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1B5D4" w14:textId="77777777" w:rsidR="00300FC5" w:rsidRPr="00300FC5" w:rsidRDefault="00300FC5" w:rsidP="00300FC5">
      <w:pPr>
        <w:shd w:val="clear" w:color="auto" w:fill="FFFFFF"/>
        <w:spacing w:after="0" w:line="240" w:lineRule="auto"/>
        <w:jc w:val="right"/>
        <w:rPr>
          <w:rFonts w:ascii="Times New Roman" w:eastAsia="Times New Roman" w:hAnsi="Times New Roman" w:cs="Times New Roman"/>
          <w:i/>
          <w:iCs/>
          <w:color w:val="222222"/>
          <w:sz w:val="21"/>
          <w:szCs w:val="21"/>
          <w:lang w:eastAsia="zh-CN"/>
        </w:rPr>
      </w:pPr>
      <w:r w:rsidRPr="00300FC5">
        <w:rPr>
          <w:rFonts w:ascii="Arial" w:eastAsia="Times New Roman" w:hAnsi="Arial" w:cs="Arial"/>
          <w:i/>
          <w:iCs/>
          <w:color w:val="222222"/>
          <w:sz w:val="21"/>
          <w:szCs w:val="21"/>
          <w:lang w:eastAsia="zh-CN"/>
        </w:rPr>
        <w:t>Nolikums apstiprināts</w:t>
      </w:r>
    </w:p>
    <w:p w14:paraId="34B953A4" w14:textId="77777777" w:rsidR="00300FC5" w:rsidRPr="00300FC5" w:rsidRDefault="00300FC5" w:rsidP="00300FC5">
      <w:pPr>
        <w:shd w:val="clear" w:color="auto" w:fill="FFFFFF"/>
        <w:spacing w:after="0" w:line="240" w:lineRule="auto"/>
        <w:jc w:val="right"/>
        <w:rPr>
          <w:rFonts w:ascii="Times New Roman" w:eastAsia="Times New Roman" w:hAnsi="Times New Roman" w:cs="Times New Roman"/>
          <w:i/>
          <w:iCs/>
          <w:color w:val="222222"/>
          <w:sz w:val="21"/>
          <w:szCs w:val="21"/>
          <w:lang w:eastAsia="zh-CN"/>
        </w:rPr>
      </w:pPr>
      <w:r w:rsidRPr="00300FC5">
        <w:rPr>
          <w:rFonts w:ascii="Arial" w:eastAsia="Times New Roman" w:hAnsi="Arial" w:cs="Arial"/>
          <w:i/>
          <w:iCs/>
          <w:color w:val="222222"/>
          <w:sz w:val="21"/>
          <w:szCs w:val="21"/>
          <w:lang w:eastAsia="zh-CN"/>
        </w:rPr>
        <w:t>Valmieras novada pašvaldības</w:t>
      </w:r>
    </w:p>
    <w:p w14:paraId="44CA9B50" w14:textId="4C81E5D3" w:rsidR="00300FC5" w:rsidRPr="00300FC5" w:rsidRDefault="00300FC5" w:rsidP="00300FC5">
      <w:pPr>
        <w:shd w:val="clear" w:color="auto" w:fill="FFFFFF"/>
        <w:spacing w:after="0" w:line="240" w:lineRule="auto"/>
        <w:jc w:val="right"/>
        <w:rPr>
          <w:rFonts w:ascii="Times New Roman" w:eastAsia="Times New Roman" w:hAnsi="Times New Roman" w:cs="Times New Roman"/>
          <w:i/>
          <w:iCs/>
          <w:color w:val="222222"/>
          <w:sz w:val="21"/>
          <w:szCs w:val="21"/>
          <w:lang w:eastAsia="zh-CN"/>
        </w:rPr>
      </w:pPr>
      <w:r w:rsidRPr="00300FC5">
        <w:rPr>
          <w:rFonts w:ascii="Arial" w:eastAsia="Times New Roman" w:hAnsi="Arial" w:cs="Arial"/>
          <w:i/>
          <w:iCs/>
          <w:color w:val="222222"/>
          <w:sz w:val="21"/>
          <w:szCs w:val="21"/>
          <w:lang w:eastAsia="zh-CN"/>
        </w:rPr>
        <w:t xml:space="preserve">Apvienību pārvalžu iepirkuma komisijas sēdē </w:t>
      </w:r>
      <w:r w:rsidR="00757780">
        <w:rPr>
          <w:rFonts w:ascii="Arial" w:eastAsia="Times New Roman" w:hAnsi="Arial" w:cs="Arial"/>
          <w:i/>
          <w:iCs/>
          <w:color w:val="222222"/>
          <w:sz w:val="21"/>
          <w:szCs w:val="21"/>
          <w:lang w:eastAsia="zh-CN"/>
        </w:rPr>
        <w:t>__.__.2023.</w:t>
      </w:r>
    </w:p>
    <w:p w14:paraId="2BB512A6" w14:textId="77777777" w:rsidR="00300FC5" w:rsidRPr="00300FC5" w:rsidRDefault="00300FC5" w:rsidP="00300FC5">
      <w:pPr>
        <w:spacing w:after="0" w:line="240" w:lineRule="auto"/>
        <w:jc w:val="right"/>
        <w:rPr>
          <w:rFonts w:ascii="Arial" w:eastAsia="Times New Roman" w:hAnsi="Arial" w:cs="Arial"/>
          <w:iCs/>
          <w:szCs w:val="24"/>
          <w:lang w:eastAsia="zh-CN"/>
        </w:rPr>
      </w:pPr>
    </w:p>
    <w:p w14:paraId="5C9921D3" w14:textId="77777777" w:rsidR="00300FC5" w:rsidRPr="00300FC5" w:rsidRDefault="00300FC5" w:rsidP="00300FC5">
      <w:pPr>
        <w:spacing w:after="0" w:line="240" w:lineRule="auto"/>
        <w:jc w:val="both"/>
        <w:rPr>
          <w:rFonts w:ascii="Arial" w:eastAsia="Times New Roman" w:hAnsi="Arial" w:cs="Arial"/>
          <w:iCs/>
          <w:sz w:val="24"/>
          <w:szCs w:val="24"/>
          <w:lang w:eastAsia="zh-CN"/>
        </w:rPr>
      </w:pPr>
    </w:p>
    <w:p w14:paraId="79B38C57" w14:textId="77777777" w:rsidR="00300FC5" w:rsidRPr="00300FC5" w:rsidRDefault="00300FC5" w:rsidP="00300FC5">
      <w:pPr>
        <w:keepNext/>
        <w:spacing w:after="0" w:line="240" w:lineRule="auto"/>
        <w:outlineLvl w:val="0"/>
        <w:rPr>
          <w:rFonts w:ascii="Arial" w:eastAsia="Times New Roman" w:hAnsi="Arial" w:cs="Arial"/>
          <w:b/>
          <w:sz w:val="36"/>
          <w:szCs w:val="24"/>
          <w:lang w:eastAsia="zh-CN"/>
        </w:rPr>
      </w:pPr>
    </w:p>
    <w:p w14:paraId="781BECFF" w14:textId="77777777" w:rsidR="00300FC5" w:rsidRPr="00300FC5" w:rsidRDefault="00300FC5" w:rsidP="00300FC5">
      <w:pPr>
        <w:keepNext/>
        <w:numPr>
          <w:ilvl w:val="3"/>
          <w:numId w:val="0"/>
        </w:numPr>
        <w:spacing w:after="0" w:line="240" w:lineRule="auto"/>
        <w:ind w:left="864"/>
        <w:outlineLvl w:val="3"/>
        <w:rPr>
          <w:rFonts w:ascii="Arial" w:eastAsia="Times New Roman" w:hAnsi="Arial" w:cs="Arial"/>
          <w:spacing w:val="40"/>
          <w:sz w:val="40"/>
          <w:szCs w:val="24"/>
          <w:lang w:eastAsia="zh-CN"/>
        </w:rPr>
      </w:pPr>
    </w:p>
    <w:p w14:paraId="625FFB87" w14:textId="77777777" w:rsidR="00300FC5" w:rsidRPr="00300FC5" w:rsidRDefault="00300FC5" w:rsidP="00300FC5">
      <w:pPr>
        <w:keepNext/>
        <w:numPr>
          <w:ilvl w:val="3"/>
          <w:numId w:val="0"/>
        </w:numPr>
        <w:spacing w:after="0" w:line="240" w:lineRule="auto"/>
        <w:ind w:left="864"/>
        <w:outlineLvl w:val="3"/>
        <w:rPr>
          <w:rFonts w:ascii="Arial" w:eastAsia="Times New Roman" w:hAnsi="Arial" w:cs="Arial"/>
          <w:spacing w:val="40"/>
          <w:sz w:val="40"/>
          <w:szCs w:val="24"/>
          <w:lang w:eastAsia="zh-CN"/>
        </w:rPr>
      </w:pPr>
    </w:p>
    <w:p w14:paraId="174164DA" w14:textId="77777777" w:rsidR="00300FC5" w:rsidRPr="00300FC5" w:rsidRDefault="00300FC5" w:rsidP="00300FC5">
      <w:pPr>
        <w:keepNext/>
        <w:numPr>
          <w:ilvl w:val="3"/>
          <w:numId w:val="0"/>
        </w:numPr>
        <w:spacing w:after="0" w:line="240" w:lineRule="auto"/>
        <w:ind w:left="864"/>
        <w:outlineLvl w:val="3"/>
        <w:rPr>
          <w:rFonts w:ascii="Arial" w:eastAsia="Times New Roman" w:hAnsi="Arial" w:cs="Arial"/>
          <w:spacing w:val="40"/>
          <w:sz w:val="40"/>
          <w:szCs w:val="24"/>
          <w:lang w:eastAsia="zh-CN"/>
        </w:rPr>
      </w:pPr>
    </w:p>
    <w:p w14:paraId="18FF0D46" w14:textId="0717DEA7" w:rsidR="00300FC5" w:rsidRPr="00376A9C" w:rsidRDefault="009945BC" w:rsidP="00300FC5">
      <w:pPr>
        <w:pStyle w:val="Heading4"/>
        <w:tabs>
          <w:tab w:val="clear" w:pos="0"/>
        </w:tabs>
        <w:ind w:left="720" w:firstLine="0"/>
        <w:rPr>
          <w:rFonts w:ascii="Arial" w:hAnsi="Arial" w:cs="Arial"/>
          <w:b w:val="0"/>
          <w:bCs w:val="0"/>
          <w:spacing w:val="40"/>
          <w:sz w:val="36"/>
          <w:szCs w:val="36"/>
        </w:rPr>
      </w:pPr>
      <w:r>
        <w:rPr>
          <w:rFonts w:ascii="Arial" w:hAnsi="Arial" w:cs="Arial"/>
          <w:b w:val="0"/>
          <w:bCs w:val="0"/>
          <w:spacing w:val="40"/>
          <w:sz w:val="36"/>
          <w:szCs w:val="36"/>
        </w:rPr>
        <w:t>NAUKŠĒNU</w:t>
      </w:r>
      <w:r w:rsidR="00300FC5" w:rsidRPr="00376A9C">
        <w:rPr>
          <w:rFonts w:ascii="Arial" w:hAnsi="Arial" w:cs="Arial"/>
          <w:b w:val="0"/>
          <w:bCs w:val="0"/>
          <w:spacing w:val="40"/>
          <w:sz w:val="36"/>
          <w:szCs w:val="36"/>
        </w:rPr>
        <w:t xml:space="preserve"> APVIENĪBAS PĀRVALDE </w:t>
      </w:r>
    </w:p>
    <w:p w14:paraId="5FD4B336"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7DEBF83A"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609ED290"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4800C424"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60716D25" w14:textId="3AD7FBF9" w:rsidR="00300FC5" w:rsidRPr="00757780" w:rsidRDefault="00757780" w:rsidP="00300FC5">
      <w:pPr>
        <w:keepNext/>
        <w:spacing w:after="0" w:line="240" w:lineRule="auto"/>
        <w:ind w:left="432"/>
        <w:jc w:val="center"/>
        <w:outlineLvl w:val="0"/>
        <w:rPr>
          <w:rFonts w:ascii="Arial" w:eastAsia="Times New Roman" w:hAnsi="Arial" w:cs="Arial"/>
          <w:b/>
          <w:color w:val="FF0000"/>
          <w:sz w:val="36"/>
          <w:szCs w:val="24"/>
          <w:lang w:eastAsia="zh-CN"/>
        </w:rPr>
      </w:pPr>
      <w:r w:rsidRPr="00757780">
        <w:rPr>
          <w:rFonts w:ascii="Arial" w:eastAsia="Times New Roman" w:hAnsi="Arial" w:cs="Arial"/>
          <w:b/>
          <w:color w:val="FF0000"/>
          <w:sz w:val="36"/>
          <w:szCs w:val="24"/>
          <w:lang w:eastAsia="zh-CN"/>
        </w:rPr>
        <w:t>Apspriede ar piegādātājiem</w:t>
      </w:r>
    </w:p>
    <w:p w14:paraId="7A751CFF" w14:textId="0CBB37DD" w:rsidR="00300FC5" w:rsidRPr="00757780" w:rsidRDefault="00757780" w:rsidP="00300FC5">
      <w:pPr>
        <w:keepNext/>
        <w:spacing w:after="0" w:line="240" w:lineRule="auto"/>
        <w:ind w:left="432"/>
        <w:jc w:val="center"/>
        <w:outlineLvl w:val="0"/>
        <w:rPr>
          <w:rFonts w:ascii="Arial" w:eastAsia="Times New Roman" w:hAnsi="Arial" w:cs="Arial"/>
          <w:b/>
          <w:color w:val="FF0000"/>
          <w:sz w:val="32"/>
          <w:szCs w:val="24"/>
          <w:lang w:eastAsia="zh-CN"/>
        </w:rPr>
      </w:pPr>
      <w:r w:rsidRPr="00757780">
        <w:rPr>
          <w:rFonts w:ascii="Arial" w:eastAsia="Times New Roman" w:hAnsi="Arial" w:cs="Arial"/>
          <w:b/>
          <w:color w:val="FF0000"/>
          <w:sz w:val="36"/>
          <w:szCs w:val="24"/>
          <w:lang w:eastAsia="zh-CN"/>
        </w:rPr>
        <w:t xml:space="preserve">Identifikācijas Nr. </w:t>
      </w:r>
      <w:r w:rsidR="009945BC" w:rsidRPr="00757780">
        <w:rPr>
          <w:rFonts w:ascii="Arial" w:eastAsia="Times New Roman" w:hAnsi="Arial" w:cs="Arial"/>
          <w:b/>
          <w:color w:val="FF0000"/>
          <w:sz w:val="36"/>
          <w:szCs w:val="24"/>
          <w:lang w:eastAsia="zh-CN"/>
        </w:rPr>
        <w:t>N</w:t>
      </w:r>
      <w:r w:rsidR="00300FC5" w:rsidRPr="00757780">
        <w:rPr>
          <w:rFonts w:ascii="Arial" w:eastAsia="Times New Roman" w:hAnsi="Arial" w:cs="Arial"/>
          <w:b/>
          <w:color w:val="FF0000"/>
          <w:sz w:val="36"/>
          <w:szCs w:val="24"/>
          <w:lang w:eastAsia="zh-CN"/>
        </w:rPr>
        <w:t>AP 2023/</w:t>
      </w:r>
      <w:r w:rsidRPr="00757780">
        <w:rPr>
          <w:rFonts w:ascii="Arial" w:eastAsia="Times New Roman" w:hAnsi="Arial" w:cs="Arial"/>
          <w:b/>
          <w:color w:val="FF0000"/>
          <w:sz w:val="36"/>
          <w:szCs w:val="24"/>
          <w:lang w:eastAsia="zh-CN"/>
        </w:rPr>
        <w:t>001APS</w:t>
      </w:r>
    </w:p>
    <w:p w14:paraId="79E66CCD"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17E8F294"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5EAEE637"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76C2ACA3"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2565CF32" w14:textId="77777777" w:rsidR="00300FC5" w:rsidRPr="00300FC5" w:rsidRDefault="00300FC5" w:rsidP="00300FC5">
      <w:pPr>
        <w:spacing w:after="0" w:line="240" w:lineRule="auto"/>
        <w:jc w:val="both"/>
        <w:rPr>
          <w:rFonts w:ascii="Arial" w:eastAsia="Times New Roman" w:hAnsi="Arial" w:cs="Arial"/>
          <w:sz w:val="24"/>
          <w:szCs w:val="24"/>
          <w:lang w:eastAsia="zh-CN"/>
        </w:rPr>
      </w:pPr>
    </w:p>
    <w:p w14:paraId="69BFEB06" w14:textId="6B9AFC37" w:rsidR="00300FC5" w:rsidRPr="00300FC5" w:rsidRDefault="00300FC5" w:rsidP="00300FC5">
      <w:pPr>
        <w:spacing w:after="0" w:line="240" w:lineRule="auto"/>
        <w:jc w:val="center"/>
        <w:rPr>
          <w:rFonts w:ascii="Arial" w:hAnsi="Arial" w:cs="Arial"/>
          <w:b/>
          <w:bCs/>
          <w:sz w:val="40"/>
          <w:szCs w:val="40"/>
        </w:rPr>
      </w:pPr>
      <w:bookmarkStart w:id="0" w:name="_Hlk85811899"/>
      <w:bookmarkStart w:id="1" w:name="_Hlk153174820"/>
      <w:bookmarkStart w:id="2" w:name="_Hlk153193099"/>
      <w:r w:rsidRPr="00B91509">
        <w:rPr>
          <w:rFonts w:ascii="Arial" w:hAnsi="Arial" w:cs="Arial"/>
          <w:b/>
          <w:bCs/>
          <w:sz w:val="40"/>
          <w:szCs w:val="40"/>
        </w:rPr>
        <w:t>Valmieras novada</w:t>
      </w:r>
      <w:r w:rsidR="002D7B6B" w:rsidRPr="00B91509">
        <w:rPr>
          <w:rFonts w:ascii="Arial" w:hAnsi="Arial" w:cs="Arial"/>
          <w:b/>
          <w:bCs/>
          <w:sz w:val="40"/>
          <w:szCs w:val="40"/>
        </w:rPr>
        <w:t xml:space="preserve"> </w:t>
      </w:r>
      <w:r w:rsidR="009945BC" w:rsidRPr="00B91509">
        <w:rPr>
          <w:rFonts w:ascii="Arial" w:hAnsi="Arial" w:cs="Arial"/>
          <w:b/>
          <w:bCs/>
          <w:sz w:val="40"/>
          <w:szCs w:val="40"/>
        </w:rPr>
        <w:t>Naukšēnu</w:t>
      </w:r>
      <w:r w:rsidRPr="00B91509">
        <w:rPr>
          <w:rFonts w:ascii="Arial" w:hAnsi="Arial" w:cs="Arial"/>
          <w:b/>
          <w:bCs/>
          <w:sz w:val="40"/>
          <w:szCs w:val="40"/>
        </w:rPr>
        <w:t xml:space="preserve"> apvienības </w:t>
      </w:r>
      <w:r w:rsidR="00AC1545" w:rsidRPr="00B91509">
        <w:rPr>
          <w:rFonts w:ascii="Arial" w:hAnsi="Arial" w:cs="Arial"/>
          <w:b/>
          <w:bCs/>
          <w:sz w:val="40"/>
          <w:szCs w:val="40"/>
        </w:rPr>
        <w:t>autoceļu</w:t>
      </w:r>
      <w:r w:rsidR="002D7B6B" w:rsidRPr="00B91509">
        <w:rPr>
          <w:rFonts w:ascii="Arial" w:hAnsi="Arial" w:cs="Arial"/>
          <w:b/>
          <w:bCs/>
          <w:sz w:val="40"/>
          <w:szCs w:val="40"/>
        </w:rPr>
        <w:t xml:space="preserve"> un </w:t>
      </w:r>
      <w:r w:rsidR="00AC1545" w:rsidRPr="00B91509">
        <w:rPr>
          <w:rFonts w:ascii="Arial" w:hAnsi="Arial" w:cs="Arial"/>
          <w:b/>
          <w:bCs/>
          <w:sz w:val="40"/>
          <w:szCs w:val="40"/>
        </w:rPr>
        <w:t>ielu</w:t>
      </w:r>
      <w:r w:rsidR="002D7B6B" w:rsidRPr="00B91509">
        <w:rPr>
          <w:rFonts w:ascii="Arial" w:hAnsi="Arial" w:cs="Arial"/>
          <w:b/>
          <w:bCs/>
          <w:sz w:val="40"/>
          <w:szCs w:val="40"/>
        </w:rPr>
        <w:t xml:space="preserve"> uzturēšanas darbi </w:t>
      </w:r>
      <w:r w:rsidR="00AC1545" w:rsidRPr="00B91509">
        <w:rPr>
          <w:rFonts w:ascii="Arial" w:hAnsi="Arial" w:cs="Arial"/>
          <w:b/>
          <w:bCs/>
          <w:sz w:val="40"/>
          <w:szCs w:val="40"/>
        </w:rPr>
        <w:t>2024./2025.</w:t>
      </w:r>
      <w:r w:rsidR="00AD1435" w:rsidRPr="00B91509">
        <w:rPr>
          <w:rFonts w:ascii="Arial" w:hAnsi="Arial" w:cs="Arial"/>
          <w:b/>
          <w:bCs/>
          <w:sz w:val="40"/>
          <w:szCs w:val="40"/>
        </w:rPr>
        <w:t>gada</w:t>
      </w:r>
      <w:r w:rsidR="002D7B6B" w:rsidRPr="00B91509">
        <w:rPr>
          <w:rFonts w:ascii="Arial" w:hAnsi="Arial" w:cs="Arial"/>
          <w:b/>
          <w:bCs/>
          <w:sz w:val="40"/>
          <w:szCs w:val="40"/>
        </w:rPr>
        <w:t xml:space="preserve"> </w:t>
      </w:r>
      <w:r w:rsidRPr="00B91509">
        <w:rPr>
          <w:rFonts w:ascii="Arial" w:hAnsi="Arial" w:cs="Arial"/>
          <w:b/>
          <w:bCs/>
          <w:sz w:val="40"/>
          <w:szCs w:val="40"/>
        </w:rPr>
        <w:t xml:space="preserve">ziemas </w:t>
      </w:r>
      <w:bookmarkEnd w:id="0"/>
      <w:r w:rsidR="00EF1145" w:rsidRPr="00B91509">
        <w:rPr>
          <w:rFonts w:ascii="Arial" w:hAnsi="Arial" w:cs="Arial"/>
          <w:b/>
          <w:bCs/>
          <w:sz w:val="40"/>
          <w:szCs w:val="40"/>
        </w:rPr>
        <w:t>sezonā</w:t>
      </w:r>
      <w:bookmarkEnd w:id="1"/>
    </w:p>
    <w:bookmarkEnd w:id="2"/>
    <w:p w14:paraId="02A8259E" w14:textId="77777777" w:rsidR="00300FC5" w:rsidRDefault="00300FC5" w:rsidP="00300FC5">
      <w:pPr>
        <w:spacing w:after="0" w:line="240" w:lineRule="auto"/>
        <w:jc w:val="center"/>
        <w:rPr>
          <w:rFonts w:ascii="Arial" w:eastAsia="Times New Roman" w:hAnsi="Arial" w:cs="Arial"/>
          <w:b/>
          <w:sz w:val="36"/>
          <w:szCs w:val="24"/>
          <w:lang w:eastAsia="zh-CN"/>
        </w:rPr>
      </w:pPr>
    </w:p>
    <w:p w14:paraId="54CED0EE" w14:textId="77777777" w:rsidR="00757780" w:rsidRPr="00300FC5" w:rsidRDefault="00757780" w:rsidP="00300FC5">
      <w:pPr>
        <w:spacing w:after="0" w:line="240" w:lineRule="auto"/>
        <w:jc w:val="center"/>
        <w:rPr>
          <w:rFonts w:ascii="Arial" w:eastAsia="Times New Roman" w:hAnsi="Arial" w:cs="Arial"/>
          <w:b/>
          <w:sz w:val="36"/>
          <w:szCs w:val="24"/>
          <w:lang w:eastAsia="zh-CN"/>
        </w:rPr>
      </w:pPr>
    </w:p>
    <w:p w14:paraId="07B7C91D" w14:textId="14E401CA" w:rsidR="00300FC5" w:rsidRPr="00757780" w:rsidRDefault="00300FC5" w:rsidP="00300FC5">
      <w:pPr>
        <w:keepNext/>
        <w:numPr>
          <w:ilvl w:val="4"/>
          <w:numId w:val="0"/>
        </w:numPr>
        <w:spacing w:after="0" w:line="240" w:lineRule="auto"/>
        <w:ind w:left="1008" w:hanging="1008"/>
        <w:jc w:val="center"/>
        <w:outlineLvl w:val="4"/>
        <w:rPr>
          <w:rFonts w:ascii="Arial" w:eastAsia="Times New Roman" w:hAnsi="Arial" w:cs="Arial"/>
          <w:b/>
          <w:bCs/>
          <w:color w:val="FF0000"/>
          <w:sz w:val="28"/>
          <w:lang w:eastAsia="zh-CN"/>
        </w:rPr>
      </w:pPr>
      <w:r w:rsidRPr="00757780">
        <w:rPr>
          <w:rFonts w:ascii="Arial" w:eastAsia="Times New Roman" w:hAnsi="Arial" w:cs="Arial"/>
          <w:b/>
          <w:bCs/>
          <w:color w:val="FF0000"/>
          <w:sz w:val="44"/>
          <w:lang w:eastAsia="zh-CN"/>
        </w:rPr>
        <w:t>NOLIKUM</w:t>
      </w:r>
      <w:r w:rsidR="00757780" w:rsidRPr="00757780">
        <w:rPr>
          <w:rFonts w:ascii="Arial" w:eastAsia="Times New Roman" w:hAnsi="Arial" w:cs="Arial"/>
          <w:b/>
          <w:bCs/>
          <w:color w:val="FF0000"/>
          <w:sz w:val="44"/>
          <w:lang w:eastAsia="zh-CN"/>
        </w:rPr>
        <w:t>A PROJEKTS</w:t>
      </w:r>
    </w:p>
    <w:p w14:paraId="2B0C6789" w14:textId="77777777" w:rsidR="00300FC5" w:rsidRPr="00300FC5" w:rsidRDefault="00300FC5" w:rsidP="00300FC5">
      <w:pPr>
        <w:spacing w:after="0" w:line="240" w:lineRule="auto"/>
        <w:jc w:val="both"/>
        <w:rPr>
          <w:rFonts w:ascii="Arial" w:eastAsia="Times New Roman" w:hAnsi="Arial" w:cs="Arial"/>
          <w:b/>
          <w:sz w:val="32"/>
          <w:szCs w:val="24"/>
          <w:lang w:eastAsia="zh-CN"/>
        </w:rPr>
      </w:pPr>
    </w:p>
    <w:p w14:paraId="15ECC994" w14:textId="77777777" w:rsidR="00300FC5" w:rsidRPr="00300FC5" w:rsidRDefault="00300FC5" w:rsidP="00300FC5">
      <w:pPr>
        <w:spacing w:after="0" w:line="240" w:lineRule="auto"/>
        <w:jc w:val="both"/>
        <w:rPr>
          <w:rFonts w:ascii="Arial" w:eastAsia="Times New Roman" w:hAnsi="Arial" w:cs="Arial"/>
          <w:b/>
          <w:sz w:val="32"/>
          <w:szCs w:val="24"/>
          <w:lang w:eastAsia="zh-CN"/>
        </w:rPr>
      </w:pPr>
    </w:p>
    <w:p w14:paraId="37FDE395" w14:textId="77777777" w:rsidR="00300FC5" w:rsidRPr="00300FC5" w:rsidRDefault="00300FC5" w:rsidP="00300FC5">
      <w:pPr>
        <w:spacing w:after="0" w:line="240" w:lineRule="auto"/>
        <w:jc w:val="center"/>
        <w:rPr>
          <w:rFonts w:ascii="Arial" w:eastAsia="Times New Roman" w:hAnsi="Arial" w:cs="Arial"/>
          <w:b/>
          <w:sz w:val="32"/>
          <w:szCs w:val="32"/>
          <w:lang w:eastAsia="zh-CN"/>
        </w:rPr>
      </w:pPr>
    </w:p>
    <w:p w14:paraId="22109ECA" w14:textId="77777777" w:rsidR="00300FC5" w:rsidRPr="00300FC5" w:rsidRDefault="00300FC5" w:rsidP="00300FC5">
      <w:pPr>
        <w:spacing w:after="0" w:line="240" w:lineRule="auto"/>
        <w:jc w:val="center"/>
        <w:rPr>
          <w:rFonts w:ascii="Arial" w:eastAsia="Times New Roman" w:hAnsi="Arial" w:cs="Arial"/>
          <w:b/>
          <w:sz w:val="32"/>
          <w:szCs w:val="32"/>
          <w:lang w:eastAsia="zh-CN"/>
        </w:rPr>
      </w:pPr>
    </w:p>
    <w:p w14:paraId="72A86A78" w14:textId="77777777" w:rsidR="00300FC5" w:rsidRPr="00300FC5" w:rsidRDefault="00300FC5" w:rsidP="00300FC5">
      <w:pPr>
        <w:spacing w:after="0" w:line="240" w:lineRule="auto"/>
        <w:jc w:val="center"/>
        <w:rPr>
          <w:rFonts w:ascii="Arial" w:eastAsia="Times New Roman" w:hAnsi="Arial" w:cs="Arial"/>
          <w:b/>
          <w:sz w:val="32"/>
          <w:szCs w:val="32"/>
          <w:lang w:eastAsia="zh-CN"/>
        </w:rPr>
      </w:pPr>
    </w:p>
    <w:p w14:paraId="42097B8C" w14:textId="77777777" w:rsidR="00300FC5" w:rsidRPr="00300FC5" w:rsidRDefault="00300FC5" w:rsidP="00300FC5">
      <w:pPr>
        <w:spacing w:after="0" w:line="240" w:lineRule="auto"/>
        <w:jc w:val="center"/>
        <w:rPr>
          <w:rFonts w:ascii="Arial" w:eastAsia="Times New Roman" w:hAnsi="Arial" w:cs="Arial"/>
          <w:b/>
          <w:sz w:val="32"/>
          <w:szCs w:val="32"/>
          <w:lang w:eastAsia="zh-CN"/>
        </w:rPr>
      </w:pPr>
    </w:p>
    <w:p w14:paraId="00D590BD" w14:textId="77777777" w:rsidR="00300FC5" w:rsidRPr="00300FC5" w:rsidRDefault="00300FC5" w:rsidP="00300FC5">
      <w:pPr>
        <w:spacing w:after="0" w:line="240" w:lineRule="auto"/>
        <w:jc w:val="center"/>
        <w:rPr>
          <w:rFonts w:ascii="Arial" w:eastAsia="Times New Roman" w:hAnsi="Arial" w:cs="Arial"/>
          <w:b/>
          <w:sz w:val="32"/>
          <w:szCs w:val="32"/>
          <w:lang w:eastAsia="zh-CN"/>
        </w:rPr>
      </w:pPr>
      <w:r w:rsidRPr="00300FC5">
        <w:rPr>
          <w:rFonts w:ascii="Arial" w:eastAsia="Times New Roman" w:hAnsi="Arial" w:cs="Arial"/>
          <w:b/>
          <w:sz w:val="32"/>
          <w:szCs w:val="32"/>
          <w:lang w:eastAsia="zh-CN"/>
        </w:rPr>
        <w:t xml:space="preserve">VALMIERA </w:t>
      </w:r>
    </w:p>
    <w:p w14:paraId="1C1E6533" w14:textId="77777777" w:rsidR="00300FC5" w:rsidRPr="00300FC5" w:rsidRDefault="00300FC5" w:rsidP="00300FC5">
      <w:pPr>
        <w:spacing w:after="0" w:line="240" w:lineRule="auto"/>
        <w:jc w:val="center"/>
        <w:rPr>
          <w:rFonts w:ascii="Arial" w:eastAsia="Times New Roman" w:hAnsi="Arial" w:cs="Arial"/>
          <w:b/>
          <w:sz w:val="32"/>
          <w:szCs w:val="32"/>
          <w:lang w:eastAsia="zh-CN"/>
        </w:rPr>
      </w:pPr>
      <w:r w:rsidRPr="00300FC5">
        <w:rPr>
          <w:rFonts w:ascii="Arial" w:eastAsia="Times New Roman" w:hAnsi="Arial" w:cs="Arial"/>
          <w:b/>
          <w:sz w:val="32"/>
          <w:szCs w:val="32"/>
          <w:lang w:eastAsia="zh-CN"/>
        </w:rPr>
        <w:t>2023</w:t>
      </w:r>
    </w:p>
    <w:p w14:paraId="551D1464" w14:textId="77777777" w:rsidR="00300FC5" w:rsidRPr="00300FC5" w:rsidRDefault="00300FC5" w:rsidP="00300FC5">
      <w:pPr>
        <w:spacing w:after="0" w:line="240" w:lineRule="auto"/>
        <w:ind w:left="2880" w:firstLine="720"/>
        <w:jc w:val="both"/>
        <w:rPr>
          <w:rFonts w:ascii="Arial" w:eastAsia="Times New Roman" w:hAnsi="Arial" w:cs="Arial"/>
          <w:b/>
          <w:bCs/>
          <w:iCs/>
          <w:color w:val="000000"/>
          <w:szCs w:val="24"/>
          <w:lang w:eastAsia="zh-CN"/>
        </w:rPr>
      </w:pPr>
    </w:p>
    <w:p w14:paraId="57A434E1" w14:textId="77777777" w:rsidR="00300FC5" w:rsidRPr="00300FC5" w:rsidRDefault="00300FC5" w:rsidP="00300FC5">
      <w:pPr>
        <w:spacing w:after="0" w:line="240" w:lineRule="auto"/>
        <w:ind w:left="2880" w:firstLine="720"/>
        <w:jc w:val="both"/>
        <w:rPr>
          <w:rFonts w:ascii="Arial" w:eastAsia="Times New Roman" w:hAnsi="Arial" w:cs="Arial"/>
          <w:b/>
          <w:bCs/>
          <w:iCs/>
          <w:color w:val="000000"/>
          <w:szCs w:val="24"/>
          <w:lang w:eastAsia="zh-CN"/>
        </w:rPr>
      </w:pPr>
    </w:p>
    <w:p w14:paraId="518D7726" w14:textId="77777777" w:rsidR="00300FC5" w:rsidRPr="00300FC5" w:rsidRDefault="00300FC5" w:rsidP="00300FC5">
      <w:pPr>
        <w:spacing w:after="0" w:line="240" w:lineRule="auto"/>
        <w:ind w:left="2880" w:firstLine="720"/>
        <w:jc w:val="both"/>
        <w:rPr>
          <w:rFonts w:ascii="Arial" w:eastAsia="Times New Roman" w:hAnsi="Arial" w:cs="Arial"/>
          <w:b/>
          <w:bCs/>
          <w:iCs/>
          <w:color w:val="000000"/>
          <w:szCs w:val="24"/>
          <w:lang w:eastAsia="zh-CN"/>
        </w:rPr>
      </w:pPr>
    </w:p>
    <w:p w14:paraId="3B20DDB9" w14:textId="77777777" w:rsidR="00300FC5" w:rsidRPr="00300FC5" w:rsidRDefault="00300FC5" w:rsidP="00AB3EB4">
      <w:pPr>
        <w:pageBreakBefore/>
        <w:suppressAutoHyphens/>
        <w:spacing w:before="120" w:after="0" w:line="240" w:lineRule="auto"/>
        <w:ind w:left="357" w:hanging="357"/>
        <w:jc w:val="center"/>
        <w:rPr>
          <w:rFonts w:ascii="Arial" w:eastAsia="Times New Roman" w:hAnsi="Arial" w:cs="Arial"/>
          <w:b/>
          <w:lang w:eastAsia="zh-CN"/>
        </w:rPr>
      </w:pPr>
      <w:r w:rsidRPr="00300FC5">
        <w:rPr>
          <w:rFonts w:ascii="Arial" w:eastAsia="Times New Roman" w:hAnsi="Arial" w:cs="Arial"/>
          <w:b/>
          <w:lang w:eastAsia="zh-CN"/>
        </w:rPr>
        <w:lastRenderedPageBreak/>
        <w:t>1. Vispārīga informācija par konkursu</w:t>
      </w:r>
    </w:p>
    <w:p w14:paraId="76E6D1C7" w14:textId="77777777" w:rsidR="00300FC5" w:rsidRPr="00AB3EB4" w:rsidRDefault="00300FC5" w:rsidP="00AB3EB4">
      <w:pPr>
        <w:numPr>
          <w:ilvl w:val="1"/>
          <w:numId w:val="4"/>
        </w:numPr>
        <w:suppressAutoHyphens/>
        <w:spacing w:before="120" w:after="80" w:line="240" w:lineRule="auto"/>
        <w:ind w:left="567" w:hanging="567"/>
        <w:jc w:val="both"/>
        <w:rPr>
          <w:rFonts w:ascii="Arial" w:eastAsia="Times New Roman" w:hAnsi="Arial" w:cs="Arial"/>
          <w:b/>
          <w:lang w:eastAsia="zh-CN"/>
        </w:rPr>
      </w:pPr>
      <w:r w:rsidRPr="00AB3EB4">
        <w:rPr>
          <w:rFonts w:ascii="Arial" w:eastAsia="Times New Roman" w:hAnsi="Arial" w:cs="Arial"/>
          <w:b/>
          <w:lang w:eastAsia="zh-CN"/>
        </w:rPr>
        <w:t>Iepirkuma metode un komisija</w:t>
      </w:r>
    </w:p>
    <w:p w14:paraId="100ABBC1" w14:textId="10A32AB6" w:rsidR="00300FC5" w:rsidRPr="00AB3EB4" w:rsidRDefault="00300FC5" w:rsidP="00EC255E">
      <w:pPr>
        <w:numPr>
          <w:ilvl w:val="2"/>
          <w:numId w:val="4"/>
        </w:numPr>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Iepirkuma metode ir atklāts konkurss (turpmāk</w:t>
      </w:r>
      <w:r w:rsidR="007054E5" w:rsidRPr="00AB3EB4">
        <w:rPr>
          <w:rFonts w:ascii="Arial" w:eastAsia="Times New Roman" w:hAnsi="Arial" w:cs="Arial"/>
          <w:lang w:eastAsia="zh-CN"/>
        </w:rPr>
        <w:t xml:space="preserve"> arī</w:t>
      </w:r>
      <w:r w:rsidRPr="00AB3EB4">
        <w:rPr>
          <w:rFonts w:ascii="Arial" w:eastAsia="Times New Roman" w:hAnsi="Arial" w:cs="Arial"/>
          <w:lang w:eastAsia="zh-CN"/>
        </w:rPr>
        <w:t xml:space="preserve"> - konkurss), kas tiek organizēts saskaņā ar Publisko iepirkumu likumu</w:t>
      </w:r>
      <w:r w:rsidR="009945BC" w:rsidRPr="00AB3EB4">
        <w:rPr>
          <w:rFonts w:ascii="Arial" w:eastAsia="Times New Roman" w:hAnsi="Arial" w:cs="Arial"/>
          <w:lang w:eastAsia="zh-CN"/>
        </w:rPr>
        <w:t xml:space="preserve"> (turpmāk</w:t>
      </w:r>
      <w:r w:rsidR="007054E5" w:rsidRPr="00AB3EB4">
        <w:rPr>
          <w:rFonts w:ascii="Arial" w:eastAsia="Times New Roman" w:hAnsi="Arial" w:cs="Arial"/>
          <w:lang w:eastAsia="zh-CN"/>
        </w:rPr>
        <w:t xml:space="preserve"> arī</w:t>
      </w:r>
      <w:r w:rsidR="009945BC" w:rsidRPr="00AB3EB4">
        <w:rPr>
          <w:rFonts w:ascii="Arial" w:eastAsia="Times New Roman" w:hAnsi="Arial" w:cs="Arial"/>
          <w:lang w:eastAsia="zh-CN"/>
        </w:rPr>
        <w:t xml:space="preserve"> - PIL)</w:t>
      </w:r>
      <w:r w:rsidRPr="00AB3EB4">
        <w:rPr>
          <w:rFonts w:ascii="Arial" w:eastAsia="Times New Roman" w:hAnsi="Arial" w:cs="Arial"/>
          <w:lang w:eastAsia="zh-CN"/>
        </w:rPr>
        <w:t>.</w:t>
      </w:r>
    </w:p>
    <w:p w14:paraId="06D1835B" w14:textId="6A872E55" w:rsidR="00300FC5" w:rsidRPr="00AB3EB4" w:rsidRDefault="00300FC5" w:rsidP="00EC255E">
      <w:pPr>
        <w:numPr>
          <w:ilvl w:val="2"/>
          <w:numId w:val="4"/>
        </w:numPr>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color w:val="000000"/>
          <w:kern w:val="1"/>
          <w:lang w:eastAsia="zh-CN"/>
        </w:rPr>
        <w:t xml:space="preserve">Iepirkuma procedūru organizē komisija, kas apstiprināta ar Valmieras novada pašvaldības domes 14.10.2021. lēmumu Nr.426 (protokols Nr. 13, 31.§) ar 28.04.2022. grozījumiem Nr.283 (protokols Nr. 9, 27.§), 29.09.2022. grozījumiem Nr.607 (protokols Nr. 18, 33.§), 31.01.2023. grozījumiem Nr.56 (Nr.1, 63.§), 23.02.2023. grozījumiem Nr.103 (Nr.3, 42.§) un </w:t>
      </w:r>
      <w:r w:rsidR="00735836" w:rsidRPr="00AB3EB4">
        <w:rPr>
          <w:rFonts w:ascii="Arial" w:eastAsia="Times New Roman" w:hAnsi="Arial" w:cs="Arial"/>
          <w:color w:val="000000"/>
          <w:kern w:val="1"/>
          <w:lang w:eastAsia="zh-CN"/>
        </w:rPr>
        <w:t>28.09.2023. grozījumiem Nr.474 (protokols Nr.14, 35.§)</w:t>
      </w:r>
      <w:r w:rsidRPr="00AB3EB4">
        <w:rPr>
          <w:rFonts w:ascii="Arial" w:eastAsia="Times New Roman" w:hAnsi="Arial" w:cs="Arial"/>
          <w:color w:val="000000"/>
          <w:kern w:val="1"/>
          <w:lang w:eastAsia="zh-CN"/>
        </w:rPr>
        <w:t xml:space="preserve"> (turpmāk arī – komisija).</w:t>
      </w:r>
    </w:p>
    <w:p w14:paraId="2EA8DBED" w14:textId="633C0684" w:rsidR="00300FC5" w:rsidRPr="00B91509" w:rsidRDefault="00300FC5" w:rsidP="0077641B">
      <w:pPr>
        <w:numPr>
          <w:ilvl w:val="1"/>
          <w:numId w:val="4"/>
        </w:numPr>
        <w:suppressAutoHyphens/>
        <w:spacing w:before="80" w:after="80" w:line="240" w:lineRule="auto"/>
        <w:ind w:left="567" w:hanging="567"/>
        <w:jc w:val="both"/>
        <w:rPr>
          <w:rFonts w:ascii="Arial" w:eastAsia="Times New Roman" w:hAnsi="Arial" w:cs="Arial"/>
          <w:b/>
          <w:lang w:eastAsia="zh-CN"/>
        </w:rPr>
      </w:pPr>
      <w:r w:rsidRPr="00B91509">
        <w:rPr>
          <w:rFonts w:ascii="Arial" w:eastAsia="Times New Roman" w:hAnsi="Arial" w:cs="Arial"/>
          <w:b/>
          <w:lang w:eastAsia="zh-CN"/>
        </w:rPr>
        <w:t xml:space="preserve">Iepirkuma identifikācijas numurs: </w:t>
      </w:r>
      <w:r w:rsidR="009945BC" w:rsidRPr="00B91509">
        <w:rPr>
          <w:rFonts w:ascii="Arial" w:eastAsia="Times New Roman" w:hAnsi="Arial" w:cs="Arial"/>
          <w:lang w:eastAsia="zh-CN"/>
        </w:rPr>
        <w:t>N</w:t>
      </w:r>
      <w:r w:rsidRPr="00B91509">
        <w:rPr>
          <w:rFonts w:ascii="Arial" w:eastAsia="Times New Roman" w:hAnsi="Arial" w:cs="Arial"/>
          <w:lang w:eastAsia="zh-CN"/>
        </w:rPr>
        <w:t>AP 2023/</w:t>
      </w:r>
      <w:r w:rsidR="007054E5" w:rsidRPr="00B91509">
        <w:rPr>
          <w:rFonts w:ascii="Arial" w:eastAsia="Times New Roman" w:hAnsi="Arial" w:cs="Arial"/>
          <w:lang w:eastAsia="zh-CN"/>
        </w:rPr>
        <w:t>___</w:t>
      </w:r>
      <w:r w:rsidR="00757780" w:rsidRPr="00B91509">
        <w:rPr>
          <w:rFonts w:ascii="Arial" w:eastAsia="Times New Roman" w:hAnsi="Arial" w:cs="Arial"/>
          <w:lang w:eastAsia="zh-CN"/>
        </w:rPr>
        <w:t>__</w:t>
      </w:r>
      <w:r w:rsidRPr="00B91509">
        <w:rPr>
          <w:rFonts w:ascii="Arial" w:eastAsia="Times New Roman" w:hAnsi="Arial" w:cs="Arial"/>
          <w:lang w:eastAsia="zh-CN"/>
        </w:rPr>
        <w:t>.</w:t>
      </w:r>
    </w:p>
    <w:p w14:paraId="1F09F0D6" w14:textId="77777777" w:rsidR="00300FC5" w:rsidRPr="00AB3EB4" w:rsidRDefault="00300FC5" w:rsidP="0077641B">
      <w:pPr>
        <w:numPr>
          <w:ilvl w:val="1"/>
          <w:numId w:val="4"/>
        </w:numPr>
        <w:suppressAutoHyphens/>
        <w:spacing w:before="80" w:after="80" w:line="240" w:lineRule="auto"/>
        <w:ind w:left="567" w:hanging="567"/>
        <w:jc w:val="both"/>
        <w:rPr>
          <w:rFonts w:ascii="Arial" w:eastAsia="Calibri" w:hAnsi="Arial" w:cs="Arial"/>
          <w:b/>
          <w:bCs/>
          <w:color w:val="000000"/>
        </w:rPr>
      </w:pPr>
      <w:r w:rsidRPr="00AB3EB4">
        <w:rPr>
          <w:rFonts w:ascii="Arial" w:eastAsia="Times New Roman" w:hAnsi="Arial" w:cs="Arial"/>
          <w:b/>
          <w:bCs/>
          <w:color w:val="000000"/>
          <w:lang w:eastAsia="zh-CN"/>
        </w:rPr>
        <w:t>Kontaktpersonas</w:t>
      </w:r>
    </w:p>
    <w:p w14:paraId="0E0481D2" w14:textId="61328FDA" w:rsidR="009945BC" w:rsidRPr="00AB3EB4" w:rsidRDefault="00300FC5" w:rsidP="00EC255E">
      <w:pPr>
        <w:numPr>
          <w:ilvl w:val="2"/>
          <w:numId w:val="4"/>
        </w:numPr>
        <w:suppressAutoHyphens/>
        <w:spacing w:before="80" w:after="80" w:line="240" w:lineRule="auto"/>
        <w:ind w:left="1276" w:hanging="709"/>
        <w:jc w:val="both"/>
        <w:rPr>
          <w:rFonts w:ascii="Arial" w:eastAsia="Calibri" w:hAnsi="Arial" w:cs="Arial"/>
          <w:bCs/>
        </w:rPr>
      </w:pPr>
      <w:r w:rsidRPr="00AB3EB4">
        <w:rPr>
          <w:rFonts w:ascii="Arial" w:eastAsia="Times New Roman" w:hAnsi="Arial" w:cs="Arial"/>
          <w:color w:val="000000"/>
          <w:kern w:val="1"/>
          <w:lang w:eastAsia="zh-CN"/>
        </w:rPr>
        <w:t>Kontaktpersona iepirkuma procedūras jautājumos:</w:t>
      </w:r>
    </w:p>
    <w:p w14:paraId="5B68FE22" w14:textId="19E5D1B0" w:rsidR="00300FC5" w:rsidRPr="00AB3EB4" w:rsidRDefault="00300FC5" w:rsidP="00EC255E">
      <w:pPr>
        <w:numPr>
          <w:ilvl w:val="3"/>
          <w:numId w:val="37"/>
        </w:numPr>
        <w:tabs>
          <w:tab w:val="left" w:pos="1560"/>
        </w:tabs>
        <w:suppressAutoHyphens/>
        <w:spacing w:before="80" w:after="80" w:line="240" w:lineRule="auto"/>
        <w:ind w:left="1560" w:hanging="283"/>
        <w:jc w:val="both"/>
        <w:rPr>
          <w:rFonts w:ascii="Arial" w:eastAsia="Calibri" w:hAnsi="Arial" w:cs="Arial"/>
          <w:bCs/>
        </w:rPr>
      </w:pPr>
      <w:r w:rsidRPr="00AB3EB4">
        <w:rPr>
          <w:rFonts w:ascii="Arial" w:eastAsia="Calibri" w:hAnsi="Arial" w:cs="Arial"/>
        </w:rPr>
        <w:t>Valmieras novada pašvaldības Iepirkum</w:t>
      </w:r>
      <w:r w:rsidR="00B91509" w:rsidRPr="00B91509">
        <w:rPr>
          <w:rFonts w:ascii="Arial" w:eastAsia="Calibri" w:hAnsi="Arial" w:cs="Arial"/>
        </w:rPr>
        <w:t>u</w:t>
      </w:r>
      <w:r w:rsidRPr="00AB3EB4">
        <w:rPr>
          <w:rFonts w:ascii="Arial" w:eastAsia="Calibri" w:hAnsi="Arial" w:cs="Arial"/>
        </w:rPr>
        <w:t xml:space="preserve"> nodaļas galvenā iepirkumu speciāliste</w:t>
      </w:r>
      <w:r w:rsidR="007440DD" w:rsidRPr="00AB3EB4">
        <w:rPr>
          <w:rFonts w:ascii="Arial" w:eastAsia="Calibri" w:hAnsi="Arial" w:cs="Arial"/>
        </w:rPr>
        <w:t>, juriste</w:t>
      </w:r>
      <w:r w:rsidRPr="00AB3EB4">
        <w:rPr>
          <w:rFonts w:ascii="Arial" w:eastAsia="Calibri" w:hAnsi="Arial" w:cs="Arial"/>
        </w:rPr>
        <w:t xml:space="preserve"> Žanna Daņilova, tālrunis </w:t>
      </w:r>
      <w:r w:rsidRPr="00AB3EB4">
        <w:rPr>
          <w:rFonts w:ascii="Arial" w:eastAsia="Calibri" w:hAnsi="Arial" w:cs="Arial"/>
          <w:shd w:val="clear" w:color="auto" w:fill="FFFFFF"/>
        </w:rPr>
        <w:t>27891650</w:t>
      </w:r>
      <w:r w:rsidRPr="00AB3EB4">
        <w:rPr>
          <w:rFonts w:ascii="Arial" w:eastAsia="Calibri" w:hAnsi="Arial" w:cs="Arial"/>
        </w:rPr>
        <w:t xml:space="preserve">, e-pasts: </w:t>
      </w:r>
      <w:bookmarkStart w:id="3" w:name="_Hlk102373033"/>
      <w:r w:rsidRPr="00AB3EB4">
        <w:rPr>
          <w:rFonts w:ascii="Arial" w:eastAsia="Calibri" w:hAnsi="Arial" w:cs="Arial"/>
        </w:rPr>
        <w:fldChar w:fldCharType="begin"/>
      </w:r>
      <w:r w:rsidRPr="00AB3EB4">
        <w:rPr>
          <w:rFonts w:ascii="Arial" w:eastAsia="Calibri" w:hAnsi="Arial" w:cs="Arial"/>
        </w:rPr>
        <w:instrText xml:space="preserve"> HYPERLINK "mailto:zanna.danilova@valmierasnovads.lv" </w:instrText>
      </w:r>
      <w:r w:rsidRPr="00AB3EB4">
        <w:rPr>
          <w:rFonts w:ascii="Arial" w:eastAsia="Calibri" w:hAnsi="Arial" w:cs="Arial"/>
        </w:rPr>
      </w:r>
      <w:r w:rsidRPr="00AB3EB4">
        <w:rPr>
          <w:rFonts w:ascii="Arial" w:eastAsia="Calibri" w:hAnsi="Arial" w:cs="Arial"/>
        </w:rPr>
        <w:fldChar w:fldCharType="separate"/>
      </w:r>
      <w:r w:rsidRPr="00AB3EB4">
        <w:rPr>
          <w:rFonts w:ascii="Arial" w:eastAsia="Calibri" w:hAnsi="Arial" w:cs="Arial"/>
          <w:color w:val="0000FF"/>
          <w:u w:val="single"/>
        </w:rPr>
        <w:t>zanna.danilova@valmierasnovads.lv</w:t>
      </w:r>
      <w:r w:rsidRPr="00AB3EB4">
        <w:rPr>
          <w:rFonts w:ascii="Arial" w:eastAsia="Calibri" w:hAnsi="Arial" w:cs="Arial"/>
          <w:color w:val="0000FF"/>
          <w:u w:val="single"/>
        </w:rPr>
        <w:fldChar w:fldCharType="end"/>
      </w:r>
      <w:r w:rsidRPr="00AB3EB4">
        <w:rPr>
          <w:rFonts w:ascii="Arial" w:eastAsia="Calibri" w:hAnsi="Arial" w:cs="Arial"/>
        </w:rPr>
        <w:t>.</w:t>
      </w:r>
      <w:bookmarkEnd w:id="3"/>
    </w:p>
    <w:p w14:paraId="7C4F5E49" w14:textId="37069B5A" w:rsidR="009945BC" w:rsidRPr="00AB3EB4" w:rsidRDefault="009945BC" w:rsidP="00EC255E">
      <w:pPr>
        <w:numPr>
          <w:ilvl w:val="3"/>
          <w:numId w:val="37"/>
        </w:numPr>
        <w:tabs>
          <w:tab w:val="left" w:pos="1560"/>
        </w:tabs>
        <w:suppressAutoHyphens/>
        <w:spacing w:before="80" w:after="80" w:line="240" w:lineRule="auto"/>
        <w:ind w:left="1560" w:hanging="283"/>
        <w:jc w:val="both"/>
        <w:rPr>
          <w:rFonts w:ascii="Arial" w:eastAsia="Calibri" w:hAnsi="Arial" w:cs="Arial"/>
          <w:bCs/>
        </w:rPr>
      </w:pPr>
      <w:r w:rsidRPr="00AB3EB4">
        <w:rPr>
          <w:rFonts w:ascii="Arial" w:eastAsia="Calibri" w:hAnsi="Arial" w:cs="Arial"/>
        </w:rPr>
        <w:t>Valmieras novada pašvaldības Iepirkum</w:t>
      </w:r>
      <w:r w:rsidR="00B91509" w:rsidRPr="00B91509">
        <w:rPr>
          <w:rFonts w:ascii="Arial" w:eastAsia="Calibri" w:hAnsi="Arial" w:cs="Arial"/>
        </w:rPr>
        <w:t>u</w:t>
      </w:r>
      <w:r w:rsidRPr="00AB3EB4">
        <w:rPr>
          <w:rFonts w:ascii="Arial" w:eastAsia="Calibri" w:hAnsi="Arial" w:cs="Arial"/>
        </w:rPr>
        <w:t xml:space="preserve"> nodaļas iepirkumu speciāliste Laura Ezera, tālrunis 64207203, e-pasts:</w:t>
      </w:r>
      <w:r w:rsidR="004C1586" w:rsidRPr="00AB3EB4">
        <w:rPr>
          <w:rFonts w:ascii="Arial" w:eastAsia="Calibri" w:hAnsi="Arial" w:cs="Arial"/>
        </w:rPr>
        <w:t xml:space="preserve"> </w:t>
      </w:r>
      <w:hyperlink r:id="rId8" w:history="1">
        <w:r w:rsidR="004C1586" w:rsidRPr="00AB3EB4">
          <w:rPr>
            <w:rStyle w:val="Hyperlink"/>
            <w:rFonts w:ascii="Arial" w:eastAsia="Calibri" w:hAnsi="Arial" w:cs="Arial"/>
          </w:rPr>
          <w:t>laura.ezera@valmierasnovads.lv</w:t>
        </w:r>
      </w:hyperlink>
      <w:r w:rsidRPr="00AB3EB4">
        <w:rPr>
          <w:rFonts w:ascii="Arial" w:eastAsia="Calibri" w:hAnsi="Arial" w:cs="Arial"/>
        </w:rPr>
        <w:t>.</w:t>
      </w:r>
    </w:p>
    <w:p w14:paraId="4DD775D8" w14:textId="77777777" w:rsidR="006F490B" w:rsidRPr="00AB3EB4" w:rsidRDefault="00300FC5" w:rsidP="00EC255E">
      <w:pPr>
        <w:numPr>
          <w:ilvl w:val="2"/>
          <w:numId w:val="4"/>
        </w:numPr>
        <w:suppressAutoHyphens/>
        <w:spacing w:before="80" w:after="80" w:line="240" w:lineRule="auto"/>
        <w:ind w:left="1276" w:hanging="709"/>
        <w:jc w:val="both"/>
        <w:rPr>
          <w:rFonts w:ascii="Arial" w:eastAsia="Calibri" w:hAnsi="Arial" w:cs="Arial"/>
        </w:rPr>
      </w:pPr>
      <w:r w:rsidRPr="00AB3EB4">
        <w:rPr>
          <w:rFonts w:ascii="Arial" w:eastAsia="Wingdings" w:hAnsi="Arial" w:cs="Arial"/>
          <w:kern w:val="1"/>
          <w:lang w:eastAsia="zh-CN"/>
        </w:rPr>
        <w:t>Kontaktpersona tehniskās specifikācijas jautājumos:</w:t>
      </w:r>
    </w:p>
    <w:p w14:paraId="65EA47A0" w14:textId="038CDBC3" w:rsidR="00300FC5" w:rsidRPr="00AB3EB4" w:rsidRDefault="00735836" w:rsidP="00EC255E">
      <w:pPr>
        <w:numPr>
          <w:ilvl w:val="3"/>
          <w:numId w:val="36"/>
        </w:numPr>
        <w:tabs>
          <w:tab w:val="left" w:pos="1560"/>
        </w:tabs>
        <w:suppressAutoHyphens/>
        <w:spacing w:before="80" w:after="80" w:line="240" w:lineRule="auto"/>
        <w:ind w:left="1560" w:hanging="284"/>
        <w:jc w:val="both"/>
        <w:rPr>
          <w:rFonts w:ascii="Arial" w:eastAsia="Calibri" w:hAnsi="Arial" w:cs="Arial"/>
        </w:rPr>
      </w:pPr>
      <w:r w:rsidRPr="00AB3EB4">
        <w:rPr>
          <w:rFonts w:ascii="Arial" w:hAnsi="Arial" w:cs="Arial"/>
        </w:rPr>
        <w:t xml:space="preserve">Valmieras novada pašvaldības </w:t>
      </w:r>
      <w:r w:rsidR="00055CD5" w:rsidRPr="00AB3EB4">
        <w:rPr>
          <w:rFonts w:ascii="Arial" w:hAnsi="Arial" w:cs="Arial"/>
        </w:rPr>
        <w:t>Naukšēnu</w:t>
      </w:r>
      <w:r w:rsidRPr="00AB3EB4">
        <w:rPr>
          <w:rFonts w:ascii="Arial" w:hAnsi="Arial" w:cs="Arial"/>
        </w:rPr>
        <w:t xml:space="preserve"> apvienības pārvaldes vadītājs </w:t>
      </w:r>
      <w:r w:rsidR="00055CD5" w:rsidRPr="00AB3EB4">
        <w:rPr>
          <w:rFonts w:ascii="Arial" w:hAnsi="Arial" w:cs="Arial"/>
        </w:rPr>
        <w:t>Jānis Zuments</w:t>
      </w:r>
      <w:r w:rsidRPr="00AB3EB4">
        <w:rPr>
          <w:rFonts w:ascii="Arial" w:hAnsi="Arial" w:cs="Arial"/>
        </w:rPr>
        <w:t>, tālrunis</w:t>
      </w:r>
      <w:r w:rsidR="006F490B" w:rsidRPr="00AB3EB4">
        <w:rPr>
          <w:rFonts w:ascii="Arial" w:hAnsi="Arial" w:cs="Arial"/>
        </w:rPr>
        <w:t xml:space="preserve"> 29405822</w:t>
      </w:r>
      <w:r w:rsidRPr="00AB3EB4">
        <w:rPr>
          <w:rFonts w:ascii="Arial" w:hAnsi="Arial" w:cs="Arial"/>
        </w:rPr>
        <w:t>, e-pasts:</w:t>
      </w:r>
      <w:r w:rsidR="00055CD5" w:rsidRPr="00AB3EB4">
        <w:rPr>
          <w:rFonts w:ascii="Arial" w:hAnsi="Arial" w:cs="Arial"/>
        </w:rPr>
        <w:t xml:space="preserve"> </w:t>
      </w:r>
      <w:hyperlink r:id="rId9" w:history="1">
        <w:r w:rsidR="00055CD5" w:rsidRPr="00AB3EB4">
          <w:rPr>
            <w:rStyle w:val="Hyperlink"/>
            <w:rFonts w:ascii="Arial" w:hAnsi="Arial" w:cs="Arial"/>
          </w:rPr>
          <w:t>janis.zuments@valmierasnovads</w:t>
        </w:r>
      </w:hyperlink>
      <w:r w:rsidRPr="00AB3EB4">
        <w:rPr>
          <w:rFonts w:ascii="Arial" w:hAnsi="Arial" w:cs="Arial"/>
        </w:rPr>
        <w:t xml:space="preserve">. </w:t>
      </w:r>
    </w:p>
    <w:p w14:paraId="67CAA6D4" w14:textId="77777777" w:rsidR="00300FC5" w:rsidRPr="00AB3EB4" w:rsidRDefault="00300FC5" w:rsidP="0077641B">
      <w:pPr>
        <w:numPr>
          <w:ilvl w:val="1"/>
          <w:numId w:val="4"/>
        </w:numPr>
        <w:suppressAutoHyphens/>
        <w:spacing w:before="80" w:after="80" w:line="240" w:lineRule="auto"/>
        <w:ind w:left="567" w:hanging="567"/>
        <w:jc w:val="both"/>
        <w:rPr>
          <w:rFonts w:ascii="Arial" w:eastAsia="Times New Roman" w:hAnsi="Arial" w:cs="Arial"/>
          <w:b/>
          <w:bCs/>
          <w:lang w:eastAsia="zh-CN"/>
        </w:rPr>
      </w:pPr>
      <w:r w:rsidRPr="00AB3EB4">
        <w:rPr>
          <w:rFonts w:ascii="Arial" w:eastAsia="Times New Roman" w:hAnsi="Arial" w:cs="Arial"/>
          <w:b/>
          <w:bCs/>
          <w:lang w:eastAsia="zh-CN"/>
        </w:rPr>
        <w:t>Nolikuma saņemšana</w:t>
      </w:r>
    </w:p>
    <w:p w14:paraId="646F0DD2" w14:textId="77777777"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 xml:space="preserve">Konkursa nolikuma elektroniskā versija un tehniskā dokumentācija ir ievietota lejupielādēšanai interneta tīmekļvietnē </w:t>
      </w:r>
      <w:hyperlink r:id="rId10" w:history="1">
        <w:r w:rsidRPr="00AB3EB4">
          <w:rPr>
            <w:rFonts w:ascii="Arial" w:eastAsia="Times New Roman" w:hAnsi="Arial" w:cs="Arial"/>
            <w:color w:val="0000FF"/>
            <w:u w:val="single"/>
            <w:lang w:eastAsia="zh-CN"/>
          </w:rPr>
          <w:t>www.eis.gov.lv</w:t>
        </w:r>
      </w:hyperlink>
      <w:r w:rsidRPr="00AB3EB4">
        <w:rPr>
          <w:rFonts w:ascii="Arial" w:eastAsia="Times New Roman" w:hAnsi="Arial" w:cs="Arial"/>
          <w:lang w:eastAsia="zh-CN"/>
        </w:rPr>
        <w:t>.</w:t>
      </w:r>
    </w:p>
    <w:p w14:paraId="13722655" w14:textId="0F9511C0"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 xml:space="preserve">Konkursa nolikuma grozījumi un atbildes uz ieinteresēto piegādātāju jautājumiem par šo iepirkumu tiek publicētas interneta tīmekļvietnē </w:t>
      </w:r>
      <w:hyperlink r:id="rId11" w:history="1">
        <w:r w:rsidRPr="00AB3EB4">
          <w:rPr>
            <w:rFonts w:ascii="Arial" w:eastAsia="Times New Roman" w:hAnsi="Arial" w:cs="Arial"/>
            <w:color w:val="0000FF"/>
            <w:u w:val="single"/>
            <w:lang w:eastAsia="zh-CN"/>
          </w:rPr>
          <w:t>www.eis.gov.lv</w:t>
        </w:r>
      </w:hyperlink>
      <w:r w:rsidRPr="00AB3EB4">
        <w:rPr>
          <w:rFonts w:ascii="Arial" w:eastAsia="Times New Roman" w:hAnsi="Arial" w:cs="Arial"/>
          <w:color w:val="0000FF"/>
          <w:u w:val="single"/>
          <w:lang w:eastAsia="zh-CN"/>
        </w:rPr>
        <w:t>.</w:t>
      </w:r>
      <w:r w:rsidRPr="00AB3EB4">
        <w:rPr>
          <w:rFonts w:ascii="Arial" w:eastAsia="Times New Roman" w:hAnsi="Arial" w:cs="Arial"/>
          <w:lang w:eastAsia="zh-CN"/>
        </w:rPr>
        <w:t xml:space="preserve"> Piegādātāja pienākums ir pastāvīgi sekot tīmekļvietnē </w:t>
      </w:r>
      <w:hyperlink r:id="rId12" w:history="1">
        <w:r w:rsidRPr="00AB3EB4">
          <w:rPr>
            <w:rFonts w:ascii="Arial" w:eastAsia="Times New Roman" w:hAnsi="Arial" w:cs="Arial"/>
            <w:color w:val="0000FF"/>
            <w:u w:val="single"/>
            <w:lang w:eastAsia="zh-CN"/>
          </w:rPr>
          <w:t>www.eis.gov.lv</w:t>
        </w:r>
      </w:hyperlink>
      <w:r w:rsidR="00055CD5" w:rsidRPr="00AB3EB4">
        <w:rPr>
          <w:rFonts w:ascii="Arial" w:eastAsia="Times New Roman" w:hAnsi="Arial" w:cs="Arial"/>
          <w:color w:val="0000FF"/>
          <w:lang w:eastAsia="zh-CN"/>
        </w:rPr>
        <w:t xml:space="preserve"> </w:t>
      </w:r>
      <w:r w:rsidRPr="00AB3EB4">
        <w:rPr>
          <w:rFonts w:ascii="Arial" w:eastAsia="Times New Roman" w:hAnsi="Arial" w:cs="Arial"/>
          <w:lang w:eastAsia="zh-CN"/>
        </w:rPr>
        <w:t xml:space="preserve">publicētajai informācijai par </w:t>
      </w:r>
      <w:r w:rsidR="004C1586" w:rsidRPr="00EA32C2">
        <w:rPr>
          <w:rFonts w:ascii="Arial" w:eastAsia="Times New Roman" w:hAnsi="Arial" w:cs="Arial"/>
          <w:lang w:eastAsia="zh-CN"/>
        </w:rPr>
        <w:t>šo iepirkumu</w:t>
      </w:r>
      <w:r w:rsidRPr="00EA32C2">
        <w:rPr>
          <w:rFonts w:ascii="Arial" w:eastAsia="Times New Roman" w:hAnsi="Arial" w:cs="Arial"/>
          <w:lang w:eastAsia="zh-CN"/>
        </w:rPr>
        <w:t xml:space="preserve"> </w:t>
      </w:r>
      <w:r w:rsidRPr="00AB3EB4">
        <w:rPr>
          <w:rFonts w:ascii="Arial" w:eastAsia="Times New Roman" w:hAnsi="Arial" w:cs="Arial"/>
          <w:lang w:eastAsia="zh-CN"/>
        </w:rPr>
        <w:t xml:space="preserve">un iekļaut to savā piedāvājumā. </w:t>
      </w:r>
    </w:p>
    <w:p w14:paraId="1D3533B8" w14:textId="77777777"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AB3EB4">
          <w:rPr>
            <w:rFonts w:ascii="Arial" w:eastAsia="Times New Roman" w:hAnsi="Arial" w:cs="Arial"/>
            <w:color w:val="0000FF"/>
            <w:u w:val="single"/>
            <w:lang w:eastAsia="zh-CN"/>
          </w:rPr>
          <w:t>www.eis.gov.lv</w:t>
        </w:r>
      </w:hyperlink>
      <w:r w:rsidRPr="00AB3EB4">
        <w:rPr>
          <w:rFonts w:ascii="Arial" w:eastAsia="Times New Roman" w:hAnsi="Arial" w:cs="Arial"/>
          <w:color w:val="0000FF"/>
          <w:u w:val="single"/>
          <w:lang w:eastAsia="zh-CN"/>
        </w:rPr>
        <w:t>.</w:t>
      </w:r>
    </w:p>
    <w:p w14:paraId="1D0DCD19" w14:textId="770168D6"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Ieinteresētais piegādātājs Elektronisko iepirkumu sistēmas (</w:t>
      </w:r>
      <w:r w:rsidRPr="00EA32C2">
        <w:rPr>
          <w:rFonts w:ascii="Arial" w:eastAsia="Times New Roman" w:hAnsi="Arial" w:cs="Arial"/>
          <w:lang w:eastAsia="zh-CN"/>
        </w:rPr>
        <w:t>turpmāk arī – EIS</w:t>
      </w:r>
      <w:r w:rsidRPr="00AB3EB4">
        <w:rPr>
          <w:rFonts w:ascii="Arial" w:eastAsia="Times New Roman" w:hAnsi="Arial" w:cs="Arial"/>
          <w:lang w:eastAsia="zh-CN"/>
        </w:rPr>
        <w:t xml:space="preserve">) e-konkursu apakšsistēmā šā konkursa sadaļā var reģistrēties kā </w:t>
      </w:r>
      <w:r w:rsidR="004C1586" w:rsidRPr="00EA32C2">
        <w:rPr>
          <w:rFonts w:ascii="Arial" w:eastAsia="Times New Roman" w:hAnsi="Arial" w:cs="Arial"/>
          <w:lang w:eastAsia="zh-CN"/>
        </w:rPr>
        <w:t xml:space="preserve">atklāta </w:t>
      </w:r>
      <w:r w:rsidRPr="00AB3EB4">
        <w:rPr>
          <w:rFonts w:ascii="Arial" w:eastAsia="Times New Roman" w:hAnsi="Arial" w:cs="Arial"/>
          <w:lang w:eastAsia="zh-CN"/>
        </w:rPr>
        <w:t>konkursa nolikuma saņēmējs, ja tas ir reģistrēts EIS kā piegādātājs</w:t>
      </w:r>
      <w:r w:rsidRPr="00AB3EB4">
        <w:rPr>
          <w:rFonts w:ascii="Arial" w:eastAsia="Times New Roman" w:hAnsi="Arial" w:cs="Arial"/>
          <w:vertAlign w:val="superscript"/>
          <w:lang w:eastAsia="zh-CN"/>
        </w:rPr>
        <w:footnoteReference w:id="1"/>
      </w:r>
      <w:r w:rsidRPr="00AB3EB4">
        <w:rPr>
          <w:rFonts w:ascii="Arial" w:eastAsia="Times New Roman" w:hAnsi="Arial" w:cs="Arial"/>
          <w:lang w:eastAsia="zh-CN"/>
        </w:rPr>
        <w:t>.</w:t>
      </w:r>
    </w:p>
    <w:p w14:paraId="3581F4DA" w14:textId="26E09649"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bCs/>
          <w:lang w:eastAsia="zh-CN"/>
        </w:rPr>
        <w:t xml:space="preserve">Konkursa nolikuma drukāto variantu līdz </w:t>
      </w:r>
      <w:r w:rsidR="004C1586" w:rsidRPr="00AB3EB4">
        <w:rPr>
          <w:rFonts w:ascii="Arial" w:eastAsia="Times New Roman" w:hAnsi="Arial" w:cs="Arial"/>
          <w:bCs/>
          <w:lang w:eastAsia="zh-CN"/>
        </w:rPr>
        <w:t xml:space="preserve">piedāvājuma iesniegšanas termiņa beigām </w:t>
      </w:r>
      <w:r w:rsidRPr="00AB3EB4">
        <w:rPr>
          <w:rFonts w:ascii="Arial" w:eastAsia="Times New Roman" w:hAnsi="Arial" w:cs="Arial"/>
          <w:bCs/>
          <w:lang w:eastAsia="zh-CN"/>
        </w:rPr>
        <w:t xml:space="preserve">iespējams saņemt </w:t>
      </w:r>
      <w:r w:rsidRPr="00AB3EB4">
        <w:rPr>
          <w:rFonts w:ascii="Arial" w:eastAsia="Times New Roman" w:hAnsi="Arial" w:cs="Arial"/>
          <w:lang w:eastAsia="zh-CN"/>
        </w:rPr>
        <w:t xml:space="preserve">Valmieras novada </w:t>
      </w:r>
      <w:r w:rsidRPr="00AB3EB4">
        <w:rPr>
          <w:rFonts w:ascii="Arial" w:eastAsia="Times New Roman" w:hAnsi="Arial" w:cs="Arial"/>
          <w:bCs/>
          <w:lang w:eastAsia="zh-CN"/>
        </w:rPr>
        <w:t xml:space="preserve">pašvaldības </w:t>
      </w:r>
      <w:r w:rsidRPr="00AB3EB4">
        <w:rPr>
          <w:rFonts w:ascii="Arial" w:eastAsia="Times New Roman" w:hAnsi="Arial" w:cs="Arial"/>
          <w:bCs/>
          <w:kern w:val="1"/>
          <w:lang w:eastAsia="zh-CN"/>
        </w:rPr>
        <w:t xml:space="preserve">Klientu apkalpošanas centrā </w:t>
      </w:r>
      <w:r w:rsidRPr="00AB3EB4">
        <w:rPr>
          <w:rFonts w:ascii="Arial" w:eastAsia="Times New Roman" w:hAnsi="Arial" w:cs="Arial"/>
          <w:bCs/>
          <w:lang w:eastAsia="zh-CN"/>
        </w:rPr>
        <w:t>Lāčplēša ielā 2, Valmierā, Valmieras novadā.</w:t>
      </w:r>
    </w:p>
    <w:p w14:paraId="559B0E95" w14:textId="77777777"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 xml:space="preserve">Ja ieinteresētais piegādātājs pieprasa izsniegt iepirkuma procedūras dokumentus drukātā veidā, pasūtītājs tos izsniedz ieinteresētajam piegādātājam Lāčplēša ielā 2, Valmierā, Valmieras novadā pašvaldības </w:t>
      </w:r>
      <w:r w:rsidRPr="00AB3EB4">
        <w:rPr>
          <w:rFonts w:ascii="Arial" w:eastAsia="Times New Roman" w:hAnsi="Arial" w:cs="Arial"/>
          <w:bCs/>
          <w:kern w:val="1"/>
          <w:lang w:eastAsia="zh-CN"/>
        </w:rPr>
        <w:t xml:space="preserve">Klientu apkalpošanas centrā </w:t>
      </w:r>
      <w:r w:rsidRPr="00AB3EB4">
        <w:rPr>
          <w:rFonts w:ascii="Arial" w:eastAsia="Times New Roman" w:hAnsi="Arial" w:cs="Arial"/>
          <w:lang w:eastAsia="zh-CN"/>
        </w:rPr>
        <w:t>triju darbdienu laikā pēc tam, kad saņemts šo dokumentu pieprasījums, ievērojot nosacījumu, ka dokumentu pieprasījums iesniegts laikus pirms piedāvājumu iesniegšanas termiņa beigām.</w:t>
      </w:r>
    </w:p>
    <w:p w14:paraId="388B5D98" w14:textId="4A011453" w:rsidR="00300FC5" w:rsidRPr="00AB3EB4" w:rsidRDefault="004C1586" w:rsidP="00EC255E">
      <w:pPr>
        <w:numPr>
          <w:ilvl w:val="2"/>
          <w:numId w:val="4"/>
        </w:numPr>
        <w:tabs>
          <w:tab w:val="clear" w:pos="720"/>
        </w:tabs>
        <w:suppressAutoHyphens/>
        <w:spacing w:before="80" w:after="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Klientu apkalpošanas</w:t>
      </w:r>
      <w:r w:rsidR="00300FC5" w:rsidRPr="00AB3EB4">
        <w:rPr>
          <w:rFonts w:ascii="Arial" w:eastAsia="Times New Roman" w:hAnsi="Arial" w:cs="Arial"/>
          <w:lang w:eastAsia="zh-CN"/>
        </w:rPr>
        <w:t xml:space="preserve"> centra darba laiks – darba dienās no 8</w:t>
      </w:r>
      <w:r w:rsidR="00300FC5" w:rsidRPr="00AB3EB4">
        <w:rPr>
          <w:rFonts w:ascii="Arial" w:eastAsia="Times New Roman" w:hAnsi="Arial" w:cs="Arial"/>
          <w:vertAlign w:val="superscript"/>
          <w:lang w:eastAsia="zh-CN"/>
        </w:rPr>
        <w:t>00</w:t>
      </w:r>
      <w:r w:rsidR="00300FC5" w:rsidRPr="00AB3EB4">
        <w:rPr>
          <w:rFonts w:ascii="Arial" w:eastAsia="Times New Roman" w:hAnsi="Arial" w:cs="Arial"/>
          <w:lang w:eastAsia="zh-CN"/>
        </w:rPr>
        <w:t xml:space="preserve"> līdz 17</w:t>
      </w:r>
      <w:r w:rsidR="00300FC5" w:rsidRPr="00AB3EB4">
        <w:rPr>
          <w:rFonts w:ascii="Arial" w:eastAsia="Times New Roman" w:hAnsi="Arial" w:cs="Arial"/>
          <w:vertAlign w:val="superscript"/>
          <w:lang w:eastAsia="zh-CN"/>
        </w:rPr>
        <w:t>00</w:t>
      </w:r>
      <w:r w:rsidR="00300FC5" w:rsidRPr="00AB3EB4">
        <w:rPr>
          <w:rFonts w:ascii="Arial" w:eastAsia="Times New Roman" w:hAnsi="Arial" w:cs="Arial"/>
          <w:lang w:eastAsia="zh-CN"/>
        </w:rPr>
        <w:t>, pirmdienās no 8</w:t>
      </w:r>
      <w:r w:rsidR="00300FC5" w:rsidRPr="00AB3EB4">
        <w:rPr>
          <w:rFonts w:ascii="Arial" w:eastAsia="Times New Roman" w:hAnsi="Arial" w:cs="Arial"/>
          <w:vertAlign w:val="superscript"/>
          <w:lang w:eastAsia="zh-CN"/>
        </w:rPr>
        <w:t>00</w:t>
      </w:r>
      <w:r w:rsidR="00300FC5" w:rsidRPr="00AB3EB4">
        <w:rPr>
          <w:rFonts w:ascii="Arial" w:eastAsia="Times New Roman" w:hAnsi="Arial" w:cs="Arial"/>
          <w:lang w:eastAsia="zh-CN"/>
        </w:rPr>
        <w:t xml:space="preserve"> līdz 18</w:t>
      </w:r>
      <w:r w:rsidR="00300FC5" w:rsidRPr="00AB3EB4">
        <w:rPr>
          <w:rFonts w:ascii="Arial" w:eastAsia="Times New Roman" w:hAnsi="Arial" w:cs="Arial"/>
          <w:vertAlign w:val="superscript"/>
          <w:lang w:eastAsia="zh-CN"/>
        </w:rPr>
        <w:t>00</w:t>
      </w:r>
      <w:r w:rsidR="00300FC5" w:rsidRPr="00AB3EB4">
        <w:rPr>
          <w:rFonts w:ascii="Arial" w:eastAsia="Times New Roman" w:hAnsi="Arial" w:cs="Arial"/>
          <w:lang w:eastAsia="zh-CN"/>
        </w:rPr>
        <w:t>, piektdienās 8</w:t>
      </w:r>
      <w:r w:rsidR="00300FC5" w:rsidRPr="00AB3EB4">
        <w:rPr>
          <w:rFonts w:ascii="Arial" w:eastAsia="Times New Roman" w:hAnsi="Arial" w:cs="Arial"/>
          <w:vertAlign w:val="superscript"/>
          <w:lang w:eastAsia="zh-CN"/>
        </w:rPr>
        <w:t>00</w:t>
      </w:r>
      <w:r w:rsidR="00300FC5" w:rsidRPr="00AB3EB4">
        <w:rPr>
          <w:rFonts w:ascii="Arial" w:eastAsia="Times New Roman" w:hAnsi="Arial" w:cs="Arial"/>
          <w:lang w:eastAsia="zh-CN"/>
        </w:rPr>
        <w:t xml:space="preserve"> līdz 16</w:t>
      </w:r>
      <w:r w:rsidR="00300FC5" w:rsidRPr="00AB3EB4">
        <w:rPr>
          <w:rFonts w:ascii="Arial" w:eastAsia="Times New Roman" w:hAnsi="Arial" w:cs="Arial"/>
          <w:vertAlign w:val="superscript"/>
          <w:lang w:eastAsia="zh-CN"/>
        </w:rPr>
        <w:t>00</w:t>
      </w:r>
      <w:r w:rsidR="00300FC5" w:rsidRPr="00AB3EB4">
        <w:rPr>
          <w:rFonts w:ascii="Arial" w:eastAsia="Times New Roman" w:hAnsi="Arial" w:cs="Arial"/>
          <w:lang w:eastAsia="zh-CN"/>
        </w:rPr>
        <w:t>.</w:t>
      </w:r>
    </w:p>
    <w:p w14:paraId="78DFECDA" w14:textId="77777777" w:rsidR="00300FC5" w:rsidRPr="00AB3EB4" w:rsidRDefault="00300FC5" w:rsidP="0077641B">
      <w:pPr>
        <w:suppressAutoHyphens/>
        <w:spacing w:after="0" w:line="240" w:lineRule="auto"/>
        <w:rPr>
          <w:rFonts w:ascii="Arial" w:eastAsia="Times New Roman" w:hAnsi="Arial" w:cs="Arial"/>
          <w:b/>
          <w:lang w:eastAsia="zh-CN"/>
        </w:rPr>
      </w:pPr>
    </w:p>
    <w:p w14:paraId="418E70FD" w14:textId="77777777" w:rsidR="00300FC5" w:rsidRPr="00AB3EB4" w:rsidRDefault="00300FC5" w:rsidP="00AB3EB4">
      <w:pPr>
        <w:numPr>
          <w:ilvl w:val="0"/>
          <w:numId w:val="4"/>
        </w:numPr>
        <w:tabs>
          <w:tab w:val="clear" w:pos="360"/>
        </w:tabs>
        <w:suppressAutoHyphens/>
        <w:spacing w:after="0" w:line="240" w:lineRule="auto"/>
        <w:ind w:left="357" w:hanging="357"/>
        <w:jc w:val="center"/>
        <w:rPr>
          <w:rFonts w:ascii="Arial" w:eastAsia="Times New Roman" w:hAnsi="Arial" w:cs="Arial"/>
          <w:b/>
          <w:lang w:eastAsia="zh-CN"/>
        </w:rPr>
      </w:pPr>
      <w:r w:rsidRPr="00AB3EB4">
        <w:rPr>
          <w:rFonts w:ascii="Arial" w:eastAsia="Times New Roman" w:hAnsi="Arial" w:cs="Arial"/>
          <w:b/>
          <w:lang w:eastAsia="zh-CN"/>
        </w:rPr>
        <w:t>Informācija par iepirkuma priekšmetu</w:t>
      </w:r>
    </w:p>
    <w:p w14:paraId="10917540" w14:textId="5ED07767" w:rsidR="00300FC5" w:rsidRPr="00AB3EB4" w:rsidRDefault="00300FC5" w:rsidP="00AB3EB4">
      <w:pPr>
        <w:numPr>
          <w:ilvl w:val="1"/>
          <w:numId w:val="4"/>
        </w:numPr>
        <w:spacing w:before="120" w:after="80" w:line="240" w:lineRule="auto"/>
        <w:ind w:left="567" w:hanging="567"/>
        <w:jc w:val="both"/>
        <w:rPr>
          <w:rFonts w:ascii="Arial" w:hAnsi="Arial" w:cs="Arial"/>
          <w:kern w:val="1"/>
        </w:rPr>
      </w:pPr>
      <w:bookmarkStart w:id="4" w:name="_Hlk147302878"/>
      <w:r w:rsidRPr="0098352A">
        <w:rPr>
          <w:rFonts w:ascii="Arial" w:eastAsia="Times New Roman" w:hAnsi="Arial" w:cs="Arial"/>
          <w:kern w:val="1"/>
        </w:rPr>
        <w:lastRenderedPageBreak/>
        <w:t xml:space="preserve">Iepirkuma priekšmets ir </w:t>
      </w:r>
      <w:bookmarkStart w:id="5" w:name="_Hlk145924865"/>
      <w:r w:rsidRPr="0098352A">
        <w:rPr>
          <w:rFonts w:ascii="Arial" w:hAnsi="Arial" w:cs="Arial"/>
          <w:kern w:val="1"/>
        </w:rPr>
        <w:t xml:space="preserve">Valmieras novada </w:t>
      </w:r>
      <w:r w:rsidR="00AC1545" w:rsidRPr="0098352A">
        <w:rPr>
          <w:rFonts w:ascii="Arial" w:eastAsia="Times New Roman" w:hAnsi="Arial" w:cs="Arial"/>
          <w:kern w:val="1"/>
        </w:rPr>
        <w:t>Naukšēnu</w:t>
      </w:r>
      <w:r w:rsidRPr="0098352A">
        <w:rPr>
          <w:rFonts w:ascii="Arial" w:eastAsia="Times New Roman" w:hAnsi="Arial" w:cs="Arial"/>
          <w:kern w:val="1"/>
        </w:rPr>
        <w:t xml:space="preserve"> apvienības</w:t>
      </w:r>
      <w:r w:rsidRPr="0098352A">
        <w:rPr>
          <w:rFonts w:ascii="Arial" w:hAnsi="Arial" w:cs="Arial"/>
          <w:kern w:val="1"/>
        </w:rPr>
        <w:t xml:space="preserve"> </w:t>
      </w:r>
      <w:r w:rsidR="00AC1545" w:rsidRPr="0098352A">
        <w:rPr>
          <w:rFonts w:ascii="Arial" w:hAnsi="Arial" w:cs="Arial"/>
          <w:kern w:val="1"/>
        </w:rPr>
        <w:t xml:space="preserve">autoceļu un </w:t>
      </w:r>
      <w:r w:rsidRPr="0098352A">
        <w:rPr>
          <w:rFonts w:ascii="Arial" w:hAnsi="Arial" w:cs="Arial"/>
          <w:kern w:val="1"/>
        </w:rPr>
        <w:t xml:space="preserve">ielu uzturēšanas darbi </w:t>
      </w:r>
      <w:r w:rsidR="00AC1545" w:rsidRPr="0098352A">
        <w:rPr>
          <w:rFonts w:ascii="Arial" w:hAnsi="Arial" w:cs="Arial"/>
          <w:kern w:val="1"/>
        </w:rPr>
        <w:t>2024./2025.</w:t>
      </w:r>
      <w:r w:rsidR="007054E5" w:rsidRPr="0098352A">
        <w:rPr>
          <w:rFonts w:ascii="Arial" w:hAnsi="Arial" w:cs="Arial"/>
          <w:kern w:val="1"/>
        </w:rPr>
        <w:t xml:space="preserve">gada </w:t>
      </w:r>
      <w:r w:rsidRPr="0098352A">
        <w:rPr>
          <w:rFonts w:ascii="Arial" w:hAnsi="Arial" w:cs="Arial"/>
          <w:kern w:val="1"/>
        </w:rPr>
        <w:t xml:space="preserve">ziemas </w:t>
      </w:r>
      <w:r w:rsidR="00100C60" w:rsidRPr="0098352A">
        <w:rPr>
          <w:rFonts w:ascii="Arial" w:eastAsia="Times New Roman" w:hAnsi="Arial" w:cs="Arial"/>
          <w:kern w:val="1"/>
        </w:rPr>
        <w:t xml:space="preserve">sezonā </w:t>
      </w:r>
      <w:r w:rsidRPr="0098352A">
        <w:rPr>
          <w:rFonts w:ascii="Arial" w:eastAsia="Times New Roman" w:hAnsi="Arial" w:cs="Arial"/>
          <w:bCs/>
          <w:kern w:val="1"/>
        </w:rPr>
        <w:t>saskaņā ar tehnisko specifikāciju (nolikuma</w:t>
      </w:r>
      <w:r w:rsidRPr="00EA32C2">
        <w:rPr>
          <w:rFonts w:ascii="Arial" w:eastAsia="Times New Roman" w:hAnsi="Arial" w:cs="Arial"/>
          <w:bCs/>
          <w:kern w:val="1"/>
        </w:rPr>
        <w:t xml:space="preserve"> 1.pielikums</w:t>
      </w:r>
      <w:r w:rsidRPr="00AB3EB4">
        <w:rPr>
          <w:rFonts w:ascii="Arial" w:eastAsia="Times New Roman" w:hAnsi="Arial" w:cs="Arial"/>
          <w:bCs/>
          <w:kern w:val="1"/>
        </w:rPr>
        <w:t>).</w:t>
      </w:r>
    </w:p>
    <w:p w14:paraId="374BDBD6" w14:textId="0CE52E72" w:rsidR="00300FC5" w:rsidRPr="00AB3EB4" w:rsidRDefault="00300FC5" w:rsidP="0077641B">
      <w:pPr>
        <w:numPr>
          <w:ilvl w:val="1"/>
          <w:numId w:val="4"/>
        </w:numPr>
        <w:suppressAutoHyphens/>
        <w:spacing w:before="80" w:after="80" w:line="240" w:lineRule="auto"/>
        <w:ind w:left="567" w:hanging="567"/>
        <w:jc w:val="both"/>
        <w:rPr>
          <w:rFonts w:ascii="Arial" w:eastAsia="Times New Roman" w:hAnsi="Arial" w:cs="Arial"/>
          <w:kern w:val="1"/>
        </w:rPr>
      </w:pPr>
      <w:r w:rsidRPr="00AB3EB4">
        <w:rPr>
          <w:rFonts w:ascii="Arial" w:eastAsia="Times New Roman" w:hAnsi="Arial" w:cs="Arial"/>
          <w:b/>
          <w:bCs/>
          <w:kern w:val="1"/>
        </w:rPr>
        <w:t>CPV kods:</w:t>
      </w:r>
      <w:r w:rsidRPr="00AB3EB4">
        <w:rPr>
          <w:rFonts w:ascii="Arial" w:eastAsia="Times New Roman" w:hAnsi="Arial" w:cs="Arial"/>
          <w:kern w:val="1"/>
        </w:rPr>
        <w:t xml:space="preserve"> </w:t>
      </w:r>
      <w:r w:rsidRPr="00AB3EB4">
        <w:rPr>
          <w:rFonts w:ascii="Arial" w:eastAsia="Times New Roman" w:hAnsi="Arial" w:cs="Arial"/>
          <w:bCs/>
          <w:kern w:val="1"/>
        </w:rPr>
        <w:t>90620000-9 (</w:t>
      </w:r>
      <w:r w:rsidR="00AC1545" w:rsidRPr="00AB3EB4">
        <w:rPr>
          <w:rFonts w:ascii="Arial" w:eastAsia="Times New Roman" w:hAnsi="Arial" w:cs="Arial"/>
          <w:bCs/>
          <w:kern w:val="1"/>
        </w:rPr>
        <w:t>S</w:t>
      </w:r>
      <w:r w:rsidRPr="00AB3EB4">
        <w:rPr>
          <w:rFonts w:ascii="Arial" w:eastAsia="Times New Roman" w:hAnsi="Arial" w:cs="Arial"/>
          <w:bCs/>
          <w:kern w:val="1"/>
        </w:rPr>
        <w:t>niega tīrīšanas pakalpojumi</w:t>
      </w:r>
      <w:r w:rsidRPr="00AB3EB4">
        <w:rPr>
          <w:rFonts w:ascii="Arial" w:eastAsia="Times New Roman" w:hAnsi="Arial" w:cs="Arial"/>
          <w:kern w:val="1"/>
        </w:rPr>
        <w:t>)</w:t>
      </w:r>
      <w:bookmarkEnd w:id="5"/>
      <w:r w:rsidRPr="00AB3EB4">
        <w:rPr>
          <w:rFonts w:ascii="Arial" w:eastAsia="Times New Roman" w:hAnsi="Arial" w:cs="Arial"/>
          <w:kern w:val="1"/>
        </w:rPr>
        <w:t>.</w:t>
      </w:r>
    </w:p>
    <w:p w14:paraId="743D746F" w14:textId="748A45D4" w:rsidR="00300FC5" w:rsidRPr="00AB3EB4" w:rsidRDefault="00300FC5" w:rsidP="0077641B">
      <w:pPr>
        <w:numPr>
          <w:ilvl w:val="1"/>
          <w:numId w:val="4"/>
        </w:numPr>
        <w:suppressAutoHyphens/>
        <w:spacing w:before="80" w:after="80" w:line="240" w:lineRule="auto"/>
        <w:ind w:left="567" w:hanging="567"/>
        <w:jc w:val="both"/>
        <w:rPr>
          <w:rFonts w:ascii="Arial" w:eastAsia="Times New Roman" w:hAnsi="Arial" w:cs="Arial"/>
          <w:kern w:val="1"/>
        </w:rPr>
      </w:pPr>
      <w:r w:rsidRPr="00AB3EB4">
        <w:rPr>
          <w:rFonts w:ascii="Arial" w:eastAsia="Calibri" w:hAnsi="Arial" w:cs="Arial"/>
          <w:bCs/>
          <w:kern w:val="1"/>
          <w:lang w:eastAsia="ar-SA"/>
        </w:rPr>
        <w:t xml:space="preserve">Iepirkuma priekšmets ir sadalīts </w:t>
      </w:r>
      <w:r w:rsidR="00AC1545" w:rsidRPr="00AB3EB4">
        <w:rPr>
          <w:rFonts w:ascii="Arial" w:eastAsia="Calibri" w:hAnsi="Arial" w:cs="Arial"/>
          <w:bCs/>
          <w:kern w:val="1"/>
          <w:lang w:eastAsia="ar-SA"/>
        </w:rPr>
        <w:t>3</w:t>
      </w:r>
      <w:r w:rsidRPr="00AB3EB4">
        <w:rPr>
          <w:rFonts w:ascii="Arial" w:eastAsia="Calibri" w:hAnsi="Arial" w:cs="Arial"/>
          <w:bCs/>
          <w:kern w:val="1"/>
          <w:lang w:eastAsia="ar-SA"/>
        </w:rPr>
        <w:t xml:space="preserve"> (</w:t>
      </w:r>
      <w:r w:rsidR="00AC1545" w:rsidRPr="00AB3EB4">
        <w:rPr>
          <w:rFonts w:ascii="Arial" w:eastAsia="Calibri" w:hAnsi="Arial" w:cs="Arial"/>
          <w:bCs/>
          <w:kern w:val="1"/>
          <w:lang w:eastAsia="ar-SA"/>
        </w:rPr>
        <w:t>trīs</w:t>
      </w:r>
      <w:r w:rsidRPr="00AB3EB4">
        <w:rPr>
          <w:rFonts w:ascii="Arial" w:eastAsia="Calibri" w:hAnsi="Arial" w:cs="Arial"/>
          <w:bCs/>
          <w:kern w:val="1"/>
          <w:lang w:eastAsia="ar-SA"/>
        </w:rPr>
        <w:t>) daļās</w:t>
      </w:r>
      <w:r w:rsidR="00557451" w:rsidRPr="00AB3EB4">
        <w:rPr>
          <w:rFonts w:ascii="Arial" w:eastAsia="Calibri" w:hAnsi="Arial" w:cs="Arial"/>
          <w:bCs/>
          <w:kern w:val="1"/>
          <w:lang w:eastAsia="ar-SA"/>
        </w:rPr>
        <w:t>:</w:t>
      </w:r>
    </w:p>
    <w:p w14:paraId="21A7FE0B" w14:textId="3DB9B1B9" w:rsidR="00557451" w:rsidRPr="00B91509" w:rsidRDefault="00557451" w:rsidP="0077641B">
      <w:pPr>
        <w:suppressAutoHyphens/>
        <w:spacing w:before="80" w:after="80" w:line="240" w:lineRule="auto"/>
        <w:ind w:left="567"/>
        <w:jc w:val="both"/>
        <w:rPr>
          <w:rFonts w:ascii="Arial" w:eastAsia="Times New Roman" w:hAnsi="Arial" w:cs="Arial"/>
          <w:bCs/>
          <w:kern w:val="1"/>
          <w:lang w:eastAsia="zh-CN"/>
        </w:rPr>
      </w:pPr>
      <w:r w:rsidRPr="00B91509">
        <w:rPr>
          <w:rFonts w:ascii="Arial" w:eastAsia="Calibri" w:hAnsi="Arial" w:cs="Arial"/>
          <w:bCs/>
          <w:kern w:val="1"/>
          <w:lang w:eastAsia="ar-SA"/>
        </w:rPr>
        <w:t xml:space="preserve">1.daļa: </w:t>
      </w:r>
      <w:r w:rsidRPr="00B91509">
        <w:rPr>
          <w:rFonts w:ascii="Arial" w:eastAsia="Times New Roman" w:hAnsi="Arial" w:cs="Arial"/>
          <w:bCs/>
          <w:kern w:val="1"/>
          <w:lang w:eastAsia="zh-CN"/>
        </w:rPr>
        <w:t>Ielu, ceļu, laukumu, īpašumu uzturēšana 2024./2025.gada ziemas sezonā Naukšēnu apvienībā;</w:t>
      </w:r>
    </w:p>
    <w:p w14:paraId="1C089EAE" w14:textId="3C1ED6BB" w:rsidR="00557451" w:rsidRPr="00B91509" w:rsidRDefault="00557451" w:rsidP="0077641B">
      <w:pPr>
        <w:suppressAutoHyphens/>
        <w:spacing w:before="80" w:after="80" w:line="240" w:lineRule="auto"/>
        <w:ind w:left="567"/>
        <w:jc w:val="both"/>
        <w:rPr>
          <w:rFonts w:ascii="Arial" w:hAnsi="Arial" w:cs="Arial"/>
          <w:bCs/>
          <w:kern w:val="1"/>
        </w:rPr>
      </w:pPr>
      <w:r w:rsidRPr="00B91509">
        <w:rPr>
          <w:rFonts w:ascii="Arial" w:eastAsia="Times New Roman" w:hAnsi="Arial" w:cs="Arial"/>
          <w:bCs/>
          <w:kern w:val="1"/>
          <w:lang w:eastAsia="zh-CN"/>
        </w:rPr>
        <w:t xml:space="preserve">2.daļa: </w:t>
      </w:r>
      <w:r w:rsidRPr="00B91509">
        <w:rPr>
          <w:rFonts w:ascii="Arial" w:hAnsi="Arial" w:cs="Arial"/>
          <w:bCs/>
          <w:kern w:val="1"/>
        </w:rPr>
        <w:t>Naukšēnu pagasta autoceļu uzturēšana 2024./2025.gada ziemas sezonā;</w:t>
      </w:r>
    </w:p>
    <w:p w14:paraId="2A323F0C" w14:textId="11E0328E" w:rsidR="00557451" w:rsidRPr="00B91509" w:rsidRDefault="00557451" w:rsidP="0077641B">
      <w:pPr>
        <w:suppressAutoHyphens/>
        <w:spacing w:before="80" w:after="80" w:line="240" w:lineRule="auto"/>
        <w:ind w:left="567"/>
        <w:jc w:val="both"/>
        <w:rPr>
          <w:rFonts w:ascii="Arial" w:eastAsia="Times New Roman" w:hAnsi="Arial" w:cs="Arial"/>
          <w:bCs/>
          <w:kern w:val="1"/>
        </w:rPr>
      </w:pPr>
      <w:r w:rsidRPr="00B91509">
        <w:rPr>
          <w:rFonts w:ascii="Arial" w:eastAsia="Times New Roman" w:hAnsi="Arial" w:cs="Arial"/>
          <w:bCs/>
          <w:kern w:val="1"/>
          <w:lang w:eastAsia="zh-CN"/>
        </w:rPr>
        <w:t>3.</w:t>
      </w:r>
      <w:r w:rsidRPr="00B91509">
        <w:rPr>
          <w:rFonts w:ascii="Arial" w:eastAsia="Times New Roman" w:hAnsi="Arial" w:cs="Arial"/>
          <w:bCs/>
          <w:kern w:val="1"/>
        </w:rPr>
        <w:t xml:space="preserve">daļa: </w:t>
      </w:r>
      <w:r w:rsidRPr="00B91509">
        <w:rPr>
          <w:rFonts w:ascii="Arial" w:hAnsi="Arial" w:cs="Arial"/>
          <w:bCs/>
          <w:kern w:val="1"/>
        </w:rPr>
        <w:t>Ķoņu pagasta autoceļu uzturēšana 2024./2025.gada ziemas sezonā.</w:t>
      </w:r>
    </w:p>
    <w:p w14:paraId="7FECDE9D" w14:textId="77777777" w:rsidR="00300FC5" w:rsidRPr="00AB3EB4" w:rsidRDefault="00300FC5" w:rsidP="0077641B">
      <w:pPr>
        <w:numPr>
          <w:ilvl w:val="1"/>
          <w:numId w:val="4"/>
        </w:numPr>
        <w:suppressAutoHyphens/>
        <w:spacing w:before="80" w:after="80" w:line="240" w:lineRule="auto"/>
        <w:ind w:left="567" w:hanging="567"/>
        <w:jc w:val="both"/>
        <w:rPr>
          <w:rFonts w:ascii="Arial" w:eastAsia="Times New Roman" w:hAnsi="Arial" w:cs="Arial"/>
          <w:bCs/>
        </w:rPr>
      </w:pPr>
      <w:bookmarkStart w:id="6" w:name="_Hlk145924930"/>
      <w:r w:rsidRPr="00AB3EB4">
        <w:rPr>
          <w:rFonts w:ascii="Arial" w:hAnsi="Arial" w:cs="Arial"/>
          <w:bCs/>
          <w:kern w:val="1"/>
        </w:rPr>
        <w:t>Pretendents var iesniegt piedāvājumu par vienu vai vairākām iepirkuma daļām. Iepirkuma priekšmeta daļas nav atļauts dalīt sīkāk un iesniegt piedāvājumu par nepilnu iepirkuma priekšmeta daļu.</w:t>
      </w:r>
      <w:r w:rsidRPr="00AB3EB4">
        <w:rPr>
          <w:rFonts w:ascii="Arial" w:eastAsia="Times New Roman" w:hAnsi="Arial" w:cs="Arial"/>
          <w:bCs/>
        </w:rPr>
        <w:t xml:space="preserve"> Uzvarētājs tiks noteikts katrā iepirkuma daļā atsevišķi.</w:t>
      </w:r>
    </w:p>
    <w:bookmarkEnd w:id="6"/>
    <w:p w14:paraId="3D252991" w14:textId="77777777" w:rsidR="00300FC5" w:rsidRPr="00AB3EB4" w:rsidRDefault="00300FC5" w:rsidP="0077641B">
      <w:pPr>
        <w:numPr>
          <w:ilvl w:val="1"/>
          <w:numId w:val="4"/>
        </w:numPr>
        <w:suppressAutoHyphens/>
        <w:spacing w:before="80" w:after="80" w:line="240" w:lineRule="auto"/>
        <w:ind w:left="567" w:hanging="567"/>
        <w:jc w:val="both"/>
        <w:rPr>
          <w:rFonts w:ascii="Arial" w:hAnsi="Arial" w:cs="Arial"/>
          <w:bCs/>
          <w:kern w:val="1"/>
        </w:rPr>
      </w:pPr>
      <w:r w:rsidRPr="00AB3EB4">
        <w:rPr>
          <w:rFonts w:ascii="Arial" w:eastAsia="Times New Roman" w:hAnsi="Arial" w:cs="Arial"/>
          <w:iCs/>
          <w:color w:val="00000A"/>
          <w:kern w:val="1"/>
        </w:rPr>
        <w:t>Pretendents nevar iesniegt piedāvājuma variantus.</w:t>
      </w:r>
      <w:bookmarkStart w:id="7" w:name="_Hlk98686048"/>
    </w:p>
    <w:p w14:paraId="55B87551" w14:textId="2975BC6D" w:rsidR="00300FC5" w:rsidRPr="00AB3EB4" w:rsidRDefault="006A1EA2" w:rsidP="0077641B">
      <w:pPr>
        <w:numPr>
          <w:ilvl w:val="1"/>
          <w:numId w:val="4"/>
        </w:numPr>
        <w:suppressAutoHyphens/>
        <w:spacing w:before="80" w:after="80" w:line="240" w:lineRule="auto"/>
        <w:ind w:left="567" w:hanging="567"/>
        <w:jc w:val="both"/>
        <w:rPr>
          <w:rFonts w:ascii="Arial" w:hAnsi="Arial" w:cs="Arial"/>
          <w:bCs/>
          <w:kern w:val="1"/>
        </w:rPr>
      </w:pPr>
      <w:r w:rsidRPr="00AB3EB4">
        <w:rPr>
          <w:rFonts w:ascii="Arial" w:eastAsia="Times New Roman" w:hAnsi="Arial" w:cs="Arial"/>
          <w:b/>
          <w:bCs/>
          <w:kern w:val="1"/>
        </w:rPr>
        <w:t>Pakalpojuma sniegšanas</w:t>
      </w:r>
      <w:r w:rsidR="00300FC5" w:rsidRPr="00AB3EB4">
        <w:rPr>
          <w:rFonts w:ascii="Arial" w:eastAsia="Times New Roman" w:hAnsi="Arial" w:cs="Arial"/>
          <w:b/>
          <w:bCs/>
          <w:kern w:val="1"/>
        </w:rPr>
        <w:t xml:space="preserve"> vieta: </w:t>
      </w:r>
      <w:r w:rsidRPr="00AB3EB4">
        <w:rPr>
          <w:rFonts w:ascii="Arial" w:eastAsia="Times New Roman" w:hAnsi="Arial" w:cs="Arial"/>
          <w:kern w:val="1"/>
        </w:rPr>
        <w:t>Valmieras novada pašvaldības Naukšēnu apvienības administratīvā teritorija</w:t>
      </w:r>
      <w:r w:rsidR="00EA32C2">
        <w:rPr>
          <w:rFonts w:ascii="Arial" w:eastAsia="Times New Roman" w:hAnsi="Arial" w:cs="Arial"/>
          <w:kern w:val="1"/>
        </w:rPr>
        <w:t>.</w:t>
      </w:r>
    </w:p>
    <w:p w14:paraId="342482CD" w14:textId="239587BC" w:rsidR="00300FC5" w:rsidRPr="00AB3EB4" w:rsidRDefault="006A1EA2" w:rsidP="0077641B">
      <w:pPr>
        <w:numPr>
          <w:ilvl w:val="1"/>
          <w:numId w:val="4"/>
        </w:numPr>
        <w:suppressAutoHyphens/>
        <w:spacing w:before="80" w:after="80" w:line="240" w:lineRule="auto"/>
        <w:ind w:left="567" w:hanging="567"/>
        <w:jc w:val="both"/>
        <w:rPr>
          <w:rFonts w:ascii="Arial" w:eastAsia="Times New Roman" w:hAnsi="Arial" w:cs="Arial"/>
          <w:kern w:val="1"/>
        </w:rPr>
      </w:pPr>
      <w:bookmarkStart w:id="8" w:name="_Hlk145924816"/>
      <w:bookmarkEnd w:id="7"/>
      <w:r w:rsidRPr="00AB3EB4">
        <w:rPr>
          <w:rFonts w:ascii="Arial" w:eastAsia="Calibri" w:hAnsi="Arial" w:cs="Arial"/>
          <w:b/>
          <w:kern w:val="1"/>
          <w:lang w:eastAsia="ar-SA"/>
        </w:rPr>
        <w:t>Pakalpojuma izpildes termiņš</w:t>
      </w:r>
      <w:r w:rsidR="00300FC5" w:rsidRPr="00AB3EB4">
        <w:rPr>
          <w:rFonts w:ascii="Arial" w:eastAsia="Calibri" w:hAnsi="Arial" w:cs="Arial"/>
          <w:b/>
          <w:kern w:val="1"/>
          <w:lang w:eastAsia="ar-SA"/>
        </w:rPr>
        <w:t xml:space="preserve">: </w:t>
      </w:r>
      <w:r w:rsidR="00300FC5" w:rsidRPr="00AB3EB4">
        <w:rPr>
          <w:rFonts w:ascii="Arial" w:eastAsia="Calibri" w:hAnsi="Arial" w:cs="Arial"/>
          <w:bCs/>
          <w:kern w:val="1"/>
          <w:lang w:eastAsia="ar-SA"/>
        </w:rPr>
        <w:t xml:space="preserve">no </w:t>
      </w:r>
      <w:r w:rsidR="00100C60" w:rsidRPr="00AB3EB4">
        <w:rPr>
          <w:rFonts w:ascii="Arial" w:eastAsia="Calibri" w:hAnsi="Arial" w:cs="Arial"/>
          <w:bCs/>
          <w:kern w:val="1"/>
          <w:lang w:eastAsia="ar-SA"/>
        </w:rPr>
        <w:t>līguma noslēgšanas</w:t>
      </w:r>
      <w:r w:rsidRPr="00AB3EB4">
        <w:rPr>
          <w:rFonts w:ascii="Arial" w:eastAsia="Calibri" w:hAnsi="Arial" w:cs="Arial"/>
          <w:bCs/>
          <w:kern w:val="1"/>
          <w:lang w:eastAsia="ar-SA"/>
        </w:rPr>
        <w:t xml:space="preserve"> brīža</w:t>
      </w:r>
      <w:r w:rsidR="00300FC5" w:rsidRPr="00AB3EB4">
        <w:rPr>
          <w:rFonts w:ascii="Arial" w:eastAsia="Calibri" w:hAnsi="Arial" w:cs="Arial"/>
          <w:bCs/>
          <w:kern w:val="1"/>
          <w:lang w:eastAsia="ar-SA"/>
        </w:rPr>
        <w:t xml:space="preserve"> līdz </w:t>
      </w:r>
      <w:r w:rsidRPr="00EA32C2">
        <w:rPr>
          <w:rFonts w:ascii="Arial" w:eastAsia="Times New Roman" w:hAnsi="Arial" w:cs="Arial"/>
          <w:bCs/>
          <w:kern w:val="1"/>
        </w:rPr>
        <w:t>2025.gada 30.aprīlim</w:t>
      </w:r>
      <w:r w:rsidR="00300FC5" w:rsidRPr="00AB3EB4">
        <w:rPr>
          <w:rFonts w:ascii="Arial" w:eastAsia="Times New Roman" w:hAnsi="Arial" w:cs="Arial"/>
          <w:bCs/>
          <w:kern w:val="1"/>
        </w:rPr>
        <w:t>.</w:t>
      </w:r>
    </w:p>
    <w:bookmarkEnd w:id="4"/>
    <w:bookmarkEnd w:id="8"/>
    <w:p w14:paraId="77BAC172" w14:textId="77777777" w:rsidR="00300FC5" w:rsidRPr="00AB3EB4" w:rsidRDefault="00300FC5" w:rsidP="0077641B">
      <w:pPr>
        <w:numPr>
          <w:ilvl w:val="1"/>
          <w:numId w:val="4"/>
        </w:numPr>
        <w:suppressAutoHyphens/>
        <w:spacing w:before="80" w:after="80" w:line="240" w:lineRule="auto"/>
        <w:ind w:left="567" w:hanging="567"/>
        <w:jc w:val="both"/>
        <w:rPr>
          <w:rFonts w:ascii="Arial" w:eastAsia="Times New Roman" w:hAnsi="Arial" w:cs="Arial"/>
          <w:bCs/>
          <w:kern w:val="1"/>
        </w:rPr>
      </w:pPr>
      <w:r w:rsidRPr="00AB3EB4">
        <w:rPr>
          <w:rFonts w:ascii="Arial" w:eastAsia="Times New Roman" w:hAnsi="Arial" w:cs="Arial"/>
          <w:b/>
          <w:bCs/>
          <w:kern w:val="1"/>
        </w:rPr>
        <w:t>Konkursa piedāvājumu vērtēšanas kritērijs</w:t>
      </w:r>
      <w:r w:rsidRPr="00AB3EB4">
        <w:rPr>
          <w:rFonts w:ascii="Arial" w:eastAsia="Times New Roman" w:hAnsi="Arial" w:cs="Arial"/>
          <w:kern w:val="1"/>
        </w:rPr>
        <w:t xml:space="preserve"> – </w:t>
      </w:r>
      <w:r w:rsidRPr="00AB3EB4">
        <w:rPr>
          <w:rFonts w:ascii="Arial" w:eastAsia="Times New Roman" w:hAnsi="Arial" w:cs="Arial"/>
          <w:bCs/>
          <w:kern w:val="1"/>
        </w:rPr>
        <w:t>saimnieciski visizdevīgākais piedāvājums ar zemāku cenu katrā iepirkuma daļā.</w:t>
      </w:r>
    </w:p>
    <w:p w14:paraId="529C1D7C" w14:textId="77777777" w:rsidR="00300FC5" w:rsidRPr="00AB3EB4" w:rsidRDefault="00300FC5" w:rsidP="0077641B">
      <w:pPr>
        <w:numPr>
          <w:ilvl w:val="1"/>
          <w:numId w:val="4"/>
        </w:numPr>
        <w:suppressAutoHyphens/>
        <w:spacing w:before="80" w:after="80" w:line="240" w:lineRule="auto"/>
        <w:ind w:left="567" w:hanging="567"/>
        <w:jc w:val="both"/>
        <w:rPr>
          <w:rFonts w:ascii="Arial" w:eastAsia="Times New Roman" w:hAnsi="Arial" w:cs="Arial"/>
          <w:bCs/>
          <w:kern w:val="1"/>
        </w:rPr>
      </w:pPr>
      <w:r w:rsidRPr="00AB3EB4">
        <w:rPr>
          <w:rFonts w:ascii="Arial" w:eastAsia="Times New Roman" w:hAnsi="Arial" w:cs="Arial"/>
          <w:b/>
          <w:kern w:val="1"/>
        </w:rPr>
        <w:t xml:space="preserve">Tehniskās prasības </w:t>
      </w:r>
    </w:p>
    <w:p w14:paraId="4A240D9D" w14:textId="77777777" w:rsidR="00300FC5" w:rsidRPr="00AB3EB4" w:rsidRDefault="00300FC5" w:rsidP="00EC255E">
      <w:pPr>
        <w:numPr>
          <w:ilvl w:val="2"/>
          <w:numId w:val="4"/>
        </w:numPr>
        <w:tabs>
          <w:tab w:val="clear" w:pos="720"/>
        </w:tabs>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 xml:space="preserve">Pretendenta īpašumā vai valdījumā (apliecina līgumi) ir nepieciešamā tehnika un aprīkojums tehniskajā specifikācijā minēto darba veikšanai. To apliecina tehniskās reģistrācijas apliecības kopija, līguma vai pamatlīdzekļu uzskaites kartītes kopija. </w:t>
      </w:r>
    </w:p>
    <w:p w14:paraId="642B2BA1" w14:textId="551E6096" w:rsidR="00300FC5" w:rsidRPr="00AB3EB4" w:rsidRDefault="0096193E" w:rsidP="00EC255E">
      <w:pPr>
        <w:numPr>
          <w:ilvl w:val="2"/>
          <w:numId w:val="4"/>
        </w:numPr>
        <w:tabs>
          <w:tab w:val="clear" w:pos="720"/>
        </w:tabs>
        <w:suppressAutoHyphens/>
        <w:spacing w:before="80" w:after="80" w:line="240" w:lineRule="auto"/>
        <w:ind w:left="1276" w:hanging="709"/>
        <w:jc w:val="both"/>
        <w:rPr>
          <w:rFonts w:ascii="Arial" w:eastAsia="Times New Roman" w:hAnsi="Arial" w:cs="Arial"/>
          <w:kern w:val="1"/>
        </w:rPr>
      </w:pPr>
      <w:r>
        <w:rPr>
          <w:rFonts w:ascii="Arial" w:eastAsia="Times New Roman" w:hAnsi="Arial" w:cs="Arial"/>
          <w:kern w:val="1"/>
        </w:rPr>
        <w:t>Ja v</w:t>
      </w:r>
      <w:r w:rsidR="00300FC5" w:rsidRPr="00AB3EB4">
        <w:rPr>
          <w:rFonts w:ascii="Arial" w:eastAsia="Times New Roman" w:hAnsi="Arial" w:cs="Arial"/>
          <w:kern w:val="1"/>
        </w:rPr>
        <w:t xml:space="preserve">iena vai </w:t>
      </w:r>
      <w:r w:rsidR="00300FC5" w:rsidRPr="00C633F3">
        <w:rPr>
          <w:rFonts w:ascii="Arial" w:eastAsia="Times New Roman" w:hAnsi="Arial" w:cs="Arial"/>
          <w:kern w:val="1"/>
        </w:rPr>
        <w:t xml:space="preserve">vairākas </w:t>
      </w:r>
      <w:r w:rsidR="006A1EA2" w:rsidRPr="00C633F3">
        <w:rPr>
          <w:rFonts w:ascii="Arial" w:eastAsia="Times New Roman" w:hAnsi="Arial" w:cs="Arial"/>
          <w:kern w:val="1"/>
        </w:rPr>
        <w:t>n</w:t>
      </w:r>
      <w:r w:rsidR="00300FC5" w:rsidRPr="00C633F3">
        <w:rPr>
          <w:rFonts w:ascii="Arial" w:eastAsia="Times New Roman" w:hAnsi="Arial" w:cs="Arial"/>
          <w:kern w:val="1"/>
        </w:rPr>
        <w:t xml:space="preserve">olikuma </w:t>
      </w:r>
      <w:r w:rsidR="00C633F3" w:rsidRPr="00B91509">
        <w:rPr>
          <w:rFonts w:ascii="Arial" w:eastAsia="Times New Roman" w:hAnsi="Arial" w:cs="Arial"/>
          <w:kern w:val="1"/>
        </w:rPr>
        <w:t>5</w:t>
      </w:r>
      <w:r w:rsidR="00300FC5" w:rsidRPr="00C633F3">
        <w:rPr>
          <w:rFonts w:ascii="Arial" w:eastAsia="Times New Roman" w:hAnsi="Arial" w:cs="Arial"/>
          <w:kern w:val="1"/>
        </w:rPr>
        <w:t>. pielikumā</w:t>
      </w:r>
      <w:r w:rsidR="00300FC5" w:rsidRPr="00AB3EB4">
        <w:rPr>
          <w:rFonts w:ascii="Arial" w:eastAsia="Times New Roman" w:hAnsi="Arial" w:cs="Arial"/>
          <w:kern w:val="1"/>
        </w:rPr>
        <w:t xml:space="preserve"> norādītās tehnikas vienības nav pretendenta īpašumā, tad jāpievieno vienošanās vai cits dokuments, kas apliecina, ka konkrētā tehnikas vienība (vai vairākas) būs pieejama pretendentam gadījumā, ja tiks noslēgts iepirkuma līgums.</w:t>
      </w:r>
    </w:p>
    <w:p w14:paraId="6735B965" w14:textId="77777777" w:rsidR="00300FC5" w:rsidRPr="00AB3EB4" w:rsidRDefault="00300FC5" w:rsidP="0077641B">
      <w:pPr>
        <w:numPr>
          <w:ilvl w:val="1"/>
          <w:numId w:val="4"/>
        </w:numPr>
        <w:suppressAutoHyphens/>
        <w:spacing w:before="80" w:after="80" w:line="240" w:lineRule="auto"/>
        <w:ind w:left="567" w:hanging="567"/>
        <w:rPr>
          <w:rFonts w:ascii="Arial" w:eastAsia="Times New Roman" w:hAnsi="Arial" w:cs="Arial"/>
          <w:b/>
          <w:bCs/>
          <w:kern w:val="1"/>
          <w:lang w:eastAsia="zh-CN"/>
        </w:rPr>
      </w:pPr>
      <w:r w:rsidRPr="00AB3EB4">
        <w:rPr>
          <w:rFonts w:ascii="Arial" w:eastAsia="Times New Roman" w:hAnsi="Arial" w:cs="Arial"/>
          <w:b/>
          <w:kern w:val="1"/>
          <w:lang w:eastAsia="zh-CN"/>
        </w:rPr>
        <w:t>Finanšu prasības</w:t>
      </w:r>
    </w:p>
    <w:p w14:paraId="131645D7" w14:textId="5B0E3384" w:rsidR="00300FC5" w:rsidRPr="00AB3EB4" w:rsidRDefault="00300FC5" w:rsidP="00EC255E">
      <w:pPr>
        <w:suppressAutoHyphens/>
        <w:spacing w:before="80" w:after="80" w:line="240" w:lineRule="auto"/>
        <w:ind w:left="1418" w:hanging="851"/>
        <w:rPr>
          <w:rFonts w:ascii="Arial" w:eastAsia="Times New Roman" w:hAnsi="Arial" w:cs="Arial"/>
          <w:b/>
          <w:kern w:val="1"/>
          <w:lang w:eastAsia="zh-CN"/>
        </w:rPr>
      </w:pPr>
      <w:r w:rsidRPr="00AB3EB4">
        <w:rPr>
          <w:rFonts w:ascii="Arial" w:eastAsia="Times New Roman" w:hAnsi="Arial" w:cs="Arial"/>
          <w:kern w:val="1"/>
          <w:lang w:eastAsia="zh-CN"/>
        </w:rPr>
        <w:t xml:space="preserve">2.10.1. </w:t>
      </w:r>
      <w:r w:rsidRPr="00AB3EB4">
        <w:rPr>
          <w:rFonts w:ascii="Arial" w:eastAsia="Times New Roman" w:hAnsi="Arial" w:cs="Arial"/>
          <w:kern w:val="1"/>
          <w:lang w:eastAsia="zh-CN"/>
        </w:rPr>
        <w:tab/>
        <w:t>Finanšu piedāvājumā jāaizpilda finanšu piedāvājuma veidlapa (</w:t>
      </w:r>
      <w:r w:rsidR="006A1EA2" w:rsidRPr="00AB3EB4">
        <w:rPr>
          <w:rFonts w:ascii="Arial" w:eastAsia="Times New Roman" w:hAnsi="Arial" w:cs="Arial"/>
          <w:kern w:val="1"/>
          <w:lang w:eastAsia="zh-CN"/>
        </w:rPr>
        <w:t xml:space="preserve">nolikuma </w:t>
      </w:r>
      <w:r w:rsidRPr="00AB3EB4">
        <w:rPr>
          <w:rFonts w:ascii="Arial" w:eastAsia="Times New Roman" w:hAnsi="Arial" w:cs="Arial"/>
          <w:kern w:val="1"/>
          <w:lang w:eastAsia="zh-CN"/>
        </w:rPr>
        <w:t xml:space="preserve">4.pielikums). </w:t>
      </w:r>
    </w:p>
    <w:p w14:paraId="5881FD08" w14:textId="77777777" w:rsidR="00300FC5" w:rsidRPr="00AB3EB4" w:rsidRDefault="00300FC5" w:rsidP="00EC255E">
      <w:pPr>
        <w:suppressAutoHyphens/>
        <w:spacing w:before="80" w:after="80" w:line="240" w:lineRule="auto"/>
        <w:ind w:left="1418" w:hanging="851"/>
        <w:jc w:val="both"/>
        <w:rPr>
          <w:rFonts w:ascii="Arial" w:eastAsia="Times New Roman" w:hAnsi="Arial" w:cs="Arial"/>
          <w:kern w:val="1"/>
          <w:lang w:eastAsia="zh-CN"/>
        </w:rPr>
      </w:pPr>
      <w:r w:rsidRPr="00AB3EB4">
        <w:rPr>
          <w:rFonts w:ascii="Arial" w:eastAsia="Times New Roman" w:hAnsi="Arial" w:cs="Arial"/>
          <w:kern w:val="1"/>
          <w:lang w:eastAsia="zh-CN"/>
        </w:rPr>
        <w:t xml:space="preserve">2.10.2. </w:t>
      </w:r>
      <w:r w:rsidRPr="00AB3EB4">
        <w:rPr>
          <w:rFonts w:ascii="Arial" w:eastAsia="Times New Roman" w:hAnsi="Arial" w:cs="Arial"/>
          <w:kern w:val="1"/>
          <w:lang w:eastAsia="zh-CN"/>
        </w:rPr>
        <w:tab/>
        <w:t xml:space="preserve">Cena jānosaka </w:t>
      </w:r>
      <w:r w:rsidRPr="00AB3EB4">
        <w:rPr>
          <w:rFonts w:ascii="Arial" w:eastAsia="Times New Roman" w:hAnsi="Arial" w:cs="Arial"/>
          <w:i/>
          <w:kern w:val="1"/>
          <w:lang w:eastAsia="zh-CN"/>
        </w:rPr>
        <w:t>euro</w:t>
      </w:r>
      <w:r w:rsidRPr="00AB3EB4">
        <w:rPr>
          <w:rFonts w:ascii="Arial" w:eastAsia="Times New Roman" w:hAnsi="Arial" w:cs="Arial"/>
          <w:kern w:val="1"/>
          <w:lang w:eastAsia="zh-CN"/>
        </w:rPr>
        <w:t>.</w:t>
      </w:r>
    </w:p>
    <w:p w14:paraId="0DD4F107" w14:textId="77777777" w:rsidR="00300FC5" w:rsidRPr="00AB3EB4" w:rsidRDefault="00300FC5" w:rsidP="00EC255E">
      <w:pPr>
        <w:keepNext/>
        <w:tabs>
          <w:tab w:val="num" w:pos="0"/>
        </w:tabs>
        <w:suppressAutoHyphens/>
        <w:spacing w:before="80" w:after="80" w:line="240" w:lineRule="auto"/>
        <w:ind w:left="1418" w:hanging="851"/>
        <w:jc w:val="both"/>
        <w:outlineLvl w:val="1"/>
        <w:rPr>
          <w:rFonts w:ascii="Arial" w:eastAsia="Times New Roman" w:hAnsi="Arial" w:cs="Arial"/>
          <w:bCs/>
          <w:lang w:eastAsia="ar-SA"/>
        </w:rPr>
      </w:pPr>
      <w:r w:rsidRPr="00AB3EB4">
        <w:rPr>
          <w:rFonts w:ascii="Arial" w:eastAsia="Times New Roman" w:hAnsi="Arial" w:cs="Arial"/>
          <w:bCs/>
          <w:lang w:eastAsia="zh-CN"/>
        </w:rPr>
        <w:t>2.10.3.</w:t>
      </w:r>
      <w:r w:rsidRPr="00AB3EB4">
        <w:rPr>
          <w:rFonts w:ascii="Arial" w:eastAsia="Times New Roman" w:hAnsi="Arial" w:cs="Arial"/>
          <w:b/>
          <w:lang w:eastAsia="zh-CN"/>
        </w:rPr>
        <w:t xml:space="preserve"> </w:t>
      </w:r>
      <w:r w:rsidRPr="00AB3EB4">
        <w:rPr>
          <w:rFonts w:ascii="Arial" w:eastAsia="Times New Roman" w:hAnsi="Arial" w:cs="Arial"/>
          <w:b/>
          <w:lang w:eastAsia="zh-CN"/>
        </w:rPr>
        <w:tab/>
      </w:r>
      <w:r w:rsidRPr="00AB3EB4">
        <w:rPr>
          <w:rFonts w:ascii="Arial" w:eastAsia="Times New Roman" w:hAnsi="Arial" w:cs="Arial"/>
          <w:bCs/>
          <w:lang w:eastAsia="zh-CN"/>
        </w:rPr>
        <w:t>Piedāvājuma cenā jāiekļauj</w:t>
      </w:r>
      <w:r w:rsidRPr="00AB3EB4">
        <w:rPr>
          <w:rFonts w:ascii="Arial" w:eastAsia="Times New Roman" w:hAnsi="Arial" w:cs="Arial"/>
          <w:bCs/>
          <w:color w:val="000000"/>
          <w:lang w:eastAsia="zh-CN"/>
        </w:rPr>
        <w:t xml:space="preserve"> </w:t>
      </w:r>
      <w:r w:rsidRPr="00AB3EB4">
        <w:rPr>
          <w:rFonts w:ascii="Arial" w:eastAsia="Times New Roman" w:hAnsi="Arial" w:cs="Arial"/>
          <w:bCs/>
          <w:lang w:eastAsia="lv-LV"/>
        </w:rPr>
        <w:t>visas saprātīgi paredzamās ar iepirkuma līguma izpildi saistītās izmaksas (</w:t>
      </w:r>
      <w:r w:rsidRPr="00AB3EB4">
        <w:rPr>
          <w:rFonts w:ascii="Arial" w:eastAsia="Times New Roman" w:hAnsi="Arial" w:cs="Arial"/>
          <w:bCs/>
          <w:lang w:eastAsia="zh-CN"/>
        </w:rPr>
        <w:t xml:space="preserve">tai skaitā transports, materiāli, mehānismu </w:t>
      </w:r>
      <w:r w:rsidRPr="00AB3EB4">
        <w:rPr>
          <w:rFonts w:ascii="Arial" w:eastAsia="Times New Roman" w:hAnsi="Arial" w:cs="Arial"/>
          <w:bCs/>
          <w:lang w:eastAsia="lv-LV"/>
        </w:rPr>
        <w:t>nokļūšana līdz darbu veikšanas vietai</w:t>
      </w:r>
      <w:r w:rsidRPr="00AB3EB4">
        <w:rPr>
          <w:rFonts w:ascii="Arial" w:eastAsia="Times New Roman" w:hAnsi="Arial" w:cs="Arial"/>
          <w:bCs/>
          <w:lang w:eastAsia="zh-CN"/>
        </w:rPr>
        <w:t xml:space="preserve"> u.c. izmaksas</w:t>
      </w:r>
      <w:r w:rsidRPr="00AB3EB4">
        <w:rPr>
          <w:rFonts w:ascii="Arial" w:eastAsia="Times New Roman" w:hAnsi="Arial" w:cs="Arial"/>
          <w:bCs/>
          <w:lang w:eastAsia="lv-LV"/>
        </w:rPr>
        <w:t>).</w:t>
      </w:r>
    </w:p>
    <w:p w14:paraId="3D2F5A35" w14:textId="4ADB2545" w:rsidR="00300FC5" w:rsidRPr="00AB3EB4" w:rsidRDefault="00300FC5" w:rsidP="0077641B">
      <w:pPr>
        <w:numPr>
          <w:ilvl w:val="1"/>
          <w:numId w:val="4"/>
        </w:numPr>
        <w:suppressAutoHyphens/>
        <w:spacing w:before="80" w:after="0" w:line="240" w:lineRule="auto"/>
        <w:ind w:left="567" w:hanging="567"/>
        <w:jc w:val="both"/>
        <w:rPr>
          <w:rFonts w:ascii="Arial" w:eastAsia="Times New Roman" w:hAnsi="Arial" w:cs="Arial"/>
          <w:kern w:val="1"/>
          <w:lang w:eastAsia="lv-LV"/>
        </w:rPr>
      </w:pPr>
      <w:bookmarkStart w:id="9" w:name="_Hlk36724113"/>
      <w:r w:rsidRPr="00AB3EB4">
        <w:rPr>
          <w:rFonts w:ascii="Arial" w:eastAsia="Times New Roman" w:hAnsi="Arial" w:cs="Arial"/>
          <w:kern w:val="1"/>
          <w:lang w:eastAsia="lv-LV"/>
        </w:rPr>
        <w:t xml:space="preserve">Pasūtītājam ir tiesības pārtraukt iepirkumu vai kādu iepirkuma daļu jebkurā stadijā un iepirkuma rezultātā neslēgt iepirkuma līgumu, ja piedāvājuma summa pārsniedz paredzamo līgumcenu vai </w:t>
      </w:r>
      <w:r w:rsidRPr="00AB3EB4">
        <w:rPr>
          <w:rFonts w:ascii="Arial" w:eastAsia="Times New Roman" w:hAnsi="Arial" w:cs="Arial"/>
          <w:iCs/>
          <w:kern w:val="1"/>
        </w:rPr>
        <w:t xml:space="preserve">iepirkuma līguma saistību izpilde ir neiespējama vai apgrūtināta sakarā ar pasūtītāja finansējuma samazinājumu/trūkumu un/vai budžeta grozījumiem sakarā </w:t>
      </w:r>
      <w:r w:rsidRPr="00AB3EB4">
        <w:rPr>
          <w:rFonts w:ascii="Arial" w:eastAsia="Times New Roman" w:hAnsi="Arial" w:cs="Arial"/>
          <w:iCs/>
          <w:color w:val="000000"/>
          <w:kern w:val="1"/>
        </w:rPr>
        <w:t>ar ārkārtas situāciju valstī</w:t>
      </w:r>
      <w:bookmarkEnd w:id="9"/>
      <w:r w:rsidRPr="00AB3EB4">
        <w:rPr>
          <w:rFonts w:ascii="Arial" w:eastAsia="Times New Roman" w:hAnsi="Arial" w:cs="Arial"/>
          <w:iCs/>
          <w:color w:val="000000"/>
          <w:kern w:val="1"/>
        </w:rPr>
        <w:t>.</w:t>
      </w:r>
    </w:p>
    <w:p w14:paraId="5CA473BA" w14:textId="77777777" w:rsidR="00300FC5" w:rsidRPr="00AB3EB4" w:rsidRDefault="00300FC5" w:rsidP="0077641B">
      <w:pPr>
        <w:suppressAutoHyphens/>
        <w:spacing w:after="0" w:line="240" w:lineRule="auto"/>
        <w:rPr>
          <w:rFonts w:ascii="Arial" w:eastAsia="Times New Roman" w:hAnsi="Arial" w:cs="Arial"/>
          <w:b/>
          <w:bCs/>
          <w:lang w:eastAsia="zh-CN"/>
        </w:rPr>
      </w:pPr>
    </w:p>
    <w:p w14:paraId="2BF8838F" w14:textId="77777777" w:rsidR="00300FC5" w:rsidRPr="00AB3EB4" w:rsidRDefault="00300FC5" w:rsidP="00AB3EB4">
      <w:pPr>
        <w:numPr>
          <w:ilvl w:val="0"/>
          <w:numId w:val="1"/>
        </w:numPr>
        <w:tabs>
          <w:tab w:val="clear" w:pos="540"/>
          <w:tab w:val="num" w:pos="284"/>
        </w:tabs>
        <w:suppressAutoHyphens/>
        <w:spacing w:after="0" w:line="240" w:lineRule="auto"/>
        <w:ind w:left="357" w:hanging="357"/>
        <w:jc w:val="center"/>
        <w:rPr>
          <w:rFonts w:ascii="Arial" w:eastAsia="Times New Roman" w:hAnsi="Arial" w:cs="Arial"/>
          <w:b/>
          <w:kern w:val="1"/>
        </w:rPr>
      </w:pPr>
      <w:r w:rsidRPr="00AB3EB4">
        <w:rPr>
          <w:rFonts w:ascii="Arial" w:eastAsia="Times New Roman" w:hAnsi="Arial" w:cs="Arial"/>
          <w:b/>
          <w:bCs/>
          <w:kern w:val="1"/>
        </w:rPr>
        <w:t>Informācija pretendentiem</w:t>
      </w:r>
    </w:p>
    <w:p w14:paraId="77DBC862" w14:textId="77777777" w:rsidR="00300FC5" w:rsidRPr="00AB3EB4" w:rsidRDefault="00300FC5" w:rsidP="0077641B">
      <w:pPr>
        <w:numPr>
          <w:ilvl w:val="1"/>
          <w:numId w:val="1"/>
        </w:numPr>
        <w:suppressAutoHyphens/>
        <w:spacing w:before="120" w:after="80" w:line="240" w:lineRule="auto"/>
        <w:ind w:left="567" w:hanging="567"/>
        <w:jc w:val="both"/>
        <w:rPr>
          <w:rFonts w:ascii="Arial" w:eastAsia="Helvetica" w:hAnsi="Arial" w:cs="Arial"/>
          <w:b/>
          <w:kern w:val="1"/>
          <w:lang w:eastAsia="zh-CN"/>
        </w:rPr>
      </w:pPr>
      <w:r w:rsidRPr="00AB3EB4">
        <w:rPr>
          <w:rFonts w:ascii="Arial" w:eastAsia="Times New Roman" w:hAnsi="Arial" w:cs="Arial"/>
          <w:b/>
          <w:kern w:val="1"/>
          <w:lang w:eastAsia="zh-CN"/>
        </w:rPr>
        <w:t>Piedalīšanās konkursā</w:t>
      </w:r>
    </w:p>
    <w:p w14:paraId="45A343B9" w14:textId="77777777" w:rsidR="00300FC5" w:rsidRPr="00AB3EB4" w:rsidRDefault="00300FC5" w:rsidP="00EC255E">
      <w:pPr>
        <w:numPr>
          <w:ilvl w:val="2"/>
          <w:numId w:val="1"/>
        </w:numPr>
        <w:tabs>
          <w:tab w:val="clear" w:pos="720"/>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kern w:val="1"/>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2369EE3E" w14:textId="77777777" w:rsidR="00300FC5" w:rsidRPr="00AB3EB4" w:rsidRDefault="00300FC5" w:rsidP="00EC255E">
      <w:pPr>
        <w:numPr>
          <w:ilvl w:val="2"/>
          <w:numId w:val="1"/>
        </w:numPr>
        <w:tabs>
          <w:tab w:val="clear" w:pos="720"/>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kern w:val="1"/>
        </w:rPr>
        <w:t xml:space="preserve">Pretendents ir reģistrēts (ja attiecīgās valsts normatīvie akti paredz reģistrāciju), licencēts vai sertificēts atbilstoši attiecīgās valsts normatīvo aktu prasībām un ir tiesīgs veikt pasūtītājam nepieciešamo pakalpojuma sniegšanu Latvijas Republikā. Ārvalstī reģistrētam pretendentam, kas nav reģistrēts Uzņēmumu reģistrā jānorāda publiski pieejams reģistrs, kurā pasūtītājs var pārliecināties par pretendenta reģistrācijas faktu </w:t>
      </w:r>
      <w:r w:rsidRPr="00AB3EB4">
        <w:rPr>
          <w:rFonts w:ascii="Arial" w:eastAsia="Times New Roman" w:hAnsi="Arial" w:cs="Arial"/>
          <w:kern w:val="1"/>
        </w:rPr>
        <w:lastRenderedPageBreak/>
        <w:t>vai jāpievieno attiecīgos faktus apliecinoši dokumenti (kopijas), ja attiecīgās valsts normatīvie akti to paredz.</w:t>
      </w:r>
    </w:p>
    <w:p w14:paraId="31E598CA" w14:textId="77777777" w:rsidR="00300FC5" w:rsidRPr="00AB3EB4" w:rsidRDefault="00300FC5" w:rsidP="00EC255E">
      <w:pPr>
        <w:numPr>
          <w:ilvl w:val="2"/>
          <w:numId w:val="1"/>
        </w:numPr>
        <w:tabs>
          <w:tab w:val="clear" w:pos="720"/>
        </w:tabs>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Pretendentu izslēdz no dalības iepirkuma procedūrā:</w:t>
      </w:r>
    </w:p>
    <w:p w14:paraId="5023562C" w14:textId="74C55B30" w:rsidR="00300FC5" w:rsidRPr="00AB3EB4" w:rsidRDefault="00300FC5" w:rsidP="009C407E">
      <w:pPr>
        <w:numPr>
          <w:ilvl w:val="3"/>
          <w:numId w:val="1"/>
        </w:numPr>
        <w:tabs>
          <w:tab w:val="clear" w:pos="1080"/>
        </w:tabs>
        <w:suppressAutoHyphens/>
        <w:spacing w:before="80" w:after="80" w:line="240" w:lineRule="auto"/>
        <w:ind w:left="2127" w:hanging="851"/>
        <w:jc w:val="both"/>
        <w:rPr>
          <w:rFonts w:ascii="Arial" w:eastAsia="Times New Roman" w:hAnsi="Arial" w:cs="Arial"/>
        </w:rPr>
      </w:pPr>
      <w:r w:rsidRPr="00AB3EB4">
        <w:rPr>
          <w:rFonts w:ascii="Arial" w:eastAsia="Times New Roman" w:hAnsi="Arial" w:cs="Arial"/>
        </w:rPr>
        <w:t xml:space="preserve">jebkurā no </w:t>
      </w:r>
      <w:r w:rsidR="006A1EA2" w:rsidRPr="00AB3EB4">
        <w:rPr>
          <w:rFonts w:ascii="Arial" w:eastAsia="Times New Roman" w:hAnsi="Arial" w:cs="Arial"/>
        </w:rPr>
        <w:t>PIL</w:t>
      </w:r>
      <w:r w:rsidRPr="00AB3EB4">
        <w:rPr>
          <w:rFonts w:ascii="Arial" w:eastAsia="Times New Roman" w:hAnsi="Arial" w:cs="Arial"/>
        </w:rPr>
        <w:t xml:space="preserve"> 42.panta otrajā daļā (izņemot 8. un 9.punktu) noteiktajiem gadījumiem, ņemot vērā </w:t>
      </w:r>
      <w:r w:rsidR="006A1EA2" w:rsidRPr="00AB3EB4">
        <w:rPr>
          <w:rFonts w:ascii="Arial" w:eastAsia="Times New Roman" w:hAnsi="Arial" w:cs="Arial"/>
        </w:rPr>
        <w:t>PIL</w:t>
      </w:r>
      <w:r w:rsidRPr="00AB3EB4">
        <w:rPr>
          <w:rFonts w:ascii="Arial" w:eastAsia="Times New Roman" w:hAnsi="Arial" w:cs="Arial"/>
        </w:rPr>
        <w:t xml:space="preserve"> 43.pantā un 42.panta ceturtajā daļā norādītos izņēmumus, termiņus un pārbaudīšanas kārtību;</w:t>
      </w:r>
    </w:p>
    <w:p w14:paraId="76ADB930" w14:textId="45EA083E" w:rsidR="00300FC5" w:rsidRPr="00AB3EB4" w:rsidRDefault="00300FC5" w:rsidP="009C407E">
      <w:pPr>
        <w:numPr>
          <w:ilvl w:val="3"/>
          <w:numId w:val="1"/>
        </w:numPr>
        <w:tabs>
          <w:tab w:val="clear" w:pos="1080"/>
        </w:tabs>
        <w:suppressAutoHyphens/>
        <w:spacing w:before="80" w:after="80" w:line="240" w:lineRule="auto"/>
        <w:ind w:left="2127" w:hanging="851"/>
        <w:jc w:val="both"/>
        <w:rPr>
          <w:rFonts w:ascii="Arial" w:eastAsia="Times New Roman" w:hAnsi="Arial" w:cs="Arial"/>
        </w:rPr>
      </w:pPr>
      <w:r w:rsidRPr="00AB3EB4">
        <w:rPr>
          <w:rFonts w:ascii="Arial" w:eastAsia="Times New Roman" w:hAnsi="Arial" w:cs="Arial"/>
        </w:rPr>
        <w:t xml:space="preserve">ja uz pretendentu (t.sk. arī pretendenta valdes vai padomes locekļiem, pārstāvēt tiesīgajām personām, personālsabiedrības biedriem, ja pretendents ir personālsabiedrība, uz apakšuzņēmējiem, kura sniedzamo pakalpojumu vērtība ir vismaz 10 000 </w:t>
      </w:r>
      <w:r w:rsidRPr="00AB3EB4">
        <w:rPr>
          <w:rFonts w:ascii="Arial" w:eastAsia="Times New Roman" w:hAnsi="Arial" w:cs="Arial"/>
          <w:i/>
          <w:iCs/>
        </w:rPr>
        <w:t>euro</w:t>
      </w:r>
      <w:r w:rsidRPr="00AB3EB4">
        <w:rPr>
          <w:rFonts w:ascii="Arial" w:eastAsia="Times New Roman" w:hAnsi="Arial" w:cs="Arial"/>
        </w:rPr>
        <w:t>, uz personu uz kuras spējām balstās pretendents) attiecas</w:t>
      </w:r>
      <w:r w:rsidR="007054E5" w:rsidRPr="00AB3EB4">
        <w:rPr>
          <w:rFonts w:ascii="Arial" w:eastAsia="Times New Roman" w:hAnsi="Arial" w:cs="Arial"/>
        </w:rPr>
        <w:t xml:space="preserve"> </w:t>
      </w:r>
      <w:r w:rsidR="002F4766" w:rsidRPr="00AB3EB4">
        <w:rPr>
          <w:rFonts w:ascii="Arial" w:eastAsia="Times New Roman" w:hAnsi="Arial" w:cs="Arial"/>
        </w:rPr>
        <w:t>PIL</w:t>
      </w:r>
      <w:r w:rsidRPr="00AB3EB4">
        <w:rPr>
          <w:rFonts w:ascii="Arial" w:eastAsia="Times New Roman" w:hAnsi="Arial" w:cs="Arial"/>
        </w:rPr>
        <w:t xml:space="preserve"> 42.panta otrajā daļā (izņemot 8. un 9.punktu) noteiktie izslēgšanas nosacījumi;</w:t>
      </w:r>
    </w:p>
    <w:p w14:paraId="01A6532A" w14:textId="5240A342" w:rsidR="00300FC5" w:rsidRPr="00AB3EB4" w:rsidRDefault="00300FC5" w:rsidP="009C407E">
      <w:pPr>
        <w:numPr>
          <w:ilvl w:val="3"/>
          <w:numId w:val="1"/>
        </w:numPr>
        <w:tabs>
          <w:tab w:val="clear" w:pos="1080"/>
        </w:tabs>
        <w:suppressAutoHyphens/>
        <w:spacing w:before="80" w:after="80" w:line="240" w:lineRule="auto"/>
        <w:ind w:left="2127" w:hanging="851"/>
        <w:jc w:val="both"/>
        <w:rPr>
          <w:rFonts w:ascii="Arial" w:eastAsia="Times New Roman" w:hAnsi="Arial" w:cs="Arial"/>
        </w:rPr>
      </w:pPr>
      <w:r w:rsidRPr="00AB3EB4">
        <w:rPr>
          <w:rFonts w:ascii="Arial" w:eastAsia="Times New Roman" w:hAnsi="Arial" w:cs="Arial"/>
        </w:rPr>
        <w:t xml:space="preserve">ja uz </w:t>
      </w:r>
      <w:r w:rsidR="002F4766" w:rsidRPr="00AB3EB4">
        <w:rPr>
          <w:rFonts w:ascii="Arial" w:eastAsia="Times New Roman" w:hAnsi="Arial" w:cs="Arial"/>
        </w:rPr>
        <w:t xml:space="preserve">PIL </w:t>
      </w:r>
      <w:r w:rsidRPr="00AB3EB4">
        <w:rPr>
          <w:rFonts w:ascii="Arial" w:eastAsia="Times New Roman" w:hAnsi="Arial" w:cs="Arial"/>
        </w:rPr>
        <w:t xml:space="preserve">42.panta trešās daļas 4.punktā minēto personu attiecas </w:t>
      </w:r>
      <w:r w:rsidR="002F4766" w:rsidRPr="00AB3EB4">
        <w:rPr>
          <w:rFonts w:ascii="Arial" w:eastAsia="Times New Roman" w:hAnsi="Arial" w:cs="Arial"/>
        </w:rPr>
        <w:t>PIL</w:t>
      </w:r>
      <w:r w:rsidRPr="00AB3EB4">
        <w:rPr>
          <w:rFonts w:ascii="Arial" w:eastAsia="Times New Roman" w:hAnsi="Arial" w:cs="Arial"/>
        </w:rPr>
        <w:t xml:space="preserve"> 42.panta otrās daļas 1., 2. un 3.punktā noteiktie izslēgšanas nosacījumi;</w:t>
      </w:r>
    </w:p>
    <w:p w14:paraId="64D114F3" w14:textId="3F11EAE3" w:rsidR="00300FC5" w:rsidRPr="00AB3EB4" w:rsidRDefault="00300FC5" w:rsidP="009C407E">
      <w:pPr>
        <w:numPr>
          <w:ilvl w:val="3"/>
          <w:numId w:val="1"/>
        </w:numPr>
        <w:tabs>
          <w:tab w:val="clear" w:pos="1080"/>
        </w:tabs>
        <w:suppressAutoHyphens/>
        <w:spacing w:before="80" w:after="80" w:line="240" w:lineRule="auto"/>
        <w:ind w:left="2127" w:hanging="851"/>
        <w:jc w:val="both"/>
        <w:rPr>
          <w:rFonts w:ascii="Arial" w:eastAsia="Times New Roman" w:hAnsi="Arial" w:cs="Arial"/>
        </w:rPr>
      </w:pPr>
      <w:r w:rsidRPr="00AB3EB4">
        <w:rPr>
          <w:rFonts w:ascii="Arial" w:eastAsia="Times New Roman" w:hAnsi="Arial" w:cs="Arial"/>
        </w:rPr>
        <w:t xml:space="preserve">ja uz </w:t>
      </w:r>
      <w:r w:rsidR="002F4766" w:rsidRPr="00AB3EB4">
        <w:rPr>
          <w:rFonts w:ascii="Arial" w:eastAsia="Times New Roman" w:hAnsi="Arial" w:cs="Arial"/>
        </w:rPr>
        <w:t>PIL</w:t>
      </w:r>
      <w:r w:rsidRPr="00AB3EB4">
        <w:rPr>
          <w:rFonts w:ascii="Arial" w:eastAsia="Times New Roman" w:hAnsi="Arial" w:cs="Arial"/>
        </w:rPr>
        <w:t xml:space="preserve"> 42.panta trešās daļas 5.punktā minēto personu attiecas </w:t>
      </w:r>
      <w:r w:rsidR="002F4766" w:rsidRPr="00AB3EB4">
        <w:rPr>
          <w:rFonts w:ascii="Arial" w:eastAsia="Times New Roman" w:hAnsi="Arial" w:cs="Arial"/>
        </w:rPr>
        <w:t>PIL</w:t>
      </w:r>
      <w:r w:rsidRPr="00AB3EB4">
        <w:rPr>
          <w:rFonts w:ascii="Arial" w:eastAsia="Times New Roman" w:hAnsi="Arial" w:cs="Arial"/>
        </w:rPr>
        <w:t xml:space="preserve"> 42.panta otrās daļas 1., 2. un 11.punktā noteiktie izslēgšanas nosacījumi.</w:t>
      </w:r>
    </w:p>
    <w:p w14:paraId="3C8E5D70" w14:textId="77777777" w:rsidR="00300FC5" w:rsidRPr="00AB3EB4" w:rsidRDefault="00300FC5" w:rsidP="00EC255E">
      <w:pPr>
        <w:numPr>
          <w:ilvl w:val="2"/>
          <w:numId w:val="1"/>
        </w:numPr>
        <w:tabs>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kern w:val="1"/>
        </w:rPr>
        <w:t>Pretendenta rīcībā ir visi nepieciešamie resursi savlaicīgai un kvalitatīvai līguma izpildei, tajā skaitā:</w:t>
      </w:r>
    </w:p>
    <w:p w14:paraId="3CA37711" w14:textId="1652880F" w:rsidR="00300FC5" w:rsidRPr="00AB3EB4" w:rsidRDefault="00300FC5" w:rsidP="009C407E">
      <w:pPr>
        <w:numPr>
          <w:ilvl w:val="3"/>
          <w:numId w:val="1"/>
        </w:numPr>
        <w:tabs>
          <w:tab w:val="left" w:pos="7304"/>
        </w:tabs>
        <w:suppressAutoHyphens/>
        <w:spacing w:before="80" w:after="80" w:line="240" w:lineRule="auto"/>
        <w:ind w:left="2127" w:hanging="850"/>
        <w:jc w:val="both"/>
        <w:rPr>
          <w:rFonts w:ascii="Arial" w:eastAsia="Times New Roman" w:hAnsi="Arial" w:cs="Arial"/>
          <w:kern w:val="1"/>
        </w:rPr>
      </w:pPr>
      <w:r w:rsidRPr="00AB3EB4">
        <w:rPr>
          <w:rFonts w:ascii="Arial" w:eastAsia="Times New Roman" w:hAnsi="Arial" w:cs="Arial"/>
          <w:kern w:val="1"/>
        </w:rPr>
        <w:t>nepieciešamā tehnika, instrumenti un cits tehniskais nodrošinājums, kura izmantojama līguma kvalitatīvas izpildes nodrošināšanai. I</w:t>
      </w:r>
      <w:r w:rsidRPr="00AB3EB4">
        <w:rPr>
          <w:rFonts w:ascii="Arial" w:eastAsia="Times New Roman" w:hAnsi="Arial" w:cs="Arial"/>
          <w:kern w:val="1"/>
          <w:lang w:eastAsia="lv-LV"/>
        </w:rPr>
        <w:t>zmantojamās tehnikas vienībām un mehānismiem jābūt darba kārtībā, aprīkotiem ar signālugunīm un signālplāksnēm</w:t>
      </w:r>
      <w:r w:rsidR="00AE21D3">
        <w:rPr>
          <w:rFonts w:ascii="Arial" w:eastAsia="Times New Roman" w:hAnsi="Arial" w:cs="Arial"/>
          <w:kern w:val="1"/>
          <w:lang w:eastAsia="lv-LV"/>
        </w:rPr>
        <w:t>;</w:t>
      </w:r>
    </w:p>
    <w:p w14:paraId="661B97CC" w14:textId="77777777" w:rsidR="00300FC5" w:rsidRPr="00AB3EB4" w:rsidRDefault="00300FC5" w:rsidP="009C407E">
      <w:pPr>
        <w:numPr>
          <w:ilvl w:val="3"/>
          <w:numId w:val="1"/>
        </w:numPr>
        <w:suppressAutoHyphens/>
        <w:spacing w:before="80" w:after="80" w:line="240" w:lineRule="auto"/>
        <w:ind w:left="2127" w:hanging="850"/>
        <w:jc w:val="both"/>
        <w:rPr>
          <w:rFonts w:ascii="Arial" w:eastAsia="Times New Roman" w:hAnsi="Arial" w:cs="Arial"/>
          <w:kern w:val="1"/>
        </w:rPr>
      </w:pPr>
      <w:r w:rsidRPr="00AB3EB4">
        <w:rPr>
          <w:rFonts w:ascii="Arial" w:eastAsia="Times New Roman" w:hAnsi="Arial" w:cs="Arial"/>
          <w:kern w:val="1"/>
        </w:rPr>
        <w:t>darbinieki, kuri ir tiesīgi vadīt augstāk norādītās tehnikas vienības un kuriem ir atbilstošas kategorijas braukšanas atļaujas. Līguma slēgšanas gadījumā tie tiks uzrādīti darbus uzsākot (attiecīgās kategorijas braukšanas atļauju kopijas var tik iesniegtas uzreiz, pievienojot tās piedāvājumam).</w:t>
      </w:r>
    </w:p>
    <w:p w14:paraId="4B9B5808" w14:textId="096C4D36" w:rsidR="00300FC5" w:rsidRPr="00AB3EB4" w:rsidRDefault="00300FC5" w:rsidP="00EC255E">
      <w:pPr>
        <w:numPr>
          <w:ilvl w:val="2"/>
          <w:numId w:val="1"/>
        </w:numPr>
        <w:suppressAutoHyphens/>
        <w:spacing w:before="80" w:after="80" w:line="240" w:lineRule="auto"/>
        <w:ind w:left="1276" w:hanging="709"/>
        <w:jc w:val="both"/>
        <w:rPr>
          <w:rFonts w:ascii="Arial" w:eastAsia="Times New Roman" w:hAnsi="Arial" w:cs="Arial"/>
          <w:b/>
          <w:kern w:val="1"/>
        </w:rPr>
      </w:pPr>
      <w:r w:rsidRPr="00AB3EB4">
        <w:rPr>
          <w:rFonts w:ascii="Arial" w:eastAsia="Times New Roman" w:hAnsi="Arial" w:cs="Arial"/>
          <w:kern w:val="1"/>
        </w:rPr>
        <w:t xml:space="preserve">Pretendents ne vairāk kā 3 (trīs) iepriekšējos gados (t.i., 2020., 2021., 2022.gadā un 2023.gadā līdz piedāvājumu iesniegšanas termiņa beigām) ir sekmīgi sniedzis vismaz 1 (vienu), iepirkuma daļai, kurā tiek iesniegts piedāvājums, līdzvērtīgu pakalpojumu </w:t>
      </w:r>
      <w:r w:rsidRPr="00AE21D3">
        <w:rPr>
          <w:rFonts w:ascii="Arial" w:eastAsia="Times New Roman" w:hAnsi="Arial" w:cs="Arial"/>
          <w:kern w:val="1"/>
        </w:rPr>
        <w:t>(</w:t>
      </w:r>
      <w:r w:rsidRPr="00C633F3">
        <w:rPr>
          <w:rFonts w:ascii="Arial" w:eastAsia="Times New Roman" w:hAnsi="Arial" w:cs="Arial"/>
          <w:kern w:val="1"/>
        </w:rPr>
        <w:t xml:space="preserve">nolikuma </w:t>
      </w:r>
      <w:r w:rsidR="00C633F3" w:rsidRPr="00B91509">
        <w:rPr>
          <w:rFonts w:ascii="Arial" w:eastAsia="Times New Roman" w:hAnsi="Arial" w:cs="Arial"/>
          <w:kern w:val="1"/>
        </w:rPr>
        <w:t>7</w:t>
      </w:r>
      <w:r w:rsidRPr="00C633F3">
        <w:rPr>
          <w:rFonts w:ascii="Arial" w:eastAsia="Times New Roman" w:hAnsi="Arial" w:cs="Arial"/>
          <w:kern w:val="1"/>
        </w:rPr>
        <w:t>.pielikums</w:t>
      </w:r>
      <w:r w:rsidRPr="00AB3EB4">
        <w:rPr>
          <w:rFonts w:ascii="Arial" w:eastAsia="Times New Roman" w:hAnsi="Arial" w:cs="Arial"/>
          <w:kern w:val="1"/>
        </w:rPr>
        <w:t>). Šī iepirkuma ietvaros par līdzvērtīgu pakalpojumu iepirkuma daļai, kurā tiek iesniegts piedāvājums, tiks uzskatīts tāds pakalpojums, kas atbilst šādiem raksturlielumiem:</w:t>
      </w:r>
    </w:p>
    <w:p w14:paraId="218D0C77" w14:textId="77777777" w:rsidR="00300FC5" w:rsidRPr="00AB3EB4" w:rsidRDefault="00300FC5" w:rsidP="00EC255E">
      <w:pPr>
        <w:numPr>
          <w:ilvl w:val="0"/>
          <w:numId w:val="22"/>
        </w:numPr>
        <w:suppressAutoHyphens/>
        <w:spacing w:before="80" w:after="80" w:line="240" w:lineRule="auto"/>
        <w:ind w:left="1560" w:hanging="284"/>
        <w:jc w:val="both"/>
        <w:rPr>
          <w:rFonts w:ascii="Arial" w:eastAsia="Times New Roman" w:hAnsi="Arial" w:cs="Arial"/>
          <w:b/>
          <w:kern w:val="1"/>
        </w:rPr>
      </w:pPr>
      <w:r w:rsidRPr="00AB3EB4">
        <w:rPr>
          <w:rFonts w:ascii="Arial" w:eastAsia="Times New Roman" w:hAnsi="Arial" w:cs="Arial"/>
          <w:kern w:val="1"/>
        </w:rPr>
        <w:t>pakalpojuma veids: ielu/ceļu vai laukumu mehanizēta attīrīšana no sniega.</w:t>
      </w:r>
    </w:p>
    <w:p w14:paraId="3B23F7BD" w14:textId="027F34F9" w:rsidR="00300FC5" w:rsidRPr="00AB3EB4" w:rsidRDefault="00300FC5" w:rsidP="00EC255E">
      <w:pPr>
        <w:numPr>
          <w:ilvl w:val="2"/>
          <w:numId w:val="1"/>
        </w:numPr>
        <w:tabs>
          <w:tab w:val="clear" w:pos="720"/>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kern w:val="1"/>
        </w:rPr>
        <w:t xml:space="preserve">Ja piedāvājumu konkursā iesniedz piegādātāju apvienība, tad pieteikumu par piedalīšanos </w:t>
      </w:r>
      <w:r w:rsidR="002F4766" w:rsidRPr="00AE21D3">
        <w:rPr>
          <w:rFonts w:ascii="Arial" w:eastAsia="Times New Roman" w:hAnsi="Arial" w:cs="Arial"/>
          <w:kern w:val="1"/>
        </w:rPr>
        <w:t xml:space="preserve">atklātā </w:t>
      </w:r>
      <w:r w:rsidRPr="00AB3EB4">
        <w:rPr>
          <w:rFonts w:ascii="Arial" w:eastAsia="Times New Roman" w:hAnsi="Arial" w:cs="Arial"/>
          <w:kern w:val="1"/>
        </w:rPr>
        <w:t>konkursā (</w:t>
      </w:r>
      <w:r w:rsidRPr="00C633F3">
        <w:rPr>
          <w:rFonts w:ascii="Arial" w:eastAsia="Times New Roman" w:hAnsi="Arial" w:cs="Arial"/>
          <w:kern w:val="1"/>
        </w:rPr>
        <w:t>nolikuma 3.pielikums</w:t>
      </w:r>
      <w:r w:rsidRPr="00AB3EB4">
        <w:rPr>
          <w:rFonts w:ascii="Arial" w:eastAsia="Times New Roman" w:hAnsi="Arial" w:cs="Arial"/>
          <w:kern w:val="1"/>
        </w:rPr>
        <w:t>) un finanšu piedāvājumu (</w:t>
      </w:r>
      <w:r w:rsidRPr="00C633F3">
        <w:rPr>
          <w:rFonts w:ascii="Arial" w:eastAsia="Times New Roman" w:hAnsi="Arial" w:cs="Arial"/>
          <w:kern w:val="1"/>
        </w:rPr>
        <w:t>nolikuma 4.pielikums</w:t>
      </w:r>
      <w:r w:rsidRPr="00AB3EB4">
        <w:rPr>
          <w:rFonts w:ascii="Arial" w:eastAsia="Times New Roman" w:hAnsi="Arial" w:cs="Arial"/>
          <w:kern w:val="1"/>
        </w:rPr>
        <w:t xml:space="preserve">) paraksta visi piegādātāju apvienības dalībnieki vai arī piegādātāju apvienības dalībnieks, kas tam pilnvarots ar piegādātāju apvienības vienošanos, kas noteikta nolikuma </w:t>
      </w:r>
      <w:r w:rsidRPr="00F52CDA">
        <w:rPr>
          <w:rFonts w:ascii="Arial" w:eastAsia="Times New Roman" w:hAnsi="Arial" w:cs="Arial"/>
          <w:kern w:val="1"/>
        </w:rPr>
        <w:t>5.1.3.punktā,</w:t>
      </w:r>
      <w:r w:rsidRPr="00AB3EB4">
        <w:rPr>
          <w:rFonts w:ascii="Arial" w:eastAsia="Times New Roman" w:hAnsi="Arial" w:cs="Arial"/>
          <w:kern w:val="1"/>
        </w:rPr>
        <w:t xml:space="preserve"> citus piedāvājumā esošos dokumentus paraksta ar minēto vienošanos noteiktais apvienības dalībnieks vai arī visi apvienības dalībnieki.</w:t>
      </w:r>
    </w:p>
    <w:p w14:paraId="6DE3E493" w14:textId="083DE8D0" w:rsidR="00300FC5" w:rsidRPr="00AB3EB4" w:rsidRDefault="00300FC5" w:rsidP="00EC255E">
      <w:pPr>
        <w:numPr>
          <w:ilvl w:val="2"/>
          <w:numId w:val="1"/>
        </w:numPr>
        <w:tabs>
          <w:tab w:val="clear" w:pos="720"/>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kern w:val="1"/>
        </w:rPr>
        <w:t>Ja piedāvājumu</w:t>
      </w:r>
      <w:r w:rsidR="002F4766" w:rsidRPr="00AB3EB4">
        <w:rPr>
          <w:rFonts w:ascii="Arial" w:eastAsia="Times New Roman" w:hAnsi="Arial" w:cs="Arial"/>
          <w:kern w:val="1"/>
        </w:rPr>
        <w:t xml:space="preserve"> </w:t>
      </w:r>
      <w:r w:rsidRPr="00AB3EB4">
        <w:rPr>
          <w:rFonts w:ascii="Arial" w:eastAsia="Times New Roman" w:hAnsi="Arial" w:cs="Arial"/>
          <w:kern w:val="1"/>
        </w:rPr>
        <w:t xml:space="preserve">iesniedz piegādātāju apvienība, tad pretendenta kvalifikāciju apstiprinošie dokumenti iesniedzami par katru apvienības dalībnieku atsevišķi. Uz katru apvienības dalībnieku attiecas nolikuma </w:t>
      </w:r>
      <w:r w:rsidRPr="00F52CDA">
        <w:rPr>
          <w:rFonts w:ascii="Arial" w:eastAsia="Times New Roman" w:hAnsi="Arial" w:cs="Arial"/>
          <w:kern w:val="1"/>
        </w:rPr>
        <w:t>3.1.2. un 3.1.3.punkts</w:t>
      </w:r>
      <w:r w:rsidRPr="00AB3EB4">
        <w:rPr>
          <w:rFonts w:ascii="Arial" w:eastAsia="Times New Roman" w:hAnsi="Arial" w:cs="Arial"/>
          <w:kern w:val="1"/>
        </w:rPr>
        <w:t>, bet pārējos nolikuma punktos izvirzītās prasības jāizpilda piegādātāju apvienībai kopumā.</w:t>
      </w:r>
    </w:p>
    <w:p w14:paraId="5AC4D037" w14:textId="651FEF59" w:rsidR="00300FC5" w:rsidRPr="00AB3EB4" w:rsidRDefault="00300FC5" w:rsidP="00EC255E">
      <w:pPr>
        <w:numPr>
          <w:ilvl w:val="2"/>
          <w:numId w:val="1"/>
        </w:numPr>
        <w:tabs>
          <w:tab w:val="clear" w:pos="720"/>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color w:val="000000" w:themeColor="text1"/>
          <w:kern w:val="1"/>
          <w:shd w:val="clear" w:color="auto" w:fill="FFFFFF"/>
        </w:rPr>
        <w:t>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Pr="00AB3EB4">
        <w:rPr>
          <w:rFonts w:ascii="Arial" w:eastAsia="Times New Roman" w:hAnsi="Arial" w:cs="Arial"/>
          <w:color w:val="000000" w:themeColor="text1"/>
          <w:kern w:val="1"/>
        </w:rPr>
        <w:t>.</w:t>
      </w:r>
    </w:p>
    <w:p w14:paraId="4B74AEB6" w14:textId="77777777" w:rsidR="00300FC5" w:rsidRPr="00AB3EB4" w:rsidRDefault="00300FC5" w:rsidP="00EC255E">
      <w:pPr>
        <w:numPr>
          <w:ilvl w:val="2"/>
          <w:numId w:val="1"/>
        </w:numPr>
        <w:tabs>
          <w:tab w:val="clear" w:pos="720"/>
          <w:tab w:val="center" w:pos="4153"/>
          <w:tab w:val="right" w:pos="8306"/>
        </w:tabs>
        <w:suppressAutoHyphens/>
        <w:spacing w:before="80" w:after="80" w:line="240" w:lineRule="auto"/>
        <w:ind w:left="1276" w:hanging="709"/>
        <w:jc w:val="both"/>
        <w:rPr>
          <w:rFonts w:ascii="Arial" w:eastAsia="Times New Roman" w:hAnsi="Arial" w:cs="Arial"/>
          <w:bCs/>
          <w:kern w:val="1"/>
          <w:lang w:eastAsia="zh-CN"/>
        </w:rPr>
      </w:pPr>
      <w:r w:rsidRPr="00AB3EB4">
        <w:rPr>
          <w:rFonts w:ascii="Arial" w:eastAsia="Times New Roman" w:hAnsi="Arial" w:cs="Arial"/>
          <w:kern w:val="1"/>
        </w:rPr>
        <w:t>Konkursa komisija ir tiesīga noraidīt konkursa pretendenta piedāvājumu, ja:</w:t>
      </w:r>
    </w:p>
    <w:p w14:paraId="565F6910" w14:textId="77777777" w:rsidR="00300FC5" w:rsidRPr="00F52CDA" w:rsidRDefault="00300FC5" w:rsidP="009C407E">
      <w:pPr>
        <w:numPr>
          <w:ilvl w:val="3"/>
          <w:numId w:val="1"/>
        </w:numPr>
        <w:tabs>
          <w:tab w:val="clear" w:pos="1080"/>
        </w:tabs>
        <w:suppressAutoHyphens/>
        <w:spacing w:before="80" w:after="80" w:line="240" w:lineRule="auto"/>
        <w:ind w:left="2127" w:hanging="850"/>
        <w:jc w:val="both"/>
        <w:rPr>
          <w:rFonts w:ascii="Arial" w:eastAsia="Times New Roman" w:hAnsi="Arial" w:cs="Arial"/>
          <w:kern w:val="1"/>
        </w:rPr>
      </w:pPr>
      <w:r w:rsidRPr="00F52CDA">
        <w:rPr>
          <w:rFonts w:ascii="Arial" w:eastAsia="Times New Roman" w:hAnsi="Arial" w:cs="Arial"/>
          <w:kern w:val="1"/>
        </w:rPr>
        <w:t>pretendents nav iesniedzis šī nolikuma 5.punktā minētos dokumentus;</w:t>
      </w:r>
    </w:p>
    <w:p w14:paraId="254E68B3" w14:textId="77777777" w:rsidR="00300FC5" w:rsidRPr="00AB3EB4" w:rsidRDefault="00300FC5" w:rsidP="009C407E">
      <w:pPr>
        <w:numPr>
          <w:ilvl w:val="3"/>
          <w:numId w:val="1"/>
        </w:numPr>
        <w:tabs>
          <w:tab w:val="clear" w:pos="1080"/>
        </w:tabs>
        <w:suppressAutoHyphens/>
        <w:spacing w:before="80" w:after="80" w:line="240" w:lineRule="auto"/>
        <w:ind w:left="2127" w:hanging="850"/>
        <w:jc w:val="both"/>
        <w:rPr>
          <w:rFonts w:ascii="Arial" w:eastAsia="Times New Roman" w:hAnsi="Arial" w:cs="Arial"/>
          <w:kern w:val="1"/>
        </w:rPr>
      </w:pPr>
      <w:r w:rsidRPr="00AB3EB4">
        <w:rPr>
          <w:rFonts w:ascii="Arial" w:eastAsia="Times New Roman" w:hAnsi="Arial" w:cs="Arial"/>
          <w:kern w:val="1"/>
        </w:rPr>
        <w:t>pretendents neatbilst konkursa nolikuma noteiktajām kvalifikācijas prasībām;</w:t>
      </w:r>
    </w:p>
    <w:p w14:paraId="4C13655B" w14:textId="751D829D" w:rsidR="00300FC5" w:rsidRPr="00AB3EB4" w:rsidRDefault="00300FC5" w:rsidP="009C407E">
      <w:pPr>
        <w:numPr>
          <w:ilvl w:val="3"/>
          <w:numId w:val="1"/>
        </w:numPr>
        <w:tabs>
          <w:tab w:val="clear" w:pos="1080"/>
        </w:tabs>
        <w:suppressAutoHyphens/>
        <w:spacing w:before="80" w:after="80" w:line="240" w:lineRule="auto"/>
        <w:ind w:left="2127" w:hanging="850"/>
        <w:jc w:val="both"/>
        <w:rPr>
          <w:rFonts w:ascii="Arial" w:eastAsia="Times New Roman" w:hAnsi="Arial" w:cs="Arial"/>
          <w:kern w:val="1"/>
        </w:rPr>
      </w:pPr>
      <w:r w:rsidRPr="00AB3EB4">
        <w:rPr>
          <w:rFonts w:ascii="Arial" w:eastAsia="Times New Roman" w:hAnsi="Arial" w:cs="Arial"/>
          <w:kern w:val="1"/>
        </w:rPr>
        <w:lastRenderedPageBreak/>
        <w:t>pretendenta piedāvājums nenodrošina tehniskajā specifikācijā izvirzīto prasību izpildi</w:t>
      </w:r>
      <w:r w:rsidR="00DB4EAA">
        <w:rPr>
          <w:rFonts w:ascii="Arial" w:eastAsia="Times New Roman" w:hAnsi="Arial" w:cs="Arial"/>
          <w:kern w:val="1"/>
        </w:rPr>
        <w:t>.</w:t>
      </w:r>
    </w:p>
    <w:p w14:paraId="1F243518" w14:textId="0437841C" w:rsidR="00300FC5" w:rsidRPr="00AB3EB4" w:rsidRDefault="00300FC5" w:rsidP="00EC255E">
      <w:pPr>
        <w:numPr>
          <w:ilvl w:val="2"/>
          <w:numId w:val="1"/>
        </w:numPr>
        <w:tabs>
          <w:tab w:val="clear" w:pos="720"/>
        </w:tabs>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Pretendents var balstīties uz citu uzņēmēju iespējām, tajā skaitā, lai pierādītu atbilstību konkursa nolikumā izvirzītajām kvalifikācijas prasībām, ja tas ir nepieciešams konkrētā līguma izpildei, neatkarīgi no savstarpējo attiecību tiesiskā rakstura. Šādā gadījumā pretendents pierāda pasūtītājam, ka viņa rīcībā būs nepieciešamie resursi, iesniedzot šo uzņēmēju</w:t>
      </w:r>
      <w:r w:rsidR="00E409EF" w:rsidRPr="00AB3EB4">
        <w:rPr>
          <w:rFonts w:ascii="Arial" w:eastAsia="Times New Roman" w:hAnsi="Arial" w:cs="Arial"/>
          <w:kern w:val="1"/>
          <w:lang w:eastAsia="zh-CN"/>
        </w:rPr>
        <w:t xml:space="preserve"> </w:t>
      </w:r>
      <w:r w:rsidRPr="00AB3EB4">
        <w:rPr>
          <w:rFonts w:ascii="Arial" w:eastAsia="Times New Roman" w:hAnsi="Arial" w:cs="Arial"/>
          <w:kern w:val="1"/>
          <w:lang w:eastAsia="zh-CN"/>
        </w:rPr>
        <w:t>apliecinājumu vai vienošanos ar pretendentu par nepieciešamo resursu nodošanu pretendenta rīcībā un sadarbību konkrētā iepirkuma līguma izpildei, ja konkursa rezultātā iepirkuma līguma slēgšanas tiesības tiktu piešķirtas pretendentam.</w:t>
      </w:r>
    </w:p>
    <w:p w14:paraId="4B1595D0" w14:textId="77777777" w:rsidR="00300FC5" w:rsidRPr="00AB3EB4" w:rsidRDefault="00300FC5" w:rsidP="0077641B">
      <w:pPr>
        <w:numPr>
          <w:ilvl w:val="1"/>
          <w:numId w:val="3"/>
        </w:numPr>
        <w:suppressAutoHyphens/>
        <w:spacing w:before="80" w:after="80" w:line="240" w:lineRule="auto"/>
        <w:ind w:left="567" w:hanging="567"/>
        <w:jc w:val="both"/>
        <w:rPr>
          <w:rFonts w:ascii="Arial" w:eastAsia="Times New Roman" w:hAnsi="Arial" w:cs="Arial"/>
          <w:b/>
          <w:kern w:val="1"/>
          <w:lang w:eastAsia="zh-CN"/>
        </w:rPr>
      </w:pPr>
      <w:r w:rsidRPr="00AB3EB4">
        <w:rPr>
          <w:rFonts w:ascii="Arial" w:eastAsia="Times New Roman" w:hAnsi="Arial" w:cs="Arial"/>
          <w:b/>
          <w:bCs/>
          <w:kern w:val="1"/>
          <w:lang w:eastAsia="zh-CN"/>
        </w:rPr>
        <w:t>Cita informācija</w:t>
      </w:r>
    </w:p>
    <w:p w14:paraId="162119F7" w14:textId="6E7F4857"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Pasūtītājs un pretendents ar informāciju apmainās rakstveidā pa e-pastu vai EIS.</w:t>
      </w:r>
    </w:p>
    <w:p w14:paraId="0EEDE490" w14:textId="77777777"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Pretendents sedz visus izdevumus, kas saistīti ar piedāvājuma sagatavošanu un iesniegšanu pasūtītājam.</w:t>
      </w:r>
    </w:p>
    <w:p w14:paraId="576614E5" w14:textId="210EC7EA"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Pretendents darbu izpildē ir tiesīgs piesaistīt apakšuzņēmējus (fizisku un juridisku personu). Par apakšuzņēmēju piesaisti aizpildāma atbilstoša veidlapa (</w:t>
      </w:r>
      <w:r w:rsidRPr="00C633F3">
        <w:rPr>
          <w:rFonts w:ascii="Arial" w:eastAsia="Times New Roman" w:hAnsi="Arial" w:cs="Arial"/>
          <w:kern w:val="1"/>
        </w:rPr>
        <w:t xml:space="preserve">nolikuma </w:t>
      </w:r>
      <w:r w:rsidR="00E409EF" w:rsidRPr="00C633F3">
        <w:rPr>
          <w:rFonts w:ascii="Arial" w:eastAsia="Times New Roman" w:hAnsi="Arial" w:cs="Arial"/>
          <w:kern w:val="1"/>
        </w:rPr>
        <w:t>6.</w:t>
      </w:r>
      <w:r w:rsidRPr="00C633F3">
        <w:rPr>
          <w:rFonts w:ascii="Arial" w:eastAsia="Times New Roman" w:hAnsi="Arial" w:cs="Arial"/>
          <w:kern w:val="1"/>
        </w:rPr>
        <w:t>pielikums</w:t>
      </w:r>
      <w:r w:rsidRPr="00AB3EB4">
        <w:rPr>
          <w:rFonts w:ascii="Arial" w:eastAsia="Times New Roman" w:hAnsi="Arial" w:cs="Arial"/>
          <w:kern w:val="1"/>
        </w:rPr>
        <w:t xml:space="preserve">). Līguma izpildē iesaistīto apakšuzņēmēju nomaiņa, kā arī papildu apakšuzņēmēju iesaistīšana līguma izpildē tiek veikta </w:t>
      </w:r>
      <w:r w:rsidR="00E409EF" w:rsidRPr="00AB3EB4">
        <w:rPr>
          <w:rFonts w:ascii="Arial" w:eastAsia="Times New Roman" w:hAnsi="Arial" w:cs="Arial"/>
          <w:kern w:val="1"/>
        </w:rPr>
        <w:t>l</w:t>
      </w:r>
      <w:r w:rsidRPr="00AB3EB4">
        <w:rPr>
          <w:rFonts w:ascii="Arial" w:eastAsia="Times New Roman" w:hAnsi="Arial" w:cs="Arial"/>
          <w:kern w:val="1"/>
        </w:rPr>
        <w:t>īgumā noteiktajā kārtībā (skat. līgumu šī nolikuma 2.pielikumā).</w:t>
      </w:r>
    </w:p>
    <w:p w14:paraId="023C71F5" w14:textId="77777777" w:rsidR="00300FC5" w:rsidRPr="00AB3EB4" w:rsidRDefault="00300FC5" w:rsidP="0077641B">
      <w:pPr>
        <w:numPr>
          <w:ilvl w:val="1"/>
          <w:numId w:val="3"/>
        </w:numPr>
        <w:suppressAutoHyphens/>
        <w:spacing w:before="80" w:after="80" w:line="240" w:lineRule="auto"/>
        <w:ind w:left="567" w:hanging="567"/>
        <w:jc w:val="both"/>
        <w:rPr>
          <w:rFonts w:ascii="Arial" w:eastAsia="Times New Roman" w:hAnsi="Arial" w:cs="Arial"/>
          <w:b/>
          <w:kern w:val="1"/>
          <w:lang w:eastAsia="zh-CN"/>
        </w:rPr>
      </w:pPr>
      <w:r w:rsidRPr="00AB3EB4">
        <w:rPr>
          <w:rFonts w:ascii="Arial" w:eastAsia="Times New Roman" w:hAnsi="Arial" w:cs="Arial"/>
          <w:b/>
          <w:bCs/>
          <w:kern w:val="1"/>
          <w:lang w:eastAsia="zh-CN"/>
        </w:rPr>
        <w:t>Konkursa nolikuma grozījumi un papildinformācija</w:t>
      </w:r>
    </w:p>
    <w:p w14:paraId="63EC7288" w14:textId="167A8A82"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Pasūtītājs var izdarīt grozījumus</w:t>
      </w:r>
      <w:r w:rsidR="00E409EF" w:rsidRPr="00AB3EB4">
        <w:rPr>
          <w:rFonts w:ascii="Arial" w:eastAsia="Times New Roman" w:hAnsi="Arial" w:cs="Arial"/>
          <w:kern w:val="1"/>
          <w:lang w:eastAsia="zh-CN"/>
        </w:rPr>
        <w:t xml:space="preserve"> </w:t>
      </w:r>
      <w:r w:rsidR="00E409EF" w:rsidRPr="00DB4EAA">
        <w:rPr>
          <w:rFonts w:ascii="Arial" w:eastAsia="Times New Roman" w:hAnsi="Arial" w:cs="Arial"/>
          <w:kern w:val="1"/>
          <w:lang w:eastAsia="zh-CN"/>
        </w:rPr>
        <w:t>konkursa nolikumā</w:t>
      </w:r>
      <w:r w:rsidRPr="00DB4EAA">
        <w:rPr>
          <w:rFonts w:ascii="Arial" w:eastAsia="Times New Roman" w:hAnsi="Arial" w:cs="Arial"/>
          <w:kern w:val="1"/>
          <w:lang w:eastAsia="zh-CN"/>
        </w:rPr>
        <w:t xml:space="preserve"> </w:t>
      </w:r>
      <w:r w:rsidR="00E409EF" w:rsidRPr="00AB3EB4">
        <w:rPr>
          <w:rFonts w:ascii="Arial" w:eastAsia="Times New Roman" w:hAnsi="Arial" w:cs="Arial"/>
          <w:kern w:val="1"/>
          <w:lang w:eastAsia="zh-CN"/>
        </w:rPr>
        <w:t>PIL</w:t>
      </w:r>
      <w:r w:rsidRPr="00AB3EB4">
        <w:rPr>
          <w:rFonts w:ascii="Arial" w:eastAsia="Times New Roman" w:hAnsi="Arial" w:cs="Arial"/>
          <w:kern w:val="1"/>
          <w:lang w:eastAsia="zh-CN"/>
        </w:rPr>
        <w:t xml:space="preserve"> noteiktajā kārtībā.</w:t>
      </w:r>
    </w:p>
    <w:p w14:paraId="00F2C3E6" w14:textId="11DFE968"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Saziņa starp </w:t>
      </w:r>
      <w:r w:rsidR="00E409EF" w:rsidRPr="00AB3EB4">
        <w:rPr>
          <w:rFonts w:ascii="Arial" w:eastAsia="Times New Roman" w:hAnsi="Arial" w:cs="Arial"/>
          <w:kern w:val="1"/>
          <w:lang w:eastAsia="zh-CN"/>
        </w:rPr>
        <w:t>p</w:t>
      </w:r>
      <w:r w:rsidRPr="00AB3EB4">
        <w:rPr>
          <w:rFonts w:ascii="Arial" w:eastAsia="Times New Roman" w:hAnsi="Arial" w:cs="Arial"/>
          <w:kern w:val="1"/>
          <w:lang w:eastAsia="zh-CN"/>
        </w:rPr>
        <w:t>asūtītāju (iepirkuma komisiju) un ieinteresētajiem piegādātājiem iepirkuma procedūras ietvaros notiek latviešu valodā pa e-pastu vai EIS</w:t>
      </w:r>
      <w:r w:rsidRPr="00AB3EB4">
        <w:rPr>
          <w:rFonts w:ascii="Arial" w:eastAsia="Times New Roman" w:hAnsi="Arial" w:cs="Arial"/>
          <w:kern w:val="1"/>
          <w:lang w:eastAsia="lv-LV"/>
        </w:rPr>
        <w:t xml:space="preserve"> e-konkursu apakšsistēmā</w:t>
      </w:r>
      <w:r w:rsidRPr="00AB3EB4">
        <w:rPr>
          <w:rFonts w:ascii="Arial" w:eastAsia="Times New Roman" w:hAnsi="Arial" w:cs="Arial"/>
          <w:kern w:val="1"/>
          <w:lang w:eastAsia="zh-CN"/>
        </w:rPr>
        <w:t xml:space="preserve">. Ieinteresētais piegādātājs saziņas dokumentu nosūta EIS </w:t>
      </w:r>
      <w:r w:rsidRPr="00AB3EB4">
        <w:rPr>
          <w:rFonts w:ascii="Arial" w:eastAsia="Times New Roman" w:hAnsi="Arial" w:cs="Arial"/>
          <w:kern w:val="1"/>
          <w:lang w:eastAsia="lv-LV"/>
        </w:rPr>
        <w:t>e-konkursu apakšsistēmā</w:t>
      </w:r>
      <w:r w:rsidRPr="00AB3EB4">
        <w:rPr>
          <w:rFonts w:ascii="Arial" w:eastAsia="Times New Roman" w:hAnsi="Arial" w:cs="Arial"/>
          <w:kern w:val="1"/>
          <w:lang w:eastAsia="zh-CN"/>
        </w:rPr>
        <w:t xml:space="preserve"> vai uz nolikumā norādītās </w:t>
      </w:r>
      <w:r w:rsidR="00E409EF" w:rsidRPr="00AB3EB4">
        <w:rPr>
          <w:rFonts w:ascii="Arial" w:eastAsia="Times New Roman" w:hAnsi="Arial" w:cs="Arial"/>
          <w:kern w:val="1"/>
          <w:lang w:eastAsia="zh-CN"/>
        </w:rPr>
        <w:t>p</w:t>
      </w:r>
      <w:r w:rsidRPr="00AB3EB4">
        <w:rPr>
          <w:rFonts w:ascii="Arial" w:eastAsia="Times New Roman" w:hAnsi="Arial" w:cs="Arial"/>
          <w:kern w:val="1"/>
          <w:lang w:eastAsia="zh-CN"/>
        </w:rPr>
        <w:t>asūtītāja kontaktpersonas konkursa procedūras jautājumos e-pastu</w:t>
      </w:r>
      <w:r w:rsidR="00A447B6">
        <w:rPr>
          <w:rFonts w:ascii="Arial" w:eastAsia="Times New Roman" w:hAnsi="Arial" w:cs="Arial"/>
          <w:kern w:val="1"/>
          <w:lang w:eastAsia="zh-CN"/>
        </w:rPr>
        <w:t xml:space="preserve"> </w:t>
      </w:r>
      <w:r w:rsidR="00A447B6" w:rsidRPr="00DB4EAA">
        <w:rPr>
          <w:rFonts w:ascii="Arial" w:eastAsia="Times New Roman" w:hAnsi="Arial" w:cs="Arial"/>
          <w:kern w:val="1"/>
          <w:lang w:eastAsia="zh-CN"/>
        </w:rPr>
        <w:t>vai uz e-pastu</w:t>
      </w:r>
      <w:r w:rsidRPr="00AB3EB4">
        <w:rPr>
          <w:rFonts w:ascii="Arial" w:eastAsia="Times New Roman" w:hAnsi="Arial" w:cs="Arial"/>
          <w:kern w:val="1"/>
          <w:lang w:eastAsia="zh-CN"/>
        </w:rPr>
        <w:t xml:space="preserve">: </w:t>
      </w:r>
      <w:hyperlink r:id="rId14" w:history="1">
        <w:r w:rsidRPr="00AB3EB4">
          <w:rPr>
            <w:rFonts w:ascii="Arial" w:eastAsia="Times New Roman" w:hAnsi="Arial" w:cs="Arial"/>
            <w:color w:val="0000FF"/>
            <w:kern w:val="1"/>
            <w:u w:val="single"/>
            <w:lang w:eastAsia="zh-CN"/>
          </w:rPr>
          <w:t>iepirkumi@valmierasnovads.lv</w:t>
        </w:r>
      </w:hyperlink>
      <w:r w:rsidRPr="00AB3EB4">
        <w:rPr>
          <w:rFonts w:ascii="Arial" w:eastAsia="Times New Roman" w:hAnsi="Arial" w:cs="Arial"/>
          <w:kern w:val="1"/>
          <w:lang w:eastAsia="zh-CN"/>
        </w:rPr>
        <w:t>.</w:t>
      </w:r>
    </w:p>
    <w:p w14:paraId="7C51F5AA" w14:textId="77777777"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color w:val="000000"/>
          <w:kern w:val="1"/>
          <w:lang w:eastAsia="zh-CN"/>
        </w:rPr>
      </w:pPr>
      <w:r w:rsidRPr="00AB3EB4">
        <w:rPr>
          <w:rFonts w:ascii="Arial" w:eastAsia="Helvetica" w:hAnsi="Arial" w:cs="Arial"/>
          <w:kern w:val="1"/>
          <w:lang w:eastAsia="zh-CN"/>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6F4A73EA" w14:textId="0A724DFF" w:rsidR="00300FC5" w:rsidRPr="00AB3EB4" w:rsidRDefault="00300FC5" w:rsidP="00EC255E">
      <w:pPr>
        <w:numPr>
          <w:ilvl w:val="2"/>
          <w:numId w:val="3"/>
        </w:numPr>
        <w:suppressAutoHyphens/>
        <w:spacing w:before="80" w:after="80" w:line="240" w:lineRule="auto"/>
        <w:ind w:left="1276" w:hanging="709"/>
        <w:jc w:val="both"/>
        <w:rPr>
          <w:rFonts w:ascii="Arial" w:eastAsia="Times New Roman" w:hAnsi="Arial" w:cs="Arial"/>
          <w:color w:val="000000"/>
          <w:kern w:val="1"/>
          <w:lang w:eastAsia="zh-CN"/>
        </w:rPr>
      </w:pPr>
      <w:r w:rsidRPr="00AB3EB4">
        <w:rPr>
          <w:rFonts w:ascii="Arial" w:eastAsia="Helvetica" w:hAnsi="Arial" w:cs="Arial"/>
          <w:kern w:val="1"/>
          <w:lang w:eastAsia="zh-CN"/>
        </w:rPr>
        <w:t>Papildu</w:t>
      </w:r>
      <w:r w:rsidR="00BF74F4" w:rsidRPr="00DB4EAA">
        <w:rPr>
          <w:rFonts w:ascii="Arial" w:eastAsia="Helvetica" w:hAnsi="Arial" w:cs="Arial"/>
          <w:kern w:val="1"/>
          <w:lang w:eastAsia="zh-CN"/>
        </w:rPr>
        <w:t>s</w:t>
      </w:r>
      <w:r w:rsidRPr="00AB3EB4">
        <w:rPr>
          <w:rFonts w:ascii="Arial" w:eastAsia="Helvetica" w:hAnsi="Arial" w:cs="Arial"/>
          <w:kern w:val="1"/>
          <w:lang w:eastAsia="zh-CN"/>
        </w:rPr>
        <w:t xml:space="preserve"> informāciju </w:t>
      </w:r>
      <w:r w:rsidR="00E409EF" w:rsidRPr="00AB3EB4">
        <w:rPr>
          <w:rFonts w:ascii="Arial" w:eastAsia="Helvetica" w:hAnsi="Arial" w:cs="Arial"/>
          <w:kern w:val="1"/>
          <w:lang w:eastAsia="zh-CN"/>
        </w:rPr>
        <w:t>p</w:t>
      </w:r>
      <w:r w:rsidRPr="00AB3EB4">
        <w:rPr>
          <w:rFonts w:ascii="Arial" w:eastAsia="Helvetica" w:hAnsi="Arial" w:cs="Arial"/>
          <w:kern w:val="1"/>
          <w:lang w:eastAsia="zh-CN"/>
        </w:rPr>
        <w:t xml:space="preserve">asūtītājs nosūta piegādātajam, kas uzdevis jautājumu, un vienlaikus ievieto šo informāciju mājaslapā internetā, kurā ir pieejami iepirkuma procedūras dokumenti </w:t>
      </w:r>
      <w:hyperlink r:id="rId15" w:history="1">
        <w:r w:rsidRPr="00AB3EB4">
          <w:rPr>
            <w:rFonts w:ascii="Arial" w:eastAsia="Times New Roman" w:hAnsi="Arial" w:cs="Arial"/>
            <w:color w:val="0000FF"/>
            <w:kern w:val="1"/>
            <w:u w:val="single"/>
            <w:lang w:eastAsia="zh-CN"/>
          </w:rPr>
          <w:t>www.eis.gov.lv</w:t>
        </w:r>
      </w:hyperlink>
      <w:r w:rsidRPr="00AB3EB4">
        <w:rPr>
          <w:rFonts w:ascii="Arial" w:eastAsia="Helvetica" w:hAnsi="Arial" w:cs="Arial"/>
          <w:kern w:val="1"/>
          <w:lang w:eastAsia="zh-CN"/>
        </w:rPr>
        <w:t>, norādot arī uzdoto jautājumu.</w:t>
      </w:r>
    </w:p>
    <w:p w14:paraId="164DD8D0" w14:textId="15119F24" w:rsidR="00300FC5" w:rsidRPr="00AB3EB4" w:rsidRDefault="00300FC5" w:rsidP="00EC255E">
      <w:pPr>
        <w:numPr>
          <w:ilvl w:val="2"/>
          <w:numId w:val="3"/>
        </w:numPr>
        <w:suppressAutoHyphens/>
        <w:spacing w:before="80" w:after="0" w:line="240" w:lineRule="auto"/>
        <w:ind w:left="1276" w:hanging="709"/>
        <w:jc w:val="both"/>
        <w:rPr>
          <w:rFonts w:ascii="Arial" w:eastAsia="Times New Roman" w:hAnsi="Arial" w:cs="Arial"/>
          <w:color w:val="000000"/>
          <w:kern w:val="1"/>
          <w:lang w:eastAsia="zh-CN"/>
        </w:rPr>
      </w:pPr>
      <w:r w:rsidRPr="00AB3EB4">
        <w:rPr>
          <w:rFonts w:ascii="Arial" w:eastAsia="Times New Roman" w:hAnsi="Arial" w:cs="Arial"/>
          <w:kern w:val="1"/>
          <w:lang w:eastAsia="zh-CN"/>
        </w:rPr>
        <w:t xml:space="preserve">Ja </w:t>
      </w:r>
      <w:r w:rsidR="00BF74F4" w:rsidRPr="00AB3EB4">
        <w:rPr>
          <w:rFonts w:ascii="Arial" w:eastAsia="Times New Roman" w:hAnsi="Arial" w:cs="Arial"/>
          <w:kern w:val="1"/>
          <w:lang w:eastAsia="zh-CN"/>
        </w:rPr>
        <w:t>p</w:t>
      </w:r>
      <w:r w:rsidRPr="00AB3EB4">
        <w:rPr>
          <w:rFonts w:ascii="Arial" w:eastAsia="Times New Roman" w:hAnsi="Arial" w:cs="Arial"/>
          <w:kern w:val="1"/>
          <w:lang w:eastAsia="zh-CN"/>
        </w:rPr>
        <w:t xml:space="preserve">asūtītājs izdarījis grozījumus iepirkuma procedūras dokumentos, tas ievieto informāciju par grozījumiem mājaslapā internetā, kurā ir pieejami šie dokumenti </w:t>
      </w:r>
      <w:hyperlink r:id="rId16" w:history="1">
        <w:r w:rsidRPr="00AB3EB4">
          <w:rPr>
            <w:rFonts w:ascii="Arial" w:eastAsia="Times New Roman" w:hAnsi="Arial" w:cs="Arial"/>
            <w:color w:val="0000FF"/>
            <w:kern w:val="1"/>
            <w:u w:val="single"/>
            <w:lang w:eastAsia="zh-CN"/>
          </w:rPr>
          <w:t>www.eis.gov.lv</w:t>
        </w:r>
      </w:hyperlink>
      <w:r w:rsidRPr="00AB3EB4">
        <w:rPr>
          <w:rFonts w:ascii="Arial" w:eastAsia="Times New Roman" w:hAnsi="Arial" w:cs="Arial"/>
          <w:kern w:val="1"/>
          <w:lang w:eastAsia="zh-CN"/>
        </w:rPr>
        <w:t>, ne vēlāk kā dienu pēc tam, kad paziņojums par izmaiņām vai papildu informācija iesniegta Iepirkumu uzraudzības birojam publicēšanai.</w:t>
      </w:r>
    </w:p>
    <w:p w14:paraId="43836054" w14:textId="77777777" w:rsidR="00300FC5" w:rsidRPr="00AB3EB4" w:rsidRDefault="00300FC5" w:rsidP="0077641B">
      <w:pPr>
        <w:suppressAutoHyphens/>
        <w:spacing w:after="0" w:line="240" w:lineRule="auto"/>
        <w:jc w:val="both"/>
        <w:rPr>
          <w:rFonts w:ascii="Arial" w:eastAsia="Times New Roman" w:hAnsi="Arial" w:cs="Arial"/>
          <w:color w:val="000000"/>
          <w:kern w:val="1"/>
          <w:lang w:eastAsia="zh-CN"/>
        </w:rPr>
      </w:pPr>
    </w:p>
    <w:p w14:paraId="22135C45" w14:textId="77777777" w:rsidR="00300FC5" w:rsidRPr="00AB3EB4" w:rsidRDefault="00300FC5" w:rsidP="00AB3EB4">
      <w:pPr>
        <w:numPr>
          <w:ilvl w:val="0"/>
          <w:numId w:val="3"/>
        </w:numPr>
        <w:tabs>
          <w:tab w:val="clear" w:pos="540"/>
          <w:tab w:val="num" w:pos="284"/>
        </w:tabs>
        <w:suppressAutoHyphens/>
        <w:spacing w:after="0" w:line="240" w:lineRule="auto"/>
        <w:ind w:left="357" w:hanging="357"/>
        <w:jc w:val="center"/>
        <w:rPr>
          <w:rFonts w:ascii="Arial" w:eastAsia="Times New Roman" w:hAnsi="Arial" w:cs="Arial"/>
          <w:b/>
          <w:kern w:val="1"/>
        </w:rPr>
      </w:pPr>
      <w:r w:rsidRPr="00AB3EB4">
        <w:rPr>
          <w:rFonts w:ascii="Arial" w:eastAsia="Times New Roman" w:hAnsi="Arial" w:cs="Arial"/>
          <w:b/>
          <w:kern w:val="1"/>
        </w:rPr>
        <w:t>Konkursa piedāvājuma iesniegšana un noformēšana</w:t>
      </w:r>
    </w:p>
    <w:p w14:paraId="5BC7902B" w14:textId="77777777" w:rsidR="00300FC5" w:rsidRPr="00AB3EB4" w:rsidRDefault="00300FC5" w:rsidP="0077641B">
      <w:pPr>
        <w:numPr>
          <w:ilvl w:val="1"/>
          <w:numId w:val="11"/>
        </w:numPr>
        <w:suppressAutoHyphens/>
        <w:spacing w:before="120" w:after="80" w:line="240" w:lineRule="auto"/>
        <w:ind w:left="567" w:hanging="567"/>
        <w:jc w:val="both"/>
        <w:rPr>
          <w:rFonts w:ascii="Arial" w:eastAsia="Arial" w:hAnsi="Arial" w:cs="Arial"/>
          <w:kern w:val="1"/>
        </w:rPr>
      </w:pPr>
      <w:r w:rsidRPr="00AB3EB4">
        <w:rPr>
          <w:rFonts w:ascii="Arial" w:eastAsia="Times New Roman" w:hAnsi="Arial" w:cs="Arial"/>
          <w:b/>
          <w:kern w:val="1"/>
        </w:rPr>
        <w:t>Termiņš un vieta</w:t>
      </w:r>
      <w:r w:rsidRPr="00AB3EB4">
        <w:rPr>
          <w:rFonts w:ascii="Arial" w:eastAsia="Arial" w:hAnsi="Arial" w:cs="Arial"/>
          <w:kern w:val="1"/>
        </w:rPr>
        <w:t xml:space="preserve"> </w:t>
      </w:r>
    </w:p>
    <w:p w14:paraId="11F297F1" w14:textId="523A8A40" w:rsidR="00300FC5" w:rsidRPr="00AB3EB4" w:rsidRDefault="00300FC5" w:rsidP="00EC255E">
      <w:pPr>
        <w:numPr>
          <w:ilvl w:val="2"/>
          <w:numId w:val="11"/>
        </w:numPr>
        <w:suppressAutoHyphens/>
        <w:spacing w:before="80" w:after="80" w:line="240" w:lineRule="auto"/>
        <w:ind w:left="1276" w:hanging="709"/>
        <w:jc w:val="both"/>
        <w:rPr>
          <w:rFonts w:ascii="Arial" w:eastAsia="Times New Roman" w:hAnsi="Arial" w:cs="Arial"/>
          <w:b/>
          <w:kern w:val="1"/>
          <w:lang w:eastAsia="lv-LV"/>
        </w:rPr>
      </w:pPr>
      <w:r w:rsidRPr="00AB3EB4">
        <w:rPr>
          <w:rFonts w:ascii="Arial" w:eastAsia="Times New Roman" w:hAnsi="Arial" w:cs="Arial"/>
          <w:b/>
          <w:kern w:val="1"/>
          <w:lang w:eastAsia="ar-SA"/>
        </w:rPr>
        <w:t xml:space="preserve">Saskaņā ar </w:t>
      </w:r>
      <w:r w:rsidR="00BF74F4" w:rsidRPr="00AB3EB4">
        <w:rPr>
          <w:rFonts w:ascii="Arial" w:eastAsia="Times New Roman" w:hAnsi="Arial" w:cs="Arial"/>
          <w:b/>
          <w:kern w:val="1"/>
          <w:lang w:eastAsia="ar-SA"/>
        </w:rPr>
        <w:t>PIL</w:t>
      </w:r>
      <w:r w:rsidRPr="00AB3EB4">
        <w:rPr>
          <w:rFonts w:ascii="Arial" w:eastAsia="Times New Roman" w:hAnsi="Arial" w:cs="Arial"/>
          <w:b/>
          <w:kern w:val="1"/>
          <w:lang w:eastAsia="ar-SA"/>
        </w:rPr>
        <w:t xml:space="preserve"> 39.panta pirmo daļu, piedāvājumi konkursā ir iesniedzami tikai </w:t>
      </w:r>
      <w:r w:rsidRPr="00AB3EB4">
        <w:rPr>
          <w:rFonts w:ascii="Arial" w:eastAsia="Times New Roman" w:hAnsi="Arial" w:cs="Arial"/>
          <w:b/>
          <w:caps/>
          <w:kern w:val="1"/>
          <w:lang w:eastAsia="ar-SA"/>
        </w:rPr>
        <w:t>elektroniski</w:t>
      </w:r>
      <w:r w:rsidRPr="00AB3EB4">
        <w:rPr>
          <w:rFonts w:ascii="Arial" w:eastAsia="Times New Roman" w:hAnsi="Arial" w:cs="Arial"/>
          <w:b/>
          <w:kern w:val="1"/>
          <w:lang w:eastAsia="ar-SA"/>
        </w:rPr>
        <w:t xml:space="preserve">, izmantojot Valsts reģionālās attīstības aģentūras mājaslapā pieejamo </w:t>
      </w:r>
      <w:r w:rsidR="00BF74F4" w:rsidRPr="00AB3EB4">
        <w:rPr>
          <w:rFonts w:ascii="Arial" w:eastAsia="Times New Roman" w:hAnsi="Arial" w:cs="Arial"/>
          <w:b/>
          <w:kern w:val="1"/>
          <w:lang w:eastAsia="ar-SA"/>
        </w:rPr>
        <w:t>EIS</w:t>
      </w:r>
      <w:r w:rsidRPr="00AB3EB4">
        <w:rPr>
          <w:rFonts w:ascii="Arial" w:eastAsia="Times New Roman" w:hAnsi="Arial" w:cs="Arial"/>
          <w:b/>
          <w:kern w:val="1"/>
          <w:lang w:eastAsia="ar-SA"/>
        </w:rPr>
        <w:t xml:space="preserve"> e-konkursu apakšsistēmu (</w:t>
      </w:r>
      <w:hyperlink r:id="rId17" w:history="1">
        <w:r w:rsidRPr="00AB3EB4">
          <w:rPr>
            <w:rFonts w:ascii="Arial" w:eastAsia="Times New Roman" w:hAnsi="Arial" w:cs="Arial"/>
            <w:b/>
            <w:bCs/>
            <w:color w:val="000080"/>
            <w:kern w:val="1"/>
            <w:u w:val="single"/>
            <w:lang w:eastAsia="ar-SA"/>
          </w:rPr>
          <w:t>https://www.eis.gov.lv/EKEIS/Supplier/</w:t>
        </w:r>
      </w:hyperlink>
      <w:r w:rsidRPr="00AB3EB4">
        <w:rPr>
          <w:rFonts w:ascii="Arial" w:eastAsia="Times New Roman" w:hAnsi="Arial" w:cs="Arial"/>
          <w:b/>
          <w:kern w:val="1"/>
          <w:lang w:eastAsia="ar-SA"/>
        </w:rPr>
        <w:t>).</w:t>
      </w:r>
    </w:p>
    <w:p w14:paraId="22BBB59F" w14:textId="2AD693FD" w:rsidR="00300FC5" w:rsidRPr="00AB3EB4" w:rsidRDefault="00300FC5" w:rsidP="00EC255E">
      <w:pPr>
        <w:numPr>
          <w:ilvl w:val="2"/>
          <w:numId w:val="11"/>
        </w:numPr>
        <w:suppressAutoHyphens/>
        <w:spacing w:before="80" w:after="80" w:line="240" w:lineRule="auto"/>
        <w:ind w:left="1276" w:hanging="709"/>
        <w:jc w:val="both"/>
        <w:rPr>
          <w:rFonts w:ascii="Arial" w:eastAsia="Times New Roman" w:hAnsi="Arial" w:cs="Arial"/>
          <w:b/>
          <w:kern w:val="1"/>
          <w:lang w:eastAsia="lv-LV"/>
        </w:rPr>
      </w:pPr>
      <w:r w:rsidRPr="00AB3EB4">
        <w:rPr>
          <w:rFonts w:ascii="Arial" w:eastAsia="Times New Roman" w:hAnsi="Arial" w:cs="Arial"/>
          <w:kern w:val="1"/>
          <w:lang w:eastAsia="lv-LV"/>
        </w:rPr>
        <w:t xml:space="preserve">Ārpus </w:t>
      </w:r>
      <w:r w:rsidR="00BF74F4" w:rsidRPr="00AB3EB4">
        <w:rPr>
          <w:rFonts w:ascii="Arial" w:eastAsia="Times New Roman" w:hAnsi="Arial" w:cs="Arial"/>
          <w:kern w:val="1"/>
          <w:lang w:eastAsia="lv-LV"/>
        </w:rPr>
        <w:t>EIS</w:t>
      </w:r>
      <w:r w:rsidRPr="00AB3EB4">
        <w:rPr>
          <w:rFonts w:ascii="Arial" w:eastAsia="Times New Roman" w:hAnsi="Arial" w:cs="Arial"/>
          <w:kern w:val="1"/>
          <w:lang w:eastAsia="lv-LV"/>
        </w:rPr>
        <w:t xml:space="preserve"> e-konkursu apakšsistēmas iesniegtie piedāvājumi tiks atzīti par neatbilstošiem </w:t>
      </w:r>
      <w:r w:rsidR="00BF74F4" w:rsidRPr="00AB3EB4">
        <w:rPr>
          <w:rFonts w:ascii="Arial" w:eastAsia="Times New Roman" w:hAnsi="Arial" w:cs="Arial"/>
          <w:kern w:val="1"/>
          <w:lang w:eastAsia="lv-LV"/>
        </w:rPr>
        <w:t>n</w:t>
      </w:r>
      <w:r w:rsidRPr="00AB3EB4">
        <w:rPr>
          <w:rFonts w:ascii="Arial" w:eastAsia="Times New Roman" w:hAnsi="Arial" w:cs="Arial"/>
          <w:kern w:val="1"/>
          <w:lang w:eastAsia="lv-LV"/>
        </w:rPr>
        <w:t xml:space="preserve">olikuma prasībām. </w:t>
      </w:r>
    </w:p>
    <w:p w14:paraId="163349AA" w14:textId="3F5BFB9F" w:rsidR="00300FC5" w:rsidRPr="00AB3EB4" w:rsidRDefault="00300FC5" w:rsidP="00EC255E">
      <w:pPr>
        <w:numPr>
          <w:ilvl w:val="2"/>
          <w:numId w:val="11"/>
        </w:numPr>
        <w:suppressAutoHyphens/>
        <w:spacing w:before="80" w:after="80" w:line="240" w:lineRule="auto"/>
        <w:ind w:left="1276" w:hanging="709"/>
        <w:jc w:val="both"/>
        <w:rPr>
          <w:rFonts w:ascii="Arial" w:eastAsia="Times New Roman" w:hAnsi="Arial" w:cs="Arial"/>
          <w:b/>
          <w:kern w:val="1"/>
          <w:lang w:eastAsia="lv-LV"/>
        </w:rPr>
      </w:pPr>
      <w:r w:rsidRPr="00AB3EB4">
        <w:rPr>
          <w:rFonts w:ascii="Arial" w:eastAsia="Times New Roman" w:hAnsi="Arial" w:cs="Arial"/>
          <w:kern w:val="1"/>
          <w:lang w:eastAsia="ar-SA"/>
        </w:rPr>
        <w:t>Piedāvājumu iesniegšanas pēdējais termiņš –</w:t>
      </w:r>
      <w:r w:rsidR="007054E5" w:rsidRPr="00AB3EB4">
        <w:rPr>
          <w:rFonts w:ascii="Arial" w:eastAsia="Times New Roman" w:hAnsi="Arial" w:cs="Arial"/>
          <w:kern w:val="1"/>
          <w:lang w:eastAsia="ar-SA"/>
        </w:rPr>
        <w:t xml:space="preserve"> </w:t>
      </w:r>
      <w:r w:rsidR="00BF74F4" w:rsidRPr="00AB3EB4">
        <w:rPr>
          <w:rFonts w:ascii="Arial" w:eastAsia="Times New Roman" w:hAnsi="Arial" w:cs="Arial"/>
          <w:b/>
          <w:bCs/>
          <w:kern w:val="1"/>
          <w:lang w:eastAsia="ar-SA"/>
        </w:rPr>
        <w:t>saskaņā ar Elektronisko iepirkumu sistēmā un Iepirkumu uzraudzības biroja Publikācijas vadības sistēmā noteikto</w:t>
      </w:r>
      <w:r w:rsidRPr="00AB3EB4">
        <w:rPr>
          <w:rFonts w:ascii="Arial" w:eastAsia="Times New Roman" w:hAnsi="Arial" w:cs="Arial"/>
          <w:kern w:val="1"/>
          <w:lang w:eastAsia="ar-SA"/>
        </w:rPr>
        <w:t xml:space="preserve">. </w:t>
      </w:r>
    </w:p>
    <w:p w14:paraId="489DBB60" w14:textId="77777777" w:rsidR="00300FC5" w:rsidRPr="00AB3EB4" w:rsidRDefault="00300FC5" w:rsidP="00EC255E">
      <w:pPr>
        <w:numPr>
          <w:ilvl w:val="2"/>
          <w:numId w:val="11"/>
        </w:numPr>
        <w:suppressAutoHyphens/>
        <w:spacing w:before="80" w:after="80" w:line="240" w:lineRule="auto"/>
        <w:ind w:left="1276" w:hanging="709"/>
        <w:jc w:val="both"/>
        <w:rPr>
          <w:rFonts w:ascii="Arial" w:eastAsia="Times New Roman" w:hAnsi="Arial" w:cs="Arial"/>
          <w:b/>
          <w:kern w:val="1"/>
          <w:lang w:eastAsia="lv-LV"/>
        </w:rPr>
      </w:pPr>
      <w:r w:rsidRPr="00AB3EB4">
        <w:rPr>
          <w:rFonts w:ascii="Arial" w:eastAsia="Times New Roman" w:hAnsi="Arial" w:cs="Arial"/>
          <w:kern w:val="1"/>
          <w:lang w:eastAsia="ar-SA"/>
        </w:rPr>
        <w:t>Piedāvājumus drīkst iesniegt sākot ar dienu, kad paziņojums par līgumu ir publicēts Iepirkumu uzraudzības biroja mājas lapā.</w:t>
      </w:r>
    </w:p>
    <w:p w14:paraId="662A29B0" w14:textId="77777777" w:rsidR="00300FC5" w:rsidRPr="00AB3EB4" w:rsidRDefault="00300FC5" w:rsidP="0077641B">
      <w:pPr>
        <w:numPr>
          <w:ilvl w:val="1"/>
          <w:numId w:val="8"/>
        </w:numPr>
        <w:suppressAutoHyphens/>
        <w:spacing w:before="80" w:after="80" w:line="240" w:lineRule="auto"/>
        <w:ind w:left="567" w:hanging="567"/>
        <w:jc w:val="both"/>
        <w:rPr>
          <w:rFonts w:ascii="Arial" w:eastAsia="Times New Roman" w:hAnsi="Arial" w:cs="Arial"/>
          <w:b/>
        </w:rPr>
      </w:pPr>
      <w:r w:rsidRPr="00AB3EB4">
        <w:rPr>
          <w:rFonts w:ascii="Arial" w:eastAsia="Times New Roman" w:hAnsi="Arial" w:cs="Arial"/>
          <w:b/>
        </w:rPr>
        <w:t>Piedāvājuma sastāvs un noformējums</w:t>
      </w:r>
    </w:p>
    <w:p w14:paraId="7A8E40A4" w14:textId="77777777" w:rsidR="00300FC5" w:rsidRPr="00AB3EB4" w:rsidRDefault="00300FC5" w:rsidP="00EC255E">
      <w:pPr>
        <w:numPr>
          <w:ilvl w:val="2"/>
          <w:numId w:val="8"/>
        </w:numPr>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Piedāvājuma iesniegšana:</w:t>
      </w:r>
    </w:p>
    <w:p w14:paraId="3E52CF83" w14:textId="77777777" w:rsidR="00300FC5" w:rsidRPr="00AB3EB4" w:rsidRDefault="00300FC5" w:rsidP="009C407E">
      <w:pPr>
        <w:numPr>
          <w:ilvl w:val="3"/>
          <w:numId w:val="8"/>
        </w:numPr>
        <w:tabs>
          <w:tab w:val="num" w:pos="3600"/>
        </w:tabs>
        <w:suppressAutoHyphens/>
        <w:spacing w:before="80" w:after="80" w:line="240" w:lineRule="auto"/>
        <w:ind w:left="2127" w:hanging="851"/>
        <w:jc w:val="both"/>
        <w:rPr>
          <w:rFonts w:ascii="Arial" w:eastAsia="Times New Roman" w:hAnsi="Arial" w:cs="Arial"/>
          <w:lang w:eastAsia="zh-CN"/>
        </w:rPr>
      </w:pPr>
      <w:r w:rsidRPr="00AB3EB4">
        <w:rPr>
          <w:rFonts w:ascii="Arial" w:eastAsia="Times New Roman" w:hAnsi="Arial" w:cs="Arial"/>
          <w:lang w:eastAsia="zh-CN"/>
        </w:rPr>
        <w:t xml:space="preserve">Piedāvājums jāiesniedz elektroniski EIS e-konkursu apakšsistēmā, ievērojot šādus izvēlēs iespējas: </w:t>
      </w:r>
    </w:p>
    <w:p w14:paraId="09EF98DA" w14:textId="77777777" w:rsidR="00300FC5" w:rsidRPr="00AB3EB4" w:rsidRDefault="00300FC5" w:rsidP="009C407E">
      <w:pPr>
        <w:numPr>
          <w:ilvl w:val="4"/>
          <w:numId w:val="8"/>
        </w:numPr>
        <w:suppressAutoHyphens/>
        <w:spacing w:before="80" w:after="80" w:line="240" w:lineRule="auto"/>
        <w:ind w:left="3119" w:hanging="992"/>
        <w:jc w:val="both"/>
        <w:rPr>
          <w:rFonts w:ascii="Arial" w:eastAsia="Times New Roman" w:hAnsi="Arial" w:cs="Arial"/>
          <w:lang w:eastAsia="zh-CN"/>
        </w:rPr>
      </w:pPr>
      <w:r w:rsidRPr="00AB3EB4">
        <w:rPr>
          <w:rFonts w:ascii="Arial" w:eastAsia="Times New Roman" w:hAnsi="Arial" w:cs="Arial"/>
          <w:lang w:eastAsia="zh-CN"/>
        </w:rPr>
        <w:lastRenderedPageBreak/>
        <w:t>izmantojot EIS e-konkursu apakšsistēmas piedāvātos rīkus, aizpildot minētās sistēmas e-konkursu apakšsistēmā šā iepirkuma sadaļā ievietotās formas;</w:t>
      </w:r>
    </w:p>
    <w:p w14:paraId="47C7A8E1" w14:textId="77777777" w:rsidR="00300FC5" w:rsidRPr="00AB3EB4" w:rsidRDefault="00300FC5" w:rsidP="009C407E">
      <w:pPr>
        <w:numPr>
          <w:ilvl w:val="4"/>
          <w:numId w:val="8"/>
        </w:numPr>
        <w:suppressAutoHyphens/>
        <w:spacing w:before="80" w:after="80" w:line="240" w:lineRule="auto"/>
        <w:ind w:left="3119" w:hanging="992"/>
        <w:jc w:val="both"/>
        <w:rPr>
          <w:rFonts w:ascii="Arial" w:eastAsia="Times New Roman" w:hAnsi="Arial" w:cs="Arial"/>
          <w:lang w:eastAsia="zh-CN"/>
        </w:rPr>
      </w:pPr>
      <w:r w:rsidRPr="00AB3EB4">
        <w:rPr>
          <w:rFonts w:ascii="Arial" w:eastAsia="Times New Roman" w:hAnsi="Arial" w:cs="Arial"/>
          <w:lang w:eastAsia="zh-CN"/>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1A696BB" w14:textId="77777777" w:rsidR="00300FC5" w:rsidRPr="00AB3EB4" w:rsidRDefault="00300FC5" w:rsidP="009C407E">
      <w:pPr>
        <w:numPr>
          <w:ilvl w:val="4"/>
          <w:numId w:val="8"/>
        </w:numPr>
        <w:suppressAutoHyphens/>
        <w:spacing w:before="80" w:after="80" w:line="240" w:lineRule="auto"/>
        <w:ind w:left="3119" w:hanging="992"/>
        <w:jc w:val="both"/>
        <w:rPr>
          <w:rFonts w:ascii="Arial" w:eastAsia="Times New Roman" w:hAnsi="Arial" w:cs="Arial"/>
          <w:lang w:eastAsia="zh-CN"/>
        </w:rPr>
      </w:pPr>
      <w:r w:rsidRPr="00AB3EB4">
        <w:rPr>
          <w:rFonts w:ascii="Arial" w:eastAsia="Times New Roman" w:hAnsi="Arial" w:cs="Arial"/>
          <w:lang w:eastAsia="zh-CN"/>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EF15959" w14:textId="4E5E2594" w:rsidR="00300FC5" w:rsidRPr="00AB3EB4" w:rsidRDefault="00300FC5" w:rsidP="00EC255E">
      <w:pPr>
        <w:numPr>
          <w:ilvl w:val="2"/>
          <w:numId w:val="8"/>
        </w:numPr>
        <w:suppressAutoHyphens/>
        <w:spacing w:before="80" w:after="80" w:line="240" w:lineRule="auto"/>
        <w:ind w:left="1276" w:hanging="709"/>
        <w:jc w:val="both"/>
        <w:rPr>
          <w:rFonts w:ascii="Arial" w:eastAsia="Times New Roman" w:hAnsi="Arial" w:cs="Arial"/>
          <w:lang w:eastAsia="zh-CN"/>
        </w:rPr>
      </w:pPr>
      <w:r w:rsidRPr="00AB3EB4">
        <w:rPr>
          <w:rFonts w:ascii="Arial" w:eastAsia="Times New Roman" w:hAnsi="Arial" w:cs="Arial"/>
          <w:lang w:eastAsia="zh-CN"/>
        </w:rPr>
        <w:t xml:space="preserve">Sagatavojot piedāvājumu, </w:t>
      </w:r>
      <w:r w:rsidR="00BF74F4" w:rsidRPr="00AB3EB4">
        <w:rPr>
          <w:rFonts w:ascii="Arial" w:eastAsia="Times New Roman" w:hAnsi="Arial" w:cs="Arial"/>
          <w:lang w:eastAsia="zh-CN"/>
        </w:rPr>
        <w:t>p</w:t>
      </w:r>
      <w:r w:rsidRPr="00AB3EB4">
        <w:rPr>
          <w:rFonts w:ascii="Arial" w:eastAsia="Times New Roman" w:hAnsi="Arial" w:cs="Arial"/>
          <w:lang w:eastAsia="zh-CN"/>
        </w:rPr>
        <w:t>retendents ievēro, ka:</w:t>
      </w:r>
    </w:p>
    <w:p w14:paraId="0BFDAE3C" w14:textId="77777777"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 xml:space="preserve">Piedāvājuma dokumenti ir jāsagatavo atsevišķos elektroniskos dokumentos </w:t>
      </w:r>
      <w:r w:rsidRPr="00AB3EB4">
        <w:rPr>
          <w:rFonts w:ascii="Arial" w:eastAsia="Times New Roman" w:hAnsi="Arial" w:cs="Arial"/>
          <w:iCs/>
          <w:lang w:eastAsia="zh-CN"/>
        </w:rPr>
        <w:t>ar standarta biroja programmatūras rīkiem nolasāmā formātā</w:t>
      </w:r>
      <w:r w:rsidRPr="00AB3EB4">
        <w:rPr>
          <w:rFonts w:ascii="Arial" w:eastAsia="Times New Roman" w:hAnsi="Arial" w:cs="Arial"/>
          <w:lang w:eastAsia="zh-CN"/>
        </w:rPr>
        <w:t xml:space="preserve"> (piemēram, </w:t>
      </w:r>
      <w:r w:rsidRPr="00AB3EB4">
        <w:rPr>
          <w:rFonts w:ascii="Arial" w:eastAsia="Times New Roman" w:hAnsi="Arial" w:cs="Arial"/>
          <w:i/>
          <w:lang w:eastAsia="zh-CN"/>
        </w:rPr>
        <w:t>Microsoft Office 2010</w:t>
      </w:r>
      <w:r w:rsidRPr="00AB3EB4">
        <w:rPr>
          <w:rFonts w:ascii="Arial" w:eastAsia="Times New Roman" w:hAnsi="Arial" w:cs="Arial"/>
          <w:lang w:eastAsia="zh-CN"/>
        </w:rPr>
        <w:t xml:space="preserve"> (vai jaunākas programmatūras versijas) formātā vai </w:t>
      </w:r>
      <w:proofErr w:type="spellStart"/>
      <w:r w:rsidRPr="00AB3EB4">
        <w:rPr>
          <w:rFonts w:ascii="Arial" w:eastAsia="Times New Roman" w:hAnsi="Arial" w:cs="Arial"/>
          <w:i/>
          <w:lang w:eastAsia="zh-CN"/>
        </w:rPr>
        <w:t>pdf</w:t>
      </w:r>
      <w:proofErr w:type="spellEnd"/>
      <w:r w:rsidRPr="00AB3EB4">
        <w:rPr>
          <w:rFonts w:ascii="Arial" w:eastAsia="Times New Roman" w:hAnsi="Arial" w:cs="Arial"/>
          <w:lang w:eastAsia="zh-CN"/>
        </w:rPr>
        <w:t xml:space="preserve"> formātā). Pieteikuma veidlapa, tehniskais un finanšu piedāvājums jāaizpilda tikai elektroniski, atsevišķā elektroniskā dokumentā ar Microsoft Office 2010 (vai jaunākas programmatūras versijas) rīkiem lasāmā formātā.</w:t>
      </w:r>
    </w:p>
    <w:p w14:paraId="1E11F3DD" w14:textId="46D0D57C"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 xml:space="preserve">Piedāvājuma dokumentus ar </w:t>
      </w:r>
      <w:r w:rsidR="00BF74F4" w:rsidRPr="00AB3EB4">
        <w:rPr>
          <w:rFonts w:ascii="Arial" w:eastAsia="Times New Roman" w:hAnsi="Arial" w:cs="Arial"/>
          <w:lang w:eastAsia="lv-LV"/>
        </w:rPr>
        <w:t>EIS</w:t>
      </w:r>
      <w:r w:rsidRPr="00AB3EB4">
        <w:rPr>
          <w:rFonts w:ascii="Arial" w:eastAsia="Times New Roman" w:hAnsi="Arial" w:cs="Arial"/>
          <w:lang w:eastAsia="lv-LV"/>
        </w:rPr>
        <w:t xml:space="preserve"> piedāvāto elektronisko parakstu</w:t>
      </w:r>
      <w:r w:rsidRPr="00AB3EB4">
        <w:rPr>
          <w:rFonts w:ascii="Arial" w:eastAsia="Times New Roman" w:hAnsi="Arial" w:cs="Arial"/>
          <w:lang w:eastAsia="zh-CN"/>
        </w:rPr>
        <w:t xml:space="preserve"> paraksta </w:t>
      </w:r>
      <w:r w:rsidRPr="00AB3EB4">
        <w:rPr>
          <w:rFonts w:ascii="Arial" w:eastAsia="Times New Roman" w:hAnsi="Arial" w:cs="Arial"/>
          <w:bCs/>
          <w:lang w:eastAsia="zh-CN"/>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AB3EB4">
        <w:rPr>
          <w:rFonts w:ascii="Arial" w:eastAsia="Times New Roman" w:hAnsi="Arial" w:cs="Arial"/>
          <w:lang w:eastAsia="zh-CN"/>
        </w:rPr>
        <w:t>. Pilnvarā precīzi jānorāda pilnvarotajai personai piešķirto tiesību un saistību apjoms.</w:t>
      </w:r>
    </w:p>
    <w:p w14:paraId="31C52460" w14:textId="77777777"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73114E77" w14:textId="535EBFAA"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 xml:space="preserve">Piedāvājums jāsagatavo latviešu valodā. Ja kāds dokuments piedāvājumā un/vai citi piedāvājumā iekļautie informācijas materiāli ir svešvalodā, tiem jāpievieno apliecināts tulkojums latviešu valodā saskaņā ar Ministru kabineta 22.08.2000. noteikumiem Nr.291 “Kārtība, kādā apliecināmi dokumentu tulkojumi valsts valodā”. Par dokumentu tulkojuma atbilstību oriģinālam atbild </w:t>
      </w:r>
      <w:r w:rsidR="00E67B6F" w:rsidRPr="00AB3EB4">
        <w:rPr>
          <w:rFonts w:ascii="Arial" w:eastAsia="Times New Roman" w:hAnsi="Arial" w:cs="Arial"/>
          <w:lang w:eastAsia="zh-CN"/>
        </w:rPr>
        <w:t>p</w:t>
      </w:r>
      <w:r w:rsidRPr="00AB3EB4">
        <w:rPr>
          <w:rFonts w:ascii="Arial" w:eastAsia="Times New Roman" w:hAnsi="Arial" w:cs="Arial"/>
          <w:lang w:eastAsia="zh-CN"/>
        </w:rPr>
        <w:t>retendents.</w:t>
      </w:r>
    </w:p>
    <w:p w14:paraId="79FC1207" w14:textId="596B0B9D"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 xml:space="preserve">Ja </w:t>
      </w:r>
      <w:r w:rsidR="00E67B6F" w:rsidRPr="00AB3EB4">
        <w:rPr>
          <w:rFonts w:ascii="Arial" w:eastAsia="Times New Roman" w:hAnsi="Arial" w:cs="Arial"/>
          <w:lang w:eastAsia="zh-CN"/>
        </w:rPr>
        <w:t>p</w:t>
      </w:r>
      <w:r w:rsidRPr="00AB3EB4">
        <w:rPr>
          <w:rFonts w:ascii="Arial" w:eastAsia="Times New Roman" w:hAnsi="Arial" w:cs="Arial"/>
          <w:lang w:eastAsia="zh-CN"/>
        </w:rPr>
        <w:t>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w:t>
      </w:r>
      <w:r w:rsidR="00F52CDA">
        <w:rPr>
          <w:rFonts w:ascii="Arial" w:eastAsia="Times New Roman" w:hAnsi="Arial" w:cs="Arial"/>
          <w:lang w:eastAsia="zh-CN"/>
        </w:rPr>
        <w:t xml:space="preserve"> </w:t>
      </w:r>
      <w:r w:rsidR="006F490B" w:rsidRPr="00AB3EB4">
        <w:rPr>
          <w:rFonts w:ascii="Arial" w:eastAsia="Times New Roman" w:hAnsi="Arial" w:cs="Arial"/>
          <w:lang w:eastAsia="zh-CN"/>
        </w:rPr>
        <w:t>k</w:t>
      </w:r>
      <w:r w:rsidRPr="00AB3EB4">
        <w:rPr>
          <w:rFonts w:ascii="Arial" w:eastAsia="Times New Roman" w:hAnsi="Arial" w:cs="Arial"/>
          <w:lang w:eastAsia="zh-CN"/>
        </w:rPr>
        <w:t xml:space="preserve">omisija, ja tai rodas šaubas par iesniegtā dokumenta kopijas autentiskumu, </w:t>
      </w:r>
      <w:r w:rsidR="00E67B6F" w:rsidRPr="00AB3EB4">
        <w:rPr>
          <w:rFonts w:ascii="Arial" w:eastAsia="Times New Roman" w:hAnsi="Arial" w:cs="Arial"/>
          <w:lang w:eastAsia="zh-CN"/>
        </w:rPr>
        <w:t>PIL</w:t>
      </w:r>
      <w:r w:rsidRPr="00AB3EB4">
        <w:rPr>
          <w:rFonts w:ascii="Arial" w:eastAsia="Times New Roman" w:hAnsi="Arial" w:cs="Arial"/>
          <w:lang w:eastAsia="zh-CN"/>
        </w:rPr>
        <w:t xml:space="preserve"> 41.panta piektās daļas kārtībā var pieprasīt, lai </w:t>
      </w:r>
      <w:r w:rsidR="00E67B6F" w:rsidRPr="00AB3EB4">
        <w:rPr>
          <w:rFonts w:ascii="Arial" w:eastAsia="Times New Roman" w:hAnsi="Arial" w:cs="Arial"/>
          <w:lang w:eastAsia="zh-CN"/>
        </w:rPr>
        <w:t>p</w:t>
      </w:r>
      <w:r w:rsidRPr="00AB3EB4">
        <w:rPr>
          <w:rFonts w:ascii="Arial" w:eastAsia="Times New Roman" w:hAnsi="Arial" w:cs="Arial"/>
          <w:lang w:eastAsia="zh-CN"/>
        </w:rPr>
        <w:t>retendents uzrāda dokumenta oriģinālu vai iesniedz apliecinātu dokumenta kopiju</w:t>
      </w:r>
      <w:r w:rsidRPr="00AB3EB4">
        <w:rPr>
          <w:rFonts w:ascii="Arial" w:eastAsia="Times New Roman" w:hAnsi="Arial" w:cs="Arial"/>
          <w:bCs/>
          <w:lang w:eastAsia="zh-CN"/>
        </w:rPr>
        <w:t>.</w:t>
      </w:r>
    </w:p>
    <w:p w14:paraId="564C9ED6" w14:textId="4F74282D"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 xml:space="preserve">Iesniedzot piedāvājumu, pretendents pilnībā atzīst visus konkursa nolikumā (t.sk. tā pielikumos un veidlapās, kuras ir ievietotas </w:t>
      </w:r>
      <w:r w:rsidR="00E67B6F" w:rsidRPr="00AB3EB4">
        <w:rPr>
          <w:rFonts w:ascii="Arial" w:eastAsia="Times New Roman" w:hAnsi="Arial" w:cs="Arial"/>
          <w:lang w:eastAsia="zh-CN"/>
        </w:rPr>
        <w:t>EIS</w:t>
      </w:r>
      <w:r w:rsidRPr="00AB3EB4">
        <w:rPr>
          <w:rFonts w:ascii="Arial" w:eastAsia="Times New Roman" w:hAnsi="Arial" w:cs="Arial"/>
          <w:lang w:eastAsia="zh-CN"/>
        </w:rPr>
        <w:t xml:space="preserve"> e-konkursu apakšsistēmas šā iepirkuma sadaļā) ietvertos nosacījumus.</w:t>
      </w:r>
    </w:p>
    <w:p w14:paraId="5476612A" w14:textId="77777777" w:rsidR="00300FC5" w:rsidRPr="00AB3EB4" w:rsidRDefault="00300FC5" w:rsidP="009C407E">
      <w:pPr>
        <w:numPr>
          <w:ilvl w:val="3"/>
          <w:numId w:val="8"/>
        </w:numPr>
        <w:suppressAutoHyphens/>
        <w:spacing w:before="80" w:after="80" w:line="240" w:lineRule="auto"/>
        <w:ind w:left="2127" w:hanging="850"/>
        <w:jc w:val="both"/>
        <w:rPr>
          <w:rFonts w:ascii="Arial" w:eastAsia="Times New Roman" w:hAnsi="Arial" w:cs="Arial"/>
          <w:lang w:eastAsia="zh-CN"/>
        </w:rPr>
      </w:pPr>
      <w:r w:rsidRPr="00AB3EB4">
        <w:rPr>
          <w:rFonts w:ascii="Arial" w:eastAsia="Times New Roman" w:hAnsi="Arial" w:cs="Arial"/>
          <w:lang w:eastAsia="zh-CN"/>
        </w:rPr>
        <w:t>Piedāvājums jāsagatavo tā, lai nekādā veidā netiktu apdraudēta EIS e</w:t>
      </w:r>
      <w:r w:rsidRPr="00AB3EB4">
        <w:rPr>
          <w:rFonts w:ascii="Arial" w:eastAsia="Times New Roman" w:hAnsi="Arial" w:cs="Arial"/>
          <w:lang w:eastAsia="zh-CN"/>
        </w:rPr>
        <w:noBreakHyphen/>
        <w:t xml:space="preserv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w:t>
      </w:r>
      <w:r w:rsidRPr="00AB3EB4">
        <w:rPr>
          <w:rFonts w:ascii="Arial" w:eastAsia="Times New Roman" w:hAnsi="Arial" w:cs="Arial"/>
          <w:lang w:eastAsia="zh-CN"/>
        </w:rPr>
        <w:lastRenderedPageBreak/>
        <w:t>pēc piedāvājumu iesniegšanas termiņa beigām) jāiesniedz derīga elektroniska atslēga un parole šifrētā dokumenta atvēršanai.</w:t>
      </w:r>
    </w:p>
    <w:p w14:paraId="6156A51E" w14:textId="4520CF02" w:rsidR="00300FC5" w:rsidRDefault="00300FC5" w:rsidP="00DB4EAA">
      <w:pPr>
        <w:numPr>
          <w:ilvl w:val="3"/>
          <w:numId w:val="8"/>
        </w:numPr>
        <w:suppressAutoHyphens/>
        <w:spacing w:before="80" w:after="0" w:line="240" w:lineRule="auto"/>
        <w:ind w:left="2127" w:hanging="851"/>
        <w:jc w:val="both"/>
        <w:rPr>
          <w:rFonts w:ascii="Arial" w:eastAsia="Times New Roman" w:hAnsi="Arial" w:cs="Arial"/>
          <w:lang w:eastAsia="zh-CN"/>
        </w:rPr>
      </w:pPr>
      <w:r w:rsidRPr="00AB3EB4">
        <w:rPr>
          <w:rFonts w:ascii="Arial" w:eastAsia="Times New Roman" w:hAnsi="Arial" w:cs="Arial"/>
          <w:lang w:eastAsia="zh-C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1C710FF" w14:textId="77777777" w:rsidR="00DB4EAA" w:rsidRPr="00DB4EAA" w:rsidRDefault="00DB4EAA" w:rsidP="00DB4EAA">
      <w:pPr>
        <w:suppressAutoHyphens/>
        <w:spacing w:after="0" w:line="240" w:lineRule="auto"/>
        <w:jc w:val="both"/>
        <w:rPr>
          <w:rFonts w:ascii="Arial" w:eastAsia="Times New Roman" w:hAnsi="Arial" w:cs="Arial"/>
          <w:lang w:eastAsia="zh-CN"/>
        </w:rPr>
      </w:pPr>
    </w:p>
    <w:p w14:paraId="540965AF" w14:textId="77777777" w:rsidR="00300FC5" w:rsidRPr="00AB3EB4" w:rsidRDefault="00300FC5" w:rsidP="00AB3EB4">
      <w:pPr>
        <w:numPr>
          <w:ilvl w:val="0"/>
          <w:numId w:val="8"/>
        </w:numPr>
        <w:suppressAutoHyphens/>
        <w:spacing w:after="0" w:line="240" w:lineRule="auto"/>
        <w:ind w:left="357" w:hanging="357"/>
        <w:jc w:val="center"/>
        <w:rPr>
          <w:rFonts w:ascii="Arial" w:eastAsia="Times New Roman" w:hAnsi="Arial" w:cs="Arial"/>
          <w:kern w:val="1"/>
        </w:rPr>
      </w:pPr>
      <w:r w:rsidRPr="00AB3EB4">
        <w:rPr>
          <w:rFonts w:ascii="Arial" w:eastAsia="Times New Roman" w:hAnsi="Arial" w:cs="Arial"/>
          <w:b/>
          <w:kern w:val="1"/>
        </w:rPr>
        <w:t>Konkursa piedāvājuma saturs</w:t>
      </w:r>
    </w:p>
    <w:p w14:paraId="078ED919" w14:textId="77777777" w:rsidR="00300FC5" w:rsidRPr="00AB3EB4" w:rsidRDefault="00300FC5" w:rsidP="0077641B">
      <w:pPr>
        <w:suppressAutoHyphens/>
        <w:spacing w:before="120" w:after="80" w:line="240" w:lineRule="auto"/>
        <w:jc w:val="both"/>
        <w:rPr>
          <w:rFonts w:ascii="Arial" w:eastAsia="Times New Roman" w:hAnsi="Arial" w:cs="Arial"/>
          <w:kern w:val="1"/>
          <w:lang w:eastAsia="zh-CN"/>
        </w:rPr>
      </w:pPr>
      <w:r w:rsidRPr="00AB3EB4">
        <w:rPr>
          <w:rFonts w:ascii="Arial" w:eastAsia="Times New Roman" w:hAnsi="Arial" w:cs="Arial"/>
          <w:kern w:val="1"/>
          <w:lang w:eastAsia="zh-CN"/>
        </w:rPr>
        <w:t>Lai piedalītos konkursā pretendentam ir jāiesniedz šāda informācija un dokumenti:</w:t>
      </w:r>
    </w:p>
    <w:p w14:paraId="0E2B447D" w14:textId="6D83D480" w:rsidR="00300FC5" w:rsidRPr="00AB3EB4" w:rsidRDefault="00300FC5" w:rsidP="0077641B">
      <w:pPr>
        <w:numPr>
          <w:ilvl w:val="1"/>
          <w:numId w:val="23"/>
        </w:numPr>
        <w:suppressAutoHyphens/>
        <w:spacing w:before="80" w:after="80" w:line="240" w:lineRule="auto"/>
        <w:ind w:left="567" w:hanging="567"/>
        <w:jc w:val="both"/>
        <w:rPr>
          <w:rFonts w:ascii="Arial" w:eastAsia="Times New Roman" w:hAnsi="Arial" w:cs="Arial"/>
          <w:kern w:val="1"/>
        </w:rPr>
      </w:pPr>
      <w:r w:rsidRPr="00AB3EB4">
        <w:rPr>
          <w:rFonts w:ascii="Arial" w:eastAsia="Times New Roman" w:hAnsi="Arial" w:cs="Arial"/>
          <w:b/>
          <w:kern w:val="1"/>
        </w:rPr>
        <w:t>Pretendenta kvalifikāciju apstiprinošie dokumenti</w:t>
      </w:r>
    </w:p>
    <w:p w14:paraId="2CEF2FED" w14:textId="77777777" w:rsidR="00300FC5" w:rsidRPr="00AB3EB4" w:rsidRDefault="00300FC5" w:rsidP="00EC255E">
      <w:pPr>
        <w:numPr>
          <w:ilvl w:val="2"/>
          <w:numId w:val="23"/>
        </w:numPr>
        <w:suppressAutoHyphens/>
        <w:spacing w:before="80" w:after="80" w:line="240" w:lineRule="auto"/>
        <w:ind w:left="1276" w:hanging="709"/>
        <w:jc w:val="both"/>
        <w:rPr>
          <w:rFonts w:ascii="Arial" w:eastAsia="Times New Roman" w:hAnsi="Arial" w:cs="Arial"/>
          <w:b/>
          <w:kern w:val="1"/>
        </w:rPr>
      </w:pPr>
      <w:r w:rsidRPr="00AB3EB4">
        <w:rPr>
          <w:rFonts w:ascii="Arial" w:eastAsia="Times New Roman" w:hAnsi="Arial" w:cs="Arial"/>
          <w:kern w:val="1"/>
        </w:rPr>
        <w:t xml:space="preserve">Pretendenta paraksttiesīgās amatpersonas vai pretendenta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Pr="00C633F3">
        <w:rPr>
          <w:rFonts w:ascii="Arial" w:eastAsia="Times New Roman" w:hAnsi="Arial" w:cs="Arial"/>
          <w:kern w:val="1"/>
        </w:rPr>
        <w:t>3.pielikumā</w:t>
      </w:r>
      <w:r w:rsidRPr="00AB3EB4">
        <w:rPr>
          <w:rFonts w:ascii="Arial" w:eastAsia="Times New Roman" w:hAnsi="Arial" w:cs="Arial"/>
          <w:kern w:val="1"/>
        </w:rPr>
        <w:t xml:space="preserve">) un pretendents uzvaras gadījumā ir gatavs parakstīt konkursa nolikuma </w:t>
      </w:r>
      <w:r w:rsidRPr="002015FA">
        <w:rPr>
          <w:rFonts w:ascii="Arial" w:eastAsia="Times New Roman" w:hAnsi="Arial" w:cs="Arial"/>
          <w:kern w:val="1"/>
        </w:rPr>
        <w:t>2.pielikumā</w:t>
      </w:r>
      <w:r w:rsidRPr="00AB3EB4">
        <w:rPr>
          <w:rFonts w:ascii="Arial" w:eastAsia="Times New Roman" w:hAnsi="Arial" w:cs="Arial"/>
          <w:kern w:val="1"/>
        </w:rPr>
        <w:t xml:space="preserve"> pievienoto līgumu piedāvātajā redakcijā.</w:t>
      </w:r>
    </w:p>
    <w:p w14:paraId="6F0E59A2" w14:textId="77777777" w:rsidR="00300FC5" w:rsidRPr="00AB3EB4" w:rsidRDefault="00300FC5" w:rsidP="00EC255E">
      <w:pPr>
        <w:numPr>
          <w:ilvl w:val="2"/>
          <w:numId w:val="23"/>
        </w:numPr>
        <w:suppressAutoHyphens/>
        <w:spacing w:before="80" w:after="80" w:line="240" w:lineRule="auto"/>
        <w:ind w:left="1276" w:hanging="709"/>
        <w:jc w:val="both"/>
        <w:rPr>
          <w:rFonts w:ascii="Arial" w:eastAsia="Times New Roman" w:hAnsi="Arial" w:cs="Arial"/>
          <w:b/>
          <w:kern w:val="1"/>
        </w:rPr>
      </w:pPr>
      <w:r w:rsidRPr="00AB3EB4">
        <w:rPr>
          <w:rFonts w:ascii="Arial" w:eastAsia="Times New Roman" w:hAnsi="Arial" w:cs="Arial"/>
          <w:kern w:val="1"/>
        </w:rPr>
        <w:t>Pilnvara, ja piedāvājumu paraksta pretendenta pilnvarotā persona (iesniedzams tā oriģināls vai pretendenta paraksttiesīgās amatpersonas vai pretendenta atbilstoši pilnvarotas personas apliecināta kopija).</w:t>
      </w:r>
    </w:p>
    <w:p w14:paraId="14918115" w14:textId="5CF62308" w:rsidR="00300FC5" w:rsidRPr="00AB3EB4" w:rsidRDefault="00300FC5" w:rsidP="00EC255E">
      <w:pPr>
        <w:numPr>
          <w:ilvl w:val="2"/>
          <w:numId w:val="23"/>
        </w:numPr>
        <w:suppressAutoHyphens/>
        <w:spacing w:before="80" w:after="80" w:line="240" w:lineRule="auto"/>
        <w:ind w:left="1276" w:hanging="709"/>
        <w:jc w:val="both"/>
        <w:rPr>
          <w:rFonts w:ascii="Arial" w:eastAsia="Times New Roman" w:hAnsi="Arial" w:cs="Arial"/>
          <w:b/>
          <w:kern w:val="1"/>
        </w:rPr>
      </w:pPr>
      <w:r w:rsidRPr="00AB3EB4">
        <w:rPr>
          <w:rFonts w:ascii="Arial" w:eastAsia="Times New Roman" w:hAnsi="Arial" w:cs="Arial"/>
          <w:kern w:val="1"/>
        </w:rPr>
        <w:t>Ja piedāvājumu iesniedz piegādātāju apvienība, piedāvājumam pievieno visu apvienības dalībnieku parakstītu vienošanos par kopīga piedāvājuma iesniegšanu. Vienošanās dokumentā jānorāda arī katra piegādātāju apvienības dalībnieka veicamo</w:t>
      </w:r>
      <w:r w:rsidR="00DB4EAA">
        <w:rPr>
          <w:rFonts w:ascii="Arial" w:eastAsia="Times New Roman" w:hAnsi="Arial" w:cs="Arial"/>
          <w:kern w:val="1"/>
        </w:rPr>
        <w:t xml:space="preserve"> </w:t>
      </w:r>
      <w:r w:rsidRPr="00AB3EB4">
        <w:rPr>
          <w:rFonts w:ascii="Arial" w:eastAsia="Times New Roman" w:hAnsi="Arial" w:cs="Arial"/>
          <w:kern w:val="1"/>
        </w:rPr>
        <w:t>darba daļu līguma izpildē.</w:t>
      </w:r>
    </w:p>
    <w:p w14:paraId="2D11C564" w14:textId="33CD3B90" w:rsidR="00300FC5" w:rsidRPr="00AB3EB4" w:rsidRDefault="00300FC5" w:rsidP="002015FA">
      <w:pPr>
        <w:numPr>
          <w:ilvl w:val="2"/>
          <w:numId w:val="23"/>
        </w:numPr>
        <w:suppressAutoHyphens/>
        <w:spacing w:before="80" w:after="80" w:line="240" w:lineRule="auto"/>
        <w:ind w:left="1276" w:hanging="709"/>
        <w:jc w:val="both"/>
        <w:rPr>
          <w:rFonts w:ascii="Arial" w:eastAsia="Times New Roman" w:hAnsi="Arial" w:cs="Arial"/>
          <w:kern w:val="1"/>
        </w:rPr>
      </w:pPr>
      <w:bookmarkStart w:id="10" w:name="_Hlk113630406"/>
      <w:r w:rsidRPr="00AB3EB4">
        <w:rPr>
          <w:rFonts w:ascii="Arial" w:eastAsia="Times New Roman" w:hAnsi="Arial" w:cs="Arial"/>
          <w:bCs/>
          <w:kern w:val="1"/>
          <w:lang w:eastAsia="lv-LV"/>
        </w:rPr>
        <w:t xml:space="preserve">Lai apliecinātu piedāvājuma atbilstību nolikuma </w:t>
      </w:r>
      <w:r w:rsidRPr="00F52CDA">
        <w:rPr>
          <w:rFonts w:ascii="Arial" w:eastAsia="Times New Roman" w:hAnsi="Arial" w:cs="Arial"/>
          <w:bCs/>
          <w:kern w:val="1"/>
          <w:lang w:eastAsia="lv-LV"/>
        </w:rPr>
        <w:t>3.1.4.punkta</w:t>
      </w:r>
      <w:r w:rsidRPr="00AB3EB4">
        <w:rPr>
          <w:rFonts w:ascii="Arial" w:eastAsia="Times New Roman" w:hAnsi="Arial" w:cs="Arial"/>
          <w:bCs/>
          <w:kern w:val="1"/>
          <w:lang w:eastAsia="lv-LV"/>
        </w:rPr>
        <w:t xml:space="preserve"> prasībai, </w:t>
      </w:r>
      <w:bookmarkEnd w:id="10"/>
      <w:r w:rsidRPr="00AB3EB4">
        <w:rPr>
          <w:rFonts w:ascii="Arial" w:eastAsia="Times New Roman" w:hAnsi="Arial" w:cs="Arial"/>
          <w:kern w:val="1"/>
        </w:rPr>
        <w:t xml:space="preserve">pretendentam jāiesniedz tam piederošo vai nomāto tehnikas vienību saraksts, kuru paredzēts izmantot līguma kvalitatīvas izpildes nodrošināšanai, </w:t>
      </w:r>
      <w:r w:rsidRPr="00AB3EB4">
        <w:rPr>
          <w:rFonts w:ascii="Arial" w:eastAsia="Times New Roman" w:hAnsi="Arial" w:cs="Arial"/>
          <w:bCs/>
          <w:kern w:val="1"/>
          <w:lang w:eastAsia="lv-LV"/>
        </w:rPr>
        <w:t xml:space="preserve">atbilstoši veidnei nolikuma </w:t>
      </w:r>
      <w:r w:rsidRPr="00F52CDA">
        <w:rPr>
          <w:rFonts w:ascii="Arial" w:eastAsia="Times New Roman" w:hAnsi="Arial" w:cs="Arial"/>
          <w:bCs/>
          <w:kern w:val="1"/>
          <w:lang w:eastAsia="lv-LV"/>
        </w:rPr>
        <w:t>5. pielikumā.</w:t>
      </w:r>
      <w:r w:rsidRPr="00AB3EB4">
        <w:rPr>
          <w:rFonts w:ascii="Arial" w:eastAsia="Times New Roman" w:hAnsi="Arial" w:cs="Arial"/>
          <w:bCs/>
          <w:kern w:val="1"/>
          <w:lang w:eastAsia="lv-LV"/>
        </w:rPr>
        <w:t xml:space="preserve">  </w:t>
      </w:r>
      <w:r w:rsidRPr="00AB3EB4">
        <w:rPr>
          <w:rFonts w:ascii="Arial" w:eastAsia="Times New Roman" w:hAnsi="Arial" w:cs="Arial"/>
          <w:kern w:val="1"/>
        </w:rPr>
        <w:t>Ja iekārtas vai mehānismi tiks nomāti, jāiesniedz nomas līgumu kopijas vai īpašnieka apliecinājumu par garantētu tehnikas iznomāšanu uz līgumdarbu izpildi, atbilstoši iepirkuma tehniskās specifikācijas nosacījumiem.</w:t>
      </w:r>
    </w:p>
    <w:p w14:paraId="1DCE611A" w14:textId="69AAC325" w:rsidR="00300FC5" w:rsidRPr="00F52CDA" w:rsidRDefault="00300FC5" w:rsidP="002015FA">
      <w:pPr>
        <w:numPr>
          <w:ilvl w:val="2"/>
          <w:numId w:val="23"/>
        </w:numPr>
        <w:suppressAutoHyphens/>
        <w:spacing w:before="80" w:after="80" w:line="240" w:lineRule="auto"/>
        <w:ind w:left="1276" w:hanging="709"/>
        <w:jc w:val="both"/>
        <w:rPr>
          <w:rFonts w:ascii="Arial" w:eastAsia="Times New Roman" w:hAnsi="Arial" w:cs="Arial"/>
          <w:kern w:val="1"/>
        </w:rPr>
      </w:pPr>
      <w:r w:rsidRPr="00F52CDA">
        <w:rPr>
          <w:rFonts w:ascii="Arial" w:eastAsia="Times New Roman" w:hAnsi="Arial" w:cs="Arial"/>
          <w:bCs/>
          <w:kern w:val="1"/>
          <w:lang w:eastAsia="lv-LV"/>
        </w:rPr>
        <w:t xml:space="preserve">Lai apliecinātu piedāvājuma atbilstību nolikuma 3.1.5.punkta prasībai, </w:t>
      </w:r>
      <w:r w:rsidRPr="00F52CDA">
        <w:rPr>
          <w:rFonts w:ascii="Arial" w:eastAsia="Times New Roman" w:hAnsi="Arial" w:cs="Arial"/>
          <w:kern w:val="1"/>
        </w:rPr>
        <w:t xml:space="preserve">pretendentam jāiesniedz apliecinājums, </w:t>
      </w:r>
      <w:r w:rsidRPr="00F52CDA">
        <w:rPr>
          <w:rFonts w:ascii="Arial" w:eastAsia="Times New Roman" w:hAnsi="Arial" w:cs="Arial"/>
          <w:bCs/>
          <w:kern w:val="1"/>
          <w:lang w:eastAsia="lv-LV"/>
        </w:rPr>
        <w:t xml:space="preserve">atbilstoši veidnei nolikuma 7.pielikumā. </w:t>
      </w:r>
      <w:r w:rsidRPr="00F52CDA">
        <w:rPr>
          <w:rFonts w:ascii="Arial" w:eastAsia="Times New Roman" w:hAnsi="Arial" w:cs="Arial"/>
          <w:kern w:val="1"/>
        </w:rPr>
        <w:t>Apliecinājumam pievienot pakalpojuma atsauksmi no pakalpojuma pasūtītāja par veiktajiem pakalpojumiem ar norādi par darbu pilnīgu izpildi nolīgtajā termiņā un atbilstību līdzvērtīgu</w:t>
      </w:r>
      <w:r w:rsidR="005521A9">
        <w:rPr>
          <w:rFonts w:ascii="Arial" w:eastAsia="Times New Roman" w:hAnsi="Arial" w:cs="Arial"/>
          <w:kern w:val="1"/>
        </w:rPr>
        <w:t xml:space="preserve"> </w:t>
      </w:r>
      <w:r w:rsidR="006D65EA" w:rsidRPr="00DB4EAA">
        <w:rPr>
          <w:rFonts w:ascii="Arial" w:eastAsia="Times New Roman" w:hAnsi="Arial" w:cs="Arial"/>
          <w:kern w:val="1"/>
        </w:rPr>
        <w:t>pakalpojumu</w:t>
      </w:r>
      <w:r w:rsidRPr="00DB4EAA">
        <w:rPr>
          <w:rFonts w:ascii="Arial" w:eastAsia="Times New Roman" w:hAnsi="Arial" w:cs="Arial"/>
          <w:kern w:val="1"/>
        </w:rPr>
        <w:t xml:space="preserve"> </w:t>
      </w:r>
      <w:r w:rsidRPr="00F52CDA">
        <w:rPr>
          <w:rFonts w:ascii="Arial" w:eastAsia="Times New Roman" w:hAnsi="Arial" w:cs="Arial"/>
          <w:kern w:val="1"/>
        </w:rPr>
        <w:t xml:space="preserve">raksturlielumiem vai citu </w:t>
      </w:r>
      <w:r w:rsidRPr="00F52CDA">
        <w:rPr>
          <w:rFonts w:ascii="Arial" w:hAnsi="Arial" w:cs="Arial"/>
          <w:kern w:val="1"/>
        </w:rPr>
        <w:t>līdzvērtīgu dokumentu, kas apliecina nolikuma 3.1.5.punktā visu prasīto darba pieredzes nosacījumu izpildi.</w:t>
      </w:r>
    </w:p>
    <w:p w14:paraId="116FD8C6" w14:textId="77777777" w:rsidR="00300FC5" w:rsidRPr="00AB3EB4" w:rsidRDefault="00300FC5" w:rsidP="00EC255E">
      <w:pPr>
        <w:numPr>
          <w:ilvl w:val="2"/>
          <w:numId w:val="2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 xml:space="preserve">Apakšuzņēmēju saraksts un dokumenti saskaņā ar </w:t>
      </w:r>
      <w:r w:rsidRPr="00F52CDA">
        <w:rPr>
          <w:rFonts w:ascii="Arial" w:eastAsia="Times New Roman" w:hAnsi="Arial" w:cs="Arial"/>
          <w:kern w:val="1"/>
        </w:rPr>
        <w:t>nolikuma 6.pielikumu</w:t>
      </w:r>
      <w:r w:rsidRPr="00AB3EB4">
        <w:rPr>
          <w:rFonts w:ascii="Arial" w:eastAsia="Times New Roman" w:hAnsi="Arial" w:cs="Arial"/>
          <w:kern w:val="1"/>
        </w:rPr>
        <w:t>.</w:t>
      </w:r>
    </w:p>
    <w:p w14:paraId="0ADBCB7F" w14:textId="1CAF5C09" w:rsidR="00300FC5" w:rsidRPr="00AB3EB4" w:rsidRDefault="00300FC5" w:rsidP="00EC255E">
      <w:pPr>
        <w:numPr>
          <w:ilvl w:val="2"/>
          <w:numId w:val="23"/>
        </w:num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Pasūtītājs pieņem Eiropas vienoto iepirkuma procedūras dokumentu (EVIPD), kā sākotnējo pierādījumu atbilstībai iepirkuma procedūras dokumentos noteiktajām pretendentu atlases prasībām, saskaņā ar </w:t>
      </w:r>
      <w:r w:rsidR="0001482C" w:rsidRPr="00AB3EB4">
        <w:rPr>
          <w:rFonts w:ascii="Arial" w:eastAsia="Times New Roman" w:hAnsi="Arial" w:cs="Arial"/>
          <w:kern w:val="1"/>
          <w:lang w:eastAsia="zh-CN"/>
        </w:rPr>
        <w:t>PIL</w:t>
      </w:r>
      <w:r w:rsidRPr="00AB3EB4">
        <w:rPr>
          <w:rFonts w:ascii="Arial" w:eastAsia="Times New Roman" w:hAnsi="Arial" w:cs="Arial"/>
          <w:kern w:val="1"/>
          <w:lang w:eastAsia="zh-CN"/>
        </w:rPr>
        <w:t xml:space="preserve"> 49.panta </w:t>
      </w:r>
      <w:r w:rsidR="00DB4EAA">
        <w:rPr>
          <w:rFonts w:ascii="Arial" w:eastAsia="Times New Roman" w:hAnsi="Arial" w:cs="Arial"/>
          <w:kern w:val="1"/>
          <w:lang w:eastAsia="zh-CN"/>
        </w:rPr>
        <w:t>pirmo</w:t>
      </w:r>
      <w:r w:rsidR="002015FA">
        <w:rPr>
          <w:rFonts w:ascii="Arial" w:eastAsia="Times New Roman" w:hAnsi="Arial" w:cs="Arial"/>
          <w:kern w:val="1"/>
          <w:lang w:eastAsia="zh-CN"/>
        </w:rPr>
        <w:t xml:space="preserve"> </w:t>
      </w:r>
      <w:r w:rsidRPr="00AB3EB4">
        <w:rPr>
          <w:rFonts w:ascii="Arial" w:eastAsia="Times New Roman" w:hAnsi="Arial" w:cs="Arial"/>
          <w:kern w:val="1"/>
          <w:lang w:eastAsia="zh-CN"/>
        </w:rPr>
        <w:t>daļu. (EVIPD ir jāiesniedz arī par katru piegādātāju apvienības dalībnieku, par katru personu, uz kuras iespējām</w:t>
      </w:r>
      <w:r w:rsidR="0001482C" w:rsidRPr="00AB3EB4">
        <w:rPr>
          <w:rFonts w:ascii="Arial" w:eastAsia="Times New Roman" w:hAnsi="Arial" w:cs="Arial"/>
          <w:kern w:val="1"/>
          <w:lang w:eastAsia="zh-CN"/>
        </w:rPr>
        <w:t xml:space="preserve"> </w:t>
      </w:r>
      <w:r w:rsidRPr="002015FA">
        <w:rPr>
          <w:rFonts w:ascii="Arial" w:eastAsia="Times New Roman" w:hAnsi="Arial" w:cs="Arial"/>
          <w:kern w:val="1"/>
          <w:lang w:eastAsia="zh-CN"/>
        </w:rPr>
        <w:t>pretendents balstās, lai apliecinātu, ka tā kvalifikācija atbilst paziņojumā par līgumu vai iepirkuma procedūras dokumentos noteiktajām prasībām, kā arī par katru tā norādīto apakšuzņēmēju, kura</w:t>
      </w:r>
      <w:r w:rsidR="00A447B6">
        <w:rPr>
          <w:rFonts w:ascii="Arial" w:eastAsia="Times New Roman" w:hAnsi="Arial" w:cs="Arial"/>
          <w:kern w:val="1"/>
          <w:lang w:eastAsia="zh-CN"/>
        </w:rPr>
        <w:t xml:space="preserve"> </w:t>
      </w:r>
      <w:r w:rsidR="0001482C" w:rsidRPr="00DB4EAA">
        <w:rPr>
          <w:rFonts w:ascii="Arial" w:eastAsia="Times New Roman" w:hAnsi="Arial" w:cs="Arial"/>
          <w:kern w:val="1"/>
          <w:lang w:eastAsia="zh-CN"/>
        </w:rPr>
        <w:t>sniedzamo</w:t>
      </w:r>
      <w:r w:rsidRPr="00DB4EAA">
        <w:rPr>
          <w:rFonts w:ascii="Arial" w:eastAsia="Times New Roman" w:hAnsi="Arial" w:cs="Arial"/>
          <w:kern w:val="1"/>
          <w:lang w:eastAsia="zh-CN"/>
        </w:rPr>
        <w:t xml:space="preserve"> </w:t>
      </w:r>
      <w:r w:rsidRPr="002015FA">
        <w:rPr>
          <w:rFonts w:ascii="Arial" w:eastAsia="Times New Roman" w:hAnsi="Arial" w:cs="Arial"/>
          <w:kern w:val="1"/>
          <w:lang w:eastAsia="zh-CN"/>
        </w:rPr>
        <w:t xml:space="preserve">pakalpojuma vērtība ir vismaz 10 000 </w:t>
      </w:r>
      <w:r w:rsidRPr="002015FA">
        <w:rPr>
          <w:rFonts w:ascii="Arial" w:eastAsia="Times New Roman" w:hAnsi="Arial" w:cs="Arial"/>
          <w:i/>
          <w:iCs/>
          <w:kern w:val="1"/>
          <w:lang w:eastAsia="zh-CN"/>
        </w:rPr>
        <w:t>euro</w:t>
      </w:r>
      <w:r w:rsidRPr="002015FA">
        <w:rPr>
          <w:rFonts w:ascii="Arial" w:eastAsia="Times New Roman" w:hAnsi="Arial" w:cs="Arial"/>
          <w:kern w:val="1"/>
          <w:lang w:eastAsia="zh-CN"/>
        </w:rPr>
        <w:t xml:space="preserve"> no iepirkuma līguma vērtības). EVIPD veidlapu paraugu forma pieejama </w:t>
      </w:r>
      <w:hyperlink r:id="rId18" w:history="1">
        <w:r w:rsidRPr="00AB3EB4">
          <w:rPr>
            <w:rFonts w:ascii="Arial" w:eastAsia="Times New Roman" w:hAnsi="Arial" w:cs="Arial"/>
            <w:color w:val="0000FF"/>
            <w:kern w:val="1"/>
            <w:lang w:eastAsia="zh-CN"/>
          </w:rPr>
          <w:t>http://espd.eis.gov.lv/</w:t>
        </w:r>
      </w:hyperlink>
      <w:r w:rsidRPr="00AB3EB4">
        <w:rPr>
          <w:rFonts w:ascii="Arial" w:eastAsia="Times New Roman" w:hAnsi="Arial" w:cs="Arial"/>
          <w:color w:val="000000" w:themeColor="text1"/>
          <w:kern w:val="1"/>
          <w:lang w:eastAsia="zh-CN"/>
        </w:rPr>
        <w:t xml:space="preserve"> </w:t>
      </w:r>
      <w:r w:rsidRPr="00AB3EB4">
        <w:rPr>
          <w:rFonts w:ascii="Arial" w:eastAsia="Times New Roman" w:hAnsi="Arial" w:cs="Arial"/>
          <w:color w:val="000000" w:themeColor="text1"/>
          <w:kern w:val="1"/>
          <w:u w:val="single"/>
          <w:lang w:eastAsia="zh-CN"/>
        </w:rPr>
        <w:t>(pretendentam, iesniedzot EVIPD, jāaizpilda veidlapas IV daļas “Atlases kritēriji” C iedaļā norādītie apakšpunkti, saskaņā ar konkursa nolikumā izvirzītajām kvalifikācijas prasībām).</w:t>
      </w:r>
    </w:p>
    <w:p w14:paraId="2D1A7704" w14:textId="26937D25" w:rsidR="00300FC5" w:rsidRPr="00AB3EB4" w:rsidRDefault="00300FC5" w:rsidP="009C407E">
      <w:pPr>
        <w:pStyle w:val="ListParagraph"/>
        <w:numPr>
          <w:ilvl w:val="1"/>
          <w:numId w:val="23"/>
        </w:numPr>
        <w:suppressAutoHyphens/>
        <w:spacing w:before="80" w:after="80"/>
        <w:ind w:left="567" w:hanging="567"/>
        <w:rPr>
          <w:rFonts w:ascii="Arial" w:hAnsi="Arial" w:cs="Arial"/>
          <w:b/>
          <w:sz w:val="22"/>
          <w:szCs w:val="22"/>
          <w:lang w:eastAsia="zh-CN"/>
        </w:rPr>
      </w:pPr>
      <w:r w:rsidRPr="00AB3EB4">
        <w:rPr>
          <w:rFonts w:ascii="Arial" w:hAnsi="Arial" w:cs="Arial"/>
          <w:b/>
          <w:sz w:val="22"/>
          <w:szCs w:val="22"/>
          <w:lang w:eastAsia="zh-CN"/>
        </w:rPr>
        <w:t>Piedāvājumu raksturojošie dokumenti:</w:t>
      </w:r>
    </w:p>
    <w:p w14:paraId="6B54B0EA" w14:textId="23A42E84" w:rsidR="00300FC5" w:rsidRPr="00AB3EB4" w:rsidRDefault="00300FC5" w:rsidP="00EC255E">
      <w:pPr>
        <w:numPr>
          <w:ilvl w:val="2"/>
          <w:numId w:val="23"/>
        </w:numPr>
        <w:suppressAutoHyphens/>
        <w:spacing w:before="80" w:after="80" w:line="240" w:lineRule="auto"/>
        <w:ind w:left="1276" w:hanging="709"/>
        <w:jc w:val="both"/>
        <w:rPr>
          <w:rFonts w:ascii="Arial" w:eastAsia="Times New Roman" w:hAnsi="Arial" w:cs="Arial"/>
          <w:color w:val="000000"/>
          <w:kern w:val="1"/>
          <w:lang w:eastAsia="zh-CN"/>
        </w:rPr>
      </w:pPr>
      <w:r w:rsidRPr="00AB3EB4">
        <w:rPr>
          <w:rFonts w:ascii="Arial" w:eastAsia="Times New Roman" w:hAnsi="Arial" w:cs="Arial"/>
          <w:color w:val="000000"/>
          <w:kern w:val="1"/>
          <w:lang w:eastAsia="zh-CN"/>
        </w:rPr>
        <w:t>Finanšu piedāvājums</w:t>
      </w:r>
      <w:r w:rsidRPr="00AB3EB4">
        <w:rPr>
          <w:rFonts w:ascii="Arial" w:eastAsia="Calibri" w:hAnsi="Arial" w:cs="Arial"/>
          <w:kern w:val="1"/>
          <w:lang w:eastAsia="ar-SA"/>
        </w:rPr>
        <w:t xml:space="preserve"> par katru daļu atsevišķi</w:t>
      </w:r>
      <w:r w:rsidRPr="00AB3EB4">
        <w:rPr>
          <w:rFonts w:ascii="Arial" w:eastAsia="Times New Roman" w:hAnsi="Arial" w:cs="Arial"/>
          <w:color w:val="000000"/>
          <w:kern w:val="1"/>
          <w:lang w:eastAsia="zh-CN"/>
        </w:rPr>
        <w:t xml:space="preserve">, </w:t>
      </w:r>
      <w:r w:rsidRPr="00AB3EB4">
        <w:rPr>
          <w:rFonts w:ascii="Arial" w:eastAsia="Times New Roman" w:hAnsi="Arial" w:cs="Arial"/>
          <w:kern w:val="1"/>
          <w:lang w:eastAsia="zh-CN"/>
        </w:rPr>
        <w:t xml:space="preserve">kuru paraksta pretendenta paraksttiesīgā amatpersona vai pretendenta atbilstoši pilnvarotā persona </w:t>
      </w:r>
      <w:r w:rsidRPr="00AB3EB4">
        <w:rPr>
          <w:rFonts w:ascii="Arial" w:eastAsia="Times New Roman" w:hAnsi="Arial" w:cs="Arial"/>
          <w:color w:val="000000"/>
          <w:kern w:val="1"/>
          <w:lang w:eastAsia="zh-CN"/>
        </w:rPr>
        <w:t>(saskaņā ar</w:t>
      </w:r>
      <w:r w:rsidR="0001482C" w:rsidRPr="00AB3EB4">
        <w:rPr>
          <w:rFonts w:ascii="Arial" w:eastAsia="Times New Roman" w:hAnsi="Arial" w:cs="Arial"/>
          <w:color w:val="000000"/>
          <w:kern w:val="1"/>
          <w:lang w:eastAsia="zh-CN"/>
        </w:rPr>
        <w:t xml:space="preserve"> </w:t>
      </w:r>
      <w:r w:rsidR="0001482C" w:rsidRPr="00F52CDA">
        <w:rPr>
          <w:rFonts w:ascii="Arial" w:eastAsia="Times New Roman" w:hAnsi="Arial" w:cs="Arial"/>
          <w:kern w:val="1"/>
          <w:lang w:eastAsia="zh-CN"/>
        </w:rPr>
        <w:t>nolikuma</w:t>
      </w:r>
      <w:r w:rsidRPr="00F52CDA">
        <w:rPr>
          <w:rFonts w:ascii="Arial" w:eastAsia="Times New Roman" w:hAnsi="Arial" w:cs="Arial"/>
          <w:kern w:val="1"/>
          <w:lang w:eastAsia="zh-CN"/>
        </w:rPr>
        <w:t xml:space="preserve"> </w:t>
      </w:r>
      <w:r w:rsidRPr="00F52CDA">
        <w:rPr>
          <w:rFonts w:ascii="Arial" w:eastAsia="Times New Roman" w:hAnsi="Arial" w:cs="Arial"/>
          <w:color w:val="000000"/>
          <w:kern w:val="1"/>
          <w:lang w:eastAsia="zh-CN"/>
        </w:rPr>
        <w:t>4.pielikumu</w:t>
      </w:r>
      <w:r w:rsidRPr="00AB3EB4">
        <w:rPr>
          <w:rFonts w:ascii="Arial" w:eastAsia="Times New Roman" w:hAnsi="Arial" w:cs="Arial"/>
          <w:color w:val="000000"/>
          <w:kern w:val="1"/>
          <w:lang w:eastAsia="zh-CN"/>
        </w:rPr>
        <w:t>).</w:t>
      </w:r>
    </w:p>
    <w:p w14:paraId="34943F02" w14:textId="05F03771" w:rsidR="00300FC5" w:rsidRPr="00DB4EAA" w:rsidRDefault="00300FC5" w:rsidP="00EC255E">
      <w:pPr>
        <w:numPr>
          <w:ilvl w:val="2"/>
          <w:numId w:val="23"/>
        </w:numPr>
        <w:suppressAutoHyphens/>
        <w:spacing w:before="80" w:after="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lastRenderedPageBreak/>
        <w:t xml:space="preserve">Tehnikas vienību saraksts (nolikuma </w:t>
      </w:r>
      <w:r w:rsidRPr="00F52CDA">
        <w:rPr>
          <w:rFonts w:ascii="Arial" w:eastAsia="Times New Roman" w:hAnsi="Arial" w:cs="Arial"/>
          <w:kern w:val="1"/>
          <w:lang w:eastAsia="zh-CN"/>
        </w:rPr>
        <w:t>5.pielikuma</w:t>
      </w:r>
      <w:r w:rsidRPr="00AB3EB4">
        <w:rPr>
          <w:rFonts w:ascii="Arial" w:eastAsia="Times New Roman" w:hAnsi="Arial" w:cs="Arial"/>
          <w:kern w:val="1"/>
          <w:lang w:eastAsia="zh-CN"/>
        </w:rPr>
        <w:t xml:space="preserve"> veidlapa), noradot tehnikas vienības, kas tiks izmantoti </w:t>
      </w:r>
      <w:r w:rsidR="0001482C" w:rsidRPr="00AB3EB4">
        <w:rPr>
          <w:rFonts w:ascii="Arial" w:eastAsia="Times New Roman" w:hAnsi="Arial" w:cs="Arial"/>
          <w:kern w:val="1"/>
          <w:lang w:eastAsia="zh-CN"/>
        </w:rPr>
        <w:t>p</w:t>
      </w:r>
      <w:r w:rsidRPr="00AB3EB4">
        <w:rPr>
          <w:rFonts w:ascii="Arial" w:eastAsia="Times New Roman" w:hAnsi="Arial" w:cs="Arial"/>
          <w:kern w:val="1"/>
          <w:lang w:eastAsia="zh-CN"/>
        </w:rPr>
        <w:t xml:space="preserve">akalpojuma izpildē katrā iepirkuma daļā, pievienojot norādīto tehnikas vienību tehnisko pasu kopijas un, ja tehnikas tiks iznomāta, nomas līgumu kopijas vai īpašnieka apliecinājumu par garantētu tehnikas iznomāšanu uz līgumdarbu </w:t>
      </w:r>
      <w:r w:rsidRPr="00DB4EAA">
        <w:rPr>
          <w:rFonts w:ascii="Arial" w:eastAsia="Times New Roman" w:hAnsi="Arial" w:cs="Arial"/>
          <w:kern w:val="1"/>
          <w:lang w:eastAsia="zh-CN"/>
        </w:rPr>
        <w:t>izpildi, atbilstoši iepirkuma nosacījumiem un tehnisk</w:t>
      </w:r>
      <w:r w:rsidR="005A026B" w:rsidRPr="00DB4EAA">
        <w:rPr>
          <w:rFonts w:ascii="Arial" w:eastAsia="Times New Roman" w:hAnsi="Arial" w:cs="Arial"/>
          <w:kern w:val="1"/>
          <w:lang w:eastAsia="zh-CN"/>
        </w:rPr>
        <w:t>ai</w:t>
      </w:r>
      <w:r w:rsidRPr="00DB4EAA">
        <w:rPr>
          <w:rFonts w:ascii="Arial" w:eastAsia="Times New Roman" w:hAnsi="Arial" w:cs="Arial"/>
          <w:kern w:val="1"/>
          <w:lang w:eastAsia="zh-CN"/>
        </w:rPr>
        <w:t xml:space="preserve"> specifikācij</w:t>
      </w:r>
      <w:r w:rsidR="005A026B" w:rsidRPr="00DB4EAA">
        <w:rPr>
          <w:rFonts w:ascii="Arial" w:eastAsia="Times New Roman" w:hAnsi="Arial" w:cs="Arial"/>
          <w:kern w:val="1"/>
          <w:lang w:eastAsia="zh-CN"/>
        </w:rPr>
        <w:t>ai</w:t>
      </w:r>
      <w:r w:rsidRPr="00DB4EAA">
        <w:rPr>
          <w:rFonts w:ascii="Arial" w:eastAsia="Times New Roman" w:hAnsi="Arial" w:cs="Arial"/>
          <w:kern w:val="1"/>
          <w:lang w:eastAsia="zh-CN"/>
        </w:rPr>
        <w:t>.</w:t>
      </w:r>
    </w:p>
    <w:p w14:paraId="138F1A5B" w14:textId="77777777" w:rsidR="00EF1145" w:rsidRPr="00AB3EB4" w:rsidRDefault="00EF1145" w:rsidP="0077641B">
      <w:pPr>
        <w:spacing w:after="0" w:line="240" w:lineRule="auto"/>
        <w:jc w:val="both"/>
        <w:rPr>
          <w:rFonts w:ascii="Arial" w:eastAsia="Times New Roman" w:hAnsi="Arial" w:cs="Arial"/>
          <w:kern w:val="1"/>
          <w:lang w:eastAsia="zh-CN"/>
        </w:rPr>
      </w:pPr>
    </w:p>
    <w:p w14:paraId="36421209" w14:textId="77777777" w:rsidR="00300FC5" w:rsidRPr="00AB3EB4" w:rsidRDefault="00300FC5" w:rsidP="00AB3EB4">
      <w:pPr>
        <w:numPr>
          <w:ilvl w:val="0"/>
          <w:numId w:val="23"/>
        </w:numPr>
        <w:suppressAutoHyphens/>
        <w:spacing w:after="0" w:line="240" w:lineRule="auto"/>
        <w:ind w:left="357" w:hanging="357"/>
        <w:jc w:val="center"/>
        <w:rPr>
          <w:rFonts w:ascii="Arial" w:eastAsia="Times New Roman" w:hAnsi="Arial" w:cs="Arial"/>
          <w:b/>
          <w:kern w:val="1"/>
          <w:lang w:eastAsia="zh-CN"/>
        </w:rPr>
      </w:pPr>
      <w:r w:rsidRPr="00AB3EB4">
        <w:rPr>
          <w:rFonts w:ascii="Arial" w:eastAsia="Times New Roman" w:hAnsi="Arial" w:cs="Arial"/>
          <w:b/>
          <w:kern w:val="1"/>
          <w:lang w:eastAsia="zh-CN"/>
        </w:rPr>
        <w:t>Konkursa norise</w:t>
      </w:r>
    </w:p>
    <w:p w14:paraId="20231A59" w14:textId="72850101" w:rsidR="00300FC5" w:rsidRPr="00AB3EB4" w:rsidRDefault="00300FC5" w:rsidP="0077641B">
      <w:pPr>
        <w:suppressAutoHyphens/>
        <w:spacing w:before="120" w:after="80" w:line="240" w:lineRule="auto"/>
        <w:ind w:left="567" w:hanging="567"/>
        <w:jc w:val="both"/>
        <w:rPr>
          <w:rFonts w:ascii="Arial" w:eastAsia="Times New Roman" w:hAnsi="Arial" w:cs="Arial"/>
          <w:kern w:val="1"/>
          <w:lang w:eastAsia="zh-CN"/>
        </w:rPr>
      </w:pPr>
      <w:r w:rsidRPr="0077641B">
        <w:rPr>
          <w:rFonts w:ascii="Arial" w:eastAsia="Times New Roman" w:hAnsi="Arial" w:cs="Arial"/>
          <w:b/>
          <w:bCs/>
          <w:kern w:val="1"/>
          <w:lang w:eastAsia="zh-CN"/>
        </w:rPr>
        <w:t>6.1.</w:t>
      </w:r>
      <w:r w:rsidRPr="00AB3EB4">
        <w:rPr>
          <w:rFonts w:ascii="Arial" w:eastAsia="Times New Roman" w:hAnsi="Arial" w:cs="Arial"/>
          <w:kern w:val="1"/>
          <w:lang w:eastAsia="zh-CN"/>
        </w:rPr>
        <w:tab/>
        <w:t xml:space="preserve">Par visiem ar konkursa organizēšanu un norisi saistītiem jautājumiem ir atbildīga Valmieras novada pašvaldības pastāvīgā </w:t>
      </w:r>
      <w:r w:rsidR="0096564C" w:rsidRPr="00AB3EB4">
        <w:rPr>
          <w:rFonts w:ascii="Arial" w:eastAsia="Times New Roman" w:hAnsi="Arial" w:cs="Arial"/>
          <w:kern w:val="1"/>
          <w:lang w:eastAsia="zh-CN"/>
        </w:rPr>
        <w:t>I</w:t>
      </w:r>
      <w:r w:rsidRPr="00AB3EB4">
        <w:rPr>
          <w:rFonts w:ascii="Arial" w:eastAsia="Times New Roman" w:hAnsi="Arial" w:cs="Arial"/>
          <w:kern w:val="1"/>
          <w:lang w:eastAsia="zh-CN"/>
        </w:rPr>
        <w:t>epirkuma komisija. Konkursa komisijas uzdevums ir izvēlēties pretendentu, kura piedāvājums atbilst šī nolikuma prasībām.</w:t>
      </w:r>
    </w:p>
    <w:p w14:paraId="7DB685C5" w14:textId="77777777" w:rsidR="00300FC5" w:rsidRPr="00AB3EB4" w:rsidRDefault="00300FC5" w:rsidP="0077641B">
      <w:pPr>
        <w:suppressAutoHyphens/>
        <w:spacing w:before="80" w:after="80" w:line="240" w:lineRule="auto"/>
        <w:ind w:left="567" w:hanging="567"/>
        <w:rPr>
          <w:rFonts w:ascii="Arial" w:eastAsia="Times New Roman" w:hAnsi="Arial" w:cs="Arial"/>
          <w:b/>
          <w:kern w:val="1"/>
          <w:lang w:eastAsia="zh-CN"/>
        </w:rPr>
      </w:pPr>
      <w:r w:rsidRPr="00AB3EB4">
        <w:rPr>
          <w:rFonts w:ascii="Arial" w:eastAsia="Times New Roman" w:hAnsi="Arial" w:cs="Arial"/>
          <w:b/>
          <w:kern w:val="1"/>
          <w:lang w:eastAsia="zh-CN"/>
        </w:rPr>
        <w:t xml:space="preserve">6.2. </w:t>
      </w:r>
      <w:r w:rsidRPr="00AB3EB4">
        <w:rPr>
          <w:rFonts w:ascii="Arial" w:eastAsia="Times New Roman" w:hAnsi="Arial" w:cs="Arial"/>
          <w:b/>
          <w:kern w:val="1"/>
          <w:lang w:eastAsia="zh-CN"/>
        </w:rPr>
        <w:tab/>
        <w:t>Piedāvājumu atvēršana</w:t>
      </w:r>
    </w:p>
    <w:p w14:paraId="5E36D4AB" w14:textId="7ECB65AB" w:rsidR="00300FC5" w:rsidRPr="00AB3EB4" w:rsidRDefault="00300FC5" w:rsidP="00EC255E">
      <w:pPr>
        <w:suppressAutoHyphens/>
        <w:spacing w:before="80" w:after="80" w:line="240" w:lineRule="auto"/>
        <w:ind w:left="1276" w:hanging="709"/>
        <w:jc w:val="both"/>
        <w:rPr>
          <w:rFonts w:ascii="Arial" w:eastAsia="Times New Roman" w:hAnsi="Arial" w:cs="Arial"/>
          <w:b/>
          <w:lang w:eastAsia="ar-SA"/>
        </w:rPr>
      </w:pPr>
      <w:r w:rsidRPr="0077641B">
        <w:rPr>
          <w:rFonts w:ascii="Arial" w:eastAsia="Times New Roman" w:hAnsi="Arial" w:cs="Arial"/>
          <w:kern w:val="1"/>
          <w:lang w:eastAsia="zh-CN"/>
        </w:rPr>
        <w:t>6.2.1.</w:t>
      </w:r>
      <w:r w:rsidRPr="00AB3EB4">
        <w:rPr>
          <w:rFonts w:ascii="Arial" w:eastAsia="Times New Roman" w:hAnsi="Arial" w:cs="Arial"/>
          <w:b/>
          <w:bCs/>
          <w:kern w:val="1"/>
          <w:lang w:eastAsia="zh-CN"/>
        </w:rPr>
        <w:t xml:space="preserve"> </w:t>
      </w:r>
      <w:r w:rsidRPr="00AB3EB4">
        <w:rPr>
          <w:rFonts w:ascii="Arial" w:eastAsia="Times New Roman" w:hAnsi="Arial" w:cs="Arial"/>
          <w:b/>
          <w:bCs/>
          <w:kern w:val="1"/>
          <w:lang w:eastAsia="zh-CN"/>
        </w:rPr>
        <w:tab/>
        <w:t xml:space="preserve">Piedāvājumus atvērs </w:t>
      </w:r>
      <w:r w:rsidR="0096564C" w:rsidRPr="00AB3EB4">
        <w:rPr>
          <w:rFonts w:ascii="Arial" w:hAnsi="Arial" w:cs="Arial"/>
          <w:b/>
          <w:bCs/>
        </w:rPr>
        <w:t>saskaņā ar Elektronisko iepirkumu sistēmā un Iepirkumu uzraudzības biroja Publikāciju vadības sistēmā noteikto</w:t>
      </w:r>
      <w:r w:rsidRPr="00AB3EB4">
        <w:rPr>
          <w:rFonts w:ascii="Arial" w:eastAsia="Times New Roman" w:hAnsi="Arial" w:cs="Arial"/>
          <w:b/>
          <w:bCs/>
          <w:kern w:val="1"/>
          <w:lang w:eastAsia="zh-CN"/>
        </w:rPr>
        <w:t xml:space="preserve">. </w:t>
      </w:r>
      <w:r w:rsidRPr="00AB3EB4">
        <w:rPr>
          <w:rFonts w:ascii="Arial" w:eastAsia="Times New Roman" w:hAnsi="Arial" w:cs="Arial"/>
          <w:b/>
          <w:noProof/>
          <w:lang w:eastAsia="ar-SA"/>
        </w:rPr>
        <w:t>Piedāvājumu atvēršana notiek, izmantojot</w:t>
      </w:r>
      <w:r w:rsidRPr="00AB3EB4">
        <w:rPr>
          <w:rFonts w:ascii="Arial" w:eastAsia="Times New Roman" w:hAnsi="Arial" w:cs="Arial"/>
          <w:noProof/>
          <w:lang w:eastAsia="ar-SA"/>
        </w:rPr>
        <w:t xml:space="preserve"> </w:t>
      </w:r>
      <w:r w:rsidRPr="00AB3EB4">
        <w:rPr>
          <w:rFonts w:ascii="Arial" w:eastAsia="Times New Roman" w:hAnsi="Arial" w:cs="Arial"/>
          <w:b/>
          <w:lang w:eastAsia="ar-SA"/>
        </w:rPr>
        <w:t>Valsts reģionālās attīstības aģentūras mājaslapā pieejamos rīkus piedāvājumu elektroniskai saņemšanai.</w:t>
      </w:r>
    </w:p>
    <w:p w14:paraId="788998EE" w14:textId="77777777"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6.2.2. </w:t>
      </w:r>
      <w:r w:rsidRPr="00AB3EB4">
        <w:rPr>
          <w:rFonts w:ascii="Arial" w:eastAsia="Times New Roman" w:hAnsi="Arial" w:cs="Arial"/>
          <w:kern w:val="1"/>
          <w:lang w:eastAsia="zh-CN"/>
        </w:rPr>
        <w:tab/>
        <w:t>Atvēršanas sanāksmē piedalās konkursa komisijas locekļi un komisijas pieaicināti speciālisti.</w:t>
      </w:r>
    </w:p>
    <w:p w14:paraId="51BCE97B" w14:textId="77777777"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6.2.3. </w:t>
      </w:r>
      <w:r w:rsidRPr="00AB3EB4">
        <w:rPr>
          <w:rFonts w:ascii="Arial" w:eastAsia="Times New Roman" w:hAnsi="Arial" w:cs="Arial"/>
          <w:kern w:val="1"/>
          <w:lang w:eastAsia="zh-CN"/>
        </w:rPr>
        <w:tab/>
        <w:t>Piedāvājumu atvēršanas sanāksme ir atklāta. Iesniegto piedāvājumu atvēršanas procesam var sekot līdzi arī tiešsaistes režīmā EIS e-konkursu apakšsistēmā.</w:t>
      </w:r>
    </w:p>
    <w:p w14:paraId="5755F9CF" w14:textId="3489D084"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6.2.4. </w:t>
      </w:r>
      <w:r w:rsidRPr="00AB3EB4">
        <w:rPr>
          <w:rFonts w:ascii="Arial" w:eastAsia="Times New Roman" w:hAnsi="Arial" w:cs="Arial"/>
          <w:kern w:val="1"/>
          <w:lang w:eastAsia="zh-CN"/>
        </w:rPr>
        <w:tab/>
        <w:t xml:space="preserve">Komisija atver pretendentu piedāvājumus </w:t>
      </w:r>
      <w:r w:rsidRPr="00AB3EB4">
        <w:rPr>
          <w:rFonts w:ascii="Arial" w:eastAsia="Times New Roman" w:hAnsi="Arial" w:cs="Arial"/>
          <w:kern w:val="1"/>
          <w:shd w:val="clear" w:color="auto" w:fill="FFFFFF"/>
          <w:lang w:eastAsia="zh-CN"/>
        </w:rPr>
        <w:t>vienlaikus</w:t>
      </w:r>
      <w:r w:rsidRPr="00AB3EB4">
        <w:rPr>
          <w:rFonts w:ascii="Arial" w:eastAsia="Times New Roman" w:hAnsi="Arial" w:cs="Arial"/>
          <w:kern w:val="1"/>
          <w:lang w:eastAsia="zh-CN"/>
        </w:rPr>
        <w:t xml:space="preserve">, </w:t>
      </w:r>
      <w:r w:rsidRPr="00AB3EB4">
        <w:rPr>
          <w:rFonts w:ascii="Arial" w:eastAsia="Times New Roman" w:hAnsi="Arial" w:cs="Arial"/>
          <w:kern w:val="1"/>
          <w:shd w:val="clear" w:color="auto" w:fill="FFFFFF"/>
          <w:lang w:eastAsia="zh-CN"/>
        </w:rPr>
        <w:t>pircēja profilā publicējot pretendentu, piedāvājuma iesniegšanas datumu un laiku</w:t>
      </w:r>
      <w:r w:rsidR="005A376E" w:rsidRPr="00AB3EB4">
        <w:rPr>
          <w:rFonts w:ascii="Arial" w:eastAsia="Times New Roman" w:hAnsi="Arial" w:cs="Arial"/>
          <w:kern w:val="1"/>
          <w:shd w:val="clear" w:color="auto" w:fill="FFFFFF"/>
          <w:lang w:eastAsia="zh-CN"/>
        </w:rPr>
        <w:t>,</w:t>
      </w:r>
      <w:r w:rsidRPr="00AB3EB4">
        <w:rPr>
          <w:rFonts w:ascii="Arial" w:eastAsia="Times New Roman" w:hAnsi="Arial" w:cs="Arial"/>
          <w:kern w:val="1"/>
          <w:shd w:val="clear" w:color="auto" w:fill="FFFFFF"/>
          <w:lang w:eastAsia="zh-CN"/>
        </w:rPr>
        <w:t xml:space="preserve"> un piedāvāto cenu. </w:t>
      </w:r>
    </w:p>
    <w:p w14:paraId="185D6A25" w14:textId="77777777"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6.2.5. </w:t>
      </w:r>
      <w:r w:rsidRPr="00AB3EB4">
        <w:rPr>
          <w:rFonts w:ascii="Arial" w:eastAsia="Times New Roman" w:hAnsi="Arial" w:cs="Arial"/>
          <w:kern w:val="1"/>
          <w:lang w:eastAsia="zh-CN"/>
        </w:rPr>
        <w:tab/>
        <w:t>Kad visi piedāvājumi atvērti, piedāvājumu atvēršanas sanāksmi slēdz.</w:t>
      </w:r>
    </w:p>
    <w:p w14:paraId="52BDCF27" w14:textId="77777777"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6.2.6.</w:t>
      </w:r>
      <w:r w:rsidRPr="00AB3EB4">
        <w:rPr>
          <w:rFonts w:ascii="Arial" w:eastAsia="Times New Roman" w:hAnsi="Arial" w:cs="Arial"/>
          <w:kern w:val="1"/>
          <w:lang w:eastAsia="zh-CN"/>
        </w:rPr>
        <w:tab/>
        <w:t>Komisija piedāvājumus izvērtē slēgtās sēdēs. Iesniegtie piedāvājumi un tiem pievienotie materiāli pretendentiem atpakaļ netiek atdoti. Gadījumos, kad iesniegts iesniegums attiecībā uz prasībām, kas noteiktas iepirkuma nolikumā vai paziņojumā par līgumu, tad pasūtītājs rīkojas saskaņā ar Latvijas Republikas Ministru kabineta 28.02.2017. noteikumu Nr.107 “Iepirkuma procedūru un metu konkursu norises kārtība” 14.punktā noteiktajā kārtībā.</w:t>
      </w:r>
    </w:p>
    <w:p w14:paraId="56C0F078" w14:textId="1D9C4F45"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6.2.7.</w:t>
      </w:r>
      <w:r w:rsidRPr="00AB3EB4">
        <w:rPr>
          <w:rFonts w:ascii="Arial" w:eastAsia="Times New Roman" w:hAnsi="Arial" w:cs="Arial"/>
          <w:kern w:val="1"/>
          <w:lang w:eastAsia="zh-CN"/>
        </w:rPr>
        <w:tab/>
        <w:t>Piedāvājumu atvēršanas sanāksmes protokolu ieinteresētajām personām</w:t>
      </w:r>
      <w:r w:rsidR="00B016F6" w:rsidRPr="00AB3EB4">
        <w:rPr>
          <w:rFonts w:ascii="Arial" w:eastAsia="Times New Roman" w:hAnsi="Arial" w:cs="Arial"/>
          <w:kern w:val="1"/>
          <w:lang w:eastAsia="zh-CN"/>
        </w:rPr>
        <w:t xml:space="preserve"> </w:t>
      </w:r>
      <w:r w:rsidRPr="00AB3EB4">
        <w:rPr>
          <w:rFonts w:ascii="Arial" w:eastAsia="Times New Roman" w:hAnsi="Arial" w:cs="Arial"/>
          <w:kern w:val="1"/>
          <w:lang w:eastAsia="zh-CN"/>
        </w:rPr>
        <w:t>komisija nosūta 3 (trīs) darba dienu laikā pēc pieprasījuma saņemšanas.</w:t>
      </w:r>
    </w:p>
    <w:p w14:paraId="42D61B9D" w14:textId="2857A891"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6.2.8.</w:t>
      </w:r>
      <w:r w:rsidRPr="00AB3EB4">
        <w:rPr>
          <w:rFonts w:ascii="Arial" w:eastAsia="Times New Roman" w:hAnsi="Arial" w:cs="Arial"/>
          <w:kern w:val="1"/>
          <w:lang w:eastAsia="zh-CN"/>
        </w:rPr>
        <w:tab/>
        <w:t xml:space="preserve">Ja </w:t>
      </w:r>
      <w:r w:rsidR="005A376E" w:rsidRPr="00AB3EB4">
        <w:rPr>
          <w:rFonts w:ascii="Arial" w:eastAsia="Times New Roman" w:hAnsi="Arial" w:cs="Arial"/>
          <w:kern w:val="1"/>
          <w:lang w:eastAsia="zh-CN"/>
        </w:rPr>
        <w:t>p</w:t>
      </w:r>
      <w:r w:rsidRPr="00AB3EB4">
        <w:rPr>
          <w:rFonts w:ascii="Arial" w:eastAsia="Times New Roman" w:hAnsi="Arial" w:cs="Arial"/>
          <w:kern w:val="1"/>
          <w:lang w:eastAsia="zh-CN"/>
        </w:rPr>
        <w:t xml:space="preserve">retendents piedāvājuma datu aizsardzībai izmantojis piedāvājuma šifrēšanu </w:t>
      </w:r>
      <w:r w:rsidRPr="00F52CDA">
        <w:rPr>
          <w:rFonts w:ascii="Arial" w:eastAsia="Times New Roman" w:hAnsi="Arial" w:cs="Arial"/>
          <w:kern w:val="1"/>
          <w:lang w:eastAsia="zh-CN"/>
        </w:rPr>
        <w:t xml:space="preserve">(saskaņā ar nolikuma 4.2.2.7.punktu), pretendentam ne vēlāk kā 15 (piecpadsmit) </w:t>
      </w:r>
      <w:r w:rsidRPr="00AB3EB4">
        <w:rPr>
          <w:rFonts w:ascii="Arial" w:eastAsia="Times New Roman" w:hAnsi="Arial" w:cs="Arial"/>
          <w:kern w:val="1"/>
          <w:lang w:eastAsia="zh-CN"/>
        </w:rPr>
        <w:t>minūtes pēc piedāvājumu iesniegšanas termiņa beigām komisijai jāiesniedz elektroniskā atslēga ar paroli šifrētā dokumenta atvēršanai.</w:t>
      </w:r>
    </w:p>
    <w:p w14:paraId="2AEE1EB8" w14:textId="77777777" w:rsidR="00300FC5" w:rsidRPr="00AB3EB4" w:rsidRDefault="00300FC5" w:rsidP="0077641B">
      <w:pPr>
        <w:suppressAutoHyphens/>
        <w:spacing w:before="80" w:after="80" w:line="240" w:lineRule="auto"/>
        <w:ind w:left="567" w:hanging="567"/>
        <w:rPr>
          <w:rFonts w:ascii="Arial" w:eastAsia="Times New Roman" w:hAnsi="Arial" w:cs="Arial"/>
          <w:b/>
          <w:kern w:val="1"/>
          <w:lang w:eastAsia="zh-CN"/>
        </w:rPr>
      </w:pPr>
      <w:r w:rsidRPr="00AB3EB4">
        <w:rPr>
          <w:rFonts w:ascii="Arial" w:eastAsia="Times New Roman" w:hAnsi="Arial" w:cs="Arial"/>
          <w:b/>
          <w:kern w:val="1"/>
          <w:lang w:eastAsia="zh-CN"/>
        </w:rPr>
        <w:t xml:space="preserve">6.3. </w:t>
      </w:r>
      <w:r w:rsidRPr="00AB3EB4">
        <w:rPr>
          <w:rFonts w:ascii="Arial" w:eastAsia="Times New Roman" w:hAnsi="Arial" w:cs="Arial"/>
          <w:b/>
          <w:kern w:val="1"/>
          <w:lang w:eastAsia="zh-CN"/>
        </w:rPr>
        <w:tab/>
        <w:t>Piedāvājumu vērtēšana</w:t>
      </w:r>
    </w:p>
    <w:p w14:paraId="0C1D33AA" w14:textId="77777777" w:rsidR="00300FC5" w:rsidRPr="00AB3EB4" w:rsidRDefault="00300FC5" w:rsidP="00EC255E">
      <w:pPr>
        <w:suppressAutoHyphens/>
        <w:spacing w:before="80" w:after="80" w:line="240" w:lineRule="auto"/>
        <w:ind w:left="1276" w:hanging="709"/>
        <w:jc w:val="both"/>
        <w:rPr>
          <w:rFonts w:ascii="Arial" w:eastAsia="Times New Roman" w:hAnsi="Arial" w:cs="Arial"/>
          <w:kern w:val="1"/>
          <w:lang w:eastAsia="zh-CN"/>
        </w:rPr>
      </w:pPr>
      <w:bookmarkStart w:id="11" w:name="_Hlk102835751"/>
      <w:r w:rsidRPr="00AB3EB4">
        <w:rPr>
          <w:rFonts w:ascii="Arial" w:eastAsia="Times New Roman" w:hAnsi="Arial" w:cs="Arial"/>
          <w:bCs/>
          <w:kern w:val="1"/>
          <w:lang w:eastAsia="zh-CN"/>
        </w:rPr>
        <w:t>6.3.1.</w:t>
      </w:r>
      <w:r w:rsidRPr="00AB3EB4">
        <w:rPr>
          <w:rFonts w:ascii="Arial" w:eastAsia="Times New Roman" w:hAnsi="Arial" w:cs="Arial"/>
          <w:kern w:val="1"/>
          <w:lang w:eastAsia="zh-CN"/>
        </w:rPr>
        <w:t xml:space="preserve"> Piedāvājumu vērtēšana notiek 3 kārtās:</w:t>
      </w:r>
    </w:p>
    <w:p w14:paraId="5753CAC9" w14:textId="77777777" w:rsidR="00300FC5" w:rsidRPr="00AB3EB4" w:rsidRDefault="00300FC5" w:rsidP="009C407E">
      <w:pPr>
        <w:suppressAutoHyphens/>
        <w:spacing w:before="80" w:after="80" w:line="240" w:lineRule="auto"/>
        <w:ind w:left="1560" w:hanging="284"/>
        <w:jc w:val="both"/>
        <w:rPr>
          <w:rFonts w:ascii="Arial" w:eastAsia="Times New Roman" w:hAnsi="Arial" w:cs="Arial"/>
          <w:kern w:val="1"/>
          <w:lang w:eastAsia="zh-CN"/>
        </w:rPr>
      </w:pPr>
      <w:r w:rsidRPr="00AB3EB4">
        <w:rPr>
          <w:rFonts w:ascii="Arial" w:eastAsia="Times New Roman" w:hAnsi="Arial" w:cs="Arial"/>
          <w:kern w:val="1"/>
          <w:lang w:eastAsia="zh-CN"/>
        </w:rPr>
        <w:t>1.</w:t>
      </w:r>
      <w:r w:rsidRPr="00AB3EB4">
        <w:rPr>
          <w:rFonts w:ascii="Arial" w:eastAsia="Times New Roman" w:hAnsi="Arial" w:cs="Arial"/>
          <w:kern w:val="1"/>
          <w:lang w:eastAsia="zh-CN"/>
        </w:rPr>
        <w:tab/>
        <w:t>kārtā vērtē: piedāvājuma noformējuma un sastāva atbilstību konkursa nolikuma prasībām, pretendenta atbilstību kvalifikācijas prasībām;</w:t>
      </w:r>
    </w:p>
    <w:p w14:paraId="44976C8B" w14:textId="25E4E254" w:rsidR="00300FC5" w:rsidRPr="00DB4EAA" w:rsidRDefault="00300FC5" w:rsidP="009C407E">
      <w:pPr>
        <w:suppressAutoHyphens/>
        <w:spacing w:before="80" w:after="80" w:line="240" w:lineRule="auto"/>
        <w:ind w:left="1560" w:hanging="284"/>
        <w:jc w:val="both"/>
        <w:rPr>
          <w:rFonts w:ascii="Arial" w:eastAsia="Times New Roman" w:hAnsi="Arial" w:cs="Arial"/>
          <w:kern w:val="1"/>
          <w:lang w:eastAsia="zh-CN"/>
        </w:rPr>
      </w:pPr>
      <w:r w:rsidRPr="00AB3EB4">
        <w:rPr>
          <w:rFonts w:ascii="Arial" w:eastAsia="Times New Roman" w:hAnsi="Arial" w:cs="Arial"/>
          <w:kern w:val="1"/>
          <w:lang w:eastAsia="zh-CN"/>
        </w:rPr>
        <w:t xml:space="preserve">2. kārtā pretendentiem, kas atbilst visām pirmās kārtas prasībām, vērtē: piedāvājumu </w:t>
      </w:r>
      <w:r w:rsidRPr="00DB4EAA">
        <w:rPr>
          <w:rFonts w:ascii="Arial" w:eastAsia="Times New Roman" w:hAnsi="Arial" w:cs="Arial"/>
          <w:kern w:val="1"/>
          <w:lang w:eastAsia="zh-CN"/>
        </w:rPr>
        <w:t>atbilstību tehnisk</w:t>
      </w:r>
      <w:r w:rsidR="005A376E" w:rsidRPr="00DB4EAA">
        <w:rPr>
          <w:rFonts w:ascii="Arial" w:eastAsia="Times New Roman" w:hAnsi="Arial" w:cs="Arial"/>
          <w:kern w:val="1"/>
          <w:lang w:eastAsia="zh-CN"/>
        </w:rPr>
        <w:t>ās</w:t>
      </w:r>
      <w:r w:rsidRPr="00DB4EAA">
        <w:rPr>
          <w:rFonts w:ascii="Arial" w:eastAsia="Times New Roman" w:hAnsi="Arial" w:cs="Arial"/>
          <w:kern w:val="1"/>
          <w:lang w:eastAsia="zh-CN"/>
        </w:rPr>
        <w:t xml:space="preserve"> specifikācij</w:t>
      </w:r>
      <w:r w:rsidR="005A376E" w:rsidRPr="00DB4EAA">
        <w:rPr>
          <w:rFonts w:ascii="Arial" w:eastAsia="Times New Roman" w:hAnsi="Arial" w:cs="Arial"/>
          <w:kern w:val="1"/>
          <w:lang w:eastAsia="zh-CN"/>
        </w:rPr>
        <w:t>as</w:t>
      </w:r>
      <w:r w:rsidRPr="00DB4EAA">
        <w:rPr>
          <w:rFonts w:ascii="Arial" w:eastAsia="Times New Roman" w:hAnsi="Arial" w:cs="Arial"/>
          <w:kern w:val="1"/>
          <w:lang w:eastAsia="zh-CN"/>
        </w:rPr>
        <w:t xml:space="preserve"> prasībām;</w:t>
      </w:r>
    </w:p>
    <w:p w14:paraId="002BDD14" w14:textId="77777777" w:rsidR="00300FC5" w:rsidRPr="00AB3EB4" w:rsidRDefault="00300FC5" w:rsidP="009C407E">
      <w:pPr>
        <w:suppressAutoHyphens/>
        <w:spacing w:before="80" w:after="80" w:line="240" w:lineRule="auto"/>
        <w:ind w:left="1560" w:hanging="284"/>
        <w:jc w:val="both"/>
        <w:rPr>
          <w:rFonts w:ascii="Arial" w:eastAsia="Times New Roman" w:hAnsi="Arial" w:cs="Arial"/>
          <w:kern w:val="1"/>
          <w:lang w:eastAsia="zh-CN"/>
        </w:rPr>
      </w:pPr>
      <w:r w:rsidRPr="00AB3EB4">
        <w:rPr>
          <w:rFonts w:ascii="Arial" w:eastAsia="Times New Roman" w:hAnsi="Arial" w:cs="Arial"/>
          <w:kern w:val="1"/>
          <w:lang w:eastAsia="zh-CN"/>
        </w:rPr>
        <w:t>3. kārtā pretendentiem, kas atbilst visām pirmās un otrās kārtas prasībām, vērtē: finanšu piedāvājumus.</w:t>
      </w:r>
    </w:p>
    <w:p w14:paraId="2DCCEDCE" w14:textId="77777777" w:rsidR="00300FC5" w:rsidRPr="00AB3EB4" w:rsidRDefault="00300FC5" w:rsidP="00EC255E">
      <w:pPr>
        <w:suppressAutoHyphens/>
        <w:spacing w:before="80" w:after="80" w:line="240" w:lineRule="auto"/>
        <w:ind w:left="1276" w:hanging="709"/>
        <w:jc w:val="both"/>
        <w:rPr>
          <w:rFonts w:ascii="Arial" w:eastAsia="Times New Roman" w:hAnsi="Arial" w:cs="Arial"/>
          <w:b/>
          <w:kern w:val="1"/>
          <w:lang w:eastAsia="zh-CN"/>
        </w:rPr>
      </w:pPr>
      <w:r w:rsidRPr="0077641B">
        <w:rPr>
          <w:rFonts w:ascii="Arial" w:eastAsia="Times New Roman" w:hAnsi="Arial" w:cs="Arial"/>
          <w:bCs/>
          <w:kern w:val="1"/>
          <w:lang w:eastAsia="lv-LV"/>
        </w:rPr>
        <w:t>6.3.2.</w:t>
      </w:r>
      <w:r w:rsidRPr="00AB3EB4">
        <w:rPr>
          <w:rFonts w:ascii="Arial" w:eastAsia="Times New Roman" w:hAnsi="Arial" w:cs="Arial"/>
          <w:bCs/>
          <w:kern w:val="1"/>
          <w:lang w:eastAsia="lv-LV"/>
        </w:rPr>
        <w:t xml:space="preserve"> </w:t>
      </w:r>
      <w:r w:rsidRPr="00AB3EB4">
        <w:rPr>
          <w:rFonts w:ascii="Arial" w:eastAsia="Times New Roman" w:hAnsi="Arial" w:cs="Arial"/>
          <w:bCs/>
          <w:kern w:val="1"/>
          <w:lang w:eastAsia="lv-LV"/>
        </w:rPr>
        <w:tab/>
      </w:r>
      <w:r w:rsidRPr="00AB3EB4">
        <w:rPr>
          <w:rFonts w:ascii="Arial" w:eastAsia="Times New Roman" w:hAnsi="Arial" w:cs="Arial"/>
          <w:b/>
          <w:kern w:val="1"/>
          <w:lang w:eastAsia="zh-CN"/>
        </w:rPr>
        <w:t xml:space="preserve">Par konkursa uzvarētāju tiek atzīts </w:t>
      </w:r>
      <w:r w:rsidRPr="00AB3EB4">
        <w:rPr>
          <w:rFonts w:ascii="Arial" w:eastAsia="Times New Roman" w:hAnsi="Arial" w:cs="Arial"/>
          <w:b/>
          <w:kern w:val="1"/>
          <w:lang w:eastAsia="lv-LV"/>
        </w:rPr>
        <w:t>saimnieciski visizdevīgākais piedāvājums, kuru nosaka ņemot vērā zemāko piedāvāto cenu</w:t>
      </w:r>
      <w:r w:rsidRPr="00AB3EB4">
        <w:rPr>
          <w:rFonts w:ascii="Arial" w:eastAsia="Times New Roman" w:hAnsi="Arial" w:cs="Arial"/>
          <w:b/>
          <w:kern w:val="1"/>
          <w:lang w:eastAsia="zh-CN"/>
        </w:rPr>
        <w:t xml:space="preserve"> </w:t>
      </w:r>
      <w:r w:rsidRPr="00AB3EB4">
        <w:rPr>
          <w:rFonts w:ascii="Arial" w:eastAsia="Times New Roman" w:hAnsi="Arial" w:cs="Arial"/>
          <w:b/>
          <w:kern w:val="1"/>
          <w:lang w:eastAsia="lv-LV"/>
        </w:rPr>
        <w:t>katrā iepirkumu daļā</w:t>
      </w:r>
      <w:r w:rsidRPr="00AB3EB4">
        <w:rPr>
          <w:rFonts w:ascii="Arial" w:eastAsia="Times New Roman" w:hAnsi="Arial" w:cs="Arial"/>
          <w:b/>
          <w:kern w:val="1"/>
          <w:lang w:eastAsia="zh-CN"/>
        </w:rPr>
        <w:t>, kas atbilst nolikuma prasībām.</w:t>
      </w:r>
    </w:p>
    <w:p w14:paraId="1DF50F64" w14:textId="54104153" w:rsidR="001D5D02" w:rsidRPr="00AB3EB4" w:rsidRDefault="001D5D02" w:rsidP="00EC255E">
      <w:pPr>
        <w:suppressAutoHyphens/>
        <w:spacing w:before="80" w:after="80" w:line="240" w:lineRule="auto"/>
        <w:ind w:left="1276" w:hanging="709"/>
        <w:jc w:val="both"/>
        <w:rPr>
          <w:rFonts w:ascii="Arial" w:eastAsia="Times New Roman" w:hAnsi="Arial" w:cs="Arial"/>
          <w:b/>
          <w:kern w:val="1"/>
          <w:lang w:eastAsia="zh-CN"/>
        </w:rPr>
      </w:pPr>
      <w:r>
        <w:rPr>
          <w:rFonts w:ascii="Arial" w:eastAsia="Times New Roman" w:hAnsi="Arial" w:cs="Arial"/>
          <w:kern w:val="1"/>
          <w:lang w:eastAsia="zh-CN"/>
        </w:rPr>
        <w:t>6.3.3.</w:t>
      </w:r>
      <w:r>
        <w:rPr>
          <w:rFonts w:ascii="Arial" w:eastAsia="Times New Roman" w:hAnsi="Arial" w:cs="Arial"/>
          <w:kern w:val="1"/>
          <w:lang w:eastAsia="zh-CN"/>
        </w:rPr>
        <w:tab/>
        <w:t>Ja saimnieciski izdevīgākais piedāvājums ar viszemāko cenu ir vienāds vairākiem pretendentiem, komisija veic atklāto izlozi, uzaicinot tos piedalīties klātienē. Ja pretendentu pārstāvji izvēlas nepiedalīties izlozē, komisija izlozi veiks bez pretendentu pārstāvju klātbūtnes.</w:t>
      </w:r>
    </w:p>
    <w:p w14:paraId="4950FBB6" w14:textId="11791A20" w:rsidR="00EF1145" w:rsidRPr="0077641B" w:rsidRDefault="00300FC5" w:rsidP="00EC255E">
      <w:p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bCs/>
          <w:kern w:val="1"/>
          <w:lang w:eastAsia="zh-CN"/>
        </w:rPr>
        <w:t xml:space="preserve">6.3.4. </w:t>
      </w:r>
      <w:r w:rsidRPr="00AB3EB4">
        <w:rPr>
          <w:rFonts w:ascii="Arial" w:eastAsia="Times New Roman" w:hAnsi="Arial" w:cs="Arial"/>
          <w:bCs/>
          <w:kern w:val="1"/>
          <w:lang w:eastAsia="zh-CN"/>
        </w:rPr>
        <w:tab/>
      </w:r>
      <w:r w:rsidRPr="00AB3EB4">
        <w:rPr>
          <w:rFonts w:ascii="Arial" w:eastAsia="Times New Roman" w:hAnsi="Arial" w:cs="Arial"/>
          <w:kern w:val="1"/>
          <w:lang w:eastAsia="zh-CN"/>
        </w:rPr>
        <w:t xml:space="preserve">Piedāvājumu vērtēšanas laikā komisija pārbauda, vai piedāvājumā nav aritmētisku kļūdu. Ja komisija konstatē šādas kļūdas, tas šīs kļūdas izlabo. Par kļūdu labojumu un </w:t>
      </w:r>
      <w:r w:rsidRPr="00AB3EB4">
        <w:rPr>
          <w:rFonts w:ascii="Arial" w:eastAsia="Times New Roman" w:hAnsi="Arial" w:cs="Arial"/>
          <w:kern w:val="1"/>
          <w:lang w:eastAsia="zh-CN"/>
        </w:rPr>
        <w:lastRenderedPageBreak/>
        <w:t>laboto piedāvājuma summu komisija paziņo pretendentam, kura pieļautās kļūdas labotas. Vērtējot finanšu piedāvājumu, komisija ņem vērā labojumus.</w:t>
      </w:r>
    </w:p>
    <w:bookmarkEnd w:id="11"/>
    <w:p w14:paraId="622A37C4" w14:textId="77777777" w:rsidR="00300FC5" w:rsidRPr="00AB3EB4" w:rsidRDefault="00300FC5" w:rsidP="0077641B">
      <w:pPr>
        <w:numPr>
          <w:ilvl w:val="1"/>
          <w:numId w:val="26"/>
        </w:numPr>
        <w:suppressAutoHyphens/>
        <w:spacing w:before="80" w:after="80" w:line="240" w:lineRule="auto"/>
        <w:ind w:left="567" w:hanging="567"/>
        <w:jc w:val="both"/>
        <w:rPr>
          <w:rFonts w:ascii="Arial" w:eastAsia="Times New Roman" w:hAnsi="Arial" w:cs="Arial"/>
          <w:b/>
          <w:bCs/>
        </w:rPr>
      </w:pPr>
      <w:r w:rsidRPr="00AB3EB4">
        <w:rPr>
          <w:rFonts w:ascii="Arial" w:eastAsia="Times New Roman" w:hAnsi="Arial" w:cs="Arial"/>
          <w:b/>
          <w:bCs/>
        </w:rPr>
        <w:t>Pretendenta pārbaude un izslēgšanas nosacījumi</w:t>
      </w:r>
    </w:p>
    <w:p w14:paraId="08AA3731" w14:textId="5F8EECB1"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Pretendentu izslēdz no dalības iepirkuma procedūrā jebkurā no gadījumiem, kas minēti</w:t>
      </w:r>
      <w:r w:rsidR="007054E5" w:rsidRPr="00AB3EB4">
        <w:rPr>
          <w:rFonts w:ascii="Arial" w:eastAsia="Times New Roman" w:hAnsi="Arial" w:cs="Arial"/>
        </w:rPr>
        <w:t xml:space="preserve"> </w:t>
      </w:r>
      <w:r w:rsidR="005A376E" w:rsidRPr="00AB3EB4">
        <w:rPr>
          <w:rFonts w:ascii="Arial" w:eastAsia="Times New Roman" w:hAnsi="Arial" w:cs="Arial"/>
        </w:rPr>
        <w:t>PIL</w:t>
      </w:r>
      <w:r w:rsidRPr="00AB3EB4">
        <w:rPr>
          <w:rFonts w:ascii="Arial" w:eastAsia="Times New Roman" w:hAnsi="Arial" w:cs="Arial"/>
        </w:rPr>
        <w:t xml:space="preserve"> 42.panta otrajā daļā (izņemot 8. un 9.punktu) un gadījumos, kas minēti Starptautisko un Latvijas Republikas nacionālo sankciju likuma 11.</w:t>
      </w:r>
      <w:r w:rsidRPr="00AB3EB4">
        <w:rPr>
          <w:rFonts w:ascii="Arial" w:eastAsia="Times New Roman" w:hAnsi="Arial" w:cs="Arial"/>
          <w:vertAlign w:val="superscript"/>
        </w:rPr>
        <w:t>1</w:t>
      </w:r>
      <w:r w:rsidRPr="00AB3EB4">
        <w:rPr>
          <w:rFonts w:ascii="Arial" w:eastAsia="Times New Roman" w:hAnsi="Arial" w:cs="Arial"/>
        </w:rPr>
        <w:t xml:space="preserve"> panta pirmajā daļā.</w:t>
      </w:r>
    </w:p>
    <w:p w14:paraId="0514163D" w14:textId="77777777"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Pasūtītājs pārbauda Starptautisko un Latvijas Republikas nacionālo sankciju likuma 11.</w:t>
      </w:r>
      <w:r w:rsidRPr="00AB3EB4">
        <w:rPr>
          <w:rFonts w:ascii="Arial" w:eastAsia="Times New Roman" w:hAnsi="Arial" w:cs="Arial"/>
          <w:vertAlign w:val="superscript"/>
        </w:rPr>
        <w:t>1</w:t>
      </w:r>
      <w:r w:rsidRPr="00AB3EB4">
        <w:rPr>
          <w:rFonts w:ascii="Arial" w:eastAsia="Times New Roman" w:hAnsi="Arial" w:cs="Arial"/>
        </w:rPr>
        <w:t xml:space="preserve"> panta izslēgšanas nosacījumu neesamību saskaņā ar 11.</w:t>
      </w:r>
      <w:r w:rsidRPr="00AB3EB4">
        <w:rPr>
          <w:rFonts w:ascii="Arial" w:eastAsia="Times New Roman" w:hAnsi="Arial" w:cs="Arial"/>
          <w:vertAlign w:val="superscript"/>
        </w:rPr>
        <w:t>1</w:t>
      </w:r>
      <w:r w:rsidRPr="00AB3EB4">
        <w:rPr>
          <w:rFonts w:ascii="Arial" w:eastAsia="Times New Roman" w:hAnsi="Arial" w:cs="Arial"/>
        </w:rPr>
        <w:t xml:space="preserve"> panta trešajā un ceturtajā daļā noteikto un sekojošās datu bāzēs: </w:t>
      </w:r>
      <w:hyperlink r:id="rId19" w:history="1">
        <w:r w:rsidRPr="00AB3EB4">
          <w:rPr>
            <w:rFonts w:ascii="Arial" w:eastAsia="Times New Roman" w:hAnsi="Arial" w:cs="Arial"/>
            <w:color w:val="0000FF"/>
            <w:u w:val="single"/>
          </w:rPr>
          <w:t>http://sankcijas.fid.gov.lv/</w:t>
        </w:r>
      </w:hyperlink>
      <w:r w:rsidRPr="00AB3EB4">
        <w:rPr>
          <w:rFonts w:ascii="Arial" w:eastAsia="Times New Roman" w:hAnsi="Arial" w:cs="Arial"/>
          <w:color w:val="0000FF"/>
          <w:u w:val="single"/>
        </w:rPr>
        <w:t xml:space="preserve"> </w:t>
      </w:r>
      <w:r w:rsidRPr="00AB3EB4">
        <w:rPr>
          <w:rFonts w:ascii="Arial" w:eastAsia="Times New Roman" w:hAnsi="Arial" w:cs="Arial"/>
        </w:rPr>
        <w:t xml:space="preserve">un </w:t>
      </w:r>
      <w:hyperlink r:id="rId20" w:history="1">
        <w:r w:rsidRPr="00AB3EB4">
          <w:rPr>
            <w:rFonts w:ascii="Arial" w:eastAsia="Times New Roman" w:hAnsi="Arial" w:cs="Arial"/>
            <w:color w:val="0000FF"/>
            <w:u w:val="single"/>
          </w:rPr>
          <w:t>https://sankcijas.lursoft.lv/</w:t>
        </w:r>
      </w:hyperlink>
      <w:r w:rsidRPr="00AB3EB4">
        <w:rPr>
          <w:rFonts w:ascii="Arial" w:eastAsia="Times New Roman" w:hAnsi="Arial" w:cs="Arial"/>
        </w:rPr>
        <w:t xml:space="preserve"> (vai citās datu bāzēs, ja tajās pieejama aktuālāka informācija).</w:t>
      </w:r>
      <w:bookmarkStart w:id="12" w:name="_Hlk135751679"/>
    </w:p>
    <w:p w14:paraId="6EA5E7EA" w14:textId="6C669870"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5A026B">
        <w:rPr>
          <w:rFonts w:ascii="Arial" w:eastAsia="Times New Roman" w:hAnsi="Arial" w:cs="Arial"/>
        </w:rPr>
        <w:t xml:space="preserve">Izslēgšanas nosacījumu pārbaude tiks veikta </w:t>
      </w:r>
      <w:r w:rsidR="005A376E" w:rsidRPr="005A026B">
        <w:rPr>
          <w:rFonts w:ascii="Arial" w:eastAsia="Times New Roman" w:hAnsi="Arial" w:cs="Arial"/>
        </w:rPr>
        <w:t>PIL</w:t>
      </w:r>
      <w:r w:rsidRPr="005A026B">
        <w:rPr>
          <w:rFonts w:ascii="Arial" w:eastAsia="Times New Roman" w:hAnsi="Arial" w:cs="Arial"/>
        </w:rPr>
        <w:t xml:space="preserve"> 42.pantā noteiktajā kārtībā.</w:t>
      </w:r>
      <w:r w:rsidRPr="00AB3EB4">
        <w:rPr>
          <w:rFonts w:ascii="Arial" w:eastAsia="Times New Roman" w:hAnsi="Arial" w:cs="Arial"/>
        </w:rPr>
        <w:t xml:space="preserve"> Pasūtītājs patstāvīgi nodrošina </w:t>
      </w:r>
      <w:r w:rsidR="005A376E" w:rsidRPr="00AB3EB4">
        <w:rPr>
          <w:rFonts w:ascii="Arial" w:eastAsia="Times New Roman" w:hAnsi="Arial" w:cs="Arial"/>
        </w:rPr>
        <w:t>PIL</w:t>
      </w:r>
      <w:r w:rsidRPr="00AB3EB4">
        <w:rPr>
          <w:rFonts w:ascii="Arial" w:eastAsia="Times New Roman" w:hAnsi="Arial" w:cs="Arial"/>
        </w:rPr>
        <w:t xml:space="preserve"> 42.panta otrās daļas (izņemot 8. un 9.punktu) izslēgšanas iemeslu pārbaudi. Atkarībā no pārbaudes rezultātiem pasūtītāja pārstāvis rīkojas </w:t>
      </w:r>
      <w:r w:rsidR="005A376E" w:rsidRPr="00AB3EB4">
        <w:rPr>
          <w:rFonts w:ascii="Arial" w:eastAsia="Times New Roman" w:hAnsi="Arial" w:cs="Arial"/>
        </w:rPr>
        <w:t>PIL</w:t>
      </w:r>
      <w:r w:rsidRPr="00AB3EB4">
        <w:rPr>
          <w:rFonts w:ascii="Arial" w:eastAsia="Times New Roman" w:hAnsi="Arial" w:cs="Arial"/>
        </w:rPr>
        <w:t xml:space="preserve"> 43.pantā noteiktajā kārtībā. Par </w:t>
      </w:r>
      <w:r w:rsidR="005A376E" w:rsidRPr="00AB3EB4">
        <w:rPr>
          <w:rFonts w:ascii="Arial" w:eastAsia="Times New Roman" w:hAnsi="Arial" w:cs="Arial"/>
        </w:rPr>
        <w:t>PIL</w:t>
      </w:r>
      <w:r w:rsidRPr="00AB3EB4">
        <w:rPr>
          <w:rFonts w:ascii="Arial" w:eastAsia="Times New Roman" w:hAnsi="Arial" w:cs="Arial"/>
        </w:rPr>
        <w:t xml:space="preserve"> 42.panta otrās daļas 2. un 3.punktā minētajiem izslēgšanas iemesliem pretendents nevar veikt pasākumus uzticamības atjaunošanai, atbilstoši </w:t>
      </w:r>
      <w:r w:rsidR="005A376E" w:rsidRPr="00AB3EB4">
        <w:rPr>
          <w:rFonts w:ascii="Arial" w:eastAsia="Times New Roman" w:hAnsi="Arial" w:cs="Arial"/>
        </w:rPr>
        <w:t>PIL</w:t>
      </w:r>
      <w:r w:rsidRPr="00AB3EB4">
        <w:rPr>
          <w:rFonts w:ascii="Arial" w:eastAsia="Times New Roman" w:hAnsi="Arial" w:cs="Arial"/>
        </w:rPr>
        <w:t xml:space="preserve"> 43.panta pirmajā daļā noteiktajam. Uzticamības atjaunošana nav attiecināma uz </w:t>
      </w:r>
      <w:r w:rsidR="005A376E" w:rsidRPr="00AB3EB4">
        <w:rPr>
          <w:rFonts w:ascii="Arial" w:eastAsia="Times New Roman" w:hAnsi="Arial" w:cs="Arial"/>
        </w:rPr>
        <w:t>PIL</w:t>
      </w:r>
      <w:r w:rsidRPr="00AB3EB4">
        <w:rPr>
          <w:rFonts w:ascii="Arial" w:eastAsia="Times New Roman" w:hAnsi="Arial" w:cs="Arial"/>
        </w:rPr>
        <w:t xml:space="preserve"> 43.panta septītajā daļā minētām personām.</w:t>
      </w:r>
      <w:bookmarkEnd w:id="12"/>
    </w:p>
    <w:p w14:paraId="6DBF0054" w14:textId="76210792"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 xml:space="preserve">Pasūtītājs neizslēgs pretendentu no dalības iepirkuma procedūrā, ja ir iestājušies </w:t>
      </w:r>
      <w:r w:rsidR="005A376E" w:rsidRPr="00AB3EB4">
        <w:rPr>
          <w:rFonts w:ascii="Arial" w:eastAsia="Times New Roman" w:hAnsi="Arial" w:cs="Arial"/>
        </w:rPr>
        <w:t>PIL</w:t>
      </w:r>
      <w:r w:rsidRPr="00AB3EB4">
        <w:rPr>
          <w:rFonts w:ascii="Arial" w:eastAsia="Times New Roman" w:hAnsi="Arial" w:cs="Arial"/>
        </w:rPr>
        <w:t xml:space="preserve"> 42.panta ceturtās daļas nosacījumi.</w:t>
      </w:r>
    </w:p>
    <w:p w14:paraId="537C8E53" w14:textId="64AE0C3D"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 xml:space="preserve">Pasūtītājs pārbaudi par </w:t>
      </w:r>
      <w:r w:rsidR="005A376E" w:rsidRPr="00AB3EB4">
        <w:rPr>
          <w:rFonts w:ascii="Arial" w:eastAsia="Times New Roman" w:hAnsi="Arial" w:cs="Arial"/>
        </w:rPr>
        <w:t>PIL</w:t>
      </w:r>
      <w:r w:rsidRPr="00AB3EB4">
        <w:rPr>
          <w:rFonts w:ascii="Arial" w:eastAsia="Times New Roman" w:hAnsi="Arial" w:cs="Arial"/>
        </w:rPr>
        <w:t xml:space="preserve"> 42.panta otrā daļā (izņemot 8. un 9.punktu) noteikto izslēgšanas iemeslu neesamību veic attiecībā uz </w:t>
      </w:r>
      <w:r w:rsidR="005A376E" w:rsidRPr="00AB3EB4">
        <w:rPr>
          <w:rFonts w:ascii="Arial" w:eastAsia="Times New Roman" w:hAnsi="Arial" w:cs="Arial"/>
        </w:rPr>
        <w:t>p</w:t>
      </w:r>
      <w:r w:rsidRPr="00AB3EB4">
        <w:rPr>
          <w:rFonts w:ascii="Arial" w:eastAsia="Times New Roman" w:hAnsi="Arial" w:cs="Arial"/>
        </w:rPr>
        <w:t xml:space="preserve">retendentu (t.sk. arī </w:t>
      </w:r>
      <w:r w:rsidR="005A376E" w:rsidRPr="00AB3EB4">
        <w:rPr>
          <w:rFonts w:ascii="Arial" w:eastAsia="Times New Roman" w:hAnsi="Arial" w:cs="Arial"/>
        </w:rPr>
        <w:t>p</w:t>
      </w:r>
      <w:r w:rsidRPr="00AB3EB4">
        <w:rPr>
          <w:rFonts w:ascii="Arial" w:eastAsia="Times New Roman" w:hAnsi="Arial" w:cs="Arial"/>
        </w:rPr>
        <w:t>retendenta valdes vai padomes locekļiem, pārstāvēt tiesīgajām personām, personālsabiedrības biedriem, ja pretendents ir personālsabiedrība, uz apakšuzņēmējiem, kura sniedzamo pakalpojumu vērtība ir vismaz 10 000</w:t>
      </w:r>
      <w:r w:rsidRPr="00AB3EB4">
        <w:rPr>
          <w:rFonts w:ascii="Arial" w:eastAsia="Times New Roman" w:hAnsi="Arial" w:cs="Arial"/>
          <w:i/>
          <w:iCs/>
        </w:rPr>
        <w:t xml:space="preserve"> euro</w:t>
      </w:r>
      <w:r w:rsidRPr="00AB3EB4">
        <w:rPr>
          <w:rFonts w:ascii="Arial" w:eastAsia="Times New Roman" w:hAnsi="Arial" w:cs="Arial"/>
        </w:rPr>
        <w:t xml:space="preserve">, uz personu uz kuras spējām balstās pretendents), kuram atbilstoši citām paziņojumā par līgumu un </w:t>
      </w:r>
      <w:r w:rsidR="005A376E" w:rsidRPr="00AB3EB4">
        <w:rPr>
          <w:rFonts w:ascii="Arial" w:eastAsia="Times New Roman" w:hAnsi="Arial" w:cs="Arial"/>
        </w:rPr>
        <w:t>n</w:t>
      </w:r>
      <w:r w:rsidRPr="00AB3EB4">
        <w:rPr>
          <w:rFonts w:ascii="Arial" w:eastAsia="Times New Roman" w:hAnsi="Arial" w:cs="Arial"/>
        </w:rPr>
        <w:t xml:space="preserve">olikuma dokumentos noteiktajām prasībām un izraudzītajam piedāvājuma izvēles kritērijam būtu piešķiramas līguma slēgšanas tiesības. </w:t>
      </w:r>
    </w:p>
    <w:p w14:paraId="6C6CF113" w14:textId="04186445"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 xml:space="preserve">Pasūtītājs pārbaudi par </w:t>
      </w:r>
      <w:r w:rsidR="00F91054" w:rsidRPr="00AB3EB4">
        <w:rPr>
          <w:rFonts w:ascii="Arial" w:eastAsia="Times New Roman" w:hAnsi="Arial" w:cs="Arial"/>
        </w:rPr>
        <w:t>PIL</w:t>
      </w:r>
      <w:r w:rsidRPr="00AB3EB4">
        <w:rPr>
          <w:rFonts w:ascii="Arial" w:eastAsia="Times New Roman" w:hAnsi="Arial" w:cs="Arial"/>
        </w:rPr>
        <w:t xml:space="preserve"> 42.panta otrās daļas 1., 2., un 3.punktā noteikto izslēgšanas iemeslu neesamību veic attiecībā uz personām, kurām </w:t>
      </w:r>
      <w:r w:rsidR="00F91054" w:rsidRPr="00AB3EB4">
        <w:rPr>
          <w:rFonts w:ascii="Arial" w:eastAsia="Times New Roman" w:hAnsi="Arial" w:cs="Arial"/>
        </w:rPr>
        <w:t>p</w:t>
      </w:r>
      <w:r w:rsidRPr="00AB3EB4">
        <w:rPr>
          <w:rFonts w:ascii="Arial" w:eastAsia="Times New Roman" w:hAnsi="Arial" w:cs="Arial"/>
        </w:rPr>
        <w:t>retendentā ir izšķirošā ietekme uz līdzdalības pamata normatīvo aktu par koncerniem izpratnē.</w:t>
      </w:r>
    </w:p>
    <w:p w14:paraId="2A694776" w14:textId="36CB51F5" w:rsidR="00300FC5" w:rsidRPr="00AB3EB4" w:rsidRDefault="00300FC5" w:rsidP="00EC255E">
      <w:pPr>
        <w:numPr>
          <w:ilvl w:val="2"/>
          <w:numId w:val="26"/>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 xml:space="preserve">Pasūtītājs pārbaudi par </w:t>
      </w:r>
      <w:r w:rsidR="00F91054" w:rsidRPr="00AB3EB4">
        <w:rPr>
          <w:rFonts w:ascii="Arial" w:eastAsia="Times New Roman" w:hAnsi="Arial" w:cs="Arial"/>
        </w:rPr>
        <w:t>PIL</w:t>
      </w:r>
      <w:r w:rsidRPr="00AB3EB4">
        <w:rPr>
          <w:rFonts w:ascii="Arial" w:eastAsia="Times New Roman" w:hAnsi="Arial" w:cs="Arial"/>
        </w:rPr>
        <w:t xml:space="preserve"> 42.panta otrās daļas 1., 2., un 11.punktā noteikto izslēgšanas iemeslu neesamību veic attiecībā uz pretendenta patieso labuma guvēju.</w:t>
      </w:r>
    </w:p>
    <w:p w14:paraId="23E74087" w14:textId="73DC0783" w:rsidR="00300FC5" w:rsidRPr="00AB3EB4" w:rsidRDefault="00300FC5" w:rsidP="0077641B">
      <w:pPr>
        <w:numPr>
          <w:ilvl w:val="1"/>
          <w:numId w:val="26"/>
        </w:numPr>
        <w:suppressAutoHyphens/>
        <w:spacing w:before="80" w:after="0" w:line="240" w:lineRule="auto"/>
        <w:ind w:left="567" w:hanging="567"/>
        <w:jc w:val="both"/>
        <w:rPr>
          <w:rFonts w:ascii="Arial" w:eastAsia="Times New Roman" w:hAnsi="Arial" w:cs="Arial"/>
        </w:rPr>
      </w:pPr>
      <w:r w:rsidRPr="00AB3EB4">
        <w:rPr>
          <w:rFonts w:ascii="Arial" w:eastAsia="Times New Roman" w:hAnsi="Arial" w:cs="Arial"/>
        </w:rPr>
        <w:t xml:space="preserve">Ja izraudzītais pretendents atsakās slēgt iepirkuma līgumu ar pasūtītāju, </w:t>
      </w:r>
      <w:r w:rsidR="00F91054" w:rsidRPr="00AB3EB4">
        <w:rPr>
          <w:rFonts w:ascii="Arial" w:eastAsia="Times New Roman" w:hAnsi="Arial" w:cs="Arial"/>
        </w:rPr>
        <w:t>k</w:t>
      </w:r>
      <w:r w:rsidRPr="00AB3EB4">
        <w:rPr>
          <w:rFonts w:ascii="Arial" w:eastAsia="Times New Roman" w:hAnsi="Arial" w:cs="Arial"/>
        </w:rPr>
        <w:t xml:space="preserve">omisija pieņem lēmumu slēgt līgumu ar nākamo pretendentu, kurš piedāvājis zemāko cenu vai pārtraukt konkursu, neizvēloties nevienu piedāvājumu. Ja pieņemts lēmums slēgt līgumu ar nākamo pretendentu, kurš piedāvājis zemāko cenu, bet tas atsakās līgumu slēgt, </w:t>
      </w:r>
      <w:r w:rsidR="00F91054" w:rsidRPr="00AB3EB4">
        <w:rPr>
          <w:rFonts w:ascii="Arial" w:eastAsia="Times New Roman" w:hAnsi="Arial" w:cs="Arial"/>
        </w:rPr>
        <w:t>k</w:t>
      </w:r>
      <w:r w:rsidRPr="00AB3EB4">
        <w:rPr>
          <w:rFonts w:ascii="Arial" w:eastAsia="Times New Roman" w:hAnsi="Arial" w:cs="Arial"/>
        </w:rPr>
        <w:t>omisija pieņem lēmumu pārtraukt konkursu, neizvēloties nevienu piedāvājumu.</w:t>
      </w:r>
    </w:p>
    <w:p w14:paraId="05E302FB" w14:textId="77777777" w:rsidR="00300FC5" w:rsidRPr="00AB3EB4" w:rsidRDefault="00300FC5" w:rsidP="0077641B">
      <w:pPr>
        <w:suppressAutoHyphens/>
        <w:spacing w:after="0" w:line="240" w:lineRule="auto"/>
        <w:rPr>
          <w:rFonts w:ascii="Arial" w:eastAsia="Times New Roman" w:hAnsi="Arial" w:cs="Arial"/>
          <w:b/>
          <w:kern w:val="1"/>
          <w:lang w:eastAsia="zh-CN"/>
        </w:rPr>
      </w:pPr>
    </w:p>
    <w:p w14:paraId="70F6124D" w14:textId="77777777" w:rsidR="00300FC5" w:rsidRPr="00AB3EB4" w:rsidRDefault="00300FC5" w:rsidP="00AB3EB4">
      <w:pPr>
        <w:numPr>
          <w:ilvl w:val="0"/>
          <w:numId w:val="26"/>
        </w:numPr>
        <w:suppressAutoHyphens/>
        <w:spacing w:after="0" w:line="240" w:lineRule="auto"/>
        <w:ind w:left="357" w:hanging="357"/>
        <w:jc w:val="center"/>
        <w:rPr>
          <w:rFonts w:ascii="Arial" w:eastAsia="Times New Roman" w:hAnsi="Arial" w:cs="Arial"/>
          <w:b/>
          <w:kern w:val="1"/>
          <w:lang w:eastAsia="zh-CN"/>
        </w:rPr>
      </w:pPr>
      <w:r w:rsidRPr="00AB3EB4">
        <w:rPr>
          <w:rFonts w:ascii="Arial" w:eastAsia="Times New Roman" w:hAnsi="Arial" w:cs="Arial"/>
          <w:b/>
          <w:kern w:val="1"/>
          <w:lang w:eastAsia="zh-CN"/>
        </w:rPr>
        <w:t>Konkursa komisijas tiesības un pienākumi</w:t>
      </w:r>
    </w:p>
    <w:p w14:paraId="2B28F9E0" w14:textId="77777777" w:rsidR="00300FC5" w:rsidRPr="00AB3EB4" w:rsidRDefault="00300FC5" w:rsidP="009C407E">
      <w:pPr>
        <w:numPr>
          <w:ilvl w:val="1"/>
          <w:numId w:val="13"/>
        </w:numPr>
        <w:suppressAutoHyphens/>
        <w:spacing w:before="120" w:after="80" w:line="240" w:lineRule="auto"/>
        <w:ind w:left="567" w:hanging="567"/>
        <w:rPr>
          <w:rFonts w:ascii="Arial" w:eastAsia="Times New Roman" w:hAnsi="Arial" w:cs="Arial"/>
          <w:kern w:val="1"/>
          <w:lang w:eastAsia="zh-CN"/>
        </w:rPr>
      </w:pPr>
      <w:r w:rsidRPr="00AB3EB4">
        <w:rPr>
          <w:rFonts w:ascii="Arial" w:eastAsia="Times New Roman" w:hAnsi="Arial" w:cs="Arial"/>
          <w:b/>
          <w:kern w:val="1"/>
          <w:lang w:eastAsia="zh-CN"/>
        </w:rPr>
        <w:t>Komisijas tiesības:</w:t>
      </w:r>
    </w:p>
    <w:p w14:paraId="5E06E169"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pieprasīt papildu informāciju no pretendentiem, kas piedalās konkursā;</w:t>
      </w:r>
    </w:p>
    <w:p w14:paraId="49026D95"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lemt par konkursa izbeigšanu vai pārtraukšanu;</w:t>
      </w:r>
    </w:p>
    <w:p w14:paraId="7D32D14E"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lemt par konkursa termiņa pagarināšanu;</w:t>
      </w:r>
    </w:p>
    <w:p w14:paraId="219497EC"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veikt izmaiņas konkursa nolikumā;</w:t>
      </w:r>
    </w:p>
    <w:p w14:paraId="5C94F281"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noraidīt piedāvājumus, ja tie neatbilst konkursa nolikuma prasībām;</w:t>
      </w:r>
    </w:p>
    <w:p w14:paraId="59281A6D"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konkursa komisija patur sev tiesības nekomentēt konkursa norises gaitu;</w:t>
      </w:r>
    </w:p>
    <w:p w14:paraId="728AA016"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ja komisijai rodas šaubas par iesniegtās dokumenta kopijas autentiskumu, tā pieprasa pretendentam iesniegt vai uzrādīt dokumenta oriģinālu vai iesniegt apliecinātu dokumenta kopiju;</w:t>
      </w:r>
    </w:p>
    <w:p w14:paraId="4B2C59B0" w14:textId="3B6BBA4B"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 xml:space="preserve">komisijai ir arī citas šajā nolikumā un </w:t>
      </w:r>
      <w:r w:rsidR="00F91054" w:rsidRPr="00AB3EB4">
        <w:rPr>
          <w:rFonts w:ascii="Arial" w:eastAsia="Times New Roman" w:hAnsi="Arial" w:cs="Arial"/>
          <w:kern w:val="1"/>
        </w:rPr>
        <w:t>PIL</w:t>
      </w:r>
      <w:r w:rsidRPr="00AB3EB4">
        <w:rPr>
          <w:rFonts w:ascii="Arial" w:eastAsia="Times New Roman" w:hAnsi="Arial" w:cs="Arial"/>
          <w:kern w:val="1"/>
        </w:rPr>
        <w:t xml:space="preserve"> noteiktās tiesības.</w:t>
      </w:r>
    </w:p>
    <w:p w14:paraId="7F798BC7" w14:textId="77777777" w:rsidR="00300FC5" w:rsidRPr="00AB3EB4" w:rsidRDefault="00300FC5" w:rsidP="009C407E">
      <w:pPr>
        <w:numPr>
          <w:ilvl w:val="1"/>
          <w:numId w:val="13"/>
        </w:numPr>
        <w:suppressAutoHyphens/>
        <w:spacing w:before="80" w:after="80" w:line="240" w:lineRule="auto"/>
        <w:ind w:left="567" w:hanging="567"/>
        <w:jc w:val="both"/>
        <w:rPr>
          <w:rFonts w:ascii="Arial" w:eastAsia="Times New Roman" w:hAnsi="Arial" w:cs="Arial"/>
          <w:kern w:val="1"/>
        </w:rPr>
      </w:pPr>
      <w:r w:rsidRPr="00AB3EB4">
        <w:rPr>
          <w:rFonts w:ascii="Arial" w:eastAsia="Times New Roman" w:hAnsi="Arial" w:cs="Arial"/>
          <w:b/>
          <w:kern w:val="1"/>
        </w:rPr>
        <w:lastRenderedPageBreak/>
        <w:t>Komisijas pienākumi:</w:t>
      </w:r>
    </w:p>
    <w:p w14:paraId="74F43F23"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izskatīt visus pretendentu piedāvājumus;</w:t>
      </w:r>
    </w:p>
    <w:p w14:paraId="592706A4"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lemt par konkursa dokumentu atdošanu pretendentam gadījumos, kad nav ievērota šajā nolikumā noteiktā piedāvājumu iesniegšanas kārtība;</w:t>
      </w:r>
    </w:p>
    <w:p w14:paraId="4936B531" w14:textId="77777777"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noteikt konkursa uzvarētāju;</w:t>
      </w:r>
    </w:p>
    <w:p w14:paraId="52D1FD0E" w14:textId="1ADAC79E" w:rsidR="00300FC5" w:rsidRPr="00AB3EB4" w:rsidRDefault="00300FC5" w:rsidP="00EC255E">
      <w:pPr>
        <w:numPr>
          <w:ilvl w:val="2"/>
          <w:numId w:val="13"/>
        </w:numPr>
        <w:suppressAutoHyphens/>
        <w:spacing w:before="80" w:after="80" w:line="240" w:lineRule="auto"/>
        <w:ind w:left="1276" w:hanging="709"/>
        <w:jc w:val="both"/>
        <w:rPr>
          <w:rFonts w:ascii="Arial" w:eastAsia="Times New Roman" w:hAnsi="Arial" w:cs="Arial"/>
          <w:kern w:val="1"/>
        </w:rPr>
      </w:pPr>
      <w:r w:rsidRPr="00AB3EB4">
        <w:rPr>
          <w:rFonts w:ascii="Arial" w:eastAsia="Times New Roman" w:hAnsi="Arial" w:cs="Arial"/>
          <w:kern w:val="1"/>
        </w:rPr>
        <w:t>3</w:t>
      </w:r>
      <w:r w:rsidR="00F91054" w:rsidRPr="00AB3EB4">
        <w:rPr>
          <w:rFonts w:ascii="Arial" w:eastAsia="Times New Roman" w:hAnsi="Arial" w:cs="Arial"/>
          <w:kern w:val="1"/>
        </w:rPr>
        <w:t xml:space="preserve"> (trīs)</w:t>
      </w:r>
      <w:r w:rsidRPr="00AB3EB4">
        <w:rPr>
          <w:rFonts w:ascii="Arial" w:eastAsia="Times New Roman" w:hAnsi="Arial" w:cs="Arial"/>
          <w:kern w:val="1"/>
        </w:rPr>
        <w:t xml:space="preserve"> darba dienu laikā pēc lēmuma par konkursa rezultātiem pieņemšanas informēt visus konkursa pretendentus par konkursa rezultātiem.</w:t>
      </w:r>
      <w:r w:rsidR="00757780">
        <w:rPr>
          <w:rFonts w:ascii="Arial" w:eastAsia="Times New Roman" w:hAnsi="Arial" w:cs="Arial"/>
          <w:kern w:val="1"/>
        </w:rPr>
        <w:t xml:space="preserve"> </w:t>
      </w:r>
      <w:r w:rsidRPr="00B91509">
        <w:rPr>
          <w:rFonts w:ascii="Arial" w:eastAsia="Times New Roman" w:hAnsi="Arial" w:cs="Arial"/>
          <w:kern w:val="1"/>
        </w:rPr>
        <w:t>Paziņojums par rezultātiem tiks nosūtīts</w:t>
      </w:r>
      <w:r w:rsidR="00F91054" w:rsidRPr="00B91509">
        <w:rPr>
          <w:rFonts w:ascii="Arial" w:eastAsia="Times New Roman" w:hAnsi="Arial" w:cs="Arial"/>
          <w:kern w:val="1"/>
        </w:rPr>
        <w:t xml:space="preserve"> EIS,</w:t>
      </w:r>
      <w:r w:rsidRPr="00B91509">
        <w:rPr>
          <w:rFonts w:ascii="Arial" w:eastAsia="Times New Roman" w:hAnsi="Arial" w:cs="Arial"/>
          <w:kern w:val="1"/>
        </w:rPr>
        <w:t xml:space="preserve"> pievienojot skenētu</w:t>
      </w:r>
      <w:r w:rsidR="00F91054" w:rsidRPr="00B91509">
        <w:rPr>
          <w:rFonts w:ascii="Arial" w:eastAsia="Times New Roman" w:hAnsi="Arial" w:cs="Arial"/>
          <w:kern w:val="1"/>
        </w:rPr>
        <w:t xml:space="preserve"> vai elektroniski parakstītu</w:t>
      </w:r>
      <w:r w:rsidRPr="00B91509">
        <w:rPr>
          <w:rFonts w:ascii="Arial" w:eastAsia="Times New Roman" w:hAnsi="Arial" w:cs="Arial"/>
          <w:kern w:val="1"/>
        </w:rPr>
        <w:t xml:space="preserve"> dokumentu</w:t>
      </w:r>
      <w:r w:rsidR="00C633F3">
        <w:rPr>
          <w:rFonts w:ascii="Arial" w:eastAsia="Times New Roman" w:hAnsi="Arial" w:cs="Arial"/>
          <w:kern w:val="1"/>
        </w:rPr>
        <w:t>;</w:t>
      </w:r>
    </w:p>
    <w:p w14:paraId="5CE5DD46" w14:textId="77777777" w:rsidR="00300FC5" w:rsidRPr="00AB3EB4" w:rsidRDefault="00300FC5" w:rsidP="00EC255E">
      <w:pPr>
        <w:numPr>
          <w:ilvl w:val="2"/>
          <w:numId w:val="13"/>
        </w:numPr>
        <w:suppressAutoHyphens/>
        <w:spacing w:before="80" w:after="0" w:line="240" w:lineRule="auto"/>
        <w:ind w:left="1276" w:hanging="709"/>
        <w:jc w:val="both"/>
        <w:rPr>
          <w:rFonts w:ascii="Arial" w:eastAsia="Times New Roman" w:hAnsi="Arial" w:cs="Arial"/>
          <w:kern w:val="1"/>
        </w:rPr>
      </w:pPr>
      <w:r w:rsidRPr="00AB3EB4">
        <w:rPr>
          <w:rFonts w:ascii="Arial" w:eastAsia="Times New Roman" w:hAnsi="Arial" w:cs="Arial"/>
          <w:kern w:val="1"/>
        </w:rPr>
        <w:t>nosūtīt informāciju Iepirkumu uzraudzības birojam.</w:t>
      </w:r>
    </w:p>
    <w:p w14:paraId="7966A270" w14:textId="77777777" w:rsidR="00300FC5" w:rsidRPr="00AB3EB4" w:rsidRDefault="00300FC5" w:rsidP="0077641B">
      <w:pPr>
        <w:spacing w:after="0" w:line="240" w:lineRule="auto"/>
        <w:jc w:val="both"/>
        <w:rPr>
          <w:rFonts w:ascii="Arial" w:eastAsia="Times New Roman" w:hAnsi="Arial" w:cs="Arial"/>
          <w:kern w:val="1"/>
        </w:rPr>
      </w:pPr>
    </w:p>
    <w:p w14:paraId="7172A4FC" w14:textId="77777777" w:rsidR="00300FC5" w:rsidRPr="00AB3EB4" w:rsidRDefault="00300FC5" w:rsidP="00AB3EB4">
      <w:pPr>
        <w:numPr>
          <w:ilvl w:val="0"/>
          <w:numId w:val="13"/>
        </w:numPr>
        <w:suppressAutoHyphens/>
        <w:spacing w:after="0" w:line="240" w:lineRule="auto"/>
        <w:ind w:left="357" w:hanging="357"/>
        <w:jc w:val="center"/>
        <w:rPr>
          <w:rFonts w:ascii="Arial" w:eastAsia="Times New Roman" w:hAnsi="Arial" w:cs="Arial"/>
          <w:b/>
          <w:kern w:val="1"/>
        </w:rPr>
      </w:pPr>
      <w:r w:rsidRPr="00AB3EB4">
        <w:rPr>
          <w:rFonts w:ascii="Arial" w:eastAsia="Times New Roman" w:hAnsi="Arial" w:cs="Arial"/>
          <w:b/>
          <w:kern w:val="1"/>
        </w:rPr>
        <w:t>Pretendentu tiesības un pienākumi</w:t>
      </w:r>
    </w:p>
    <w:p w14:paraId="563052F4" w14:textId="77777777" w:rsidR="00300FC5" w:rsidRPr="00AB3EB4" w:rsidRDefault="00300FC5" w:rsidP="0077641B">
      <w:pPr>
        <w:numPr>
          <w:ilvl w:val="1"/>
          <w:numId w:val="7"/>
        </w:numPr>
        <w:suppressAutoHyphens/>
        <w:spacing w:before="120" w:after="80" w:line="240" w:lineRule="auto"/>
        <w:ind w:left="567" w:hanging="567"/>
        <w:rPr>
          <w:rFonts w:ascii="Arial" w:eastAsia="Times New Roman" w:hAnsi="Arial" w:cs="Arial"/>
          <w:b/>
          <w:kern w:val="1"/>
          <w:lang w:eastAsia="zh-CN"/>
        </w:rPr>
      </w:pPr>
      <w:r w:rsidRPr="00AB3EB4">
        <w:rPr>
          <w:rFonts w:ascii="Arial" w:eastAsia="Times New Roman" w:hAnsi="Arial" w:cs="Arial"/>
          <w:b/>
          <w:kern w:val="1"/>
          <w:lang w:eastAsia="zh-CN"/>
        </w:rPr>
        <w:t>Pretendenta pienākumi:</w:t>
      </w:r>
    </w:p>
    <w:p w14:paraId="16EB3AC7" w14:textId="77777777" w:rsidR="00300FC5" w:rsidRPr="00AB3EB4" w:rsidRDefault="00300FC5" w:rsidP="00EC255E">
      <w:pPr>
        <w:numPr>
          <w:ilvl w:val="2"/>
          <w:numId w:val="7"/>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sagatavot piedāvājumu atbilstoši šī nolikuma prasībām;</w:t>
      </w:r>
    </w:p>
    <w:p w14:paraId="593A997E" w14:textId="77777777" w:rsidR="00300FC5" w:rsidRPr="00AB3EB4" w:rsidRDefault="00300FC5" w:rsidP="00EC255E">
      <w:pPr>
        <w:numPr>
          <w:ilvl w:val="2"/>
          <w:numId w:val="7"/>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sniegt pasūtītājam patiesu informāciju;</w:t>
      </w:r>
    </w:p>
    <w:p w14:paraId="381F4F44" w14:textId="45EA800B" w:rsidR="00300FC5" w:rsidRPr="00AB3EB4" w:rsidRDefault="00300FC5" w:rsidP="00EC255E">
      <w:pPr>
        <w:numPr>
          <w:ilvl w:val="2"/>
          <w:numId w:val="7"/>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sniegt atbildes uz komisijas pieprasījumiem par papildu informāciju, kas nepieciešama piedāvājuma noformējuma pārbaudei, pretendentu atlasei, piedāvājuma atbilstības pārbaudei, kā arī vērtēšanai;</w:t>
      </w:r>
    </w:p>
    <w:p w14:paraId="2430AB09" w14:textId="77777777" w:rsidR="00300FC5" w:rsidRPr="00AB3EB4" w:rsidRDefault="00300FC5" w:rsidP="00EC255E">
      <w:pPr>
        <w:numPr>
          <w:ilvl w:val="2"/>
          <w:numId w:val="7"/>
        </w:numPr>
        <w:suppressAutoHyphens/>
        <w:spacing w:before="80" w:after="80" w:line="240" w:lineRule="auto"/>
        <w:ind w:left="1276" w:hanging="709"/>
        <w:jc w:val="both"/>
        <w:rPr>
          <w:rFonts w:ascii="Arial" w:eastAsia="Times New Roman" w:hAnsi="Arial" w:cs="Arial"/>
        </w:rPr>
      </w:pPr>
      <w:r w:rsidRPr="00AB3EB4">
        <w:rPr>
          <w:rFonts w:ascii="Arial" w:eastAsia="Times New Roman" w:hAnsi="Arial" w:cs="Arial"/>
        </w:rPr>
        <w:t xml:space="preserve">segt visas izmaksas, kas saistītas ar piedāvājuma sagatavošanu un iesniegšanu. </w:t>
      </w:r>
    </w:p>
    <w:p w14:paraId="7A1E4F1C" w14:textId="77777777" w:rsidR="00300FC5" w:rsidRPr="00AB3EB4" w:rsidRDefault="00300FC5" w:rsidP="009C407E">
      <w:pPr>
        <w:numPr>
          <w:ilvl w:val="1"/>
          <w:numId w:val="7"/>
        </w:numPr>
        <w:suppressAutoHyphens/>
        <w:spacing w:before="80" w:after="80" w:line="240" w:lineRule="auto"/>
        <w:ind w:left="567" w:hanging="567"/>
        <w:rPr>
          <w:rFonts w:ascii="Arial" w:eastAsia="Times New Roman" w:hAnsi="Arial" w:cs="Arial"/>
          <w:kern w:val="1"/>
          <w:lang w:eastAsia="zh-CN"/>
        </w:rPr>
      </w:pPr>
      <w:r w:rsidRPr="00AB3EB4">
        <w:rPr>
          <w:rFonts w:ascii="Arial" w:eastAsia="Times New Roman" w:hAnsi="Arial" w:cs="Arial"/>
          <w:b/>
          <w:kern w:val="1"/>
          <w:lang w:eastAsia="zh-CN"/>
        </w:rPr>
        <w:t>Pretendenta tiesības:</w:t>
      </w:r>
    </w:p>
    <w:p w14:paraId="77CDD304" w14:textId="022CB18F" w:rsidR="00300FC5" w:rsidRPr="00F52CDA" w:rsidRDefault="00300FC5" w:rsidP="00EC255E">
      <w:pPr>
        <w:numPr>
          <w:ilvl w:val="2"/>
          <w:numId w:val="7"/>
        </w:num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 xml:space="preserve">piedāvājuma sagatavošanas laikā pretendentam ir tiesības rakstveidā vērsties pie konkursa komisijas neskaidro jautājumu precizēšanai, ievērojot konkursa nolikumā </w:t>
      </w:r>
      <w:r w:rsidRPr="00F52CDA">
        <w:rPr>
          <w:rFonts w:ascii="Arial" w:eastAsia="Times New Roman" w:hAnsi="Arial" w:cs="Arial"/>
          <w:kern w:val="1"/>
          <w:lang w:eastAsia="zh-CN"/>
        </w:rPr>
        <w:t>3.3.2. punktā noteikto kārtību</w:t>
      </w:r>
      <w:r w:rsidR="00C633F3" w:rsidRPr="00F52CDA">
        <w:rPr>
          <w:rFonts w:ascii="Arial" w:eastAsia="Times New Roman" w:hAnsi="Arial" w:cs="Arial"/>
          <w:kern w:val="1"/>
          <w:lang w:eastAsia="zh-CN"/>
        </w:rPr>
        <w:t>;</w:t>
      </w:r>
    </w:p>
    <w:p w14:paraId="2E252562" w14:textId="77777777" w:rsidR="00300FC5" w:rsidRPr="00AB3EB4" w:rsidRDefault="00300FC5" w:rsidP="00EC255E">
      <w:pPr>
        <w:numPr>
          <w:ilvl w:val="2"/>
          <w:numId w:val="7"/>
        </w:numPr>
        <w:suppressAutoHyphens/>
        <w:spacing w:before="80" w:after="8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iesniegt piedāvājumu;</w:t>
      </w:r>
    </w:p>
    <w:p w14:paraId="6217EDDA" w14:textId="77777777" w:rsidR="00300FC5" w:rsidRPr="00AB3EB4" w:rsidRDefault="00300FC5" w:rsidP="00EC255E">
      <w:pPr>
        <w:numPr>
          <w:ilvl w:val="2"/>
          <w:numId w:val="7"/>
        </w:numPr>
        <w:suppressAutoHyphens/>
        <w:spacing w:before="80" w:after="0" w:line="240" w:lineRule="auto"/>
        <w:ind w:left="1276" w:hanging="709"/>
        <w:jc w:val="both"/>
        <w:rPr>
          <w:rFonts w:ascii="Arial" w:eastAsia="Times New Roman" w:hAnsi="Arial" w:cs="Arial"/>
          <w:kern w:val="1"/>
          <w:lang w:eastAsia="zh-CN"/>
        </w:rPr>
      </w:pPr>
      <w:r w:rsidRPr="00AB3EB4">
        <w:rPr>
          <w:rFonts w:ascii="Arial" w:eastAsia="Times New Roman" w:hAnsi="Arial" w:cs="Arial"/>
          <w:kern w:val="1"/>
          <w:lang w:eastAsia="zh-CN"/>
        </w:rPr>
        <w:t>līdz konkursa piedāvājumu iesniegšanas termiņa beigām pretendents ir tiesīgs atsaukt vai mainīt savu piedāvājumu.</w:t>
      </w:r>
    </w:p>
    <w:p w14:paraId="4B0CA873" w14:textId="77777777" w:rsidR="00300FC5" w:rsidRPr="00AB3EB4" w:rsidRDefault="00300FC5" w:rsidP="0077641B">
      <w:pPr>
        <w:suppressAutoHyphens/>
        <w:spacing w:after="0" w:line="240" w:lineRule="auto"/>
        <w:rPr>
          <w:rFonts w:ascii="Arial" w:eastAsia="Times New Roman" w:hAnsi="Arial" w:cs="Arial"/>
          <w:b/>
          <w:kern w:val="1"/>
          <w:lang w:eastAsia="zh-CN"/>
        </w:rPr>
      </w:pPr>
    </w:p>
    <w:p w14:paraId="3FA71EF7" w14:textId="77777777" w:rsidR="00300FC5" w:rsidRPr="00AB3EB4" w:rsidRDefault="00300FC5" w:rsidP="00AB3EB4">
      <w:pPr>
        <w:numPr>
          <w:ilvl w:val="0"/>
          <w:numId w:val="7"/>
        </w:numPr>
        <w:suppressAutoHyphens/>
        <w:spacing w:after="0" w:line="240" w:lineRule="auto"/>
        <w:ind w:left="357" w:hanging="357"/>
        <w:jc w:val="center"/>
        <w:rPr>
          <w:rFonts w:ascii="Arial" w:eastAsia="Times New Roman" w:hAnsi="Arial" w:cs="Arial"/>
          <w:b/>
          <w:kern w:val="1"/>
        </w:rPr>
      </w:pPr>
      <w:r w:rsidRPr="00AB3EB4">
        <w:rPr>
          <w:rFonts w:ascii="Arial" w:eastAsia="Times New Roman" w:hAnsi="Arial" w:cs="Arial"/>
          <w:b/>
          <w:kern w:val="1"/>
        </w:rPr>
        <w:t>Līguma noslēgšana</w:t>
      </w:r>
    </w:p>
    <w:p w14:paraId="095BC5BF" w14:textId="0DF769C8" w:rsidR="00300FC5" w:rsidRPr="00AB3EB4" w:rsidRDefault="00300FC5" w:rsidP="0077641B">
      <w:pPr>
        <w:suppressAutoHyphens/>
        <w:spacing w:before="120" w:after="80" w:line="240" w:lineRule="auto"/>
        <w:ind w:left="567" w:hanging="567"/>
        <w:jc w:val="both"/>
        <w:rPr>
          <w:rFonts w:ascii="Arial" w:eastAsia="Times New Roman" w:hAnsi="Arial" w:cs="Arial"/>
          <w:kern w:val="1"/>
          <w:lang w:eastAsia="zh-CN"/>
        </w:rPr>
      </w:pPr>
      <w:r w:rsidRPr="00F24844">
        <w:rPr>
          <w:rFonts w:ascii="Arial" w:eastAsia="Times New Roman" w:hAnsi="Arial" w:cs="Arial"/>
          <w:b/>
          <w:bCs/>
          <w:kern w:val="1"/>
          <w:lang w:eastAsia="zh-CN"/>
        </w:rPr>
        <w:t xml:space="preserve">9.1. </w:t>
      </w:r>
      <w:r w:rsidRPr="00AB3EB4">
        <w:rPr>
          <w:rFonts w:ascii="Arial" w:eastAsia="Times New Roman" w:hAnsi="Arial" w:cs="Arial"/>
          <w:kern w:val="1"/>
          <w:lang w:eastAsia="zh-CN"/>
        </w:rPr>
        <w:tab/>
        <w:t xml:space="preserve">Starp atklāta konkursa uzvarētāju un Valmieras novada pašvaldību tiks slēgts līgums </w:t>
      </w:r>
      <w:r w:rsidRPr="00AB3EB4">
        <w:rPr>
          <w:rFonts w:ascii="Arial" w:eastAsia="Calibri" w:hAnsi="Arial" w:cs="Arial"/>
          <w:kern w:val="1"/>
          <w:lang w:eastAsia="ar-SA"/>
        </w:rPr>
        <w:t xml:space="preserve">par katru daļu atsevišķi </w:t>
      </w:r>
      <w:r w:rsidRPr="00AB3EB4">
        <w:rPr>
          <w:rFonts w:ascii="Arial" w:eastAsia="Times New Roman" w:hAnsi="Arial" w:cs="Arial"/>
          <w:kern w:val="1"/>
          <w:lang w:eastAsia="zh-CN"/>
        </w:rPr>
        <w:t xml:space="preserve">atbilstoši iepirkuma specifikācijai un pretendenta piedāvājumam tādā redakcijā kā tas ir </w:t>
      </w:r>
      <w:r w:rsidRPr="00F52CDA">
        <w:rPr>
          <w:rFonts w:ascii="Arial" w:eastAsia="Times New Roman" w:hAnsi="Arial" w:cs="Arial"/>
          <w:kern w:val="1"/>
          <w:lang w:eastAsia="zh-CN"/>
        </w:rPr>
        <w:t>nolikuma 2. pielikumā</w:t>
      </w:r>
      <w:r w:rsidRPr="00AB3EB4">
        <w:rPr>
          <w:rFonts w:ascii="Arial" w:eastAsia="Times New Roman" w:hAnsi="Arial" w:cs="Arial"/>
          <w:kern w:val="1"/>
          <w:lang w:eastAsia="zh-CN"/>
        </w:rPr>
        <w:t xml:space="preserve"> –</w:t>
      </w:r>
      <w:r w:rsidR="00C633F3">
        <w:rPr>
          <w:rFonts w:ascii="Arial" w:eastAsia="Times New Roman" w:hAnsi="Arial" w:cs="Arial"/>
          <w:kern w:val="1"/>
          <w:lang w:eastAsia="zh-CN"/>
        </w:rPr>
        <w:t xml:space="preserve"> </w:t>
      </w:r>
      <w:r w:rsidR="00F52CDA">
        <w:rPr>
          <w:rFonts w:ascii="Arial" w:eastAsia="Times New Roman" w:hAnsi="Arial" w:cs="Arial"/>
          <w:kern w:val="1"/>
          <w:lang w:eastAsia="zh-CN"/>
        </w:rPr>
        <w:t xml:space="preserve">IEPIRKUMA </w:t>
      </w:r>
      <w:r w:rsidRPr="00AB3EB4">
        <w:rPr>
          <w:rFonts w:ascii="Arial" w:eastAsia="Times New Roman" w:hAnsi="Arial" w:cs="Arial"/>
          <w:kern w:val="1"/>
          <w:lang w:eastAsia="zh-CN"/>
        </w:rPr>
        <w:t>LĪGUMS.</w:t>
      </w:r>
    </w:p>
    <w:p w14:paraId="20BDE5F6" w14:textId="0BC7E0B5" w:rsidR="00300FC5" w:rsidRPr="00AB3EB4" w:rsidRDefault="00300FC5" w:rsidP="0077641B">
      <w:pPr>
        <w:suppressAutoHyphens/>
        <w:spacing w:before="80" w:after="80" w:line="240" w:lineRule="auto"/>
        <w:ind w:left="567" w:hanging="567"/>
        <w:jc w:val="both"/>
        <w:rPr>
          <w:rFonts w:ascii="Arial" w:eastAsia="Times New Roman" w:hAnsi="Arial" w:cs="Arial"/>
          <w:iCs/>
          <w:kern w:val="1"/>
          <w:lang w:eastAsia="zh-CN"/>
        </w:rPr>
      </w:pPr>
      <w:r w:rsidRPr="00F52CDA">
        <w:rPr>
          <w:rFonts w:ascii="Arial" w:eastAsia="Times New Roman" w:hAnsi="Arial" w:cs="Arial"/>
          <w:b/>
          <w:bCs/>
          <w:kern w:val="1"/>
          <w:lang w:eastAsia="zh-CN"/>
        </w:rPr>
        <w:t>9.2.</w:t>
      </w:r>
      <w:r w:rsidRPr="00F52CDA">
        <w:rPr>
          <w:rFonts w:ascii="Arial" w:eastAsia="Times New Roman" w:hAnsi="Arial" w:cs="Arial"/>
          <w:kern w:val="1"/>
          <w:lang w:eastAsia="zh-CN"/>
        </w:rPr>
        <w:t xml:space="preserve"> </w:t>
      </w:r>
      <w:r w:rsidRPr="00F52CDA">
        <w:rPr>
          <w:rFonts w:ascii="Arial" w:eastAsia="Times New Roman" w:hAnsi="Arial" w:cs="Arial"/>
          <w:kern w:val="1"/>
          <w:lang w:eastAsia="zh-CN"/>
        </w:rPr>
        <w:tab/>
      </w:r>
      <w:r w:rsidRPr="00F52CDA">
        <w:rPr>
          <w:rFonts w:ascii="Arial" w:eastAsia="Times New Roman" w:hAnsi="Arial" w:cs="Arial"/>
          <w:iCs/>
          <w:kern w:val="1"/>
          <w:lang w:eastAsia="zh-CN"/>
        </w:rPr>
        <w:t xml:space="preserve">Līgums </w:t>
      </w:r>
      <w:r w:rsidRPr="00F52CDA">
        <w:rPr>
          <w:rFonts w:ascii="Arial" w:eastAsia="Times New Roman" w:hAnsi="Arial" w:cs="Arial"/>
          <w:kern w:val="1"/>
          <w:lang w:eastAsia="zh-CN"/>
        </w:rPr>
        <w:t xml:space="preserve">(konkursa nolikuma 2.pielikuma redakcijā) </w:t>
      </w:r>
      <w:r w:rsidRPr="00F52CDA">
        <w:rPr>
          <w:rFonts w:ascii="Arial" w:eastAsia="Times New Roman" w:hAnsi="Arial" w:cs="Arial"/>
          <w:iCs/>
          <w:kern w:val="1"/>
          <w:lang w:eastAsia="zh-CN"/>
        </w:rPr>
        <w:t>ar konkursa uzvarētāju tiks slēgts ne agrāk</w:t>
      </w:r>
      <w:r w:rsidRPr="00AB3EB4">
        <w:rPr>
          <w:rFonts w:ascii="Arial" w:eastAsia="Times New Roman" w:hAnsi="Arial" w:cs="Arial"/>
          <w:iCs/>
          <w:kern w:val="1"/>
          <w:lang w:eastAsia="zh-CN"/>
        </w:rPr>
        <w:t xml:space="preserve"> kā nākamajā darbdienā pēc nogaidīšanas termiņa beigām (termiņš atbilstoši </w:t>
      </w:r>
      <w:r w:rsidR="007E2B16" w:rsidRPr="00AB3EB4">
        <w:rPr>
          <w:rFonts w:ascii="Arial" w:eastAsia="Times New Roman" w:hAnsi="Arial" w:cs="Arial"/>
          <w:iCs/>
          <w:kern w:val="1"/>
          <w:lang w:eastAsia="zh-CN"/>
        </w:rPr>
        <w:t>PIL</w:t>
      </w:r>
      <w:r w:rsidRPr="00AB3EB4">
        <w:rPr>
          <w:rFonts w:ascii="Arial" w:eastAsia="Times New Roman" w:hAnsi="Arial" w:cs="Arial"/>
          <w:iCs/>
          <w:kern w:val="1"/>
          <w:lang w:eastAsia="zh-CN"/>
        </w:rPr>
        <w:t xml:space="preserve"> 60.panta septītās daļas 1.punktam), ja Iepirkumu uzraudzības birojā nav </w:t>
      </w:r>
      <w:r w:rsidR="007E2B16" w:rsidRPr="00AB3EB4">
        <w:rPr>
          <w:rFonts w:ascii="Arial" w:eastAsia="Times New Roman" w:hAnsi="Arial" w:cs="Arial"/>
          <w:iCs/>
          <w:kern w:val="1"/>
          <w:lang w:eastAsia="zh-CN"/>
        </w:rPr>
        <w:t>PIL</w:t>
      </w:r>
      <w:r w:rsidRPr="00AB3EB4">
        <w:rPr>
          <w:rFonts w:ascii="Arial" w:eastAsia="Times New Roman" w:hAnsi="Arial" w:cs="Arial"/>
          <w:iCs/>
          <w:kern w:val="1"/>
          <w:lang w:eastAsia="zh-CN"/>
        </w:rPr>
        <w:t xml:space="preserve"> 68.pantā noteiktajā kārtībā iesniegts iesniegums par iepirkuma procedūras pārkāpumiem.</w:t>
      </w:r>
    </w:p>
    <w:p w14:paraId="302BE356" w14:textId="75799795" w:rsidR="00300FC5" w:rsidRPr="00AB3EB4" w:rsidRDefault="00300FC5" w:rsidP="0077641B">
      <w:pPr>
        <w:suppressAutoHyphens/>
        <w:spacing w:before="80" w:after="80" w:line="240" w:lineRule="auto"/>
        <w:ind w:left="567" w:hanging="567"/>
        <w:jc w:val="both"/>
        <w:rPr>
          <w:rFonts w:ascii="Arial" w:eastAsia="Times New Roman" w:hAnsi="Arial" w:cs="Arial"/>
          <w:kern w:val="1"/>
          <w:lang w:eastAsia="zh-CN"/>
        </w:rPr>
      </w:pPr>
      <w:r w:rsidRPr="00F24844">
        <w:rPr>
          <w:rFonts w:ascii="Arial" w:eastAsia="Times New Roman" w:hAnsi="Arial" w:cs="Arial"/>
          <w:b/>
          <w:bCs/>
          <w:iCs/>
          <w:kern w:val="1"/>
          <w:lang w:eastAsia="zh-CN"/>
        </w:rPr>
        <w:t>9.3.</w:t>
      </w:r>
      <w:r w:rsidRPr="00AB3EB4">
        <w:rPr>
          <w:rFonts w:ascii="Arial" w:eastAsia="Times New Roman" w:hAnsi="Arial" w:cs="Arial"/>
          <w:iCs/>
          <w:kern w:val="1"/>
          <w:lang w:eastAsia="zh-CN"/>
        </w:rPr>
        <w:t xml:space="preserve"> </w:t>
      </w:r>
      <w:r w:rsidRPr="00AB3EB4">
        <w:rPr>
          <w:rFonts w:ascii="Arial" w:eastAsia="Times New Roman" w:hAnsi="Arial" w:cs="Arial"/>
          <w:iCs/>
          <w:kern w:val="1"/>
          <w:lang w:eastAsia="zh-CN"/>
        </w:rPr>
        <w:tab/>
      </w:r>
      <w:r w:rsidRPr="00AB3EB4">
        <w:rPr>
          <w:rFonts w:ascii="Arial" w:eastAsia="Times New Roman" w:hAnsi="Arial" w:cs="Arial"/>
          <w:kern w:val="1"/>
          <w:lang w:eastAsia="zh-CN"/>
        </w:rPr>
        <w:t>Pretendentam jāparaksta līgums 5</w:t>
      </w:r>
      <w:r w:rsidR="00C633F3">
        <w:rPr>
          <w:rFonts w:ascii="Arial" w:eastAsia="Times New Roman" w:hAnsi="Arial" w:cs="Arial"/>
          <w:kern w:val="1"/>
          <w:lang w:eastAsia="zh-CN"/>
        </w:rPr>
        <w:t xml:space="preserve"> (piecu)</w:t>
      </w:r>
      <w:r w:rsidRPr="00AB3EB4">
        <w:rPr>
          <w:rFonts w:ascii="Arial" w:eastAsia="Times New Roman" w:hAnsi="Arial" w:cs="Arial"/>
          <w:kern w:val="1"/>
          <w:lang w:eastAsia="zh-CN"/>
        </w:rPr>
        <w:t xml:space="preserve"> darba dienu laikā no dienas, kad pasūtītājs ir uzaicinājis parakstīt līgumu.</w:t>
      </w:r>
    </w:p>
    <w:p w14:paraId="1EBD3356" w14:textId="77777777" w:rsidR="00300FC5" w:rsidRPr="00AB3EB4" w:rsidRDefault="00300FC5" w:rsidP="0077641B">
      <w:pPr>
        <w:suppressAutoHyphens/>
        <w:spacing w:before="80" w:after="80" w:line="240" w:lineRule="auto"/>
        <w:ind w:left="567" w:hanging="567"/>
        <w:jc w:val="both"/>
        <w:rPr>
          <w:rFonts w:ascii="Arial" w:eastAsia="Times New Roman" w:hAnsi="Arial" w:cs="Arial"/>
          <w:kern w:val="1"/>
          <w:lang w:eastAsia="zh-CN"/>
        </w:rPr>
      </w:pPr>
      <w:r w:rsidRPr="00F24844">
        <w:rPr>
          <w:rFonts w:ascii="Arial" w:eastAsia="Times New Roman" w:hAnsi="Arial" w:cs="Arial"/>
          <w:b/>
          <w:bCs/>
          <w:kern w:val="1"/>
          <w:lang w:eastAsia="zh-CN"/>
        </w:rPr>
        <w:t>9.4.</w:t>
      </w:r>
      <w:r w:rsidRPr="00AB3EB4">
        <w:rPr>
          <w:rFonts w:ascii="Arial" w:eastAsia="Times New Roman" w:hAnsi="Arial" w:cs="Arial"/>
          <w:kern w:val="1"/>
          <w:lang w:eastAsia="zh-CN"/>
        </w:rPr>
        <w:t xml:space="preserve"> </w:t>
      </w:r>
      <w:r w:rsidRPr="00AB3EB4">
        <w:rPr>
          <w:rFonts w:ascii="Arial" w:eastAsia="Times New Roman" w:hAnsi="Arial" w:cs="Arial"/>
          <w:kern w:val="1"/>
          <w:lang w:eastAsia="zh-CN"/>
        </w:rPr>
        <w:tab/>
        <w:t xml:space="preserve">Līgums stājas spēkā līgumā noteiktajā kārtībā. Samaksa tiek veikta šajā līgumā noteiktajā </w:t>
      </w:r>
      <w:r w:rsidRPr="00F52CDA">
        <w:rPr>
          <w:rFonts w:ascii="Arial" w:eastAsia="Times New Roman" w:hAnsi="Arial" w:cs="Arial"/>
          <w:kern w:val="1"/>
          <w:lang w:eastAsia="zh-CN"/>
        </w:rPr>
        <w:t>kārtībā (skat. līgumu šī nolikuma 2.pielikumā).</w:t>
      </w:r>
    </w:p>
    <w:p w14:paraId="5B671C98" w14:textId="6BDA7122" w:rsidR="00300FC5" w:rsidRPr="00F52CDA" w:rsidRDefault="00300FC5" w:rsidP="0077641B">
      <w:pPr>
        <w:suppressAutoHyphens/>
        <w:spacing w:before="80" w:after="80" w:line="240" w:lineRule="auto"/>
        <w:ind w:left="567" w:hanging="567"/>
        <w:jc w:val="both"/>
        <w:rPr>
          <w:rFonts w:ascii="Arial" w:eastAsia="Times New Roman" w:hAnsi="Arial" w:cs="Arial"/>
          <w:kern w:val="1"/>
          <w:lang w:eastAsia="zh-CN"/>
        </w:rPr>
      </w:pPr>
      <w:r w:rsidRPr="00F24844">
        <w:rPr>
          <w:rFonts w:ascii="Arial" w:eastAsia="Times New Roman" w:hAnsi="Arial" w:cs="Arial"/>
          <w:b/>
          <w:bCs/>
          <w:kern w:val="1"/>
          <w:lang w:eastAsia="zh-CN"/>
        </w:rPr>
        <w:t>9.5.</w:t>
      </w:r>
      <w:r w:rsidRPr="00AB3EB4">
        <w:rPr>
          <w:rFonts w:ascii="Arial" w:eastAsia="Times New Roman" w:hAnsi="Arial" w:cs="Arial"/>
          <w:kern w:val="1"/>
          <w:lang w:eastAsia="zh-CN"/>
        </w:rPr>
        <w:t xml:space="preserve"> </w:t>
      </w:r>
      <w:r w:rsidRPr="00AB3EB4">
        <w:rPr>
          <w:rFonts w:ascii="Arial" w:eastAsia="Times New Roman" w:hAnsi="Arial" w:cs="Arial"/>
          <w:kern w:val="1"/>
          <w:lang w:eastAsia="zh-CN"/>
        </w:rPr>
        <w:tab/>
        <w:t xml:space="preserve">Pēc līguma noslēgšanas līguma grozījumi veicami līgumā noteiktajā kārtībā (skat. </w:t>
      </w:r>
      <w:r w:rsidR="007E2B16" w:rsidRPr="00AB3EB4">
        <w:rPr>
          <w:rFonts w:ascii="Arial" w:eastAsia="Times New Roman" w:hAnsi="Arial" w:cs="Arial"/>
          <w:kern w:val="1"/>
          <w:lang w:eastAsia="zh-CN"/>
        </w:rPr>
        <w:t>l</w:t>
      </w:r>
      <w:r w:rsidRPr="00AB3EB4">
        <w:rPr>
          <w:rFonts w:ascii="Arial" w:eastAsia="Times New Roman" w:hAnsi="Arial" w:cs="Arial"/>
          <w:kern w:val="1"/>
          <w:lang w:eastAsia="zh-CN"/>
        </w:rPr>
        <w:t>īgumu</w:t>
      </w:r>
      <w:r w:rsidR="007E2B16" w:rsidRPr="00AB3EB4">
        <w:rPr>
          <w:rFonts w:ascii="Arial" w:eastAsia="Times New Roman" w:hAnsi="Arial" w:cs="Arial"/>
          <w:kern w:val="1"/>
          <w:lang w:eastAsia="zh-CN"/>
        </w:rPr>
        <w:t xml:space="preserve"> šī </w:t>
      </w:r>
      <w:r w:rsidR="007E2B16" w:rsidRPr="00F52CDA">
        <w:rPr>
          <w:rFonts w:ascii="Arial" w:eastAsia="Times New Roman" w:hAnsi="Arial" w:cs="Arial"/>
          <w:kern w:val="1"/>
          <w:lang w:eastAsia="zh-CN"/>
        </w:rPr>
        <w:t>nolikuma</w:t>
      </w:r>
      <w:r w:rsidRPr="00F52CDA">
        <w:rPr>
          <w:rFonts w:ascii="Arial" w:eastAsia="Times New Roman" w:hAnsi="Arial" w:cs="Arial"/>
          <w:kern w:val="1"/>
          <w:lang w:eastAsia="zh-CN"/>
        </w:rPr>
        <w:t xml:space="preserve"> 2.pielikum</w:t>
      </w:r>
      <w:r w:rsidR="007E2B16" w:rsidRPr="00F52CDA">
        <w:rPr>
          <w:rFonts w:ascii="Arial" w:eastAsia="Times New Roman" w:hAnsi="Arial" w:cs="Arial"/>
          <w:kern w:val="1"/>
          <w:lang w:eastAsia="zh-CN"/>
        </w:rPr>
        <w:t>ā</w:t>
      </w:r>
      <w:r w:rsidRPr="00F52CDA">
        <w:rPr>
          <w:rFonts w:ascii="Arial" w:eastAsia="Times New Roman" w:hAnsi="Arial" w:cs="Arial"/>
          <w:kern w:val="1"/>
          <w:lang w:eastAsia="zh-CN"/>
        </w:rPr>
        <w:t>).</w:t>
      </w:r>
    </w:p>
    <w:p w14:paraId="1DC0CF75" w14:textId="77777777" w:rsidR="00300FC5" w:rsidRPr="00F52CDA" w:rsidRDefault="00300FC5" w:rsidP="0077641B">
      <w:pPr>
        <w:suppressAutoHyphens/>
        <w:spacing w:before="80" w:after="80" w:line="240" w:lineRule="auto"/>
        <w:ind w:left="567" w:hanging="567"/>
        <w:jc w:val="both"/>
        <w:rPr>
          <w:rFonts w:ascii="Arial" w:eastAsia="Times New Roman" w:hAnsi="Arial" w:cs="Arial"/>
          <w:kern w:val="1"/>
          <w:lang w:eastAsia="zh-CN"/>
        </w:rPr>
      </w:pPr>
      <w:r w:rsidRPr="00F52CDA">
        <w:rPr>
          <w:rFonts w:ascii="Arial" w:eastAsia="Times New Roman" w:hAnsi="Arial" w:cs="Arial"/>
          <w:b/>
          <w:bCs/>
          <w:kern w:val="1"/>
          <w:lang w:eastAsia="zh-CN"/>
        </w:rPr>
        <w:t>9.6.</w:t>
      </w:r>
      <w:r w:rsidRPr="00F52CDA">
        <w:rPr>
          <w:rFonts w:ascii="Arial" w:eastAsia="Times New Roman" w:hAnsi="Arial" w:cs="Arial"/>
          <w:kern w:val="1"/>
          <w:lang w:eastAsia="zh-CN"/>
        </w:rPr>
        <w:t xml:space="preserve"> </w:t>
      </w:r>
      <w:r w:rsidRPr="00F52CDA">
        <w:rPr>
          <w:rFonts w:ascii="Arial" w:eastAsia="Times New Roman" w:hAnsi="Arial" w:cs="Arial"/>
          <w:kern w:val="1"/>
          <w:lang w:eastAsia="zh-CN"/>
        </w:rPr>
        <w:tab/>
        <w:t>Avansa maksājumi nav paredzēti.</w:t>
      </w:r>
    </w:p>
    <w:p w14:paraId="08E385FC" w14:textId="77777777" w:rsidR="00300FC5" w:rsidRPr="00F52CDA" w:rsidRDefault="00300FC5" w:rsidP="0077641B">
      <w:pPr>
        <w:suppressAutoHyphens/>
        <w:spacing w:before="80" w:after="0" w:line="240" w:lineRule="auto"/>
        <w:ind w:left="567" w:hanging="567"/>
        <w:jc w:val="both"/>
        <w:rPr>
          <w:rFonts w:ascii="Arial" w:eastAsia="Times New Roman" w:hAnsi="Arial" w:cs="Arial"/>
          <w:kern w:val="1"/>
          <w:lang w:eastAsia="zh-CN"/>
        </w:rPr>
      </w:pPr>
      <w:r w:rsidRPr="00F52CDA">
        <w:rPr>
          <w:rFonts w:ascii="Arial" w:eastAsia="Times New Roman" w:hAnsi="Arial" w:cs="Arial"/>
          <w:b/>
          <w:bCs/>
          <w:kern w:val="1"/>
          <w:lang w:eastAsia="zh-CN"/>
        </w:rPr>
        <w:t>9.7.</w:t>
      </w:r>
      <w:r w:rsidRPr="00F52CDA">
        <w:rPr>
          <w:rFonts w:ascii="Arial" w:eastAsia="Times New Roman" w:hAnsi="Arial" w:cs="Arial"/>
          <w:kern w:val="1"/>
          <w:lang w:eastAsia="zh-CN"/>
        </w:rPr>
        <w:t xml:space="preserve"> </w:t>
      </w:r>
      <w:r w:rsidRPr="00F52CDA">
        <w:rPr>
          <w:rFonts w:ascii="Arial" w:eastAsia="Times New Roman" w:hAnsi="Arial" w:cs="Arial"/>
          <w:kern w:val="1"/>
          <w:lang w:eastAsia="zh-CN"/>
        </w:rPr>
        <w:tab/>
        <w:t>Pēc līguma noslēgšanas apakšuzņēmēju nomainīšana un jauno apakšuzņēmēju iesaiste līguma izpildē veicama līgumā noteiktajā kārtībā (skat. līgumu šī nolikuma 2.pielikumā).</w:t>
      </w:r>
    </w:p>
    <w:p w14:paraId="1B97DD28" w14:textId="77777777" w:rsidR="00300FC5" w:rsidRPr="00F52CDA" w:rsidRDefault="00300FC5" w:rsidP="0077641B">
      <w:pPr>
        <w:suppressAutoHyphens/>
        <w:spacing w:after="0" w:line="240" w:lineRule="auto"/>
        <w:rPr>
          <w:rFonts w:ascii="Arial" w:eastAsia="Times New Roman" w:hAnsi="Arial" w:cs="Arial"/>
          <w:kern w:val="1"/>
          <w:lang w:eastAsia="zh-CN"/>
        </w:rPr>
      </w:pPr>
    </w:p>
    <w:p w14:paraId="2C0BFB62" w14:textId="77777777" w:rsidR="00300FC5" w:rsidRPr="00F52CDA" w:rsidRDefault="00300FC5" w:rsidP="00AB3EB4">
      <w:pPr>
        <w:numPr>
          <w:ilvl w:val="0"/>
          <w:numId w:val="7"/>
        </w:numPr>
        <w:suppressAutoHyphens/>
        <w:spacing w:after="0" w:line="240" w:lineRule="auto"/>
        <w:ind w:left="357" w:hanging="357"/>
        <w:jc w:val="center"/>
        <w:rPr>
          <w:rFonts w:ascii="Arial" w:eastAsia="Times New Roman" w:hAnsi="Arial" w:cs="Arial"/>
          <w:b/>
          <w:kern w:val="1"/>
        </w:rPr>
      </w:pPr>
      <w:r w:rsidRPr="00F52CDA">
        <w:rPr>
          <w:rFonts w:ascii="Arial" w:eastAsia="Times New Roman" w:hAnsi="Arial" w:cs="Arial"/>
          <w:b/>
          <w:kern w:val="1"/>
        </w:rPr>
        <w:t>Personas datu aizsardzība</w:t>
      </w:r>
    </w:p>
    <w:p w14:paraId="62B7ACC0" w14:textId="227E94A2" w:rsidR="00300FC5" w:rsidRPr="00AB3EB4" w:rsidRDefault="00300FC5" w:rsidP="0077641B">
      <w:pPr>
        <w:suppressAutoHyphens/>
        <w:spacing w:before="120" w:after="0" w:line="240" w:lineRule="auto"/>
        <w:ind w:firstLine="357"/>
        <w:jc w:val="both"/>
        <w:rPr>
          <w:rFonts w:ascii="Arial" w:eastAsia="Times New Roman" w:hAnsi="Arial" w:cs="Arial"/>
          <w:kern w:val="1"/>
          <w:lang w:eastAsia="zh-CN"/>
        </w:rPr>
      </w:pPr>
      <w:r w:rsidRPr="00AB3EB4">
        <w:rPr>
          <w:rFonts w:ascii="Arial" w:eastAsia="Times New Roman" w:hAnsi="Arial" w:cs="Arial"/>
          <w:kern w:val="1"/>
          <w:lang w:eastAsia="zh-CN"/>
        </w:rPr>
        <w:t>Pasūtītājs pretendentu piedāvājumos iekļauto informāciju, kas saistīta ar konkrētām fiziskām personām (turpmāk</w:t>
      </w:r>
      <w:r w:rsidR="007E2B16" w:rsidRPr="00AB3EB4">
        <w:rPr>
          <w:rFonts w:ascii="Arial" w:eastAsia="Times New Roman" w:hAnsi="Arial" w:cs="Arial"/>
          <w:kern w:val="1"/>
          <w:lang w:eastAsia="zh-CN"/>
        </w:rPr>
        <w:t xml:space="preserve"> arī</w:t>
      </w:r>
      <w:r w:rsidRPr="00AB3EB4">
        <w:rPr>
          <w:rFonts w:ascii="Arial" w:eastAsia="Times New Roman" w:hAnsi="Arial" w:cs="Arial"/>
          <w:color w:val="FF0000"/>
          <w:kern w:val="1"/>
          <w:lang w:eastAsia="zh-CN"/>
        </w:rPr>
        <w:t xml:space="preserve"> </w:t>
      </w:r>
      <w:r w:rsidRPr="00AB3EB4">
        <w:rPr>
          <w:rFonts w:ascii="Arial" w:eastAsia="Times New Roman" w:hAnsi="Arial" w:cs="Arial"/>
          <w:kern w:val="1"/>
          <w:lang w:eastAsia="zh-CN"/>
        </w:rPr>
        <w:t xml:space="preserve">– Personas dati), izmantos komunikācijas nodrošināšanai ar pretendentu pārstāvjiem, iesniegto piedāvājumu atbilstības izvērtēšanai, kā arī citu normatīvajos aktos noteikto </w:t>
      </w:r>
      <w:r w:rsidRPr="00AB3EB4">
        <w:rPr>
          <w:rFonts w:ascii="Arial" w:eastAsia="Times New Roman" w:hAnsi="Arial" w:cs="Arial"/>
          <w:kern w:val="1"/>
          <w:lang w:eastAsia="zh-CN"/>
        </w:rPr>
        <w:lastRenderedPageBreak/>
        <w:t>pienākumu, kas attiecas uz publisko iepirkumu procesa nodrošināšanu, veikšanai. Personas dati tiks glabāti normatīvajos aktos noteikto laika periodu.</w:t>
      </w:r>
    </w:p>
    <w:p w14:paraId="3B6B2CE6" w14:textId="77777777" w:rsidR="00300FC5" w:rsidRPr="00AB3EB4" w:rsidRDefault="00300FC5" w:rsidP="0077641B">
      <w:pPr>
        <w:suppressAutoHyphens/>
        <w:spacing w:after="0" w:line="240" w:lineRule="auto"/>
        <w:rPr>
          <w:rFonts w:ascii="Arial" w:eastAsia="Times New Roman" w:hAnsi="Arial" w:cs="Arial"/>
          <w:kern w:val="1"/>
          <w:lang w:eastAsia="zh-CN"/>
        </w:rPr>
      </w:pPr>
    </w:p>
    <w:p w14:paraId="19A643A8" w14:textId="77777777" w:rsidR="00300FC5" w:rsidRPr="00AB3EB4" w:rsidRDefault="00300FC5" w:rsidP="00AB3EB4">
      <w:pPr>
        <w:numPr>
          <w:ilvl w:val="0"/>
          <w:numId w:val="10"/>
        </w:numPr>
        <w:suppressAutoHyphens/>
        <w:spacing w:after="0" w:line="240" w:lineRule="auto"/>
        <w:ind w:left="357" w:hanging="357"/>
        <w:jc w:val="center"/>
        <w:rPr>
          <w:rFonts w:ascii="Arial" w:eastAsia="Times New Roman" w:hAnsi="Arial" w:cs="Arial"/>
          <w:b/>
          <w:bCs/>
          <w:kern w:val="1"/>
          <w:lang w:eastAsia="zh-CN"/>
        </w:rPr>
      </w:pPr>
      <w:r w:rsidRPr="00AB3EB4">
        <w:rPr>
          <w:rFonts w:ascii="Arial" w:eastAsia="Times New Roman" w:hAnsi="Arial" w:cs="Arial"/>
          <w:b/>
          <w:bCs/>
          <w:kern w:val="1"/>
          <w:lang w:eastAsia="zh-CN"/>
        </w:rPr>
        <w:t>Nolikuma pielikumu saraksts</w:t>
      </w:r>
    </w:p>
    <w:p w14:paraId="1A7E3E2E" w14:textId="6BABD2C5" w:rsidR="00300FC5" w:rsidRPr="00AB3EB4" w:rsidRDefault="00300FC5" w:rsidP="0077641B">
      <w:pPr>
        <w:numPr>
          <w:ilvl w:val="0"/>
          <w:numId w:val="6"/>
        </w:numPr>
        <w:tabs>
          <w:tab w:val="num" w:pos="426"/>
        </w:tabs>
        <w:suppressAutoHyphens/>
        <w:spacing w:before="120" w:after="80" w:line="240" w:lineRule="auto"/>
        <w:ind w:left="425" w:hanging="425"/>
        <w:jc w:val="both"/>
        <w:rPr>
          <w:rFonts w:ascii="Arial" w:eastAsia="Times New Roman" w:hAnsi="Arial" w:cs="Arial"/>
          <w:bCs/>
          <w:kern w:val="1"/>
          <w:lang w:eastAsia="zh-CN"/>
        </w:rPr>
      </w:pPr>
      <w:bookmarkStart w:id="13" w:name="_Hlk153195424"/>
      <w:r w:rsidRPr="00AB3EB4">
        <w:rPr>
          <w:rFonts w:ascii="Arial" w:eastAsia="Times New Roman" w:hAnsi="Arial" w:cs="Arial"/>
          <w:bCs/>
          <w:kern w:val="1"/>
          <w:lang w:eastAsia="zh-CN"/>
        </w:rPr>
        <w:t>pielikums – Tehniskā specifikācija</w:t>
      </w:r>
      <w:r w:rsidR="007E2B16" w:rsidRPr="00AB3EB4">
        <w:rPr>
          <w:rFonts w:ascii="Arial" w:eastAsia="Times New Roman" w:hAnsi="Arial" w:cs="Arial"/>
          <w:bCs/>
          <w:kern w:val="1"/>
          <w:lang w:eastAsia="zh-CN"/>
        </w:rPr>
        <w:t>;</w:t>
      </w:r>
    </w:p>
    <w:p w14:paraId="78241C63" w14:textId="08DDD8BA" w:rsidR="00300FC5" w:rsidRPr="00AB3EB4" w:rsidRDefault="00300FC5" w:rsidP="0077641B">
      <w:pPr>
        <w:numPr>
          <w:ilvl w:val="0"/>
          <w:numId w:val="6"/>
        </w:numPr>
        <w:tabs>
          <w:tab w:val="num" w:pos="426"/>
        </w:tabs>
        <w:suppressAutoHyphens/>
        <w:spacing w:before="80" w:after="80" w:line="240" w:lineRule="auto"/>
        <w:ind w:left="425" w:hanging="425"/>
        <w:jc w:val="both"/>
        <w:rPr>
          <w:rFonts w:ascii="Arial" w:eastAsia="Times New Roman" w:hAnsi="Arial" w:cs="Arial"/>
          <w:bCs/>
          <w:kern w:val="1"/>
          <w:lang w:eastAsia="zh-CN"/>
        </w:rPr>
      </w:pPr>
      <w:r w:rsidRPr="00AB3EB4">
        <w:rPr>
          <w:rFonts w:ascii="Arial" w:eastAsia="Times New Roman" w:hAnsi="Arial" w:cs="Arial"/>
          <w:bCs/>
          <w:kern w:val="1"/>
          <w:lang w:eastAsia="zh-CN"/>
        </w:rPr>
        <w:t xml:space="preserve">pielikums – </w:t>
      </w:r>
      <w:r w:rsidR="00C633F3">
        <w:rPr>
          <w:rFonts w:ascii="Arial" w:eastAsia="Times New Roman" w:hAnsi="Arial" w:cs="Arial"/>
          <w:bCs/>
          <w:kern w:val="1"/>
          <w:lang w:eastAsia="zh-CN"/>
        </w:rPr>
        <w:t>Iepirkuma l</w:t>
      </w:r>
      <w:r w:rsidRPr="00AB3EB4">
        <w:rPr>
          <w:rFonts w:ascii="Arial" w:eastAsia="Times New Roman" w:hAnsi="Arial" w:cs="Arial"/>
          <w:bCs/>
          <w:kern w:val="1"/>
          <w:lang w:eastAsia="zh-CN"/>
        </w:rPr>
        <w:t>īgums</w:t>
      </w:r>
      <w:r w:rsidR="007E2B16" w:rsidRPr="00AB3EB4">
        <w:rPr>
          <w:rFonts w:ascii="Arial" w:eastAsia="Times New Roman" w:hAnsi="Arial" w:cs="Arial"/>
          <w:bCs/>
          <w:kern w:val="1"/>
          <w:lang w:eastAsia="zh-CN"/>
        </w:rPr>
        <w:t>;</w:t>
      </w:r>
    </w:p>
    <w:p w14:paraId="1C61EC37" w14:textId="23B04B3C" w:rsidR="00300FC5" w:rsidRPr="00AB3EB4" w:rsidRDefault="00300FC5" w:rsidP="0077641B">
      <w:pPr>
        <w:numPr>
          <w:ilvl w:val="0"/>
          <w:numId w:val="6"/>
        </w:numPr>
        <w:tabs>
          <w:tab w:val="num" w:pos="426"/>
        </w:tabs>
        <w:suppressAutoHyphens/>
        <w:spacing w:before="80" w:after="80" w:line="240" w:lineRule="auto"/>
        <w:ind w:left="425" w:hanging="425"/>
        <w:jc w:val="both"/>
        <w:rPr>
          <w:rFonts w:ascii="Arial" w:eastAsia="Times New Roman" w:hAnsi="Arial" w:cs="Arial"/>
          <w:bCs/>
          <w:kern w:val="1"/>
          <w:lang w:eastAsia="zh-CN"/>
        </w:rPr>
      </w:pPr>
      <w:r w:rsidRPr="00AB3EB4">
        <w:rPr>
          <w:rFonts w:ascii="Arial" w:eastAsia="Times New Roman" w:hAnsi="Arial" w:cs="Arial"/>
          <w:bCs/>
          <w:kern w:val="1"/>
          <w:lang w:eastAsia="zh-CN"/>
        </w:rPr>
        <w:t xml:space="preserve">pielikums – Pieteikums </w:t>
      </w:r>
      <w:r w:rsidRPr="00AB3EB4">
        <w:rPr>
          <w:rFonts w:ascii="Arial" w:eastAsia="Times New Roman" w:hAnsi="Arial" w:cs="Arial"/>
          <w:kern w:val="1"/>
          <w:lang w:eastAsia="zh-CN"/>
        </w:rPr>
        <w:t>par piedalīšanos atklātā konkursā</w:t>
      </w:r>
      <w:r w:rsidR="007E2B16" w:rsidRPr="00AB3EB4">
        <w:rPr>
          <w:rFonts w:ascii="Arial" w:eastAsia="Times New Roman" w:hAnsi="Arial" w:cs="Arial"/>
          <w:bCs/>
          <w:kern w:val="1"/>
          <w:lang w:eastAsia="zh-CN"/>
        </w:rPr>
        <w:t>;</w:t>
      </w:r>
    </w:p>
    <w:p w14:paraId="73AFC355" w14:textId="4E1C472D" w:rsidR="00300FC5" w:rsidRPr="00AB3EB4" w:rsidRDefault="00300FC5" w:rsidP="0077641B">
      <w:pPr>
        <w:numPr>
          <w:ilvl w:val="0"/>
          <w:numId w:val="6"/>
        </w:numPr>
        <w:tabs>
          <w:tab w:val="num" w:pos="426"/>
        </w:tabs>
        <w:suppressAutoHyphens/>
        <w:spacing w:before="80" w:after="80" w:line="240" w:lineRule="auto"/>
        <w:ind w:left="425" w:hanging="425"/>
        <w:jc w:val="both"/>
        <w:rPr>
          <w:rFonts w:ascii="Arial" w:eastAsia="Times New Roman" w:hAnsi="Arial" w:cs="Arial"/>
          <w:bCs/>
          <w:kern w:val="1"/>
          <w:lang w:eastAsia="zh-CN"/>
        </w:rPr>
      </w:pPr>
      <w:r w:rsidRPr="00AB3EB4">
        <w:rPr>
          <w:rFonts w:ascii="Arial" w:eastAsia="Times New Roman" w:hAnsi="Arial" w:cs="Arial"/>
          <w:bCs/>
          <w:kern w:val="1"/>
          <w:lang w:eastAsia="zh-CN"/>
        </w:rPr>
        <w:t>pielikums – Finanšu piedāvājums</w:t>
      </w:r>
      <w:r w:rsidR="007E2B16" w:rsidRPr="00AB3EB4">
        <w:rPr>
          <w:rFonts w:ascii="Arial" w:eastAsia="Times New Roman" w:hAnsi="Arial" w:cs="Arial"/>
          <w:bCs/>
          <w:kern w:val="1"/>
          <w:lang w:eastAsia="zh-CN"/>
        </w:rPr>
        <w:t>;</w:t>
      </w:r>
    </w:p>
    <w:p w14:paraId="38E58D6A" w14:textId="24422781" w:rsidR="00300FC5" w:rsidRPr="00AB3EB4" w:rsidRDefault="00300FC5" w:rsidP="0077641B">
      <w:pPr>
        <w:numPr>
          <w:ilvl w:val="0"/>
          <w:numId w:val="6"/>
        </w:numPr>
        <w:tabs>
          <w:tab w:val="num" w:pos="426"/>
        </w:tabs>
        <w:suppressAutoHyphens/>
        <w:spacing w:before="80" w:after="80" w:line="240" w:lineRule="auto"/>
        <w:ind w:left="425" w:hanging="425"/>
        <w:jc w:val="both"/>
        <w:rPr>
          <w:rFonts w:ascii="Arial" w:eastAsia="Times New Roman" w:hAnsi="Arial" w:cs="Arial"/>
          <w:bCs/>
          <w:kern w:val="1"/>
          <w:lang w:eastAsia="zh-CN"/>
        </w:rPr>
      </w:pPr>
      <w:r w:rsidRPr="00AB3EB4">
        <w:rPr>
          <w:rFonts w:ascii="Arial" w:eastAsia="Times New Roman" w:hAnsi="Arial" w:cs="Arial"/>
          <w:bCs/>
          <w:kern w:val="1"/>
          <w:lang w:eastAsia="zh-CN"/>
        </w:rPr>
        <w:t>pielikums – Informācija par pretendenta rīcībā esošo tehniku pakalpojuma veikšanai</w:t>
      </w:r>
      <w:r w:rsidR="007E2B16" w:rsidRPr="00AB3EB4">
        <w:rPr>
          <w:rFonts w:ascii="Arial" w:eastAsia="Times New Roman" w:hAnsi="Arial" w:cs="Arial"/>
          <w:bCs/>
          <w:kern w:val="1"/>
          <w:lang w:eastAsia="zh-CN"/>
        </w:rPr>
        <w:t>;</w:t>
      </w:r>
    </w:p>
    <w:p w14:paraId="596EE6F6" w14:textId="1FE773ED" w:rsidR="00300FC5" w:rsidRPr="00AB3EB4" w:rsidRDefault="00300FC5" w:rsidP="0077641B">
      <w:pPr>
        <w:numPr>
          <w:ilvl w:val="0"/>
          <w:numId w:val="6"/>
        </w:numPr>
        <w:tabs>
          <w:tab w:val="num" w:pos="426"/>
        </w:tabs>
        <w:suppressAutoHyphens/>
        <w:spacing w:before="80" w:after="80" w:line="240" w:lineRule="auto"/>
        <w:ind w:left="425" w:hanging="425"/>
        <w:jc w:val="both"/>
        <w:rPr>
          <w:rFonts w:ascii="Arial" w:eastAsia="Times New Roman" w:hAnsi="Arial" w:cs="Arial"/>
          <w:bCs/>
          <w:kern w:val="1"/>
          <w:lang w:eastAsia="zh-CN"/>
        </w:rPr>
      </w:pPr>
      <w:r w:rsidRPr="00AB3EB4">
        <w:rPr>
          <w:rFonts w:ascii="Arial" w:eastAsia="Times New Roman" w:hAnsi="Arial" w:cs="Arial"/>
          <w:bCs/>
          <w:kern w:val="1"/>
          <w:lang w:eastAsia="zh-CN"/>
        </w:rPr>
        <w:t>pielikums – Apakšuzņēmēju saraksts</w:t>
      </w:r>
      <w:r w:rsidR="007E2B16" w:rsidRPr="00AB3EB4">
        <w:rPr>
          <w:rFonts w:ascii="Arial" w:eastAsia="Times New Roman" w:hAnsi="Arial" w:cs="Arial"/>
          <w:bCs/>
          <w:kern w:val="1"/>
          <w:lang w:eastAsia="zh-CN"/>
        </w:rPr>
        <w:t>;</w:t>
      </w:r>
    </w:p>
    <w:p w14:paraId="0E9F41D6" w14:textId="77777777" w:rsidR="00300FC5" w:rsidRPr="00AB3EB4" w:rsidRDefault="00300FC5" w:rsidP="0077641B">
      <w:pPr>
        <w:numPr>
          <w:ilvl w:val="0"/>
          <w:numId w:val="6"/>
        </w:numPr>
        <w:tabs>
          <w:tab w:val="num" w:pos="426"/>
        </w:tabs>
        <w:suppressAutoHyphens/>
        <w:spacing w:before="80" w:after="0" w:line="240" w:lineRule="auto"/>
        <w:ind w:left="425" w:hanging="425"/>
        <w:jc w:val="both"/>
        <w:rPr>
          <w:rFonts w:ascii="Arial" w:eastAsia="Times New Roman" w:hAnsi="Arial" w:cs="Arial"/>
          <w:bCs/>
          <w:kern w:val="1"/>
          <w:lang w:eastAsia="zh-CN"/>
        </w:rPr>
      </w:pPr>
      <w:r w:rsidRPr="00AB3EB4">
        <w:rPr>
          <w:rFonts w:ascii="Arial" w:eastAsia="Times New Roman" w:hAnsi="Arial" w:cs="Arial"/>
          <w:bCs/>
          <w:kern w:val="1"/>
          <w:lang w:eastAsia="zh-CN"/>
        </w:rPr>
        <w:t>pielikums – Informācija par līdzvērtīgu pieredzi.</w:t>
      </w:r>
      <w:r w:rsidRPr="00AB3EB4">
        <w:rPr>
          <w:rFonts w:ascii="Arial" w:eastAsia="Times New Roman" w:hAnsi="Arial" w:cs="Arial"/>
          <w:kern w:val="1"/>
          <w:lang w:eastAsia="zh-CN"/>
        </w:rPr>
        <w:br w:type="page"/>
      </w:r>
    </w:p>
    <w:bookmarkEnd w:id="13"/>
    <w:p w14:paraId="0EAD79C0" w14:textId="77777777" w:rsidR="00300FC5" w:rsidRPr="00300FC5" w:rsidRDefault="00300FC5" w:rsidP="00300FC5">
      <w:pPr>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lastRenderedPageBreak/>
        <w:t>1.pielikums</w:t>
      </w:r>
    </w:p>
    <w:p w14:paraId="30246769" w14:textId="77777777" w:rsidR="00300FC5" w:rsidRPr="00300FC5" w:rsidRDefault="00300FC5" w:rsidP="00300FC5">
      <w:pPr>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t>atklāta konkursa</w:t>
      </w:r>
    </w:p>
    <w:p w14:paraId="7F9FE482" w14:textId="4B1AFC85" w:rsidR="00300FC5" w:rsidRPr="00300FC5" w:rsidRDefault="00300FC5" w:rsidP="00300FC5">
      <w:pPr>
        <w:suppressAutoHyphens/>
        <w:spacing w:after="0" w:line="240" w:lineRule="auto"/>
        <w:jc w:val="right"/>
        <w:rPr>
          <w:rFonts w:ascii="Arial" w:eastAsia="Times New Roman" w:hAnsi="Arial" w:cs="Arial"/>
          <w:kern w:val="1"/>
          <w:szCs w:val="24"/>
          <w:lang w:eastAsia="zh-CN"/>
        </w:rPr>
      </w:pPr>
      <w:r w:rsidRPr="00B91509">
        <w:rPr>
          <w:rFonts w:ascii="Arial" w:eastAsia="Times New Roman" w:hAnsi="Arial" w:cs="Arial"/>
          <w:kern w:val="1"/>
          <w:lang w:eastAsia="zh-CN"/>
        </w:rPr>
        <w:t xml:space="preserve">Nr. </w:t>
      </w:r>
      <w:r w:rsidR="007E2B16" w:rsidRPr="00B91509">
        <w:rPr>
          <w:rFonts w:ascii="Arial" w:eastAsia="Times New Roman" w:hAnsi="Arial" w:cs="Arial"/>
          <w:kern w:val="1"/>
          <w:lang w:eastAsia="zh-CN"/>
        </w:rPr>
        <w:t>N</w:t>
      </w:r>
      <w:r w:rsidRPr="00B91509">
        <w:rPr>
          <w:rFonts w:ascii="Arial" w:eastAsia="Times New Roman" w:hAnsi="Arial" w:cs="Arial"/>
          <w:kern w:val="1"/>
          <w:lang w:eastAsia="zh-CN"/>
        </w:rPr>
        <w:t>AP 2023/</w:t>
      </w:r>
      <w:r w:rsidR="007054E5" w:rsidRPr="00B91509">
        <w:rPr>
          <w:rFonts w:ascii="Arial" w:eastAsia="Times New Roman" w:hAnsi="Arial" w:cs="Arial"/>
          <w:kern w:val="1"/>
          <w:lang w:eastAsia="zh-CN"/>
        </w:rPr>
        <w:t>___</w:t>
      </w:r>
      <w:r w:rsidR="00757780" w:rsidRPr="00B91509">
        <w:rPr>
          <w:rFonts w:ascii="Arial" w:eastAsia="Times New Roman" w:hAnsi="Arial" w:cs="Arial"/>
          <w:kern w:val="1"/>
          <w:lang w:eastAsia="zh-CN"/>
        </w:rPr>
        <w:t>__</w:t>
      </w:r>
      <w:r w:rsidRPr="00B91509">
        <w:rPr>
          <w:rFonts w:ascii="Arial" w:eastAsia="Times New Roman" w:hAnsi="Arial" w:cs="Arial"/>
          <w:color w:val="FF0000"/>
          <w:kern w:val="1"/>
          <w:lang w:eastAsia="zh-CN"/>
        </w:rPr>
        <w:t xml:space="preserve"> </w:t>
      </w:r>
      <w:r w:rsidRPr="00B91509">
        <w:rPr>
          <w:rFonts w:ascii="Arial" w:eastAsia="Times New Roman" w:hAnsi="Arial" w:cs="Arial"/>
          <w:kern w:val="1"/>
          <w:lang w:eastAsia="zh-CN"/>
        </w:rPr>
        <w:t>nolikumam</w:t>
      </w:r>
    </w:p>
    <w:p w14:paraId="340E465D" w14:textId="77777777" w:rsidR="00300FC5" w:rsidRPr="00300FC5" w:rsidRDefault="00300FC5" w:rsidP="00300FC5">
      <w:pPr>
        <w:suppressAutoHyphens/>
        <w:spacing w:after="0" w:line="240" w:lineRule="auto"/>
        <w:jc w:val="center"/>
        <w:rPr>
          <w:rFonts w:ascii="Arial" w:eastAsia="Times New Roman" w:hAnsi="Arial" w:cs="Arial"/>
          <w:b/>
          <w:kern w:val="1"/>
          <w:sz w:val="24"/>
          <w:szCs w:val="24"/>
          <w:lang w:eastAsia="zh-CN"/>
        </w:rPr>
      </w:pPr>
    </w:p>
    <w:p w14:paraId="22AE306F" w14:textId="2A3C4E3C" w:rsidR="00300FC5" w:rsidRPr="00300FC5" w:rsidRDefault="00300FC5" w:rsidP="00300FC5">
      <w:pPr>
        <w:suppressAutoHyphens/>
        <w:autoSpaceDE w:val="0"/>
        <w:autoSpaceDN w:val="0"/>
        <w:adjustRightInd w:val="0"/>
        <w:jc w:val="right"/>
        <w:rPr>
          <w:rFonts w:ascii="Arial" w:eastAsia="Calibri" w:hAnsi="Arial" w:cs="Arial"/>
          <w:bCs/>
          <w:i/>
          <w:iCs/>
          <w:sz w:val="20"/>
          <w:szCs w:val="20"/>
        </w:rPr>
      </w:pPr>
      <w:bookmarkStart w:id="14" w:name="_Hlk107559187"/>
      <w:r w:rsidRPr="00A2445B">
        <w:rPr>
          <w:rFonts w:ascii="Arial" w:eastAsia="Calibri" w:hAnsi="Arial" w:cs="Arial"/>
          <w:bCs/>
          <w:i/>
          <w:iCs/>
          <w:sz w:val="20"/>
          <w:szCs w:val="20"/>
        </w:rPr>
        <w:t xml:space="preserve">(Tehniskās specifikācijas sagatavošanas/aktualizācijas datums: </w:t>
      </w:r>
      <w:r w:rsidR="00A2445B" w:rsidRPr="00A2445B">
        <w:rPr>
          <w:rFonts w:ascii="Arial" w:eastAsia="Calibri" w:hAnsi="Arial" w:cs="Arial"/>
          <w:bCs/>
          <w:i/>
          <w:iCs/>
          <w:sz w:val="20"/>
          <w:szCs w:val="20"/>
        </w:rPr>
        <w:t>12</w:t>
      </w:r>
      <w:r w:rsidRPr="00A2445B">
        <w:rPr>
          <w:rFonts w:ascii="Arial" w:eastAsia="Calibri" w:hAnsi="Arial" w:cs="Arial"/>
          <w:bCs/>
          <w:i/>
          <w:iCs/>
          <w:sz w:val="20"/>
          <w:szCs w:val="20"/>
        </w:rPr>
        <w:t>.</w:t>
      </w:r>
      <w:r w:rsidR="00BF2AF3" w:rsidRPr="00A2445B">
        <w:rPr>
          <w:rFonts w:ascii="Arial" w:eastAsia="Calibri" w:hAnsi="Arial" w:cs="Arial"/>
          <w:bCs/>
          <w:i/>
          <w:iCs/>
          <w:sz w:val="20"/>
          <w:szCs w:val="20"/>
        </w:rPr>
        <w:t>12</w:t>
      </w:r>
      <w:r w:rsidRPr="00A2445B">
        <w:rPr>
          <w:rFonts w:ascii="Arial" w:eastAsia="Calibri" w:hAnsi="Arial" w:cs="Arial"/>
          <w:bCs/>
          <w:i/>
          <w:iCs/>
          <w:sz w:val="20"/>
          <w:szCs w:val="20"/>
        </w:rPr>
        <w:t>.2023.)</w:t>
      </w:r>
    </w:p>
    <w:p w14:paraId="0F84D337" w14:textId="77777777" w:rsidR="00300FC5" w:rsidRPr="00CE4DCB" w:rsidRDefault="00300FC5" w:rsidP="00CE4DCB">
      <w:pPr>
        <w:widowControl w:val="0"/>
        <w:suppressAutoHyphens/>
        <w:spacing w:after="120" w:line="240" w:lineRule="auto"/>
        <w:jc w:val="center"/>
        <w:rPr>
          <w:rFonts w:ascii="Arial" w:eastAsia="Times New Roman" w:hAnsi="Arial" w:cs="Arial"/>
          <w:b/>
          <w:kern w:val="1"/>
          <w:sz w:val="24"/>
          <w:szCs w:val="24"/>
          <w:lang w:eastAsia="zh-CN"/>
        </w:rPr>
      </w:pPr>
      <w:r w:rsidRPr="00CE4DCB">
        <w:rPr>
          <w:rFonts w:ascii="Arial" w:eastAsia="Times New Roman" w:hAnsi="Arial" w:cs="Arial"/>
          <w:b/>
          <w:kern w:val="1"/>
          <w:sz w:val="24"/>
          <w:szCs w:val="24"/>
          <w:lang w:eastAsia="zh-CN"/>
        </w:rPr>
        <w:t>TEHNISKĀ SPECIFIKĀCIJA</w:t>
      </w:r>
      <w:bookmarkEnd w:id="14"/>
    </w:p>
    <w:p w14:paraId="75A7A3FE" w14:textId="40E33B96" w:rsidR="00300FC5" w:rsidRPr="007054E5" w:rsidRDefault="008B1318" w:rsidP="00300FC5">
      <w:pPr>
        <w:widowControl w:val="0"/>
        <w:suppressAutoHyphens/>
        <w:spacing w:after="0" w:line="240" w:lineRule="auto"/>
        <w:ind w:right="-1"/>
        <w:jc w:val="center"/>
        <w:rPr>
          <w:rFonts w:ascii="Arial" w:eastAsia="Times New Roman" w:hAnsi="Arial" w:cs="Arial"/>
          <w:b/>
          <w:kern w:val="1"/>
          <w:lang w:eastAsia="zh-CN"/>
        </w:rPr>
      </w:pPr>
      <w:r w:rsidRPr="007054E5">
        <w:rPr>
          <w:rFonts w:ascii="Arial" w:eastAsia="Times New Roman" w:hAnsi="Arial" w:cs="Arial"/>
          <w:b/>
          <w:bCs/>
          <w:kern w:val="1"/>
          <w:lang w:eastAsia="zh-CN"/>
        </w:rPr>
        <w:t xml:space="preserve"> </w:t>
      </w:r>
      <w:r w:rsidR="00BF2AF3" w:rsidRPr="00B91509">
        <w:rPr>
          <w:rFonts w:ascii="Arial" w:hAnsi="Arial" w:cs="Arial"/>
          <w:b/>
          <w:bCs/>
          <w:kern w:val="1"/>
        </w:rPr>
        <w:t xml:space="preserve">“Valmieras novada </w:t>
      </w:r>
      <w:r w:rsidR="00BF2AF3" w:rsidRPr="00B91509">
        <w:rPr>
          <w:rFonts w:ascii="Arial" w:eastAsia="Times New Roman" w:hAnsi="Arial" w:cs="Arial"/>
          <w:b/>
          <w:bCs/>
          <w:kern w:val="1"/>
        </w:rPr>
        <w:t>Naukšēnu apvienības</w:t>
      </w:r>
      <w:r w:rsidR="00BF2AF3" w:rsidRPr="00B91509">
        <w:rPr>
          <w:rFonts w:ascii="Arial" w:hAnsi="Arial" w:cs="Arial"/>
          <w:b/>
          <w:bCs/>
          <w:kern w:val="1"/>
        </w:rPr>
        <w:t xml:space="preserve"> autoceļu un ielu uzturēšanas darbi 2024./2025.</w:t>
      </w:r>
      <w:r w:rsidR="007054E5" w:rsidRPr="00B91509">
        <w:rPr>
          <w:rFonts w:ascii="Arial" w:hAnsi="Arial" w:cs="Arial"/>
          <w:b/>
          <w:bCs/>
          <w:kern w:val="1"/>
        </w:rPr>
        <w:t xml:space="preserve">gada </w:t>
      </w:r>
      <w:r w:rsidR="00BF2AF3" w:rsidRPr="00B91509">
        <w:rPr>
          <w:rFonts w:ascii="Arial" w:hAnsi="Arial" w:cs="Arial"/>
          <w:b/>
          <w:bCs/>
          <w:kern w:val="1"/>
        </w:rPr>
        <w:t xml:space="preserve">ziemas </w:t>
      </w:r>
      <w:r w:rsidR="00BF2AF3" w:rsidRPr="00B91509">
        <w:rPr>
          <w:rFonts w:ascii="Arial" w:eastAsia="Times New Roman" w:hAnsi="Arial" w:cs="Arial"/>
          <w:b/>
          <w:bCs/>
          <w:kern w:val="1"/>
        </w:rPr>
        <w:t>sezonā”</w:t>
      </w:r>
    </w:p>
    <w:p w14:paraId="64C53F56" w14:textId="77777777" w:rsidR="00847DD8" w:rsidRDefault="00BD30B8" w:rsidP="00BD30B8">
      <w:pPr>
        <w:spacing w:before="120" w:after="0" w:line="240" w:lineRule="auto"/>
        <w:jc w:val="both"/>
        <w:rPr>
          <w:rFonts w:ascii="Arial" w:eastAsia="Times New Roman" w:hAnsi="Arial" w:cs="Arial"/>
          <w:kern w:val="1"/>
        </w:rPr>
      </w:pPr>
      <w:r w:rsidRPr="00BD30B8">
        <w:rPr>
          <w:rFonts w:ascii="Arial" w:eastAsia="Times New Roman" w:hAnsi="Arial" w:cs="Arial"/>
          <w:b/>
          <w:bCs/>
          <w:kern w:val="1"/>
        </w:rPr>
        <w:t>Iepirkuma priekšmets</w:t>
      </w:r>
      <w:r w:rsidR="00847DD8">
        <w:rPr>
          <w:rFonts w:ascii="Arial" w:eastAsia="Times New Roman" w:hAnsi="Arial" w:cs="Arial"/>
          <w:kern w:val="1"/>
        </w:rPr>
        <w:t>:</w:t>
      </w:r>
    </w:p>
    <w:p w14:paraId="4A1E5BEB" w14:textId="026CE1EC" w:rsidR="00B273C5" w:rsidRDefault="00BD30B8" w:rsidP="00847DD8">
      <w:pPr>
        <w:spacing w:after="0" w:line="240" w:lineRule="auto"/>
        <w:jc w:val="both"/>
        <w:rPr>
          <w:rFonts w:ascii="Arial" w:eastAsia="Times New Roman" w:hAnsi="Arial" w:cs="Arial"/>
          <w:bCs/>
          <w:kern w:val="1"/>
        </w:rPr>
      </w:pPr>
      <w:r w:rsidRPr="00B91509">
        <w:rPr>
          <w:rFonts w:ascii="Arial" w:hAnsi="Arial" w:cs="Arial"/>
          <w:kern w:val="1"/>
        </w:rPr>
        <w:t xml:space="preserve">Valmieras novada </w:t>
      </w:r>
      <w:r w:rsidRPr="00B91509">
        <w:rPr>
          <w:rFonts w:ascii="Arial" w:eastAsia="Times New Roman" w:hAnsi="Arial" w:cs="Arial"/>
          <w:kern w:val="1"/>
        </w:rPr>
        <w:t>Naukšēnu apvienības</w:t>
      </w:r>
      <w:r w:rsidRPr="00B91509">
        <w:rPr>
          <w:rFonts w:ascii="Arial" w:hAnsi="Arial" w:cs="Arial"/>
          <w:kern w:val="1"/>
        </w:rPr>
        <w:t xml:space="preserve"> autoceļu un ielu uzturēšanas darbi 2024./2025.</w:t>
      </w:r>
      <w:r w:rsidR="003D18CE" w:rsidRPr="00B91509">
        <w:rPr>
          <w:rFonts w:ascii="Arial" w:hAnsi="Arial" w:cs="Arial"/>
          <w:kern w:val="1"/>
        </w:rPr>
        <w:t xml:space="preserve">gada </w:t>
      </w:r>
      <w:r w:rsidRPr="00B91509">
        <w:rPr>
          <w:rFonts w:ascii="Arial" w:hAnsi="Arial" w:cs="Arial"/>
          <w:kern w:val="1"/>
        </w:rPr>
        <w:t xml:space="preserve">ziemas </w:t>
      </w:r>
      <w:r w:rsidRPr="00B91509">
        <w:rPr>
          <w:rFonts w:ascii="Arial" w:eastAsia="Times New Roman" w:hAnsi="Arial" w:cs="Arial"/>
          <w:kern w:val="1"/>
        </w:rPr>
        <w:t>sezonā</w:t>
      </w:r>
      <w:r w:rsidRPr="00B91509">
        <w:rPr>
          <w:rFonts w:ascii="Arial" w:eastAsia="Times New Roman" w:hAnsi="Arial" w:cs="Arial"/>
          <w:bCs/>
          <w:kern w:val="1"/>
        </w:rPr>
        <w:t>.</w:t>
      </w:r>
    </w:p>
    <w:p w14:paraId="64276258" w14:textId="6D9C10DA" w:rsidR="00B101D0" w:rsidRPr="00B91509" w:rsidRDefault="00B101D0" w:rsidP="00B101D0">
      <w:pPr>
        <w:suppressAutoHyphens/>
        <w:spacing w:before="80" w:after="80" w:line="240" w:lineRule="auto"/>
        <w:jc w:val="both"/>
        <w:rPr>
          <w:rFonts w:ascii="Arial" w:eastAsia="Times New Roman" w:hAnsi="Arial" w:cs="Arial"/>
          <w:kern w:val="1"/>
        </w:rPr>
      </w:pPr>
      <w:r w:rsidRPr="00B91509">
        <w:rPr>
          <w:rFonts w:ascii="Arial" w:eastAsia="Times New Roman" w:hAnsi="Arial" w:cs="Arial"/>
          <w:kern w:val="1"/>
        </w:rPr>
        <w:t xml:space="preserve">CPV kods: </w:t>
      </w:r>
      <w:r w:rsidRPr="00B91509">
        <w:rPr>
          <w:rFonts w:ascii="Arial" w:eastAsia="Times New Roman" w:hAnsi="Arial" w:cs="Arial"/>
          <w:bCs/>
          <w:kern w:val="1"/>
        </w:rPr>
        <w:t>90620000-9 (Sniega tīrīšanas pakalpojumi</w:t>
      </w:r>
      <w:r w:rsidRPr="00B91509">
        <w:rPr>
          <w:rFonts w:ascii="Arial" w:eastAsia="Times New Roman" w:hAnsi="Arial" w:cs="Arial"/>
          <w:kern w:val="1"/>
        </w:rPr>
        <w:t>).</w:t>
      </w:r>
    </w:p>
    <w:p w14:paraId="004029A6" w14:textId="77777777" w:rsidR="00B273C5" w:rsidRPr="00B91509" w:rsidRDefault="00B273C5" w:rsidP="00B273C5">
      <w:pPr>
        <w:suppressAutoHyphens/>
        <w:spacing w:before="120" w:after="120" w:line="240" w:lineRule="auto"/>
        <w:jc w:val="both"/>
        <w:rPr>
          <w:rFonts w:ascii="Arial" w:eastAsia="Calibri" w:hAnsi="Arial" w:cs="Arial"/>
          <w:bCs/>
          <w:kern w:val="1"/>
          <w:lang w:eastAsia="ar-SA"/>
        </w:rPr>
      </w:pPr>
      <w:r w:rsidRPr="00B91509">
        <w:rPr>
          <w:rFonts w:ascii="Arial" w:eastAsia="Calibri" w:hAnsi="Arial" w:cs="Arial"/>
          <w:bCs/>
          <w:kern w:val="1"/>
          <w:lang w:eastAsia="ar-SA"/>
        </w:rPr>
        <w:t>Lai nodrošinātu operatīvu autoceļu, ielu, laukumu un īpašumu attīrīšanu no sniega, iepirkuma priekšmets ir sadalīts 3 (trīs) daļās:</w:t>
      </w:r>
    </w:p>
    <w:p w14:paraId="388A848C" w14:textId="77777777" w:rsidR="00B273C5" w:rsidRPr="00B91509" w:rsidRDefault="00B273C5" w:rsidP="00B273C5">
      <w:pPr>
        <w:suppressAutoHyphens/>
        <w:spacing w:before="80" w:after="80" w:line="240" w:lineRule="auto"/>
        <w:jc w:val="both"/>
        <w:rPr>
          <w:rFonts w:ascii="Arial" w:eastAsia="Times New Roman" w:hAnsi="Arial" w:cs="Arial"/>
          <w:bCs/>
          <w:kern w:val="1"/>
          <w:lang w:eastAsia="zh-CN"/>
        </w:rPr>
      </w:pPr>
      <w:r w:rsidRPr="00B91509">
        <w:rPr>
          <w:rFonts w:ascii="Arial" w:eastAsia="Calibri" w:hAnsi="Arial" w:cs="Arial"/>
          <w:bCs/>
          <w:kern w:val="1"/>
          <w:lang w:eastAsia="ar-SA"/>
        </w:rPr>
        <w:t xml:space="preserve">1.daļa: </w:t>
      </w:r>
      <w:r w:rsidRPr="00B91509">
        <w:rPr>
          <w:rFonts w:ascii="Arial" w:eastAsia="Times New Roman" w:hAnsi="Arial" w:cs="Arial"/>
          <w:bCs/>
          <w:kern w:val="1"/>
          <w:lang w:eastAsia="zh-CN"/>
        </w:rPr>
        <w:t>Ielu, ceļu, laukumu, īpašumu uzturēšana 2024./2025.gada ziemas sezonā Naukšēnu apvienībā;</w:t>
      </w:r>
    </w:p>
    <w:p w14:paraId="350BAE07" w14:textId="77777777" w:rsidR="00B273C5" w:rsidRPr="00B91509" w:rsidRDefault="00B273C5" w:rsidP="00B273C5">
      <w:pPr>
        <w:suppressAutoHyphens/>
        <w:spacing w:before="80" w:after="80" w:line="240" w:lineRule="auto"/>
        <w:jc w:val="both"/>
        <w:rPr>
          <w:rFonts w:ascii="Arial" w:hAnsi="Arial" w:cs="Arial"/>
          <w:bCs/>
          <w:kern w:val="1"/>
        </w:rPr>
      </w:pPr>
      <w:r w:rsidRPr="00B91509">
        <w:rPr>
          <w:rFonts w:ascii="Arial" w:eastAsia="Times New Roman" w:hAnsi="Arial" w:cs="Arial"/>
          <w:bCs/>
          <w:kern w:val="1"/>
          <w:lang w:eastAsia="zh-CN"/>
        </w:rPr>
        <w:t xml:space="preserve">2.daļa: </w:t>
      </w:r>
      <w:r w:rsidRPr="00B91509">
        <w:rPr>
          <w:rFonts w:ascii="Arial" w:hAnsi="Arial" w:cs="Arial"/>
          <w:bCs/>
          <w:kern w:val="1"/>
        </w:rPr>
        <w:t>Naukšēnu pagasta autoceļu uzturēšana 2024./2025.gada ziemas sezonā;</w:t>
      </w:r>
    </w:p>
    <w:p w14:paraId="1DA28E77" w14:textId="140AEE83" w:rsidR="00B273C5" w:rsidRPr="00B91509" w:rsidRDefault="00B273C5" w:rsidP="00B273C5">
      <w:pPr>
        <w:suppressAutoHyphens/>
        <w:spacing w:before="80" w:after="80" w:line="240" w:lineRule="auto"/>
        <w:jc w:val="both"/>
        <w:rPr>
          <w:rFonts w:ascii="Arial" w:eastAsia="Times New Roman" w:hAnsi="Arial" w:cs="Arial"/>
          <w:bCs/>
          <w:kern w:val="1"/>
        </w:rPr>
      </w:pPr>
      <w:r w:rsidRPr="00B91509">
        <w:rPr>
          <w:rFonts w:ascii="Arial" w:eastAsia="Times New Roman" w:hAnsi="Arial" w:cs="Arial"/>
          <w:bCs/>
          <w:kern w:val="1"/>
          <w:lang w:eastAsia="zh-CN"/>
        </w:rPr>
        <w:t>3.</w:t>
      </w:r>
      <w:r w:rsidRPr="00B91509">
        <w:rPr>
          <w:rFonts w:ascii="Arial" w:eastAsia="Times New Roman" w:hAnsi="Arial" w:cs="Arial"/>
          <w:bCs/>
          <w:kern w:val="1"/>
        </w:rPr>
        <w:t xml:space="preserve">daļa: </w:t>
      </w:r>
      <w:r w:rsidRPr="00B91509">
        <w:rPr>
          <w:rFonts w:ascii="Arial" w:hAnsi="Arial" w:cs="Arial"/>
          <w:bCs/>
          <w:kern w:val="1"/>
        </w:rPr>
        <w:t>Ķoņu pagasta autoceļu uzturēšana 2024./2025.gada ziemas sezonā.</w:t>
      </w:r>
    </w:p>
    <w:p w14:paraId="10A99A16" w14:textId="77777777" w:rsidR="00B101D0" w:rsidRPr="00B91509" w:rsidRDefault="00B101D0" w:rsidP="00B101D0">
      <w:pPr>
        <w:suppressAutoHyphens/>
        <w:spacing w:before="120" w:after="0" w:line="240" w:lineRule="auto"/>
        <w:jc w:val="both"/>
        <w:rPr>
          <w:rFonts w:ascii="Times New Roman" w:eastAsia="Times New Roman" w:hAnsi="Times New Roman" w:cs="Times New Roman"/>
          <w:bCs/>
        </w:rPr>
      </w:pPr>
      <w:r w:rsidRPr="00B91509">
        <w:rPr>
          <w:rFonts w:ascii="Arial" w:hAnsi="Arial" w:cs="Arial"/>
          <w:bCs/>
          <w:kern w:val="1"/>
        </w:rPr>
        <w:t>Pretendents var iesniegt piedāvājumu par vienu vai vairākām iepirkuma daļām. Iepirkuma priekšmeta daļas nav atļauts dalīt sīkāk un iesniegt piedāvājumu par nepilnu iepirkuma priekšmeta daļu.</w:t>
      </w:r>
      <w:r w:rsidRPr="00B91509">
        <w:rPr>
          <w:rFonts w:ascii="Arial" w:eastAsia="Times New Roman" w:hAnsi="Arial" w:cs="Arial"/>
          <w:bCs/>
        </w:rPr>
        <w:t xml:space="preserve"> Uzvarētājs tiks noteikts katrā iepirkuma daļā atsevišķi.</w:t>
      </w:r>
    </w:p>
    <w:p w14:paraId="082864A4" w14:textId="5588F26F" w:rsidR="00B101D0" w:rsidRPr="00B91509" w:rsidRDefault="00B101D0" w:rsidP="00B101D0">
      <w:pPr>
        <w:suppressAutoHyphens/>
        <w:spacing w:before="120" w:after="0" w:line="240" w:lineRule="auto"/>
        <w:jc w:val="both"/>
        <w:rPr>
          <w:rFonts w:ascii="Arial" w:eastAsia="Times New Roman" w:hAnsi="Arial" w:cs="Arial"/>
          <w:b/>
          <w:bCs/>
          <w:kern w:val="1"/>
        </w:rPr>
      </w:pPr>
      <w:r w:rsidRPr="00B91509">
        <w:rPr>
          <w:rFonts w:ascii="Arial" w:eastAsia="Times New Roman" w:hAnsi="Arial" w:cs="Arial"/>
          <w:iCs/>
          <w:kern w:val="1"/>
        </w:rPr>
        <w:t>Pretendents nevar iesniegt piedāvājuma variantus.</w:t>
      </w:r>
    </w:p>
    <w:p w14:paraId="5D73CF03" w14:textId="03344ADB" w:rsidR="00847DD8" w:rsidRDefault="00847DD8" w:rsidP="00847DD8">
      <w:pPr>
        <w:suppressAutoHyphens/>
        <w:spacing w:before="120" w:after="0" w:line="240" w:lineRule="auto"/>
        <w:jc w:val="both"/>
        <w:rPr>
          <w:rFonts w:ascii="Arial" w:eastAsia="Times New Roman" w:hAnsi="Arial" w:cs="Arial"/>
          <w:b/>
          <w:bCs/>
          <w:kern w:val="1"/>
        </w:rPr>
      </w:pPr>
      <w:r w:rsidRPr="00CE4DCB">
        <w:rPr>
          <w:rFonts w:ascii="Arial" w:eastAsia="Times New Roman" w:hAnsi="Arial" w:cs="Arial"/>
          <w:b/>
          <w:bCs/>
          <w:kern w:val="1"/>
        </w:rPr>
        <w:t>Pakalpojuma sniegšanas vieta:</w:t>
      </w:r>
    </w:p>
    <w:p w14:paraId="60FF48E1" w14:textId="2F1F43AB" w:rsidR="00847DD8" w:rsidRPr="00CE4DCB" w:rsidRDefault="00847DD8" w:rsidP="00847DD8">
      <w:pPr>
        <w:suppressAutoHyphens/>
        <w:spacing w:after="0" w:line="240" w:lineRule="auto"/>
        <w:jc w:val="both"/>
        <w:rPr>
          <w:rFonts w:ascii="Arial" w:hAnsi="Arial" w:cs="Arial"/>
          <w:bCs/>
          <w:kern w:val="1"/>
        </w:rPr>
      </w:pPr>
      <w:r w:rsidRPr="00CE4DCB">
        <w:rPr>
          <w:rFonts w:ascii="Arial" w:eastAsia="Times New Roman" w:hAnsi="Arial" w:cs="Arial"/>
          <w:kern w:val="1"/>
        </w:rPr>
        <w:t>Valmieras novada pašvaldības Naukšēnu apvienības administratīvā teritorija</w:t>
      </w:r>
    </w:p>
    <w:p w14:paraId="344A0647" w14:textId="77777777" w:rsidR="00847DD8" w:rsidRDefault="00847DD8" w:rsidP="00847DD8">
      <w:pPr>
        <w:suppressAutoHyphens/>
        <w:spacing w:before="120" w:after="0" w:line="240" w:lineRule="auto"/>
        <w:jc w:val="both"/>
        <w:rPr>
          <w:rFonts w:ascii="Arial" w:eastAsia="Calibri" w:hAnsi="Arial" w:cs="Arial"/>
          <w:b/>
          <w:kern w:val="1"/>
          <w:lang w:eastAsia="ar-SA"/>
        </w:rPr>
      </w:pPr>
      <w:r w:rsidRPr="00CE4DCB">
        <w:rPr>
          <w:rFonts w:ascii="Arial" w:eastAsia="Calibri" w:hAnsi="Arial" w:cs="Arial"/>
          <w:b/>
          <w:kern w:val="1"/>
          <w:lang w:eastAsia="ar-SA"/>
        </w:rPr>
        <w:t>Pakalpojuma izpildes termiņš:</w:t>
      </w:r>
    </w:p>
    <w:p w14:paraId="3C9BD287" w14:textId="5A0E5822" w:rsidR="00847DD8" w:rsidRPr="00CE4DCB" w:rsidRDefault="00847DD8" w:rsidP="00847DD8">
      <w:pPr>
        <w:suppressAutoHyphens/>
        <w:spacing w:after="0" w:line="240" w:lineRule="auto"/>
        <w:jc w:val="both"/>
        <w:rPr>
          <w:rFonts w:ascii="Arial" w:eastAsia="Times New Roman" w:hAnsi="Arial" w:cs="Arial"/>
          <w:kern w:val="1"/>
        </w:rPr>
      </w:pPr>
      <w:r w:rsidRPr="00847DD8">
        <w:rPr>
          <w:rFonts w:ascii="Arial" w:eastAsia="Calibri" w:hAnsi="Arial" w:cs="Arial"/>
          <w:bCs/>
          <w:kern w:val="1"/>
          <w:lang w:eastAsia="ar-SA"/>
        </w:rPr>
        <w:t>N</w:t>
      </w:r>
      <w:r w:rsidRPr="00CE4DCB">
        <w:rPr>
          <w:rFonts w:ascii="Arial" w:eastAsia="Calibri" w:hAnsi="Arial" w:cs="Arial"/>
          <w:bCs/>
          <w:kern w:val="1"/>
          <w:lang w:eastAsia="ar-SA"/>
        </w:rPr>
        <w:t xml:space="preserve">o līguma noslēgšanas brīža līdz </w:t>
      </w:r>
      <w:r w:rsidRPr="00847DD8">
        <w:rPr>
          <w:rFonts w:ascii="Arial" w:eastAsia="Times New Roman" w:hAnsi="Arial" w:cs="Arial"/>
          <w:bCs/>
          <w:kern w:val="1"/>
        </w:rPr>
        <w:t>2025.gada 30.aprīlim</w:t>
      </w:r>
    </w:p>
    <w:p w14:paraId="0377B54C" w14:textId="77777777" w:rsidR="00847DD8" w:rsidRDefault="00847DD8" w:rsidP="00847DD8">
      <w:pPr>
        <w:spacing w:after="0" w:line="240" w:lineRule="auto"/>
        <w:jc w:val="both"/>
        <w:rPr>
          <w:rFonts w:ascii="Arial" w:eastAsia="Times New Roman" w:hAnsi="Arial" w:cs="Arial"/>
          <w:b/>
          <w:bCs/>
          <w:kern w:val="1"/>
        </w:rPr>
      </w:pPr>
    </w:p>
    <w:p w14:paraId="773E96E8" w14:textId="77777777" w:rsidR="00847DD8" w:rsidRPr="002461EE" w:rsidRDefault="00847DD8" w:rsidP="00847DD8">
      <w:pPr>
        <w:autoSpaceDE w:val="0"/>
        <w:autoSpaceDN w:val="0"/>
        <w:adjustRightInd w:val="0"/>
        <w:contextualSpacing/>
        <w:jc w:val="both"/>
        <w:rPr>
          <w:rFonts w:ascii="Arial" w:eastAsia="Times New Roman" w:hAnsi="Arial" w:cs="Arial"/>
          <w:bCs/>
        </w:rPr>
      </w:pPr>
      <w:r w:rsidRPr="002461EE">
        <w:rPr>
          <w:rFonts w:ascii="Arial" w:eastAsia="Times New Roman" w:hAnsi="Arial" w:cs="Arial"/>
          <w:bCs/>
        </w:rPr>
        <w:t xml:space="preserve">Pretendentam ir jāveic </w:t>
      </w:r>
      <w:r w:rsidRPr="00FD46B2">
        <w:rPr>
          <w:rFonts w:ascii="Arial" w:eastAsia="Times New Roman" w:hAnsi="Arial" w:cs="Arial"/>
          <w:bCs/>
        </w:rPr>
        <w:t>Naukšēnu</w:t>
      </w:r>
      <w:r w:rsidRPr="002461EE">
        <w:rPr>
          <w:rFonts w:ascii="Arial" w:eastAsia="Times New Roman" w:hAnsi="Arial" w:cs="Arial"/>
          <w:bCs/>
        </w:rPr>
        <w:t xml:space="preserve"> apvienības pārvaldes autoceļu un ielu uzturēšanas darbi ziemas sezonā, saskaņā ar Ministru Kabineta noteikumiem </w:t>
      </w:r>
      <w:r w:rsidRPr="005B2041">
        <w:rPr>
          <w:rFonts w:ascii="Arial" w:eastAsia="Times New Roman" w:hAnsi="Arial" w:cs="Arial"/>
          <w:bCs/>
        </w:rPr>
        <w:t>07.01.2021. noteikumi Nr.26 „Noteikumi par valsts un pašvaldību autoceļu ikdienas uzturēšanas prasībām un to izpildes kontroli”</w:t>
      </w:r>
      <w:r w:rsidRPr="002258C6">
        <w:rPr>
          <w:rFonts w:ascii="Arial" w:eastAsia="Times New Roman" w:hAnsi="Arial" w:cs="Arial"/>
          <w:bCs/>
        </w:rPr>
        <w:t> </w:t>
      </w:r>
      <w:hyperlink r:id="rId21" w:tgtFrame="_blank" w:history="1"/>
      <w:r w:rsidRPr="002461EE">
        <w:rPr>
          <w:rFonts w:ascii="Arial" w:eastAsia="Times New Roman" w:hAnsi="Arial" w:cs="Arial"/>
          <w:bCs/>
        </w:rPr>
        <w:t>un tehniskajā specifikācijā noteiktām prasībām.</w:t>
      </w:r>
    </w:p>
    <w:p w14:paraId="37303812" w14:textId="77777777" w:rsidR="00847DD8" w:rsidRDefault="00847DD8" w:rsidP="00847DD8">
      <w:pPr>
        <w:autoSpaceDE w:val="0"/>
        <w:autoSpaceDN w:val="0"/>
        <w:adjustRightInd w:val="0"/>
        <w:contextualSpacing/>
        <w:jc w:val="both"/>
        <w:rPr>
          <w:rFonts w:ascii="Arial" w:eastAsia="Times New Roman" w:hAnsi="Arial" w:cs="Arial"/>
          <w:bCs/>
        </w:rPr>
      </w:pPr>
      <w:r>
        <w:rPr>
          <w:rFonts w:ascii="Arial" w:eastAsia="Times New Roman" w:hAnsi="Arial" w:cs="Arial"/>
          <w:bCs/>
        </w:rPr>
        <w:t>Naukšēnu</w:t>
      </w:r>
      <w:r w:rsidRPr="002461EE">
        <w:rPr>
          <w:rFonts w:ascii="Arial" w:eastAsia="Times New Roman" w:hAnsi="Arial" w:cs="Arial"/>
          <w:bCs/>
        </w:rPr>
        <w:t xml:space="preserve"> apvienības pārvalde nodrošina darbu veikšanai maršruta shēmu ar norādēm par tīrāmo ceļu garumiem (km) un platumiem (m)</w:t>
      </w:r>
      <w:r>
        <w:rPr>
          <w:rFonts w:ascii="Arial" w:eastAsia="Times New Roman" w:hAnsi="Arial" w:cs="Arial"/>
          <w:bCs/>
        </w:rPr>
        <w:t>, tīrāmo laukumu izmērus (m</w:t>
      </w:r>
      <w:r>
        <w:rPr>
          <w:rFonts w:ascii="Arial" w:eastAsia="Times New Roman" w:hAnsi="Arial" w:cs="Arial"/>
          <w:bCs/>
          <w:vertAlign w:val="superscript"/>
        </w:rPr>
        <w:t>2</w:t>
      </w:r>
      <w:r>
        <w:rPr>
          <w:rFonts w:ascii="Arial" w:eastAsia="Times New Roman" w:hAnsi="Arial" w:cs="Arial"/>
          <w:bCs/>
        </w:rPr>
        <w:t>)</w:t>
      </w:r>
      <w:r w:rsidRPr="002461EE">
        <w:rPr>
          <w:rFonts w:ascii="Arial" w:eastAsia="Times New Roman" w:hAnsi="Arial" w:cs="Arial"/>
          <w:bCs/>
        </w:rPr>
        <w:t>. Pretendentam visā līguma izpildes laikā jānodrošina autoceļu brauktuves platuma saglabāšana.</w:t>
      </w:r>
    </w:p>
    <w:p w14:paraId="7216CD6E" w14:textId="77777777" w:rsidR="00847DD8" w:rsidRPr="00B91509" w:rsidRDefault="00847DD8" w:rsidP="00847DD8">
      <w:pPr>
        <w:autoSpaceDE w:val="0"/>
        <w:autoSpaceDN w:val="0"/>
        <w:adjustRightInd w:val="0"/>
        <w:contextualSpacing/>
        <w:jc w:val="both"/>
        <w:rPr>
          <w:rFonts w:ascii="Arial" w:eastAsia="Times New Roman" w:hAnsi="Arial" w:cs="Arial"/>
          <w:bCs/>
          <w:lang w:val="en-US"/>
        </w:rPr>
      </w:pPr>
    </w:p>
    <w:p w14:paraId="73EECEBD" w14:textId="3B090D08" w:rsidR="00B273C5" w:rsidRPr="00B91509" w:rsidRDefault="00B273C5" w:rsidP="00BD30B8">
      <w:pPr>
        <w:suppressAutoHyphens/>
        <w:spacing w:before="120" w:after="120" w:line="240" w:lineRule="auto"/>
        <w:jc w:val="both"/>
        <w:rPr>
          <w:rFonts w:ascii="Arial" w:eastAsia="Calibri" w:hAnsi="Arial" w:cs="Arial"/>
          <w:b/>
          <w:kern w:val="1"/>
          <w:lang w:eastAsia="ar-SA"/>
        </w:rPr>
      </w:pPr>
      <w:r w:rsidRPr="00B91509">
        <w:rPr>
          <w:rFonts w:ascii="Arial" w:eastAsia="Calibri" w:hAnsi="Arial" w:cs="Arial"/>
          <w:b/>
          <w:kern w:val="1"/>
          <w:lang w:eastAsia="ar-SA"/>
        </w:rPr>
        <w:t>Pakalpojuma plānotais apjoms:</w:t>
      </w:r>
    </w:p>
    <w:p w14:paraId="3B2624AE" w14:textId="08A9C53F" w:rsidR="00847DD8" w:rsidRPr="00B91509" w:rsidRDefault="00847DD8" w:rsidP="00847DD8">
      <w:pPr>
        <w:autoSpaceDE w:val="0"/>
        <w:autoSpaceDN w:val="0"/>
        <w:adjustRightInd w:val="0"/>
        <w:spacing w:after="0" w:line="240" w:lineRule="auto"/>
        <w:jc w:val="both"/>
        <w:rPr>
          <w:rFonts w:ascii="Arial" w:eastAsia="Times New Roman" w:hAnsi="Arial" w:cs="Arial"/>
          <w:bCs/>
        </w:rPr>
      </w:pPr>
      <w:r w:rsidRPr="00B91509">
        <w:rPr>
          <w:rFonts w:ascii="Arial" w:eastAsia="Times New Roman" w:hAnsi="Arial" w:cs="Arial"/>
          <w:b/>
          <w:bCs/>
        </w:rPr>
        <w:t>1.DAĻA</w:t>
      </w:r>
      <w:r w:rsidRPr="00B91509">
        <w:rPr>
          <w:rFonts w:ascii="Arial" w:eastAsia="Times New Roman" w:hAnsi="Arial" w:cs="Arial"/>
          <w:bCs/>
        </w:rPr>
        <w:t xml:space="preserve"> – Naukšēnu pagasta ceļi un  ielas, laukumi un  īpašumi -  plānotais apjoms līguma periodā </w:t>
      </w:r>
    </w:p>
    <w:p w14:paraId="4159F416" w14:textId="77777777" w:rsidR="00847DD8" w:rsidRPr="00B91509" w:rsidRDefault="00847DD8" w:rsidP="00847DD8">
      <w:pPr>
        <w:pStyle w:val="ListParagraph"/>
        <w:numPr>
          <w:ilvl w:val="0"/>
          <w:numId w:val="39"/>
        </w:numPr>
        <w:autoSpaceDE w:val="0"/>
        <w:autoSpaceDN w:val="0"/>
        <w:adjustRightInd w:val="0"/>
        <w:ind w:left="426" w:firstLine="0"/>
        <w:contextualSpacing/>
        <w:jc w:val="both"/>
        <w:rPr>
          <w:rFonts w:ascii="Arial" w:hAnsi="Arial" w:cs="Arial"/>
          <w:bCs/>
          <w:sz w:val="22"/>
          <w:szCs w:val="22"/>
        </w:rPr>
      </w:pPr>
      <w:r w:rsidRPr="00B91509">
        <w:rPr>
          <w:rFonts w:ascii="Arial" w:hAnsi="Arial" w:cs="Arial"/>
          <w:bCs/>
          <w:sz w:val="22"/>
          <w:szCs w:val="22"/>
        </w:rPr>
        <w:t xml:space="preserve">Ceļi un ielas  - km - 294 </w:t>
      </w:r>
    </w:p>
    <w:p w14:paraId="32F5D7C5" w14:textId="77777777" w:rsidR="00847DD8" w:rsidRPr="00B91509" w:rsidRDefault="00847DD8" w:rsidP="00847DD8">
      <w:pPr>
        <w:pStyle w:val="ListParagraph"/>
        <w:numPr>
          <w:ilvl w:val="0"/>
          <w:numId w:val="39"/>
        </w:numPr>
        <w:autoSpaceDE w:val="0"/>
        <w:autoSpaceDN w:val="0"/>
        <w:adjustRightInd w:val="0"/>
        <w:ind w:left="426" w:firstLine="0"/>
        <w:contextualSpacing/>
        <w:jc w:val="both"/>
        <w:rPr>
          <w:rFonts w:ascii="Arial" w:hAnsi="Arial" w:cs="Arial"/>
          <w:bCs/>
          <w:sz w:val="22"/>
          <w:szCs w:val="22"/>
        </w:rPr>
      </w:pPr>
      <w:r w:rsidRPr="00B91509">
        <w:rPr>
          <w:rFonts w:ascii="Arial" w:hAnsi="Arial" w:cs="Arial"/>
          <w:bCs/>
          <w:sz w:val="22"/>
          <w:szCs w:val="22"/>
        </w:rPr>
        <w:t>Laukumi un īpašumu teritorijas – stundas - 280</w:t>
      </w:r>
    </w:p>
    <w:p w14:paraId="1C636A00" w14:textId="77777777" w:rsidR="00847DD8" w:rsidRPr="00B91509" w:rsidRDefault="00847DD8" w:rsidP="00847DD8">
      <w:pPr>
        <w:autoSpaceDE w:val="0"/>
        <w:autoSpaceDN w:val="0"/>
        <w:adjustRightInd w:val="0"/>
        <w:contextualSpacing/>
        <w:jc w:val="both"/>
        <w:rPr>
          <w:rFonts w:ascii="Arial" w:eastAsia="Times New Roman" w:hAnsi="Arial" w:cs="Arial"/>
          <w:bCs/>
        </w:rPr>
      </w:pPr>
      <w:r w:rsidRPr="00B91509">
        <w:rPr>
          <w:rFonts w:ascii="Arial" w:eastAsia="Times New Roman" w:hAnsi="Arial" w:cs="Arial"/>
          <w:b/>
          <w:bCs/>
        </w:rPr>
        <w:t>2.DAĻA</w:t>
      </w:r>
      <w:r w:rsidRPr="00B91509">
        <w:rPr>
          <w:rFonts w:ascii="Arial" w:eastAsia="Times New Roman" w:hAnsi="Arial" w:cs="Arial"/>
          <w:bCs/>
        </w:rPr>
        <w:t xml:space="preserve"> – Naukšēnu pagasta ceļi, plānotais apjoms līguma periodā 2100 km;</w:t>
      </w:r>
    </w:p>
    <w:p w14:paraId="223F0F5F" w14:textId="6E2661AF" w:rsidR="00BD30B8" w:rsidRPr="00B91509" w:rsidRDefault="00847DD8" w:rsidP="00847DD8">
      <w:pPr>
        <w:autoSpaceDE w:val="0"/>
        <w:autoSpaceDN w:val="0"/>
        <w:adjustRightInd w:val="0"/>
        <w:spacing w:after="120"/>
        <w:contextualSpacing/>
        <w:jc w:val="both"/>
        <w:rPr>
          <w:rFonts w:ascii="Arial" w:eastAsia="Times New Roman" w:hAnsi="Arial" w:cs="Arial"/>
          <w:bCs/>
        </w:rPr>
      </w:pPr>
      <w:r w:rsidRPr="00B91509">
        <w:rPr>
          <w:rFonts w:ascii="Arial" w:eastAsia="Times New Roman" w:hAnsi="Arial" w:cs="Arial"/>
          <w:b/>
          <w:bCs/>
        </w:rPr>
        <w:t>3.DAĻA</w:t>
      </w:r>
      <w:r w:rsidRPr="00B91509">
        <w:rPr>
          <w:rFonts w:ascii="Arial" w:eastAsia="Times New Roman" w:hAnsi="Arial" w:cs="Arial"/>
          <w:bCs/>
        </w:rPr>
        <w:t xml:space="preserve"> – Ķoņu pagasta ceļi, plānotais apjoms līguma periodā 840 km.</w:t>
      </w:r>
    </w:p>
    <w:p w14:paraId="3DEF1342" w14:textId="77777777" w:rsidR="00847DD8" w:rsidRPr="00847DD8" w:rsidRDefault="00847DD8" w:rsidP="00847DD8">
      <w:pPr>
        <w:autoSpaceDE w:val="0"/>
        <w:autoSpaceDN w:val="0"/>
        <w:adjustRightInd w:val="0"/>
        <w:spacing w:after="120"/>
        <w:contextualSpacing/>
        <w:jc w:val="both"/>
        <w:rPr>
          <w:rFonts w:ascii="Arial" w:eastAsia="Times New Roman" w:hAnsi="Arial" w:cs="Arial"/>
          <w:bCs/>
        </w:rPr>
      </w:pPr>
    </w:p>
    <w:p w14:paraId="5C0233B9" w14:textId="77777777" w:rsidR="00847DD8" w:rsidRDefault="00847DD8" w:rsidP="00847DD8">
      <w:pPr>
        <w:spacing w:before="120"/>
        <w:jc w:val="both"/>
        <w:rPr>
          <w:rFonts w:ascii="Arial" w:hAnsi="Arial" w:cs="Arial"/>
        </w:rPr>
      </w:pPr>
      <w:r w:rsidRPr="003F3D94">
        <w:rPr>
          <w:rFonts w:ascii="Arial" w:hAnsi="Arial" w:cs="Arial"/>
        </w:rPr>
        <w:t>Norādītais pakalpojuma apjoms ir aptuvens un tas var nesasniegt specifikācijā uzrādītos darbu apjomus. Pakalpojums tiks pieteikts pēc nepieciešamības</w:t>
      </w:r>
      <w:r>
        <w:rPr>
          <w:rFonts w:ascii="Arial" w:hAnsi="Arial" w:cs="Arial"/>
        </w:rPr>
        <w:t xml:space="preserve"> un apmaksa tiks veikta atbilstoši faktiski saņemtajam pakalpojumu apjomam.</w:t>
      </w:r>
    </w:p>
    <w:p w14:paraId="5B872595" w14:textId="77777777" w:rsidR="00847DD8" w:rsidRPr="00FD46B2" w:rsidRDefault="00847DD8" w:rsidP="00847DD8">
      <w:pPr>
        <w:widowControl w:val="0"/>
        <w:spacing w:after="120"/>
        <w:jc w:val="both"/>
        <w:rPr>
          <w:rFonts w:ascii="Arial" w:eastAsia="Times New Roman" w:hAnsi="Arial" w:cs="Arial"/>
        </w:rPr>
      </w:pPr>
      <w:r w:rsidRPr="00FD46B2">
        <w:rPr>
          <w:rFonts w:ascii="Arial" w:eastAsia="Times New Roman" w:hAnsi="Arial" w:cs="Arial"/>
        </w:rPr>
        <w:t xml:space="preserve">Pretendentam iesniedzot piedāvājumu jābūt pieejamai vismaz vienai tehnikas vienībai uz katru pagastu. </w:t>
      </w:r>
    </w:p>
    <w:p w14:paraId="6AB9BC1D" w14:textId="77777777" w:rsidR="00847DD8" w:rsidRPr="00FD46B2" w:rsidRDefault="00847DD8" w:rsidP="00847DD8">
      <w:pPr>
        <w:widowControl w:val="0"/>
        <w:spacing w:after="120"/>
        <w:contextualSpacing/>
        <w:jc w:val="both"/>
        <w:rPr>
          <w:rFonts w:ascii="Arial" w:eastAsia="BookAntiqua" w:hAnsi="Arial" w:cs="Arial"/>
          <w:lang w:eastAsia="ar-SA"/>
        </w:rPr>
      </w:pPr>
      <w:r w:rsidRPr="00FD46B2">
        <w:rPr>
          <w:rFonts w:ascii="Arial" w:eastAsia="Calibri" w:hAnsi="Arial" w:cs="Arial"/>
          <w:bCs/>
        </w:rPr>
        <w:t>1. Pretendentam jāveic Naukšēnu apvienības pārvaldes</w:t>
      </w:r>
      <w:r w:rsidRPr="00FD46B2">
        <w:rPr>
          <w:rFonts w:ascii="Arial" w:eastAsia="BookAntiqua" w:hAnsi="Arial" w:cs="Arial"/>
          <w:lang w:eastAsia="ar-SA"/>
        </w:rPr>
        <w:t xml:space="preserve"> autoceļu, ielu, laukumu, </w:t>
      </w:r>
      <w:r>
        <w:rPr>
          <w:rFonts w:ascii="Arial" w:eastAsia="BookAntiqua" w:hAnsi="Arial" w:cs="Arial"/>
          <w:lang w:eastAsia="ar-SA"/>
        </w:rPr>
        <w:t xml:space="preserve">īpašumu teritoriju, </w:t>
      </w:r>
      <w:r>
        <w:rPr>
          <w:rFonts w:ascii="Arial" w:eastAsia="BookAntiqua" w:hAnsi="Arial" w:cs="Arial"/>
          <w:lang w:eastAsia="ar-SA"/>
        </w:rPr>
        <w:lastRenderedPageBreak/>
        <w:t xml:space="preserve">melnā seguma, grants </w:t>
      </w:r>
      <w:r w:rsidRPr="00FD46B2">
        <w:rPr>
          <w:rFonts w:ascii="Arial" w:eastAsia="BookAntiqua" w:hAnsi="Arial" w:cs="Arial"/>
          <w:lang w:eastAsia="ar-SA"/>
        </w:rPr>
        <w:t>un dabīgās grunts seguma attīrīšanu no sniega.</w:t>
      </w:r>
    </w:p>
    <w:p w14:paraId="72728F74" w14:textId="77777777" w:rsidR="00847DD8" w:rsidRPr="00FD46B2" w:rsidRDefault="00847DD8" w:rsidP="00847DD8">
      <w:pPr>
        <w:widowControl w:val="0"/>
        <w:spacing w:after="120"/>
        <w:contextualSpacing/>
        <w:jc w:val="both"/>
        <w:rPr>
          <w:rFonts w:ascii="Arial" w:eastAsia="BookAntiqua" w:hAnsi="Arial" w:cs="Arial"/>
          <w:lang w:eastAsia="ar-SA"/>
        </w:rPr>
      </w:pPr>
      <w:r w:rsidRPr="00FD46B2">
        <w:rPr>
          <w:rFonts w:ascii="Arial" w:eastAsia="BookAntiqua" w:hAnsi="Arial" w:cs="Arial"/>
          <w:lang w:eastAsia="ar-SA"/>
        </w:rPr>
        <w:t>2. Nepieciešams uzrādīt mehānismu sarakstu attiecīgā darbu daudzuma veikšanai. Tehnikas jaudai jābūt pietiekošai, lai ceļus, laukumus un ielas varētu iztīrīt vajadzīgajā platumā. Asfaltētos ceļus nedrīkst tīrīt ar kāpurķēžu traktortehniku, izņemot ārkārtas gadījumos, saskaņojot ar Pasūtītāju.</w:t>
      </w:r>
    </w:p>
    <w:p w14:paraId="2FF65D10" w14:textId="77777777" w:rsidR="00847DD8" w:rsidRPr="00FD46B2" w:rsidRDefault="00847DD8" w:rsidP="00847DD8">
      <w:pPr>
        <w:widowControl w:val="0"/>
        <w:spacing w:after="120"/>
        <w:contextualSpacing/>
        <w:jc w:val="both"/>
        <w:rPr>
          <w:rFonts w:ascii="Arial" w:eastAsia="BookAntiqua" w:hAnsi="Arial" w:cs="Arial"/>
          <w:lang w:eastAsia="ar-SA"/>
        </w:rPr>
      </w:pPr>
      <w:r w:rsidRPr="00FD46B2">
        <w:rPr>
          <w:rFonts w:ascii="Arial" w:eastAsia="BookAntiqua" w:hAnsi="Arial" w:cs="Arial"/>
          <w:lang w:eastAsia="ar-SA"/>
        </w:rPr>
        <w:t>3. Veicamos darbus saskaņot ar Pasūtītāja pārstāvi:</w:t>
      </w:r>
    </w:p>
    <w:p w14:paraId="195CF579" w14:textId="77777777" w:rsidR="00847DD8" w:rsidRDefault="00847DD8" w:rsidP="00847DD8">
      <w:pPr>
        <w:widowControl w:val="0"/>
        <w:spacing w:after="120"/>
        <w:contextualSpacing/>
        <w:jc w:val="both"/>
        <w:rPr>
          <w:rFonts w:ascii="Arial" w:eastAsia="BookAntiqua" w:hAnsi="Arial" w:cs="Arial"/>
          <w:lang w:eastAsia="ar-SA"/>
        </w:rPr>
      </w:pPr>
      <w:r w:rsidRPr="00FD46B2">
        <w:rPr>
          <w:rFonts w:ascii="Arial" w:eastAsia="BookAntiqua" w:hAnsi="Arial" w:cs="Arial"/>
          <w:lang w:eastAsia="ar-SA"/>
        </w:rPr>
        <w:t xml:space="preserve">Naukšēnu apvienības pārvaldes </w:t>
      </w:r>
      <w:r>
        <w:rPr>
          <w:rFonts w:ascii="Arial" w:eastAsia="BookAntiqua" w:hAnsi="Arial" w:cs="Arial"/>
          <w:lang w:eastAsia="ar-SA"/>
        </w:rPr>
        <w:t>īpašumu apsaimniekošanas speciālisti Ņinu Krastiņu</w:t>
      </w:r>
      <w:r w:rsidRPr="00FD46B2">
        <w:rPr>
          <w:rFonts w:ascii="Arial" w:eastAsia="BookAntiqua" w:hAnsi="Arial" w:cs="Arial"/>
          <w:lang w:eastAsia="ar-SA"/>
        </w:rPr>
        <w:t xml:space="preserve">, tālrunis </w:t>
      </w:r>
      <w:r>
        <w:rPr>
          <w:rFonts w:ascii="Arial" w:eastAsia="BookAntiqua" w:hAnsi="Arial" w:cs="Arial"/>
          <w:lang w:eastAsia="ar-SA"/>
        </w:rPr>
        <w:t>28697796</w:t>
      </w:r>
      <w:r w:rsidRPr="00FD46B2">
        <w:rPr>
          <w:rFonts w:ascii="Arial" w:eastAsia="BookAntiqua" w:hAnsi="Arial" w:cs="Arial"/>
          <w:lang w:eastAsia="ar-SA"/>
        </w:rPr>
        <w:t xml:space="preserve">, e-pasts: </w:t>
      </w:r>
      <w:hyperlink r:id="rId22" w:history="1">
        <w:r w:rsidRPr="00640A54">
          <w:rPr>
            <w:rStyle w:val="Hyperlink"/>
            <w:rFonts w:ascii="Arial" w:eastAsia="BookAntiqua" w:hAnsi="Arial" w:cs="Arial"/>
            <w:lang w:eastAsia="ar-SA"/>
          </w:rPr>
          <w:t>nina.krastina@valmierasnovads.lv</w:t>
        </w:r>
      </w:hyperlink>
      <w:r w:rsidRPr="00FD46B2">
        <w:rPr>
          <w:rFonts w:ascii="Arial" w:eastAsia="BookAntiqua" w:hAnsi="Arial" w:cs="Arial"/>
          <w:lang w:eastAsia="ar-SA"/>
        </w:rPr>
        <w:t>.</w:t>
      </w:r>
    </w:p>
    <w:p w14:paraId="3F8DC996" w14:textId="77777777" w:rsidR="00847DD8" w:rsidRDefault="00847DD8" w:rsidP="00847DD8">
      <w:pPr>
        <w:widowControl w:val="0"/>
        <w:spacing w:after="120"/>
        <w:contextualSpacing/>
        <w:jc w:val="both"/>
        <w:rPr>
          <w:rFonts w:ascii="Arial" w:eastAsia="BookAntiqua" w:hAnsi="Arial" w:cs="Arial"/>
          <w:lang w:eastAsia="ar-SA"/>
        </w:rPr>
      </w:pPr>
    </w:p>
    <w:p w14:paraId="334C3193" w14:textId="77777777" w:rsidR="00847DD8" w:rsidRPr="000172E6" w:rsidRDefault="00847DD8" w:rsidP="00847DD8">
      <w:pPr>
        <w:tabs>
          <w:tab w:val="center" w:pos="4535"/>
        </w:tabs>
        <w:spacing w:after="0" w:line="240" w:lineRule="auto"/>
        <w:jc w:val="both"/>
        <w:rPr>
          <w:rFonts w:ascii="Arial" w:hAnsi="Arial" w:cs="Arial"/>
        </w:rPr>
      </w:pPr>
      <w:r w:rsidRPr="000172E6">
        <w:rPr>
          <w:rFonts w:ascii="Arial" w:hAnsi="Arial" w:cs="Arial"/>
          <w:b/>
          <w:bCs/>
        </w:rPr>
        <w:t>Mērķis:</w:t>
      </w:r>
      <w:r>
        <w:rPr>
          <w:rFonts w:ascii="Arial" w:hAnsi="Arial" w:cs="Arial"/>
          <w:b/>
          <w:bCs/>
        </w:rPr>
        <w:t xml:space="preserve"> </w:t>
      </w:r>
      <w:r w:rsidRPr="00FD46B2">
        <w:rPr>
          <w:rFonts w:ascii="Arial" w:eastAsia="Times New Roman" w:hAnsi="Arial" w:cs="Arial"/>
          <w:lang w:eastAsia="lv-LV"/>
        </w:rPr>
        <w:t>Atbrīvot brauktuvi, ceļa paplašinājumus un nomales no sniega, nodrošinot autoceļu ziemas uzturēšanas klases prasībām atbilstošus braukšanas apstākļus.</w:t>
      </w:r>
    </w:p>
    <w:p w14:paraId="0D16B391" w14:textId="77777777" w:rsidR="00847DD8" w:rsidRDefault="00847DD8" w:rsidP="00847DD8">
      <w:pPr>
        <w:spacing w:after="0" w:line="240" w:lineRule="auto"/>
        <w:ind w:left="360" w:hanging="360"/>
        <w:jc w:val="both"/>
        <w:rPr>
          <w:rFonts w:ascii="Arial" w:hAnsi="Arial" w:cs="Arial"/>
          <w:b/>
          <w:bCs/>
        </w:rPr>
      </w:pPr>
    </w:p>
    <w:p w14:paraId="3AF36904" w14:textId="77777777" w:rsidR="00847DD8" w:rsidRDefault="00847DD8" w:rsidP="00847DD8">
      <w:pPr>
        <w:spacing w:after="0" w:line="240" w:lineRule="auto"/>
        <w:jc w:val="both"/>
        <w:rPr>
          <w:rFonts w:ascii="Arial" w:eastAsia="Times New Roman" w:hAnsi="Arial" w:cs="Arial"/>
          <w:b/>
          <w:lang w:eastAsia="lv-LV"/>
        </w:rPr>
      </w:pPr>
      <w:r w:rsidRPr="000172E6">
        <w:rPr>
          <w:rFonts w:ascii="Arial" w:hAnsi="Arial" w:cs="Arial"/>
          <w:b/>
          <w:bCs/>
        </w:rPr>
        <w:t>Mērvienība:</w:t>
      </w:r>
      <w:r>
        <w:rPr>
          <w:rFonts w:ascii="Arial" w:hAnsi="Arial" w:cs="Arial"/>
          <w:b/>
          <w:bCs/>
        </w:rPr>
        <w:t xml:space="preserve"> </w:t>
      </w:r>
      <w:r>
        <w:rPr>
          <w:rFonts w:ascii="Arial" w:eastAsia="Times New Roman" w:hAnsi="Arial" w:cs="Arial"/>
          <w:lang w:eastAsia="lv-LV"/>
        </w:rPr>
        <w:t xml:space="preserve">Autoceļu un ielu </w:t>
      </w:r>
      <w:r w:rsidRPr="00FD46B2">
        <w:rPr>
          <w:rFonts w:ascii="Arial" w:eastAsia="Times New Roman" w:hAnsi="Arial" w:cs="Arial"/>
          <w:lang w:eastAsia="lv-LV"/>
        </w:rPr>
        <w:t xml:space="preserve">atbrīvošana no sniega </w:t>
      </w:r>
      <w:r w:rsidRPr="00791368">
        <w:rPr>
          <w:rFonts w:ascii="Arial" w:eastAsia="Times New Roman" w:hAnsi="Arial" w:cs="Arial"/>
          <w:b/>
          <w:lang w:eastAsia="lv-LV"/>
        </w:rPr>
        <w:t>jāuzmēra attīrītā ceļa kilometros</w:t>
      </w:r>
      <w:r w:rsidRPr="00FD46B2">
        <w:rPr>
          <w:rFonts w:ascii="Arial" w:eastAsia="Times New Roman" w:hAnsi="Arial" w:cs="Arial"/>
          <w:lang w:eastAsia="lv-LV"/>
        </w:rPr>
        <w:t xml:space="preserve"> neatkarīgi no sniega tīrāmās tehnikas darba pārgājienu skaita, </w:t>
      </w:r>
      <w:r w:rsidRPr="007136DF">
        <w:rPr>
          <w:rFonts w:ascii="Arial" w:eastAsia="Times New Roman" w:hAnsi="Arial" w:cs="Arial"/>
          <w:b/>
          <w:lang w:eastAsia="lv-LV"/>
        </w:rPr>
        <w:t>turpretī 1.daļā norādīto laukumu un īpašumu teritorijas – darba stundās.</w:t>
      </w:r>
    </w:p>
    <w:p w14:paraId="27107FCB" w14:textId="77777777" w:rsidR="00847DD8" w:rsidRDefault="00847DD8" w:rsidP="00847DD8">
      <w:pPr>
        <w:spacing w:after="0" w:line="240" w:lineRule="auto"/>
        <w:jc w:val="both"/>
        <w:rPr>
          <w:rFonts w:ascii="Arial" w:eastAsia="Times New Roman" w:hAnsi="Arial" w:cs="Arial"/>
          <w:b/>
          <w:lang w:eastAsia="lv-LV"/>
        </w:rPr>
      </w:pPr>
    </w:p>
    <w:p w14:paraId="3F035135" w14:textId="77777777" w:rsidR="00847DD8" w:rsidRPr="000172E6" w:rsidRDefault="00847DD8" w:rsidP="00847DD8">
      <w:pPr>
        <w:spacing w:after="0" w:line="240" w:lineRule="auto"/>
        <w:ind w:left="360" w:hanging="360"/>
        <w:jc w:val="both"/>
        <w:rPr>
          <w:rFonts w:ascii="Arial" w:hAnsi="Arial" w:cs="Arial"/>
          <w:b/>
          <w:bCs/>
        </w:rPr>
      </w:pPr>
      <w:r w:rsidRPr="000172E6">
        <w:rPr>
          <w:rFonts w:ascii="Arial" w:hAnsi="Arial" w:cs="Arial"/>
          <w:b/>
          <w:bCs/>
        </w:rPr>
        <w:t>Darba apraksts:</w:t>
      </w:r>
    </w:p>
    <w:p w14:paraId="7D4F3C83" w14:textId="77777777" w:rsidR="00847DD8" w:rsidRDefault="00847DD8" w:rsidP="00847DD8">
      <w:pPr>
        <w:spacing w:after="0" w:line="240" w:lineRule="auto"/>
        <w:jc w:val="both"/>
        <w:rPr>
          <w:rFonts w:ascii="Arial" w:eastAsia="BookAntiqua" w:hAnsi="Arial" w:cs="Arial"/>
          <w:b/>
          <w:lang w:eastAsia="ar-SA"/>
        </w:rPr>
      </w:pPr>
      <w:r w:rsidRPr="00FD46B2">
        <w:rPr>
          <w:rFonts w:ascii="Arial" w:eastAsia="BookAntiqua" w:hAnsi="Arial" w:cs="Arial"/>
          <w:b/>
          <w:lang w:eastAsia="ar-SA"/>
        </w:rPr>
        <w:t xml:space="preserve">Pēc Pasūtītāja pieprasījuma darbi jāuzsāk ne vēlāk kā 4 stundu laikā no Naukšēnu apvienības pārvaldes atbildīgās personas pieteikuma. </w:t>
      </w:r>
      <w:r w:rsidRPr="00FD46B2">
        <w:rPr>
          <w:rFonts w:ascii="Arial" w:hAnsi="Arial" w:cs="Arial"/>
          <w:b/>
          <w:iCs/>
        </w:rPr>
        <w:t>Darba izpildi Pasūtītājs piesaka Izpildītājam uz e-pastu, tālruni, tajā skaitā uz lietotni WhatsApp.</w:t>
      </w:r>
      <w:r w:rsidRPr="00FD46B2">
        <w:rPr>
          <w:rFonts w:ascii="Arial" w:hAnsi="Arial" w:cs="Arial"/>
          <w:b/>
        </w:rPr>
        <w:t xml:space="preserve"> </w:t>
      </w:r>
      <w:r w:rsidRPr="00FD46B2">
        <w:rPr>
          <w:rFonts w:ascii="Arial" w:eastAsia="BookAntiqua" w:hAnsi="Arial" w:cs="Arial"/>
          <w:b/>
          <w:lang w:eastAsia="ar-SA"/>
        </w:rPr>
        <w:t>Ceļiem jābūt iztīrītiem ne vēlāk kā 12 stundu laikā.</w:t>
      </w:r>
    </w:p>
    <w:p w14:paraId="63D15AC2" w14:textId="77777777" w:rsidR="00847DD8" w:rsidRPr="002461EE" w:rsidRDefault="00847DD8" w:rsidP="00847DD8">
      <w:pPr>
        <w:widowControl w:val="0"/>
        <w:numPr>
          <w:ilvl w:val="2"/>
          <w:numId w:val="33"/>
        </w:numPr>
        <w:tabs>
          <w:tab w:val="right" w:pos="284"/>
        </w:tabs>
        <w:spacing w:after="200" w:line="240" w:lineRule="auto"/>
        <w:ind w:left="0" w:right="-667" w:firstLine="0"/>
        <w:contextualSpacing/>
        <w:jc w:val="both"/>
        <w:rPr>
          <w:rFonts w:ascii="Arial" w:eastAsia="Calibri" w:hAnsi="Arial" w:cs="Arial"/>
          <w:b/>
          <w:bCs/>
          <w:lang w:eastAsia="lv-LV"/>
        </w:rPr>
      </w:pPr>
      <w:r w:rsidRPr="00FD46B2">
        <w:rPr>
          <w:rFonts w:ascii="Arial" w:eastAsia="Calibri" w:hAnsi="Arial" w:cs="Arial"/>
          <w:lang w:eastAsia="lv-LV"/>
        </w:rPr>
        <w:t>Veicot darbus, jānodrošina</w:t>
      </w:r>
      <w:r w:rsidRPr="002461EE">
        <w:rPr>
          <w:rFonts w:ascii="Arial" w:eastAsia="Calibri" w:hAnsi="Arial" w:cs="Arial"/>
          <w:lang w:eastAsia="lv-LV"/>
        </w:rPr>
        <w:t xml:space="preserve"> visu spēkā esošo normatīvo aktu prasību ievērošanu;</w:t>
      </w:r>
    </w:p>
    <w:p w14:paraId="7193B757" w14:textId="77777777" w:rsidR="00847DD8" w:rsidRPr="002461EE" w:rsidRDefault="00847DD8" w:rsidP="00847DD8">
      <w:pPr>
        <w:widowControl w:val="0"/>
        <w:numPr>
          <w:ilvl w:val="2"/>
          <w:numId w:val="33"/>
        </w:numPr>
        <w:tabs>
          <w:tab w:val="right" w:pos="284"/>
        </w:tabs>
        <w:spacing w:after="200" w:line="240" w:lineRule="auto"/>
        <w:ind w:left="0" w:firstLine="0"/>
        <w:contextualSpacing/>
        <w:jc w:val="both"/>
        <w:rPr>
          <w:rFonts w:ascii="Arial" w:eastAsia="Calibri" w:hAnsi="Arial" w:cs="Arial"/>
          <w:b/>
          <w:bCs/>
          <w:lang w:eastAsia="lv-LV"/>
        </w:rPr>
      </w:pPr>
      <w:r w:rsidRPr="002461EE">
        <w:rPr>
          <w:rFonts w:ascii="Arial" w:eastAsia="Calibri" w:hAnsi="Arial" w:cs="Arial"/>
          <w:lang w:eastAsia="lv-LV"/>
        </w:rPr>
        <w:t>Brauktuves un nomaļu attīrīšana no sniega;</w:t>
      </w:r>
    </w:p>
    <w:p w14:paraId="4AED6FE7" w14:textId="77777777" w:rsidR="00847DD8" w:rsidRPr="002461EE" w:rsidRDefault="00847DD8" w:rsidP="00847DD8">
      <w:pPr>
        <w:widowControl w:val="0"/>
        <w:numPr>
          <w:ilvl w:val="2"/>
          <w:numId w:val="33"/>
        </w:numPr>
        <w:tabs>
          <w:tab w:val="right" w:pos="284"/>
        </w:tabs>
        <w:spacing w:after="200" w:line="240" w:lineRule="auto"/>
        <w:ind w:left="0" w:firstLine="0"/>
        <w:contextualSpacing/>
        <w:jc w:val="both"/>
        <w:rPr>
          <w:rFonts w:ascii="Arial" w:eastAsia="Calibri" w:hAnsi="Arial" w:cs="Arial"/>
          <w:b/>
          <w:bCs/>
          <w:lang w:eastAsia="lv-LV"/>
        </w:rPr>
      </w:pPr>
      <w:r w:rsidRPr="002461EE">
        <w:rPr>
          <w:rFonts w:ascii="Arial" w:eastAsia="Calibri" w:hAnsi="Arial" w:cs="Arial"/>
          <w:lang w:eastAsia="lv-LV"/>
        </w:rPr>
        <w:t>Pasūtītāja informēšana par paveiktajiem darbiem.</w:t>
      </w:r>
    </w:p>
    <w:p w14:paraId="11EACEF5" w14:textId="77777777" w:rsidR="00847DD8" w:rsidRDefault="00847DD8" w:rsidP="00847DD8">
      <w:pPr>
        <w:spacing w:after="0" w:line="240" w:lineRule="auto"/>
        <w:rPr>
          <w:rFonts w:ascii="Arial" w:hAnsi="Arial" w:cs="Arial"/>
          <w:b/>
          <w:bCs/>
        </w:rPr>
      </w:pPr>
    </w:p>
    <w:p w14:paraId="78123EE7" w14:textId="77777777" w:rsidR="00847DD8" w:rsidRDefault="00847DD8" w:rsidP="00847DD8">
      <w:pPr>
        <w:spacing w:after="0" w:line="240" w:lineRule="auto"/>
        <w:jc w:val="both"/>
        <w:rPr>
          <w:rFonts w:ascii="Arial" w:hAnsi="Arial" w:cs="Arial"/>
        </w:rPr>
      </w:pPr>
      <w:r w:rsidRPr="000172E6">
        <w:rPr>
          <w:rFonts w:ascii="Arial" w:hAnsi="Arial" w:cs="Arial"/>
          <w:b/>
          <w:bCs/>
        </w:rPr>
        <w:t>Iekārtas:</w:t>
      </w:r>
      <w:r>
        <w:rPr>
          <w:rFonts w:ascii="Arial" w:hAnsi="Arial" w:cs="Arial"/>
          <w:b/>
          <w:bCs/>
        </w:rPr>
        <w:t xml:space="preserve"> </w:t>
      </w:r>
      <w:r w:rsidRPr="002461EE">
        <w:rPr>
          <w:rFonts w:ascii="Arial" w:eastAsia="Calibri" w:hAnsi="Arial" w:cs="Arial"/>
          <w:lang w:eastAsia="lv-LV"/>
        </w:rPr>
        <w:t>Sniega attīrīšanu veic ar tehniku, kas aprīkota ar šim darbam paredzēto aprīkojumu.</w:t>
      </w:r>
    </w:p>
    <w:p w14:paraId="6F042312" w14:textId="77777777" w:rsidR="00847DD8" w:rsidRDefault="00847DD8" w:rsidP="00847DD8">
      <w:pPr>
        <w:tabs>
          <w:tab w:val="left" w:pos="927"/>
        </w:tabs>
        <w:spacing w:after="0" w:line="240" w:lineRule="auto"/>
        <w:ind w:firstLine="360"/>
        <w:jc w:val="both"/>
        <w:rPr>
          <w:rFonts w:ascii="Arial" w:hAnsi="Arial" w:cs="Arial"/>
          <w:b/>
          <w:bCs/>
        </w:rPr>
      </w:pPr>
    </w:p>
    <w:p w14:paraId="0CC24CD3" w14:textId="77777777" w:rsidR="00847DD8" w:rsidRPr="000172E6" w:rsidRDefault="00847DD8" w:rsidP="00847DD8">
      <w:pPr>
        <w:spacing w:after="0" w:line="240" w:lineRule="auto"/>
        <w:jc w:val="both"/>
        <w:rPr>
          <w:rFonts w:ascii="Arial" w:hAnsi="Arial" w:cs="Arial"/>
        </w:rPr>
      </w:pPr>
      <w:r w:rsidRPr="000172E6">
        <w:rPr>
          <w:rFonts w:ascii="Arial" w:hAnsi="Arial" w:cs="Arial"/>
          <w:b/>
          <w:bCs/>
        </w:rPr>
        <w:t>Darba izpilde:</w:t>
      </w:r>
      <w:r>
        <w:rPr>
          <w:rFonts w:ascii="Arial" w:hAnsi="Arial" w:cs="Arial"/>
          <w:b/>
          <w:bCs/>
        </w:rPr>
        <w:t xml:space="preserve"> </w:t>
      </w:r>
      <w:r w:rsidRPr="002461EE">
        <w:rPr>
          <w:rFonts w:ascii="Arial" w:eastAsia="Calibri" w:hAnsi="Arial" w:cs="Arial"/>
          <w:lang w:eastAsia="lv-LV"/>
        </w:rPr>
        <w:t>Sniega tīrīšana</w:t>
      </w:r>
      <w:r>
        <w:rPr>
          <w:rFonts w:ascii="Arial" w:eastAsia="Calibri" w:hAnsi="Arial" w:cs="Arial"/>
          <w:lang w:eastAsia="lv-LV"/>
        </w:rPr>
        <w:t>s</w:t>
      </w:r>
      <w:r w:rsidRPr="002461EE">
        <w:rPr>
          <w:rFonts w:ascii="Arial" w:eastAsia="Calibri" w:hAnsi="Arial" w:cs="Arial"/>
          <w:lang w:eastAsia="lv-LV"/>
        </w:rPr>
        <w:t xml:space="preserve"> tehnikas operatoram </w:t>
      </w:r>
      <w:r>
        <w:rPr>
          <w:rFonts w:ascii="Arial" w:eastAsia="Calibri" w:hAnsi="Arial" w:cs="Arial"/>
          <w:lang w:eastAsia="lv-LV"/>
        </w:rPr>
        <w:t xml:space="preserve">darbi </w:t>
      </w:r>
      <w:r w:rsidRPr="002461EE">
        <w:rPr>
          <w:rFonts w:ascii="Arial" w:eastAsia="Calibri" w:hAnsi="Arial" w:cs="Arial"/>
          <w:lang w:eastAsia="lv-LV"/>
        </w:rPr>
        <w:t>jāveic tā, lai netiktu ievainoti kājāmgājēji, bojātas automašīnas, ceļa aprīkojums un ceļa tuvumā esošās būves. Nav pieļaujama sniega vaļņa izveidošanās uz koplietošanas ceļu braucamās daļas (krustojumos un pieslēgumos). Nav pieļaujama sniega sastumšana kaudzēs krustojumos un vidusjoslā.</w:t>
      </w:r>
    </w:p>
    <w:p w14:paraId="1509E1B1" w14:textId="77777777" w:rsidR="00847DD8" w:rsidRDefault="00847DD8" w:rsidP="00847DD8">
      <w:pPr>
        <w:spacing w:after="0" w:line="240" w:lineRule="auto"/>
        <w:rPr>
          <w:rFonts w:ascii="Arial" w:hAnsi="Arial" w:cs="Arial"/>
          <w:b/>
          <w:bCs/>
        </w:rPr>
      </w:pPr>
    </w:p>
    <w:p w14:paraId="37240F21" w14:textId="77777777" w:rsidR="00847DD8" w:rsidRDefault="00847DD8" w:rsidP="00847DD8">
      <w:pPr>
        <w:spacing w:after="0" w:line="240" w:lineRule="auto"/>
        <w:rPr>
          <w:rFonts w:ascii="Arial" w:hAnsi="Arial" w:cs="Arial"/>
          <w:b/>
          <w:bCs/>
        </w:rPr>
      </w:pPr>
      <w:r w:rsidRPr="00CE4DCB">
        <w:rPr>
          <w:rFonts w:ascii="Arial" w:hAnsi="Arial" w:cs="Arial"/>
          <w:b/>
          <w:bCs/>
        </w:rPr>
        <w:t>Prasības izpildītam darbam:</w:t>
      </w:r>
    </w:p>
    <w:p w14:paraId="7D6537EE"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eastAsia="Calibri" w:hAnsi="Arial" w:cs="Arial"/>
          <w:sz w:val="22"/>
          <w:szCs w:val="22"/>
          <w:lang w:eastAsia="lv-LV"/>
        </w:rPr>
        <w:t>Jābūt attīrītam visam brauktuves platumam, vietās, kurās nav iespējams attiecīgo ceļa platumu nodrošināt, veidojamas ‘’kabatas’’, tīrāmajam autoceļam pieguļošo iebrauktuvju un izbrauktuvju attīrīšana no sniega vaļņa;</w:t>
      </w:r>
    </w:p>
    <w:p w14:paraId="2F1FA896"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eastAsia="Calibri" w:hAnsi="Arial" w:cs="Arial"/>
          <w:sz w:val="22"/>
          <w:szCs w:val="22"/>
          <w:lang w:eastAsia="lv-LV"/>
        </w:rPr>
        <w:t>Sniegs no ceļa klātnes jānotīra tādā pakāpē, lai paliekošās piebraukta sniega vai ledus segas biezums nebūtu biezāks par 10 cm;</w:t>
      </w:r>
    </w:p>
    <w:p w14:paraId="6C935789"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hAnsi="Arial" w:cs="Arial"/>
          <w:sz w:val="22"/>
          <w:szCs w:val="22"/>
          <w:lang w:val="en-US"/>
        </w:rPr>
        <w:t>Tīrot ceļu pārvadus, nav pieļaujama attīrītā sniega nomešana lejā uz zem pārvada esošā dzelzceļa vai autoceļa;</w:t>
      </w:r>
    </w:p>
    <w:p w14:paraId="6B9202D3"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hAnsi="Arial" w:cs="Arial"/>
          <w:sz w:val="22"/>
          <w:szCs w:val="22"/>
          <w:lang w:eastAsia="lv-LV"/>
        </w:rPr>
        <w:t>Sniega vaļņus pazemina vai pārvieto, to augstumam uz ceļa klātnes pārsniedzot autoceļu uzturēšanas klasei noteikto pieļaujamo augstumu.</w:t>
      </w:r>
      <w:r w:rsidRPr="00740603">
        <w:rPr>
          <w:rFonts w:ascii="Arial" w:hAnsi="Arial" w:cs="Arial"/>
          <w:b/>
          <w:bCs/>
          <w:sz w:val="22"/>
          <w:szCs w:val="22"/>
          <w:lang w:val="en-US"/>
        </w:rPr>
        <w:t xml:space="preserve"> </w:t>
      </w:r>
      <w:r w:rsidRPr="00740603">
        <w:rPr>
          <w:rFonts w:ascii="Arial" w:hAnsi="Arial" w:cs="Arial"/>
          <w:sz w:val="22"/>
          <w:szCs w:val="22"/>
          <w:lang w:eastAsia="lv-LV"/>
        </w:rPr>
        <w:t>Pavasarī sniega vaļņus pārvieto, nodrošinot nomales ātrāku atkušanu un virszemes ūdeņu novadi no autoceļa klātnes.</w:t>
      </w:r>
      <w:r w:rsidRPr="00740603">
        <w:rPr>
          <w:rFonts w:ascii="Arial" w:hAnsi="Arial" w:cs="Arial"/>
          <w:b/>
          <w:bCs/>
          <w:sz w:val="22"/>
          <w:szCs w:val="22"/>
          <w:lang w:val="en-US"/>
        </w:rPr>
        <w:t xml:space="preserve"> </w:t>
      </w:r>
      <w:r w:rsidRPr="00740603">
        <w:rPr>
          <w:rFonts w:ascii="Arial" w:hAnsi="Arial" w:cs="Arial"/>
          <w:sz w:val="22"/>
          <w:szCs w:val="22"/>
          <w:lang w:eastAsia="lv-LV"/>
        </w:rPr>
        <w:t>Sniega vaļņu pārvietošana vai pazemināšana tehnikas operatoram jāveic tā, lai netiktu ievainoti kājāmgājēji, riteņbraucēji, bojātas automašīnas, ceļa aprīkojums un ceļa tuvumā esošās būves</w:t>
      </w:r>
      <w:r>
        <w:rPr>
          <w:rFonts w:ascii="Arial" w:hAnsi="Arial" w:cs="Arial"/>
          <w:sz w:val="22"/>
          <w:szCs w:val="22"/>
          <w:lang w:eastAsia="lv-LV"/>
        </w:rPr>
        <w:t>;</w:t>
      </w:r>
    </w:p>
    <w:p w14:paraId="5B8353C2"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eastAsia="Calibri" w:hAnsi="Arial" w:cs="Arial"/>
          <w:sz w:val="22"/>
          <w:szCs w:val="22"/>
          <w:lang w:eastAsia="lv-LV"/>
        </w:rPr>
        <w:t>Pieļaujamas tikai līdz 4 cm dziļas risas;</w:t>
      </w:r>
    </w:p>
    <w:p w14:paraId="58312419"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eastAsia="Calibri" w:hAnsi="Arial" w:cs="Arial"/>
          <w:sz w:val="22"/>
          <w:szCs w:val="22"/>
          <w:lang w:eastAsia="lv-LV"/>
        </w:rPr>
        <w:t>Asfalta segumu tīra ar speciāli paredzētu lāpstu, kurai apakšā ir piestiprināta gumija;</w:t>
      </w:r>
    </w:p>
    <w:p w14:paraId="7042BF20" w14:textId="77777777" w:rsidR="00847DD8" w:rsidRPr="00740603" w:rsidRDefault="00847DD8" w:rsidP="00847DD8">
      <w:pPr>
        <w:pStyle w:val="ListParagraph"/>
        <w:numPr>
          <w:ilvl w:val="0"/>
          <w:numId w:val="35"/>
        </w:numPr>
        <w:tabs>
          <w:tab w:val="left" w:pos="284"/>
        </w:tabs>
        <w:ind w:left="0" w:firstLine="0"/>
        <w:jc w:val="both"/>
        <w:rPr>
          <w:rFonts w:ascii="Arial" w:hAnsi="Arial" w:cs="Arial"/>
          <w:b/>
          <w:bCs/>
          <w:sz w:val="22"/>
          <w:szCs w:val="22"/>
        </w:rPr>
      </w:pPr>
      <w:r w:rsidRPr="00740603">
        <w:rPr>
          <w:rFonts w:ascii="Arial" w:eastAsia="Calibri" w:hAnsi="Arial" w:cs="Arial"/>
          <w:sz w:val="22"/>
          <w:szCs w:val="22"/>
          <w:lang w:eastAsia="lv-LV"/>
        </w:rPr>
        <w:t>Uzmērījuma un kvalitātes novērtējums: pasūtītājs izpildīto darbu kontrolē visā autoceļa garumā, neatbilstības gadījumā uzņēmējs veic pasākumus prasību nodrošināšanai.</w:t>
      </w:r>
    </w:p>
    <w:p w14:paraId="4BAB2BFB" w14:textId="77777777" w:rsidR="00847DD8" w:rsidRDefault="00847DD8" w:rsidP="00847DD8">
      <w:pPr>
        <w:tabs>
          <w:tab w:val="right" w:pos="284"/>
        </w:tabs>
        <w:jc w:val="both"/>
        <w:rPr>
          <w:rFonts w:ascii="Arial" w:hAnsi="Arial" w:cs="Arial"/>
        </w:rPr>
      </w:pPr>
      <w:r w:rsidRPr="00740603">
        <w:rPr>
          <w:rFonts w:ascii="Arial" w:hAnsi="Arial" w:cs="Arial"/>
        </w:rPr>
        <w:t>Piedāvājuma izmaksās iekļaujami visi izdevumi, kas nepieciešami līguma izpildei un pakalpojuma</w:t>
      </w:r>
      <w:r>
        <w:rPr>
          <w:rFonts w:ascii="Arial" w:hAnsi="Arial" w:cs="Arial"/>
        </w:rPr>
        <w:t xml:space="preserve"> </w:t>
      </w:r>
      <w:r w:rsidRPr="00740603">
        <w:rPr>
          <w:rFonts w:ascii="Arial" w:hAnsi="Arial" w:cs="Arial"/>
        </w:rPr>
        <w:t>nodrošināšanai, tai skaitā elektrība, transports, materiāli, mehānismu u.c. izmaksas.</w:t>
      </w:r>
    </w:p>
    <w:p w14:paraId="5F1FA4CD" w14:textId="2A8411D1" w:rsidR="00847DD8" w:rsidRPr="00810B16" w:rsidRDefault="00810B16" w:rsidP="00BF2AF3">
      <w:pPr>
        <w:spacing w:after="0" w:line="240" w:lineRule="auto"/>
        <w:jc w:val="both"/>
        <w:rPr>
          <w:rFonts w:ascii="Arial" w:eastAsia="Times New Roman" w:hAnsi="Arial" w:cs="Arial"/>
          <w:b/>
          <w:kern w:val="1"/>
        </w:rPr>
      </w:pPr>
      <w:r w:rsidRPr="00810B16">
        <w:rPr>
          <w:rFonts w:ascii="Arial" w:eastAsia="Times New Roman" w:hAnsi="Arial" w:cs="Arial"/>
          <w:b/>
          <w:kern w:val="1"/>
        </w:rPr>
        <w:t>Pakalpojuma izpildes vietas:</w:t>
      </w:r>
    </w:p>
    <w:p w14:paraId="2F2C7BD0" w14:textId="3B2C9BFC" w:rsidR="00300FC5" w:rsidRPr="00300FC5" w:rsidRDefault="00810B16" w:rsidP="00300FC5">
      <w:pPr>
        <w:widowControl w:val="0"/>
        <w:suppressAutoHyphens/>
        <w:spacing w:before="120" w:after="0" w:line="240" w:lineRule="auto"/>
        <w:ind w:right="-1"/>
        <w:jc w:val="center"/>
        <w:rPr>
          <w:rFonts w:ascii="Arial" w:hAnsi="Arial" w:cs="Arial"/>
          <w:b/>
          <w:caps/>
        </w:rPr>
      </w:pPr>
      <w:r>
        <w:rPr>
          <w:rFonts w:ascii="Arial" w:hAnsi="Arial" w:cs="Arial"/>
          <w:b/>
        </w:rPr>
        <w:t>Pirmā</w:t>
      </w:r>
      <w:r w:rsidR="00300FC5" w:rsidRPr="00300FC5">
        <w:rPr>
          <w:rFonts w:ascii="Arial" w:hAnsi="Arial" w:cs="Arial"/>
          <w:b/>
        </w:rPr>
        <w:t xml:space="preserve"> daļa</w:t>
      </w:r>
      <w:r>
        <w:rPr>
          <w:rFonts w:ascii="Arial" w:hAnsi="Arial" w:cs="Arial"/>
          <w:b/>
        </w:rPr>
        <w:t xml:space="preserve"> –</w:t>
      </w:r>
    </w:p>
    <w:p w14:paraId="2B18C18A" w14:textId="291A27D2" w:rsidR="00300FC5" w:rsidRDefault="00810B16" w:rsidP="003C487C">
      <w:pPr>
        <w:suppressAutoHyphens/>
        <w:spacing w:before="120" w:after="0" w:line="240" w:lineRule="auto"/>
        <w:jc w:val="center"/>
        <w:rPr>
          <w:rFonts w:ascii="Arial" w:eastAsia="Times New Roman" w:hAnsi="Arial" w:cs="Arial"/>
          <w:b/>
          <w:bCs/>
          <w:kern w:val="1"/>
          <w:lang w:eastAsia="zh-CN"/>
        </w:rPr>
      </w:pPr>
      <w:r>
        <w:rPr>
          <w:rFonts w:ascii="Arial" w:eastAsia="Times New Roman" w:hAnsi="Arial" w:cs="Arial"/>
          <w:b/>
          <w:bCs/>
          <w:kern w:val="1"/>
          <w:lang w:eastAsia="zh-CN"/>
        </w:rPr>
        <w:t>Ielu, ceļu, laukumu, īpašumu uzturēšana 2024./2025.gada ziemas sezonā Naukšēnu apvienībā</w:t>
      </w:r>
    </w:p>
    <w:p w14:paraId="17540161" w14:textId="77777777" w:rsidR="00F56C10" w:rsidRDefault="00F56C10" w:rsidP="002A5B2A">
      <w:pPr>
        <w:suppressAutoHyphens/>
        <w:spacing w:after="0" w:line="240" w:lineRule="auto"/>
        <w:jc w:val="center"/>
        <w:rPr>
          <w:rFonts w:ascii="Arial" w:eastAsia="Times New Roman" w:hAnsi="Arial" w:cs="Arial"/>
          <w:b/>
          <w:bCs/>
          <w:kern w:val="1"/>
          <w:lang w:eastAsia="zh-CN"/>
        </w:rPr>
      </w:pPr>
    </w:p>
    <w:tbl>
      <w:tblPr>
        <w:tblW w:w="8500" w:type="dxa"/>
        <w:jc w:val="center"/>
        <w:tblLayout w:type="fixed"/>
        <w:tblLook w:val="04A0" w:firstRow="1" w:lastRow="0" w:firstColumn="1" w:lastColumn="0" w:noHBand="0" w:noVBand="1"/>
      </w:tblPr>
      <w:tblGrid>
        <w:gridCol w:w="1072"/>
        <w:gridCol w:w="2042"/>
        <w:gridCol w:w="1519"/>
        <w:gridCol w:w="1519"/>
        <w:gridCol w:w="2348"/>
      </w:tblGrid>
      <w:tr w:rsidR="00FF505F" w:rsidRPr="00FF505F" w14:paraId="3F7A0262" w14:textId="77777777" w:rsidTr="003C487C">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560F1C55" w14:textId="14983BD4" w:rsidR="00FF505F" w:rsidRPr="00FF505F" w:rsidRDefault="00FF505F" w:rsidP="00FF505F">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Nr.p.k.</w:t>
            </w:r>
          </w:p>
        </w:tc>
        <w:tc>
          <w:tcPr>
            <w:tcW w:w="2042"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1CBECF9C" w14:textId="504A42C2" w:rsidR="00FF505F" w:rsidRPr="00FF505F" w:rsidRDefault="00FF505F" w:rsidP="00FF505F">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Ielas/ceļa nosaukums</w:t>
            </w:r>
          </w:p>
        </w:tc>
        <w:tc>
          <w:tcPr>
            <w:tcW w:w="1519" w:type="dxa"/>
            <w:tcBorders>
              <w:top w:val="single" w:sz="4" w:space="0" w:color="auto"/>
              <w:left w:val="nil"/>
              <w:bottom w:val="single" w:sz="4" w:space="0" w:color="auto"/>
              <w:right w:val="single" w:sz="4" w:space="0" w:color="auto"/>
            </w:tcBorders>
            <w:shd w:val="clear" w:color="auto" w:fill="E7E6E6" w:themeFill="background2"/>
            <w:noWrap/>
            <w:vAlign w:val="bottom"/>
          </w:tcPr>
          <w:p w14:paraId="5F2F4845" w14:textId="09DD7105" w:rsidR="00FF505F" w:rsidRPr="00FF505F" w:rsidRDefault="00FF505F" w:rsidP="00FF505F">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Ielas/ceļa platums, m</w:t>
            </w:r>
          </w:p>
        </w:tc>
        <w:tc>
          <w:tcPr>
            <w:tcW w:w="1519" w:type="dxa"/>
            <w:tcBorders>
              <w:top w:val="single" w:sz="4" w:space="0" w:color="auto"/>
              <w:left w:val="nil"/>
              <w:bottom w:val="single" w:sz="4" w:space="0" w:color="auto"/>
              <w:right w:val="single" w:sz="4" w:space="0" w:color="auto"/>
            </w:tcBorders>
            <w:shd w:val="clear" w:color="auto" w:fill="E7E6E6" w:themeFill="background2"/>
            <w:noWrap/>
            <w:vAlign w:val="bottom"/>
          </w:tcPr>
          <w:p w14:paraId="33F46C8A" w14:textId="028BF688" w:rsidR="00FF505F" w:rsidRPr="00FF505F" w:rsidRDefault="00FF505F" w:rsidP="00FF505F">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Ielas/ceļa garums, km</w:t>
            </w:r>
          </w:p>
        </w:tc>
        <w:tc>
          <w:tcPr>
            <w:tcW w:w="2348" w:type="dxa"/>
            <w:tcBorders>
              <w:top w:val="single" w:sz="4" w:space="0" w:color="auto"/>
              <w:left w:val="nil"/>
              <w:bottom w:val="single" w:sz="4" w:space="0" w:color="auto"/>
              <w:right w:val="single" w:sz="4" w:space="0" w:color="auto"/>
            </w:tcBorders>
            <w:shd w:val="clear" w:color="auto" w:fill="E7E6E6" w:themeFill="background2"/>
            <w:vAlign w:val="center"/>
          </w:tcPr>
          <w:p w14:paraId="42F4AC12" w14:textId="58EFFD83"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b/>
                <w:bCs/>
                <w:color w:val="000000"/>
                <w:lang w:eastAsia="lv-LV"/>
              </w:rPr>
              <w:t>Seguma veids</w:t>
            </w:r>
          </w:p>
        </w:tc>
      </w:tr>
      <w:tr w:rsidR="00FF505F" w:rsidRPr="00FF505F" w14:paraId="102457A8" w14:textId="77777777" w:rsidTr="003C487C">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4267F05E" w14:textId="17962C7B"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w:t>
            </w: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287D1E0B" w14:textId="21841494" w:rsidR="00FF505F" w:rsidRDefault="00FF505F"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Atvašu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2F641F1" w14:textId="0B8C5400" w:rsidR="00FF505F" w:rsidRPr="00DD0EBD" w:rsidRDefault="00DD0EBD" w:rsidP="00FF505F">
            <w:pPr>
              <w:spacing w:after="0" w:line="240" w:lineRule="auto"/>
              <w:jc w:val="center"/>
              <w:rPr>
                <w:rFonts w:ascii="Arial" w:eastAsia="Times New Roman" w:hAnsi="Arial" w:cs="Arial"/>
                <w:color w:val="000000"/>
                <w:sz w:val="20"/>
                <w:szCs w:val="20"/>
                <w:lang w:eastAsia="lv-LV"/>
              </w:rPr>
            </w:pPr>
            <w:r w:rsidRPr="00DD0EBD">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C4CB25D" w14:textId="3F903057"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0,099</w:t>
            </w:r>
          </w:p>
        </w:tc>
        <w:tc>
          <w:tcPr>
            <w:tcW w:w="2348" w:type="dxa"/>
            <w:tcBorders>
              <w:top w:val="single" w:sz="4" w:space="0" w:color="auto"/>
              <w:left w:val="nil"/>
              <w:bottom w:val="single" w:sz="4" w:space="0" w:color="auto"/>
              <w:right w:val="single" w:sz="4" w:space="0" w:color="auto"/>
            </w:tcBorders>
            <w:shd w:val="clear" w:color="auto" w:fill="auto"/>
            <w:vAlign w:val="center"/>
          </w:tcPr>
          <w:p w14:paraId="45635E45" w14:textId="0DC04EF8" w:rsidR="00FF505F" w:rsidRPr="00FF505F" w:rsidRDefault="00DD0EBD" w:rsidP="003C487C">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FF505F">
              <w:rPr>
                <w:rFonts w:ascii="Arial" w:eastAsia="Times New Roman" w:hAnsi="Arial" w:cs="Arial"/>
                <w:color w:val="000000"/>
                <w:sz w:val="20"/>
                <w:szCs w:val="20"/>
                <w:lang w:eastAsia="lv-LV"/>
              </w:rPr>
              <w:t>rants</w:t>
            </w:r>
          </w:p>
        </w:tc>
      </w:tr>
      <w:tr w:rsidR="00FF505F" w:rsidRPr="00FF505F" w14:paraId="15DDCEBB" w14:textId="77777777" w:rsidTr="003C487C">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4EB880B8" w14:textId="4DDE0507"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w:t>
            </w: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172EEC29" w14:textId="73104966" w:rsidR="00FF505F" w:rsidRDefault="00FF505F"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Dālderiela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E26A826" w14:textId="72DEE56D"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C0DB00B" w14:textId="70EEF012"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0,128</w:t>
            </w:r>
          </w:p>
        </w:tc>
        <w:tc>
          <w:tcPr>
            <w:tcW w:w="2348" w:type="dxa"/>
            <w:tcBorders>
              <w:top w:val="single" w:sz="4" w:space="0" w:color="auto"/>
              <w:left w:val="nil"/>
              <w:bottom w:val="single" w:sz="4" w:space="0" w:color="auto"/>
              <w:right w:val="single" w:sz="4" w:space="0" w:color="auto"/>
            </w:tcBorders>
            <w:shd w:val="clear" w:color="auto" w:fill="auto"/>
            <w:vAlign w:val="center"/>
          </w:tcPr>
          <w:p w14:paraId="242761C0" w14:textId="5A08E090" w:rsidR="00FF505F" w:rsidRPr="00FF505F" w:rsidRDefault="00DD0EBD" w:rsidP="003C487C">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FF505F">
              <w:rPr>
                <w:rFonts w:ascii="Arial" w:eastAsia="Times New Roman" w:hAnsi="Arial" w:cs="Arial"/>
                <w:color w:val="000000"/>
                <w:sz w:val="20"/>
                <w:szCs w:val="20"/>
                <w:lang w:eastAsia="lv-LV"/>
              </w:rPr>
              <w:t>rants</w:t>
            </w:r>
          </w:p>
        </w:tc>
      </w:tr>
      <w:tr w:rsidR="00FF505F" w:rsidRPr="00FF505F" w14:paraId="5040CF79"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FDD0E72" w14:textId="49D2DF4E"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E7FFAD7" w14:textId="623C4CDA" w:rsidR="00FF505F" w:rsidRDefault="00FF505F"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Zemzaru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EC6D243" w14:textId="18A0FB8C"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C7D2B1C" w14:textId="6DB06631"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0,082</w:t>
            </w:r>
          </w:p>
        </w:tc>
        <w:tc>
          <w:tcPr>
            <w:tcW w:w="2348" w:type="dxa"/>
            <w:tcBorders>
              <w:top w:val="single" w:sz="4" w:space="0" w:color="auto"/>
              <w:left w:val="nil"/>
              <w:bottom w:val="single" w:sz="4" w:space="0" w:color="auto"/>
              <w:right w:val="single" w:sz="4" w:space="0" w:color="auto"/>
            </w:tcBorders>
            <w:shd w:val="clear" w:color="auto" w:fill="auto"/>
            <w:vAlign w:val="center"/>
          </w:tcPr>
          <w:p w14:paraId="08EB91B0" w14:textId="71325D0B" w:rsidR="00FF505F"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grants</w:t>
            </w:r>
          </w:p>
        </w:tc>
      </w:tr>
      <w:tr w:rsidR="00FF505F" w:rsidRPr="00FF505F" w14:paraId="75B81CDD"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94520AB" w14:textId="1D408DF0"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C033A40" w14:textId="29D3F004" w:rsid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Kundziņu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2DEAC73" w14:textId="023A642E"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38A93B7" w14:textId="212DBA3C"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w:t>
            </w:r>
            <w:r>
              <w:rPr>
                <w:rFonts w:ascii="Arial" w:eastAsia="Times New Roman" w:hAnsi="Arial" w:cs="Arial"/>
                <w:color w:val="000000"/>
                <w:sz w:val="20"/>
                <w:szCs w:val="20"/>
                <w:lang w:eastAsia="lv-LV"/>
              </w:rPr>
              <w:t>6</w:t>
            </w:r>
            <w:r w:rsidRPr="00FF505F">
              <w:rPr>
                <w:rFonts w:ascii="Arial" w:eastAsia="Times New Roman" w:hAnsi="Arial" w:cs="Arial"/>
                <w:color w:val="000000"/>
                <w:sz w:val="20"/>
                <w:szCs w:val="20"/>
                <w:lang w:eastAsia="lv-LV"/>
              </w:rPr>
              <w:t>00</w:t>
            </w:r>
          </w:p>
        </w:tc>
        <w:tc>
          <w:tcPr>
            <w:tcW w:w="2348" w:type="dxa"/>
            <w:tcBorders>
              <w:top w:val="single" w:sz="4" w:space="0" w:color="auto"/>
              <w:left w:val="nil"/>
              <w:bottom w:val="single" w:sz="4" w:space="0" w:color="auto"/>
              <w:right w:val="single" w:sz="4" w:space="0" w:color="auto"/>
            </w:tcBorders>
            <w:shd w:val="clear" w:color="auto" w:fill="auto"/>
            <w:vAlign w:val="center"/>
          </w:tcPr>
          <w:p w14:paraId="3651A873" w14:textId="48C8A14A" w:rsidR="00FF505F"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bez seguma</w:t>
            </w:r>
          </w:p>
        </w:tc>
      </w:tr>
      <w:tr w:rsidR="00FF505F" w:rsidRPr="00FF505F" w14:paraId="16D88EB9"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2EEA119" w14:textId="682948ED"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7A71B50" w14:textId="372A68BF" w:rsid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Mundru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0CFC718" w14:textId="1521E4C6"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E15C773" w14:textId="534B24CA"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0,500</w:t>
            </w:r>
          </w:p>
        </w:tc>
        <w:tc>
          <w:tcPr>
            <w:tcW w:w="2348" w:type="dxa"/>
            <w:tcBorders>
              <w:top w:val="single" w:sz="4" w:space="0" w:color="auto"/>
              <w:left w:val="nil"/>
              <w:bottom w:val="single" w:sz="4" w:space="0" w:color="auto"/>
              <w:right w:val="single" w:sz="4" w:space="0" w:color="auto"/>
            </w:tcBorders>
            <w:shd w:val="clear" w:color="auto" w:fill="auto"/>
            <w:vAlign w:val="center"/>
          </w:tcPr>
          <w:p w14:paraId="4491578D" w14:textId="53E06421" w:rsidR="00FF505F"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bez seguma</w:t>
            </w:r>
          </w:p>
        </w:tc>
      </w:tr>
      <w:tr w:rsidR="00FF505F" w:rsidRPr="00FF505F" w14:paraId="176F3BFC"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D5BC2DA" w14:textId="12DF96E0" w:rsidR="00FF505F" w:rsidRPr="00FF505F" w:rsidRDefault="00FF505F" w:rsidP="00FF505F">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44EF67E" w14:textId="3A27B2B8" w:rsid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Tiltkalni - pagarabs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4531CAF" w14:textId="03F93B50"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3804868" w14:textId="6A457FF3" w:rsidR="00FF505F" w:rsidRDefault="00DD0EBD" w:rsidP="00FF505F">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0,209</w:t>
            </w:r>
          </w:p>
        </w:tc>
        <w:tc>
          <w:tcPr>
            <w:tcW w:w="2348" w:type="dxa"/>
            <w:tcBorders>
              <w:top w:val="single" w:sz="4" w:space="0" w:color="auto"/>
              <w:left w:val="nil"/>
              <w:bottom w:val="single" w:sz="4" w:space="0" w:color="auto"/>
              <w:right w:val="single" w:sz="4" w:space="0" w:color="auto"/>
            </w:tcBorders>
            <w:shd w:val="clear" w:color="auto" w:fill="auto"/>
            <w:vAlign w:val="center"/>
          </w:tcPr>
          <w:p w14:paraId="2B6687AA" w14:textId="364FEA57" w:rsidR="00FF505F"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 grants</w:t>
            </w:r>
          </w:p>
        </w:tc>
      </w:tr>
      <w:tr w:rsidR="00DD0EBD" w:rsidRPr="00FF505F" w14:paraId="5B3BB50D"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6467E1" w14:textId="26ABBCA2"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BF1E7FA" w14:textId="61454010"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Tiltakrogs - Līnija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A5D0F00" w14:textId="26202DC9"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8</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F156125" w14:textId="32E0F0BB"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0,451</w:t>
            </w:r>
          </w:p>
        </w:tc>
        <w:tc>
          <w:tcPr>
            <w:tcW w:w="2348" w:type="dxa"/>
            <w:tcBorders>
              <w:top w:val="single" w:sz="4" w:space="0" w:color="auto"/>
              <w:left w:val="nil"/>
              <w:bottom w:val="single" w:sz="4" w:space="0" w:color="auto"/>
              <w:right w:val="single" w:sz="4" w:space="0" w:color="auto"/>
            </w:tcBorders>
            <w:shd w:val="clear" w:color="auto" w:fill="auto"/>
            <w:vAlign w:val="center"/>
          </w:tcPr>
          <w:p w14:paraId="323CA2BB" w14:textId="6E371870"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 grants</w:t>
            </w:r>
          </w:p>
        </w:tc>
      </w:tr>
      <w:tr w:rsidR="00DD0EBD" w:rsidRPr="00FF505F" w14:paraId="0030C06D"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CB15375" w14:textId="2570619A"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9DBA00D" w14:textId="613A3175"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Brūzis - Līčupes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997BF75" w14:textId="02F86801"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4,5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D98AFD6" w14:textId="076D6E43"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0,254</w:t>
            </w:r>
          </w:p>
        </w:tc>
        <w:tc>
          <w:tcPr>
            <w:tcW w:w="2348" w:type="dxa"/>
            <w:tcBorders>
              <w:top w:val="single" w:sz="4" w:space="0" w:color="auto"/>
              <w:left w:val="nil"/>
              <w:bottom w:val="single" w:sz="4" w:space="0" w:color="auto"/>
              <w:right w:val="single" w:sz="4" w:space="0" w:color="auto"/>
            </w:tcBorders>
            <w:shd w:val="clear" w:color="auto" w:fill="auto"/>
            <w:vAlign w:val="center"/>
          </w:tcPr>
          <w:p w14:paraId="159E97C3" w14:textId="59C128B5"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 grants, bez seguma</w:t>
            </w:r>
          </w:p>
        </w:tc>
      </w:tr>
      <w:tr w:rsidR="00DD0EBD" w:rsidRPr="00FF505F" w14:paraId="04020609"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1811B70" w14:textId="635D271C"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1066D54" w14:textId="75448FCF"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Ūdenstorņa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E9D20F6" w14:textId="65FA14CD"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D063125" w14:textId="42C409EB"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0,170</w:t>
            </w:r>
          </w:p>
        </w:tc>
        <w:tc>
          <w:tcPr>
            <w:tcW w:w="2348" w:type="dxa"/>
            <w:tcBorders>
              <w:top w:val="single" w:sz="4" w:space="0" w:color="auto"/>
              <w:left w:val="nil"/>
              <w:bottom w:val="single" w:sz="4" w:space="0" w:color="auto"/>
              <w:right w:val="single" w:sz="4" w:space="0" w:color="auto"/>
            </w:tcBorders>
            <w:shd w:val="clear" w:color="auto" w:fill="auto"/>
            <w:vAlign w:val="center"/>
          </w:tcPr>
          <w:p w14:paraId="41981FA0" w14:textId="755D20A9"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grants</w:t>
            </w:r>
          </w:p>
        </w:tc>
      </w:tr>
      <w:tr w:rsidR="00DD0EBD" w:rsidRPr="00FF505F" w14:paraId="6E4BBCCF"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29C55AC" w14:textId="07B25908"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28F5B56" w14:textId="76A5C691"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Nogāzes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0AFC066" w14:textId="56F3E737"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174BE7B" w14:textId="229D02B4"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0,410</w:t>
            </w:r>
          </w:p>
        </w:tc>
        <w:tc>
          <w:tcPr>
            <w:tcW w:w="2348" w:type="dxa"/>
            <w:tcBorders>
              <w:top w:val="single" w:sz="4" w:space="0" w:color="auto"/>
              <w:left w:val="nil"/>
              <w:bottom w:val="single" w:sz="4" w:space="0" w:color="auto"/>
              <w:right w:val="single" w:sz="4" w:space="0" w:color="auto"/>
            </w:tcBorders>
            <w:shd w:val="clear" w:color="auto" w:fill="auto"/>
            <w:vAlign w:val="center"/>
          </w:tcPr>
          <w:p w14:paraId="36BC3BB7" w14:textId="6AE736F4" w:rsidR="00DD0EBD" w:rsidRPr="00FF505F" w:rsidRDefault="00DD0EBD" w:rsidP="003C487C">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FF505F">
              <w:rPr>
                <w:rFonts w:ascii="Arial" w:eastAsia="Times New Roman" w:hAnsi="Arial" w:cs="Arial"/>
                <w:color w:val="000000"/>
                <w:sz w:val="20"/>
                <w:szCs w:val="20"/>
                <w:lang w:eastAsia="lv-LV"/>
              </w:rPr>
              <w:t>rants</w:t>
            </w:r>
          </w:p>
        </w:tc>
      </w:tr>
      <w:tr w:rsidR="00DD0EBD" w:rsidRPr="00FF505F" w14:paraId="21ED631A"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A941696" w14:textId="600E450C"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E3345BE" w14:textId="6BA1FC14"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Laipu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0076E47" w14:textId="1238A619" w:rsidR="00DD0EBD" w:rsidRPr="00DD0EBD" w:rsidRDefault="00DD0EBD" w:rsidP="00DD0EBD">
            <w:pPr>
              <w:spacing w:after="0" w:line="240" w:lineRule="auto"/>
              <w:jc w:val="center"/>
              <w:rPr>
                <w:rFonts w:ascii="Arial" w:eastAsia="Times New Roman" w:hAnsi="Arial" w:cs="Arial"/>
                <w:color w:val="000000"/>
                <w:sz w:val="20"/>
                <w:szCs w:val="20"/>
                <w:lang w:eastAsia="lv-LV"/>
              </w:rPr>
            </w:pPr>
            <w:r w:rsidRPr="00DD0EBD">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81E74FB" w14:textId="2248C4D5"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0,130</w:t>
            </w:r>
          </w:p>
        </w:tc>
        <w:tc>
          <w:tcPr>
            <w:tcW w:w="2348" w:type="dxa"/>
            <w:tcBorders>
              <w:top w:val="single" w:sz="4" w:space="0" w:color="auto"/>
              <w:left w:val="nil"/>
              <w:bottom w:val="single" w:sz="4" w:space="0" w:color="auto"/>
              <w:right w:val="single" w:sz="4" w:space="0" w:color="auto"/>
            </w:tcBorders>
            <w:shd w:val="clear" w:color="auto" w:fill="auto"/>
            <w:vAlign w:val="center"/>
          </w:tcPr>
          <w:p w14:paraId="537A9D32" w14:textId="416F2364" w:rsidR="00DD0EBD" w:rsidRPr="00FF505F" w:rsidRDefault="00DD0EBD" w:rsidP="003C487C">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FF505F">
              <w:rPr>
                <w:rFonts w:ascii="Arial" w:eastAsia="Times New Roman" w:hAnsi="Arial" w:cs="Arial"/>
                <w:color w:val="000000"/>
                <w:sz w:val="20"/>
                <w:szCs w:val="20"/>
                <w:lang w:eastAsia="lv-LV"/>
              </w:rPr>
              <w:t>rants</w:t>
            </w:r>
          </w:p>
        </w:tc>
      </w:tr>
      <w:tr w:rsidR="00DD0EBD" w:rsidRPr="00FF505F" w14:paraId="07A61D2A"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C607729" w14:textId="1E7BBF98"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12.</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BC836E4" w14:textId="08AB3697"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Kantoris – Svari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AEE77E3" w14:textId="27E6A14E"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979F5A3" w14:textId="56154502"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0,402</w:t>
            </w:r>
          </w:p>
        </w:tc>
        <w:tc>
          <w:tcPr>
            <w:tcW w:w="2348" w:type="dxa"/>
            <w:tcBorders>
              <w:top w:val="single" w:sz="4" w:space="0" w:color="auto"/>
              <w:left w:val="nil"/>
              <w:bottom w:val="single" w:sz="4" w:space="0" w:color="auto"/>
              <w:right w:val="single" w:sz="4" w:space="0" w:color="auto"/>
            </w:tcBorders>
            <w:shd w:val="clear" w:color="auto" w:fill="auto"/>
            <w:vAlign w:val="center"/>
          </w:tcPr>
          <w:p w14:paraId="66D15491" w14:textId="0FAEDC5A"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w:t>
            </w:r>
          </w:p>
        </w:tc>
      </w:tr>
      <w:tr w:rsidR="00DD0EBD" w:rsidRPr="00FF505F" w14:paraId="033E43DA"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1B11A5D" w14:textId="0C71E2B8"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24D3541" w14:textId="1982FD9F"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Kaltes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700E5CB" w14:textId="42B8C872" w:rsidR="00DD0EBD" w:rsidRPr="00DD0EBD" w:rsidRDefault="00DD0EBD" w:rsidP="00DD0EBD">
            <w:pPr>
              <w:spacing w:after="0" w:line="240" w:lineRule="auto"/>
              <w:jc w:val="center"/>
              <w:rPr>
                <w:rFonts w:ascii="Arial" w:eastAsia="Times New Roman" w:hAnsi="Arial" w:cs="Arial"/>
                <w:color w:val="000000"/>
                <w:sz w:val="20"/>
                <w:szCs w:val="20"/>
                <w:lang w:eastAsia="lv-LV"/>
              </w:rPr>
            </w:pPr>
            <w:r w:rsidRPr="00DD0EBD">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87C54DF" w14:textId="2D7D738C"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0,130</w:t>
            </w:r>
          </w:p>
        </w:tc>
        <w:tc>
          <w:tcPr>
            <w:tcW w:w="2348" w:type="dxa"/>
            <w:tcBorders>
              <w:top w:val="single" w:sz="4" w:space="0" w:color="auto"/>
              <w:left w:val="nil"/>
              <w:bottom w:val="single" w:sz="4" w:space="0" w:color="auto"/>
              <w:right w:val="single" w:sz="4" w:space="0" w:color="auto"/>
            </w:tcBorders>
            <w:shd w:val="clear" w:color="auto" w:fill="auto"/>
            <w:vAlign w:val="center"/>
          </w:tcPr>
          <w:p w14:paraId="74D0A45C" w14:textId="6602ACDF"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w:t>
            </w:r>
          </w:p>
        </w:tc>
      </w:tr>
      <w:tr w:rsidR="00DD0EBD" w:rsidRPr="00FF505F" w14:paraId="1D158EF9"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958BBE2" w14:textId="08135EAD"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C2C8A9D" w14:textId="7BE01153"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Benzīntanka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3CEAE1B" w14:textId="1C92B1B9" w:rsidR="00DD0EBD" w:rsidRPr="00DD0EBD" w:rsidRDefault="00DD0EBD" w:rsidP="00DD0EBD">
            <w:pPr>
              <w:spacing w:after="0" w:line="240" w:lineRule="auto"/>
              <w:jc w:val="center"/>
              <w:rPr>
                <w:rFonts w:ascii="Arial" w:eastAsia="Times New Roman" w:hAnsi="Arial" w:cs="Arial"/>
                <w:color w:val="000000"/>
                <w:sz w:val="20"/>
                <w:szCs w:val="20"/>
                <w:lang w:eastAsia="lv-LV"/>
              </w:rPr>
            </w:pPr>
            <w:r w:rsidRPr="00DD0EBD">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AFA326D" w14:textId="7AFF0B42"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0,150</w:t>
            </w:r>
          </w:p>
        </w:tc>
        <w:tc>
          <w:tcPr>
            <w:tcW w:w="2348" w:type="dxa"/>
            <w:tcBorders>
              <w:top w:val="single" w:sz="4" w:space="0" w:color="auto"/>
              <w:left w:val="nil"/>
              <w:bottom w:val="single" w:sz="4" w:space="0" w:color="auto"/>
              <w:right w:val="single" w:sz="4" w:space="0" w:color="auto"/>
            </w:tcBorders>
            <w:shd w:val="clear" w:color="auto" w:fill="auto"/>
            <w:vAlign w:val="center"/>
          </w:tcPr>
          <w:p w14:paraId="2B6D59AA" w14:textId="6874DB01"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w:t>
            </w:r>
          </w:p>
        </w:tc>
      </w:tr>
      <w:tr w:rsidR="00DD0EBD" w:rsidRPr="00FF505F" w14:paraId="4EE01F10"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B65AB56" w14:textId="6A23BE4E"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66B0B97" w14:textId="14C2C5F5"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Strazdu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3A85162" w14:textId="1E121906"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B46F8E9" w14:textId="7FAEB735"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0,087</w:t>
            </w:r>
          </w:p>
        </w:tc>
        <w:tc>
          <w:tcPr>
            <w:tcW w:w="2348" w:type="dxa"/>
            <w:tcBorders>
              <w:top w:val="single" w:sz="4" w:space="0" w:color="auto"/>
              <w:left w:val="nil"/>
              <w:bottom w:val="single" w:sz="4" w:space="0" w:color="auto"/>
              <w:right w:val="single" w:sz="4" w:space="0" w:color="auto"/>
            </w:tcBorders>
            <w:shd w:val="clear" w:color="auto" w:fill="auto"/>
            <w:vAlign w:val="center"/>
          </w:tcPr>
          <w:p w14:paraId="6CC7FA74" w14:textId="2A6AD315"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grants</w:t>
            </w:r>
          </w:p>
        </w:tc>
      </w:tr>
      <w:tr w:rsidR="00DD0EBD" w:rsidRPr="00FF505F" w14:paraId="12C2A5AE"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7D5230A" w14:textId="78489DA9"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6AE405A" w14:textId="41FCF954"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Dārznieku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5E79124" w14:textId="7C8211CC"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FB7E0C1" w14:textId="5F376321"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0,150</w:t>
            </w:r>
          </w:p>
        </w:tc>
        <w:tc>
          <w:tcPr>
            <w:tcW w:w="2348" w:type="dxa"/>
            <w:tcBorders>
              <w:top w:val="single" w:sz="4" w:space="0" w:color="auto"/>
              <w:left w:val="nil"/>
              <w:bottom w:val="single" w:sz="4" w:space="0" w:color="auto"/>
              <w:right w:val="single" w:sz="4" w:space="0" w:color="auto"/>
            </w:tcBorders>
            <w:shd w:val="clear" w:color="auto" w:fill="auto"/>
            <w:vAlign w:val="center"/>
          </w:tcPr>
          <w:p w14:paraId="0C361B51" w14:textId="40938081"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grants</w:t>
            </w:r>
          </w:p>
        </w:tc>
      </w:tr>
      <w:tr w:rsidR="00DD0EBD" w:rsidRPr="00FF505F" w14:paraId="05443F1E"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1302F6F" w14:textId="14D548BE"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0989887" w14:textId="3A5C8D3F"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Kūtiņiela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9205FC3" w14:textId="53ECEE21"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A06AB2F" w14:textId="1328D4B7"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0,115</w:t>
            </w:r>
          </w:p>
        </w:tc>
        <w:tc>
          <w:tcPr>
            <w:tcW w:w="2348" w:type="dxa"/>
            <w:tcBorders>
              <w:top w:val="single" w:sz="4" w:space="0" w:color="auto"/>
              <w:left w:val="nil"/>
              <w:bottom w:val="single" w:sz="4" w:space="0" w:color="auto"/>
              <w:right w:val="single" w:sz="4" w:space="0" w:color="auto"/>
            </w:tcBorders>
            <w:shd w:val="clear" w:color="auto" w:fill="auto"/>
            <w:vAlign w:val="center"/>
          </w:tcPr>
          <w:p w14:paraId="7CE200C3" w14:textId="2855FC0D"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grants</w:t>
            </w:r>
          </w:p>
        </w:tc>
      </w:tr>
      <w:tr w:rsidR="00DD0EBD" w:rsidRPr="00FF505F" w14:paraId="679E0457"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AB89D0A" w14:textId="55546DAD"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576D5402" w14:textId="14B4D145"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Doktorāts – Silavas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83CC697" w14:textId="6287F8D6"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E9B5DFA" w14:textId="09C7E584"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0,349</w:t>
            </w:r>
          </w:p>
        </w:tc>
        <w:tc>
          <w:tcPr>
            <w:tcW w:w="2348" w:type="dxa"/>
            <w:tcBorders>
              <w:top w:val="single" w:sz="4" w:space="0" w:color="auto"/>
              <w:left w:val="nil"/>
              <w:bottom w:val="single" w:sz="4" w:space="0" w:color="auto"/>
              <w:right w:val="single" w:sz="4" w:space="0" w:color="auto"/>
            </w:tcBorders>
            <w:shd w:val="clear" w:color="auto" w:fill="auto"/>
            <w:vAlign w:val="center"/>
          </w:tcPr>
          <w:p w14:paraId="597138D4" w14:textId="4D038D1F"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w:t>
            </w:r>
          </w:p>
        </w:tc>
      </w:tr>
      <w:tr w:rsidR="00DD0EBD" w:rsidRPr="00FF505F" w14:paraId="27472B27"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6DBAA45" w14:textId="230058B8"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41FF287" w14:textId="5F937F20"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Līvānu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8A8209A" w14:textId="0A16C120"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3,2</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4F77BA7" w14:textId="1534AA52"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0,537</w:t>
            </w:r>
          </w:p>
        </w:tc>
        <w:tc>
          <w:tcPr>
            <w:tcW w:w="2348" w:type="dxa"/>
            <w:tcBorders>
              <w:top w:val="single" w:sz="4" w:space="0" w:color="auto"/>
              <w:left w:val="nil"/>
              <w:bottom w:val="single" w:sz="4" w:space="0" w:color="auto"/>
              <w:right w:val="single" w:sz="4" w:space="0" w:color="auto"/>
            </w:tcBorders>
            <w:shd w:val="clear" w:color="auto" w:fill="auto"/>
            <w:vAlign w:val="center"/>
          </w:tcPr>
          <w:p w14:paraId="154F88FE" w14:textId="69A434E9"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melnais segums</w:t>
            </w:r>
          </w:p>
        </w:tc>
      </w:tr>
      <w:tr w:rsidR="00DD0EBD" w:rsidRPr="00FF505F" w14:paraId="2CF7ED9B"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3E57A2" w14:textId="5F5860A3"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FB4AECE" w14:textId="222B6C37"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Kapličas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1A2DD37" w14:textId="34F82445"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00D72A8" w14:textId="656B9173"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0,890</w:t>
            </w:r>
          </w:p>
        </w:tc>
        <w:tc>
          <w:tcPr>
            <w:tcW w:w="2348" w:type="dxa"/>
            <w:tcBorders>
              <w:top w:val="single" w:sz="4" w:space="0" w:color="auto"/>
              <w:left w:val="nil"/>
              <w:bottom w:val="single" w:sz="4" w:space="0" w:color="auto"/>
              <w:right w:val="single" w:sz="4" w:space="0" w:color="auto"/>
            </w:tcBorders>
            <w:shd w:val="clear" w:color="auto" w:fill="auto"/>
            <w:vAlign w:val="center"/>
          </w:tcPr>
          <w:p w14:paraId="6EF44B41" w14:textId="60E8A4CA" w:rsidR="00DD0EBD" w:rsidRPr="00FF505F"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grants</w:t>
            </w:r>
          </w:p>
        </w:tc>
      </w:tr>
      <w:tr w:rsidR="00DD0EBD" w:rsidRPr="00FF505F" w14:paraId="07C4D2F0"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4E37A74" w14:textId="5C80263A"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5DD742B" w14:textId="3237C382"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Liepziedu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BBE6469" w14:textId="26F994E0"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21ED69E" w14:textId="3E0AD791"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0,084</w:t>
            </w:r>
          </w:p>
        </w:tc>
        <w:tc>
          <w:tcPr>
            <w:tcW w:w="2348" w:type="dxa"/>
            <w:tcBorders>
              <w:top w:val="single" w:sz="4" w:space="0" w:color="auto"/>
              <w:left w:val="nil"/>
              <w:bottom w:val="single" w:sz="4" w:space="0" w:color="auto"/>
              <w:right w:val="single" w:sz="4" w:space="0" w:color="auto"/>
            </w:tcBorders>
            <w:shd w:val="clear" w:color="auto" w:fill="auto"/>
            <w:vAlign w:val="center"/>
          </w:tcPr>
          <w:p w14:paraId="441C2BB0" w14:textId="2CD6093B" w:rsidR="00DD0EBD" w:rsidRPr="00FF505F" w:rsidRDefault="005D0823" w:rsidP="003C487C">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b</w:t>
            </w:r>
            <w:r w:rsidR="00DD0EBD" w:rsidRPr="00FF505F">
              <w:rPr>
                <w:rFonts w:ascii="Arial" w:eastAsia="Times New Roman" w:hAnsi="Arial" w:cs="Arial"/>
                <w:color w:val="000000"/>
                <w:sz w:val="20"/>
                <w:szCs w:val="20"/>
                <w:lang w:eastAsia="lv-LV"/>
              </w:rPr>
              <w:t>ez seguma</w:t>
            </w:r>
          </w:p>
        </w:tc>
      </w:tr>
      <w:tr w:rsidR="00DD0EBD" w:rsidRPr="00FF505F" w14:paraId="1EFCEB99" w14:textId="77777777" w:rsidTr="003C487C">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F24CB22" w14:textId="3B47772E" w:rsidR="00DD0EBD" w:rsidRPr="00FF505F" w:rsidRDefault="00DD0EBD" w:rsidP="00DD0EBD">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22.</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1919C37" w14:textId="15FD6B71" w:rsidR="00DD0EBD" w:rsidRDefault="00DD0EBD" w:rsidP="003C487C">
            <w:pPr>
              <w:spacing w:after="0" w:line="240" w:lineRule="auto"/>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Brantiņsila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A229AAF" w14:textId="4FC69085"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C9507F7" w14:textId="4F98D565" w:rsidR="00DD0EBD" w:rsidRDefault="00DD0EBD" w:rsidP="00DD0EBD">
            <w:pPr>
              <w:spacing w:after="0" w:line="240" w:lineRule="auto"/>
              <w:jc w:val="center"/>
              <w:rPr>
                <w:rFonts w:ascii="Arial" w:eastAsia="Times New Roman" w:hAnsi="Arial" w:cs="Arial"/>
                <w:b/>
                <w:bCs/>
                <w:color w:val="000000"/>
                <w:lang w:eastAsia="lv-LV"/>
              </w:rPr>
            </w:pPr>
            <w:r w:rsidRPr="00FF505F">
              <w:rPr>
                <w:rFonts w:ascii="Arial" w:eastAsia="Times New Roman" w:hAnsi="Arial" w:cs="Arial"/>
                <w:color w:val="000000"/>
                <w:sz w:val="20"/>
                <w:szCs w:val="20"/>
                <w:lang w:eastAsia="lv-LV"/>
              </w:rPr>
              <w:t>1,070</w:t>
            </w:r>
          </w:p>
        </w:tc>
        <w:tc>
          <w:tcPr>
            <w:tcW w:w="2348" w:type="dxa"/>
            <w:tcBorders>
              <w:top w:val="single" w:sz="4" w:space="0" w:color="auto"/>
              <w:left w:val="nil"/>
              <w:bottom w:val="single" w:sz="4" w:space="0" w:color="auto"/>
              <w:right w:val="single" w:sz="4" w:space="0" w:color="auto"/>
            </w:tcBorders>
            <w:shd w:val="clear" w:color="auto" w:fill="auto"/>
            <w:vAlign w:val="center"/>
          </w:tcPr>
          <w:p w14:paraId="6C5F4C3F" w14:textId="197512AA" w:rsidR="00DD0EBD" w:rsidRPr="00FF505F" w:rsidRDefault="005D0823" w:rsidP="003C487C">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b</w:t>
            </w:r>
            <w:r w:rsidR="00DD0EBD" w:rsidRPr="00FF505F">
              <w:rPr>
                <w:rFonts w:ascii="Arial" w:eastAsia="Times New Roman" w:hAnsi="Arial" w:cs="Arial"/>
                <w:color w:val="000000"/>
                <w:sz w:val="20"/>
                <w:szCs w:val="20"/>
                <w:lang w:eastAsia="lv-LV"/>
              </w:rPr>
              <w:t>ez seguma</w:t>
            </w:r>
          </w:p>
        </w:tc>
      </w:tr>
      <w:tr w:rsidR="002845DC" w:rsidRPr="00FF505F" w14:paraId="54444EF1" w14:textId="77777777" w:rsidTr="00B30F4D">
        <w:trPr>
          <w:trHeight w:val="330"/>
          <w:jc w:val="center"/>
        </w:trPr>
        <w:tc>
          <w:tcPr>
            <w:tcW w:w="4633" w:type="dxa"/>
            <w:gridSpan w:val="3"/>
            <w:tcBorders>
              <w:top w:val="single" w:sz="4" w:space="0" w:color="auto"/>
              <w:left w:val="single" w:sz="4" w:space="0" w:color="auto"/>
              <w:bottom w:val="single" w:sz="4" w:space="0" w:color="000000"/>
              <w:right w:val="single" w:sz="4" w:space="0" w:color="auto"/>
            </w:tcBorders>
            <w:shd w:val="clear" w:color="auto" w:fill="auto"/>
            <w:vAlign w:val="center"/>
          </w:tcPr>
          <w:p w14:paraId="1478B113" w14:textId="1C826377" w:rsidR="002845DC" w:rsidRDefault="002845DC" w:rsidP="002845DC">
            <w:pPr>
              <w:spacing w:after="0" w:line="240" w:lineRule="auto"/>
              <w:jc w:val="right"/>
              <w:rPr>
                <w:rFonts w:ascii="Arial" w:eastAsia="Times New Roman" w:hAnsi="Arial" w:cs="Arial"/>
                <w:b/>
                <w:bCs/>
                <w:color w:val="000000"/>
                <w:lang w:eastAsia="lv-LV"/>
              </w:rPr>
            </w:pPr>
            <w:r>
              <w:rPr>
                <w:rFonts w:ascii="Arial" w:eastAsia="Times New Roman" w:hAnsi="Arial" w:cs="Arial"/>
                <w:b/>
                <w:bCs/>
                <w:color w:val="000000"/>
                <w:lang w:eastAsia="lv-LV"/>
              </w:rPr>
              <w:t>KOPĀ:</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52DE058" w14:textId="3F134018" w:rsidR="002845DC" w:rsidRPr="003C487C" w:rsidRDefault="002845DC" w:rsidP="00DD0EBD">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b/>
                <w:bCs/>
                <w:color w:val="000000"/>
                <w:lang w:eastAsia="lv-LV"/>
              </w:rPr>
              <w:t>6</w:t>
            </w:r>
            <w:r w:rsidRPr="00FF505F">
              <w:rPr>
                <w:rFonts w:ascii="Arial" w:eastAsia="Times New Roman" w:hAnsi="Arial" w:cs="Arial"/>
                <w:b/>
                <w:bCs/>
                <w:color w:val="000000"/>
                <w:lang w:eastAsia="lv-LV"/>
              </w:rPr>
              <w:t>,</w:t>
            </w:r>
            <w:r w:rsidRPr="003C487C">
              <w:rPr>
                <w:rFonts w:ascii="Arial" w:eastAsia="Times New Roman" w:hAnsi="Arial" w:cs="Arial"/>
                <w:b/>
                <w:bCs/>
                <w:color w:val="000000"/>
                <w:lang w:eastAsia="lv-LV"/>
              </w:rPr>
              <w:t>997</w:t>
            </w:r>
          </w:p>
        </w:tc>
        <w:tc>
          <w:tcPr>
            <w:tcW w:w="2348" w:type="dxa"/>
            <w:tcBorders>
              <w:top w:val="single" w:sz="4" w:space="0" w:color="auto"/>
              <w:left w:val="nil"/>
              <w:bottom w:val="single" w:sz="4" w:space="0" w:color="auto"/>
              <w:right w:val="single" w:sz="4" w:space="0" w:color="auto"/>
            </w:tcBorders>
            <w:shd w:val="clear" w:color="auto" w:fill="auto"/>
            <w:vAlign w:val="center"/>
          </w:tcPr>
          <w:p w14:paraId="7C0483E1" w14:textId="77777777" w:rsidR="002845DC" w:rsidRPr="00FF505F" w:rsidRDefault="002845DC" w:rsidP="00DD0EBD">
            <w:pPr>
              <w:spacing w:after="0" w:line="240" w:lineRule="auto"/>
              <w:jc w:val="center"/>
              <w:rPr>
                <w:rFonts w:ascii="Arial" w:eastAsia="Times New Roman" w:hAnsi="Arial" w:cs="Arial"/>
                <w:b/>
                <w:bCs/>
                <w:color w:val="000000"/>
                <w:lang w:eastAsia="lv-LV"/>
              </w:rPr>
            </w:pPr>
          </w:p>
        </w:tc>
      </w:tr>
    </w:tbl>
    <w:p w14:paraId="6AA4F217" w14:textId="205496C8" w:rsidR="00FF505F" w:rsidRDefault="00FF505F" w:rsidP="00300FC5">
      <w:pPr>
        <w:spacing w:after="0" w:line="240" w:lineRule="auto"/>
        <w:jc w:val="center"/>
        <w:rPr>
          <w:rFonts w:ascii="Arial" w:hAnsi="Arial" w:cs="Arial"/>
          <w:b/>
          <w:caps/>
          <w:kern w:val="22"/>
          <w:lang w:eastAsia="zh-CN"/>
        </w:rPr>
      </w:pPr>
    </w:p>
    <w:tbl>
      <w:tblPr>
        <w:tblW w:w="5807" w:type="dxa"/>
        <w:jc w:val="center"/>
        <w:tblLayout w:type="fixed"/>
        <w:tblLook w:val="04A0" w:firstRow="1" w:lastRow="0" w:firstColumn="1" w:lastColumn="0" w:noHBand="0" w:noVBand="1"/>
      </w:tblPr>
      <w:tblGrid>
        <w:gridCol w:w="3823"/>
        <w:gridCol w:w="1984"/>
      </w:tblGrid>
      <w:tr w:rsidR="00272138" w:rsidRPr="00FF505F" w14:paraId="15EACAEA"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527176A5" w14:textId="686FCC52" w:rsidR="00272138" w:rsidRPr="00FF505F" w:rsidRDefault="00272138"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Laukuma, īpašuma nosaukums</w:t>
            </w:r>
          </w:p>
        </w:tc>
        <w:tc>
          <w:tcPr>
            <w:tcW w:w="1984" w:type="dxa"/>
            <w:tcBorders>
              <w:top w:val="single" w:sz="4" w:space="0" w:color="auto"/>
              <w:left w:val="nil"/>
              <w:bottom w:val="single" w:sz="4" w:space="0" w:color="auto"/>
              <w:right w:val="single" w:sz="4" w:space="0" w:color="auto"/>
            </w:tcBorders>
            <w:shd w:val="clear" w:color="auto" w:fill="E7E6E6" w:themeFill="background2"/>
            <w:vAlign w:val="center"/>
          </w:tcPr>
          <w:p w14:paraId="65E178F9" w14:textId="1D114D0B"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b/>
                <w:bCs/>
                <w:color w:val="000000"/>
                <w:lang w:eastAsia="lv-LV"/>
              </w:rPr>
              <w:t>Platība (kv.m.)</w:t>
            </w:r>
          </w:p>
        </w:tc>
      </w:tr>
      <w:tr w:rsidR="00272138" w:rsidRPr="00FF505F" w14:paraId="215F5320"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18DA6FD2" w14:textId="30258C39"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"Strēlniekiem"</w:t>
            </w:r>
          </w:p>
        </w:tc>
        <w:tc>
          <w:tcPr>
            <w:tcW w:w="1984" w:type="dxa"/>
            <w:tcBorders>
              <w:top w:val="single" w:sz="4" w:space="0" w:color="auto"/>
              <w:left w:val="nil"/>
              <w:bottom w:val="single" w:sz="4" w:space="0" w:color="auto"/>
              <w:right w:val="single" w:sz="4" w:space="0" w:color="auto"/>
            </w:tcBorders>
            <w:shd w:val="clear" w:color="auto" w:fill="auto"/>
            <w:vAlign w:val="center"/>
          </w:tcPr>
          <w:p w14:paraId="0F0080F1" w14:textId="0036E4F7"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447</w:t>
            </w:r>
          </w:p>
        </w:tc>
      </w:tr>
      <w:tr w:rsidR="00272138" w:rsidRPr="00FF505F" w14:paraId="457DCBF4"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041F1174" w14:textId="09530870"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"Imantām"</w:t>
            </w:r>
          </w:p>
        </w:tc>
        <w:tc>
          <w:tcPr>
            <w:tcW w:w="1984" w:type="dxa"/>
            <w:tcBorders>
              <w:top w:val="single" w:sz="4" w:space="0" w:color="auto"/>
              <w:left w:val="nil"/>
              <w:bottom w:val="single" w:sz="4" w:space="0" w:color="auto"/>
              <w:right w:val="single" w:sz="4" w:space="0" w:color="auto"/>
            </w:tcBorders>
            <w:shd w:val="clear" w:color="auto" w:fill="auto"/>
            <w:vAlign w:val="center"/>
          </w:tcPr>
          <w:p w14:paraId="36ED37AD" w14:textId="0FCC549D"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204</w:t>
            </w:r>
          </w:p>
        </w:tc>
      </w:tr>
      <w:tr w:rsidR="00272138" w:rsidRPr="00FF505F" w14:paraId="638CC7E9"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04DA998F" w14:textId="55D8B945"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"Ievām"</w:t>
            </w:r>
          </w:p>
        </w:tc>
        <w:tc>
          <w:tcPr>
            <w:tcW w:w="1984" w:type="dxa"/>
            <w:tcBorders>
              <w:top w:val="single" w:sz="4" w:space="0" w:color="auto"/>
              <w:left w:val="nil"/>
              <w:bottom w:val="single" w:sz="4" w:space="0" w:color="auto"/>
              <w:right w:val="single" w:sz="4" w:space="0" w:color="auto"/>
            </w:tcBorders>
            <w:shd w:val="clear" w:color="auto" w:fill="auto"/>
            <w:vAlign w:val="center"/>
          </w:tcPr>
          <w:p w14:paraId="5141C76F" w14:textId="015BD92D"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1641</w:t>
            </w:r>
          </w:p>
        </w:tc>
      </w:tr>
      <w:tr w:rsidR="00272138" w:rsidRPr="00FF505F" w14:paraId="4CBE5B68"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3AE246DC" w14:textId="4F6D348F"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kultūras nama</w:t>
            </w:r>
          </w:p>
        </w:tc>
        <w:tc>
          <w:tcPr>
            <w:tcW w:w="1984" w:type="dxa"/>
            <w:tcBorders>
              <w:top w:val="single" w:sz="4" w:space="0" w:color="auto"/>
              <w:left w:val="nil"/>
              <w:bottom w:val="single" w:sz="4" w:space="0" w:color="auto"/>
              <w:right w:val="single" w:sz="4" w:space="0" w:color="auto"/>
            </w:tcBorders>
            <w:shd w:val="clear" w:color="auto" w:fill="auto"/>
            <w:vAlign w:val="center"/>
          </w:tcPr>
          <w:p w14:paraId="15C54A41" w14:textId="2227FC4C"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620</w:t>
            </w:r>
          </w:p>
        </w:tc>
      </w:tr>
      <w:tr w:rsidR="00272138" w:rsidRPr="00FF505F" w14:paraId="2E74ADED"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5BB1DBFB" w14:textId="751AC645"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Aiz kultūras nama</w:t>
            </w:r>
          </w:p>
        </w:tc>
        <w:tc>
          <w:tcPr>
            <w:tcW w:w="1984" w:type="dxa"/>
            <w:tcBorders>
              <w:top w:val="single" w:sz="4" w:space="0" w:color="auto"/>
              <w:left w:val="nil"/>
              <w:bottom w:val="single" w:sz="4" w:space="0" w:color="auto"/>
              <w:right w:val="single" w:sz="4" w:space="0" w:color="auto"/>
            </w:tcBorders>
            <w:shd w:val="clear" w:color="auto" w:fill="auto"/>
            <w:vAlign w:val="center"/>
          </w:tcPr>
          <w:p w14:paraId="515113E2" w14:textId="32C035A1"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1248</w:t>
            </w:r>
          </w:p>
        </w:tc>
      </w:tr>
      <w:tr w:rsidR="00272138" w:rsidRPr="00FF505F" w14:paraId="0B9989D7"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78843112" w14:textId="77BA2631"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"Smilgām" un "Kalējiem"</w:t>
            </w:r>
          </w:p>
        </w:tc>
        <w:tc>
          <w:tcPr>
            <w:tcW w:w="1984" w:type="dxa"/>
            <w:tcBorders>
              <w:top w:val="single" w:sz="4" w:space="0" w:color="auto"/>
              <w:left w:val="nil"/>
              <w:bottom w:val="single" w:sz="4" w:space="0" w:color="auto"/>
              <w:right w:val="single" w:sz="4" w:space="0" w:color="auto"/>
            </w:tcBorders>
            <w:shd w:val="clear" w:color="auto" w:fill="auto"/>
            <w:vAlign w:val="center"/>
          </w:tcPr>
          <w:p w14:paraId="025B8211" w14:textId="555BAEB7"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310</w:t>
            </w:r>
          </w:p>
        </w:tc>
      </w:tr>
      <w:tr w:rsidR="00272138" w:rsidRPr="00FF505F" w14:paraId="1E025793"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1AF7467E" w14:textId="6DC86F8F"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"Pagasta nama"</w:t>
            </w:r>
          </w:p>
        </w:tc>
        <w:tc>
          <w:tcPr>
            <w:tcW w:w="1984" w:type="dxa"/>
            <w:tcBorders>
              <w:top w:val="single" w:sz="4" w:space="0" w:color="auto"/>
              <w:left w:val="nil"/>
              <w:bottom w:val="single" w:sz="4" w:space="0" w:color="auto"/>
              <w:right w:val="single" w:sz="4" w:space="0" w:color="auto"/>
            </w:tcBorders>
            <w:shd w:val="clear" w:color="auto" w:fill="auto"/>
            <w:vAlign w:val="center"/>
          </w:tcPr>
          <w:p w14:paraId="1B581AA1" w14:textId="6F35E63A"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1015</w:t>
            </w:r>
          </w:p>
        </w:tc>
      </w:tr>
      <w:tr w:rsidR="00272138" w:rsidRPr="00FF505F" w14:paraId="6FB1CD07"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41D5F46B" w14:textId="1A35519C"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Laipu taka</w:t>
            </w:r>
          </w:p>
        </w:tc>
        <w:tc>
          <w:tcPr>
            <w:tcW w:w="1984" w:type="dxa"/>
            <w:tcBorders>
              <w:top w:val="single" w:sz="4" w:space="0" w:color="auto"/>
              <w:left w:val="nil"/>
              <w:bottom w:val="single" w:sz="4" w:space="0" w:color="auto"/>
              <w:right w:val="single" w:sz="4" w:space="0" w:color="auto"/>
            </w:tcBorders>
            <w:shd w:val="clear" w:color="auto" w:fill="auto"/>
            <w:vAlign w:val="center"/>
          </w:tcPr>
          <w:p w14:paraId="480E8284" w14:textId="4110066E"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251</w:t>
            </w:r>
          </w:p>
        </w:tc>
      </w:tr>
      <w:tr w:rsidR="00272138" w:rsidRPr="00FF505F" w14:paraId="5B75F819"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165E928F" w14:textId="7E5BBF86"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Laipu taka pārupē</w:t>
            </w:r>
          </w:p>
        </w:tc>
        <w:tc>
          <w:tcPr>
            <w:tcW w:w="1984" w:type="dxa"/>
            <w:tcBorders>
              <w:top w:val="single" w:sz="4" w:space="0" w:color="auto"/>
              <w:left w:val="nil"/>
              <w:bottom w:val="single" w:sz="4" w:space="0" w:color="auto"/>
              <w:right w:val="single" w:sz="4" w:space="0" w:color="auto"/>
            </w:tcBorders>
            <w:shd w:val="clear" w:color="auto" w:fill="auto"/>
            <w:vAlign w:val="center"/>
          </w:tcPr>
          <w:p w14:paraId="4529462D" w14:textId="376E62BB"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390</w:t>
            </w:r>
          </w:p>
        </w:tc>
      </w:tr>
      <w:tr w:rsidR="00272138" w:rsidRPr="00FF505F" w14:paraId="09FD7361"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58527E2A" w14:textId="324C0118"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Centra ūdenstorņa</w:t>
            </w:r>
          </w:p>
        </w:tc>
        <w:tc>
          <w:tcPr>
            <w:tcW w:w="1984" w:type="dxa"/>
            <w:tcBorders>
              <w:top w:val="single" w:sz="4" w:space="0" w:color="auto"/>
              <w:left w:val="nil"/>
              <w:bottom w:val="single" w:sz="4" w:space="0" w:color="auto"/>
              <w:right w:val="single" w:sz="4" w:space="0" w:color="auto"/>
            </w:tcBorders>
            <w:shd w:val="clear" w:color="auto" w:fill="auto"/>
            <w:vAlign w:val="center"/>
          </w:tcPr>
          <w:p w14:paraId="6FBEE8FF" w14:textId="46301407"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698</w:t>
            </w:r>
          </w:p>
        </w:tc>
      </w:tr>
      <w:tr w:rsidR="00272138" w:rsidRPr="00FF505F" w14:paraId="7B2AE81B"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2B83DFA7" w14:textId="3F941D23"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Pie "Eglēm" un "Zvejniekiem"</w:t>
            </w:r>
          </w:p>
        </w:tc>
        <w:tc>
          <w:tcPr>
            <w:tcW w:w="1984" w:type="dxa"/>
            <w:tcBorders>
              <w:top w:val="single" w:sz="4" w:space="0" w:color="auto"/>
              <w:left w:val="nil"/>
              <w:bottom w:val="single" w:sz="4" w:space="0" w:color="auto"/>
              <w:right w:val="single" w:sz="4" w:space="0" w:color="auto"/>
            </w:tcBorders>
            <w:shd w:val="clear" w:color="auto" w:fill="auto"/>
            <w:vAlign w:val="center"/>
          </w:tcPr>
          <w:p w14:paraId="7D27CE86" w14:textId="645C3158"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1287</w:t>
            </w:r>
          </w:p>
        </w:tc>
      </w:tr>
      <w:tr w:rsidR="00272138" w:rsidRPr="00FF505F" w14:paraId="3DB4810C"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70F8CED6" w14:textId="48017ED3"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Taka pie "Dronām"</w:t>
            </w:r>
          </w:p>
        </w:tc>
        <w:tc>
          <w:tcPr>
            <w:tcW w:w="1984" w:type="dxa"/>
            <w:tcBorders>
              <w:top w:val="single" w:sz="4" w:space="0" w:color="auto"/>
              <w:left w:val="nil"/>
              <w:bottom w:val="single" w:sz="4" w:space="0" w:color="auto"/>
              <w:right w:val="single" w:sz="4" w:space="0" w:color="auto"/>
            </w:tcBorders>
            <w:shd w:val="clear" w:color="auto" w:fill="auto"/>
            <w:vAlign w:val="center"/>
          </w:tcPr>
          <w:p w14:paraId="1423D524" w14:textId="760F5FBD"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487</w:t>
            </w:r>
          </w:p>
        </w:tc>
      </w:tr>
      <w:tr w:rsidR="00272138" w:rsidRPr="00FF505F" w14:paraId="22A28422"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05299554" w14:textId="4A3129B3"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Ietve pie "Dronām"</w:t>
            </w:r>
          </w:p>
        </w:tc>
        <w:tc>
          <w:tcPr>
            <w:tcW w:w="1984" w:type="dxa"/>
            <w:tcBorders>
              <w:top w:val="single" w:sz="4" w:space="0" w:color="auto"/>
              <w:left w:val="nil"/>
              <w:bottom w:val="single" w:sz="4" w:space="0" w:color="auto"/>
              <w:right w:val="single" w:sz="4" w:space="0" w:color="auto"/>
            </w:tcBorders>
            <w:shd w:val="clear" w:color="auto" w:fill="auto"/>
            <w:vAlign w:val="center"/>
          </w:tcPr>
          <w:p w14:paraId="27527D6D" w14:textId="3052B891"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249</w:t>
            </w:r>
          </w:p>
        </w:tc>
      </w:tr>
      <w:tr w:rsidR="00272138" w:rsidRPr="00FF505F" w14:paraId="18841C15"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37A97B1E" w14:textId="0E0C5FB6"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Ietve no "Strēlniekiem" līdz kultūras namam</w:t>
            </w:r>
          </w:p>
        </w:tc>
        <w:tc>
          <w:tcPr>
            <w:tcW w:w="1984" w:type="dxa"/>
            <w:tcBorders>
              <w:top w:val="single" w:sz="4" w:space="0" w:color="auto"/>
              <w:left w:val="nil"/>
              <w:bottom w:val="single" w:sz="4" w:space="0" w:color="auto"/>
              <w:right w:val="single" w:sz="4" w:space="0" w:color="auto"/>
            </w:tcBorders>
            <w:shd w:val="clear" w:color="auto" w:fill="auto"/>
            <w:vAlign w:val="center"/>
          </w:tcPr>
          <w:p w14:paraId="7BE4EDCF" w14:textId="2127A024"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1984</w:t>
            </w:r>
          </w:p>
        </w:tc>
      </w:tr>
      <w:tr w:rsidR="00272138" w:rsidRPr="00FF505F" w14:paraId="08ABA0F9"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6580EB2B" w14:textId="764BBF17"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lastRenderedPageBreak/>
              <w:t>Pie "Priedēm" un "Kļavām"</w:t>
            </w:r>
          </w:p>
        </w:tc>
        <w:tc>
          <w:tcPr>
            <w:tcW w:w="1984" w:type="dxa"/>
            <w:tcBorders>
              <w:top w:val="single" w:sz="4" w:space="0" w:color="auto"/>
              <w:left w:val="nil"/>
              <w:bottom w:val="single" w:sz="4" w:space="0" w:color="auto"/>
              <w:right w:val="single" w:sz="4" w:space="0" w:color="auto"/>
            </w:tcBorders>
            <w:shd w:val="clear" w:color="auto" w:fill="auto"/>
            <w:vAlign w:val="center"/>
          </w:tcPr>
          <w:p w14:paraId="1DCAD073" w14:textId="0E1A8288"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601</w:t>
            </w:r>
          </w:p>
        </w:tc>
      </w:tr>
      <w:tr w:rsidR="00272138" w:rsidRPr="00FF505F" w14:paraId="65297240"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7637CCC0" w14:textId="4B3C92D3"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Starp "Zvejniekiem" un "Jaunzvejniekiem"</w:t>
            </w:r>
          </w:p>
        </w:tc>
        <w:tc>
          <w:tcPr>
            <w:tcW w:w="1984" w:type="dxa"/>
            <w:tcBorders>
              <w:top w:val="single" w:sz="4" w:space="0" w:color="auto"/>
              <w:left w:val="nil"/>
              <w:bottom w:val="single" w:sz="4" w:space="0" w:color="auto"/>
              <w:right w:val="single" w:sz="4" w:space="0" w:color="auto"/>
            </w:tcBorders>
            <w:shd w:val="clear" w:color="auto" w:fill="auto"/>
            <w:vAlign w:val="center"/>
          </w:tcPr>
          <w:p w14:paraId="55B6E985" w14:textId="26FF8BD3"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645</w:t>
            </w:r>
          </w:p>
        </w:tc>
      </w:tr>
      <w:tr w:rsidR="00272138" w:rsidRPr="00FF505F" w14:paraId="485237D0"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0B2F2844" w14:textId="1749960A"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Ūdenssaimniecība, Kraujas ūdenstornis</w:t>
            </w:r>
          </w:p>
        </w:tc>
        <w:tc>
          <w:tcPr>
            <w:tcW w:w="1984" w:type="dxa"/>
            <w:tcBorders>
              <w:top w:val="single" w:sz="4" w:space="0" w:color="auto"/>
              <w:left w:val="nil"/>
              <w:bottom w:val="single" w:sz="4" w:space="0" w:color="auto"/>
              <w:right w:val="single" w:sz="4" w:space="0" w:color="auto"/>
            </w:tcBorders>
            <w:shd w:val="clear" w:color="auto" w:fill="auto"/>
            <w:vAlign w:val="center"/>
          </w:tcPr>
          <w:p w14:paraId="2B286909" w14:textId="3BB9CF57"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352</w:t>
            </w:r>
          </w:p>
        </w:tc>
      </w:tr>
      <w:tr w:rsidR="00272138" w:rsidRPr="00FF505F" w14:paraId="12858792"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08E61B4D" w14:textId="45F88B3D"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Ūdenssaimniecība, Attīrīšanas ietaises</w:t>
            </w:r>
          </w:p>
        </w:tc>
        <w:tc>
          <w:tcPr>
            <w:tcW w:w="1984" w:type="dxa"/>
            <w:tcBorders>
              <w:top w:val="single" w:sz="4" w:space="0" w:color="auto"/>
              <w:left w:val="nil"/>
              <w:bottom w:val="single" w:sz="4" w:space="0" w:color="auto"/>
              <w:right w:val="single" w:sz="4" w:space="0" w:color="auto"/>
            </w:tcBorders>
            <w:shd w:val="clear" w:color="auto" w:fill="auto"/>
            <w:vAlign w:val="center"/>
          </w:tcPr>
          <w:p w14:paraId="7EB22013" w14:textId="217048A8"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2479</w:t>
            </w:r>
          </w:p>
        </w:tc>
      </w:tr>
      <w:tr w:rsidR="00272138" w:rsidRPr="00FF505F" w14:paraId="4C29169F"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0D61AF66" w14:textId="5BBD11D3"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Brauktuve uz kanalizācijas sūkņu staciju</w:t>
            </w:r>
          </w:p>
        </w:tc>
        <w:tc>
          <w:tcPr>
            <w:tcW w:w="1984" w:type="dxa"/>
            <w:tcBorders>
              <w:top w:val="single" w:sz="4" w:space="0" w:color="auto"/>
              <w:left w:val="nil"/>
              <w:bottom w:val="single" w:sz="4" w:space="0" w:color="auto"/>
              <w:right w:val="single" w:sz="4" w:space="0" w:color="auto"/>
            </w:tcBorders>
            <w:shd w:val="clear" w:color="auto" w:fill="auto"/>
            <w:vAlign w:val="center"/>
          </w:tcPr>
          <w:p w14:paraId="77928C9B" w14:textId="5E554CB3"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525</w:t>
            </w:r>
          </w:p>
        </w:tc>
      </w:tr>
      <w:tr w:rsidR="00272138" w:rsidRPr="00FF505F" w14:paraId="03CC4955"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688BA6B8" w14:textId="2B51A01F"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Siltums, Katlu māja</w:t>
            </w:r>
          </w:p>
        </w:tc>
        <w:tc>
          <w:tcPr>
            <w:tcW w:w="1984" w:type="dxa"/>
            <w:tcBorders>
              <w:top w:val="single" w:sz="4" w:space="0" w:color="auto"/>
              <w:left w:val="nil"/>
              <w:bottom w:val="single" w:sz="4" w:space="0" w:color="auto"/>
              <w:right w:val="single" w:sz="4" w:space="0" w:color="auto"/>
            </w:tcBorders>
            <w:shd w:val="clear" w:color="auto" w:fill="auto"/>
            <w:vAlign w:val="center"/>
          </w:tcPr>
          <w:p w14:paraId="5087C639" w14:textId="6920E1FB"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2010</w:t>
            </w:r>
          </w:p>
        </w:tc>
      </w:tr>
      <w:tr w:rsidR="00272138" w:rsidRPr="00FF505F" w14:paraId="365CAD7B"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6CA4FDDE" w14:textId="7ADB3099"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Ķoņu pag. "Ausekļi' un apkārtnes teritorija</w:t>
            </w:r>
          </w:p>
        </w:tc>
        <w:tc>
          <w:tcPr>
            <w:tcW w:w="1984" w:type="dxa"/>
            <w:tcBorders>
              <w:top w:val="single" w:sz="4" w:space="0" w:color="auto"/>
              <w:left w:val="nil"/>
              <w:bottom w:val="single" w:sz="4" w:space="0" w:color="auto"/>
              <w:right w:val="single" w:sz="4" w:space="0" w:color="auto"/>
            </w:tcBorders>
            <w:shd w:val="clear" w:color="auto" w:fill="auto"/>
            <w:vAlign w:val="center"/>
          </w:tcPr>
          <w:p w14:paraId="10AC2038" w14:textId="7732DD2E"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4500</w:t>
            </w:r>
          </w:p>
        </w:tc>
      </w:tr>
      <w:tr w:rsidR="00272138" w:rsidRPr="00FF505F" w14:paraId="025A85C6"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62F99EEB" w14:textId="336DFDAF"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Ķoņu pag. "Zirgu pasta stacijas" un</w:t>
            </w:r>
            <w:r>
              <w:rPr>
                <w:rFonts w:ascii="Arial" w:eastAsia="Times New Roman" w:hAnsi="Arial" w:cs="Arial"/>
                <w:color w:val="000000"/>
                <w:sz w:val="20"/>
                <w:szCs w:val="20"/>
                <w:lang w:eastAsia="lv-LV"/>
              </w:rPr>
              <w:t xml:space="preserve"> </w:t>
            </w:r>
            <w:r w:rsidRPr="00272138">
              <w:rPr>
                <w:rFonts w:ascii="Arial" w:eastAsia="Times New Roman" w:hAnsi="Arial" w:cs="Arial"/>
                <w:color w:val="000000"/>
                <w:sz w:val="20"/>
                <w:szCs w:val="20"/>
                <w:lang w:eastAsia="lv-LV"/>
              </w:rPr>
              <w:t>apkārtnes teritorija</w:t>
            </w:r>
          </w:p>
        </w:tc>
        <w:tc>
          <w:tcPr>
            <w:tcW w:w="1984" w:type="dxa"/>
            <w:tcBorders>
              <w:top w:val="single" w:sz="4" w:space="0" w:color="auto"/>
              <w:left w:val="nil"/>
              <w:bottom w:val="single" w:sz="4" w:space="0" w:color="auto"/>
              <w:right w:val="single" w:sz="4" w:space="0" w:color="auto"/>
            </w:tcBorders>
            <w:shd w:val="clear" w:color="auto" w:fill="auto"/>
            <w:vAlign w:val="center"/>
          </w:tcPr>
          <w:p w14:paraId="1D5288E5" w14:textId="2413D92B"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5000</w:t>
            </w:r>
          </w:p>
        </w:tc>
      </w:tr>
      <w:tr w:rsidR="00272138" w:rsidRPr="00FF505F" w14:paraId="7E8311E7" w14:textId="77777777" w:rsidTr="00A731DA">
        <w:trPr>
          <w:trHeight w:val="330"/>
          <w:jc w:val="center"/>
        </w:trPr>
        <w:tc>
          <w:tcPr>
            <w:tcW w:w="3823" w:type="dxa"/>
            <w:tcBorders>
              <w:top w:val="single" w:sz="4" w:space="0" w:color="auto"/>
              <w:left w:val="single" w:sz="4" w:space="0" w:color="auto"/>
              <w:bottom w:val="single" w:sz="4" w:space="0" w:color="000000"/>
              <w:right w:val="single" w:sz="4" w:space="0" w:color="auto"/>
            </w:tcBorders>
            <w:shd w:val="clear" w:color="auto" w:fill="auto"/>
            <w:vAlign w:val="center"/>
          </w:tcPr>
          <w:p w14:paraId="577070AF" w14:textId="137C373E"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Eriņu attīrīšanas, ūdenstornis</w:t>
            </w:r>
          </w:p>
        </w:tc>
        <w:tc>
          <w:tcPr>
            <w:tcW w:w="1984" w:type="dxa"/>
            <w:tcBorders>
              <w:top w:val="single" w:sz="4" w:space="0" w:color="auto"/>
              <w:left w:val="nil"/>
              <w:bottom w:val="single" w:sz="4" w:space="0" w:color="auto"/>
              <w:right w:val="single" w:sz="4" w:space="0" w:color="auto"/>
            </w:tcBorders>
            <w:shd w:val="clear" w:color="auto" w:fill="auto"/>
            <w:vAlign w:val="center"/>
          </w:tcPr>
          <w:p w14:paraId="0F9FBF85" w14:textId="680A7D06" w:rsidR="00272138" w:rsidRPr="00272138" w:rsidRDefault="00272138" w:rsidP="00C461F1">
            <w:pPr>
              <w:spacing w:after="0" w:line="240" w:lineRule="auto"/>
              <w:jc w:val="center"/>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500</w:t>
            </w:r>
          </w:p>
        </w:tc>
      </w:tr>
      <w:tr w:rsidR="00272138" w:rsidRPr="00FF505F" w14:paraId="596C136E" w14:textId="77777777" w:rsidTr="00F56C10">
        <w:trPr>
          <w:trHeight w:val="330"/>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02EA422F" w14:textId="2A587C9B" w:rsidR="00272138" w:rsidRDefault="00272138" w:rsidP="00272138">
            <w:pPr>
              <w:spacing w:after="0" w:line="240" w:lineRule="auto"/>
              <w:rPr>
                <w:rFonts w:ascii="Arial" w:eastAsia="Times New Roman" w:hAnsi="Arial" w:cs="Arial"/>
                <w:b/>
                <w:bCs/>
                <w:color w:val="000000"/>
                <w:lang w:eastAsia="lv-LV"/>
              </w:rPr>
            </w:pPr>
            <w:r w:rsidRPr="00272138">
              <w:rPr>
                <w:rFonts w:ascii="Arial" w:eastAsia="Times New Roman" w:hAnsi="Arial" w:cs="Arial"/>
                <w:color w:val="000000"/>
                <w:sz w:val="20"/>
                <w:szCs w:val="20"/>
                <w:lang w:eastAsia="lv-LV"/>
              </w:rPr>
              <w:t>Naukšēnu muižas teritorija</w:t>
            </w:r>
          </w:p>
        </w:tc>
        <w:tc>
          <w:tcPr>
            <w:tcW w:w="1984" w:type="dxa"/>
            <w:tcBorders>
              <w:top w:val="single" w:sz="4" w:space="0" w:color="auto"/>
              <w:left w:val="nil"/>
              <w:bottom w:val="single" w:sz="4" w:space="0" w:color="auto"/>
              <w:right w:val="single" w:sz="4" w:space="0" w:color="auto"/>
            </w:tcBorders>
            <w:shd w:val="clear" w:color="auto" w:fill="auto"/>
            <w:vAlign w:val="center"/>
          </w:tcPr>
          <w:p w14:paraId="6FF9B39A" w14:textId="3614C1A0" w:rsidR="00272138" w:rsidRPr="00FF505F" w:rsidRDefault="00272138" w:rsidP="00272138">
            <w:pPr>
              <w:spacing w:after="0" w:line="240" w:lineRule="auto"/>
              <w:jc w:val="center"/>
              <w:rPr>
                <w:rFonts w:ascii="Arial" w:eastAsia="Times New Roman" w:hAnsi="Arial" w:cs="Arial"/>
                <w:b/>
                <w:bCs/>
                <w:color w:val="000000"/>
                <w:lang w:eastAsia="lv-LV"/>
              </w:rPr>
            </w:pPr>
            <w:r w:rsidRPr="00272138">
              <w:rPr>
                <w:rFonts w:ascii="Calibri" w:eastAsia="Times New Roman" w:hAnsi="Calibri" w:cs="Calibri"/>
                <w:color w:val="000000"/>
                <w:lang w:eastAsia="lv-LV"/>
              </w:rPr>
              <w:t>3200</w:t>
            </w:r>
          </w:p>
        </w:tc>
      </w:tr>
    </w:tbl>
    <w:p w14:paraId="1EAEBF6D" w14:textId="77777777" w:rsidR="00F32532" w:rsidRDefault="00F32532" w:rsidP="00300FC5">
      <w:pPr>
        <w:spacing w:after="0" w:line="240" w:lineRule="auto"/>
        <w:jc w:val="center"/>
        <w:rPr>
          <w:rFonts w:ascii="Arial" w:hAnsi="Arial" w:cs="Arial"/>
          <w:b/>
          <w:caps/>
          <w:kern w:val="22"/>
          <w:lang w:eastAsia="zh-CN"/>
        </w:rPr>
      </w:pPr>
    </w:p>
    <w:p w14:paraId="08A500AE" w14:textId="23800241" w:rsidR="00300FC5" w:rsidRPr="00300FC5" w:rsidRDefault="00810B16" w:rsidP="00300FC5">
      <w:pPr>
        <w:spacing w:after="0" w:line="240" w:lineRule="auto"/>
        <w:jc w:val="center"/>
        <w:rPr>
          <w:rFonts w:ascii="Arial" w:hAnsi="Arial" w:cs="Arial"/>
          <w:b/>
        </w:rPr>
      </w:pPr>
      <w:r>
        <w:rPr>
          <w:rFonts w:ascii="Arial" w:hAnsi="Arial" w:cs="Arial"/>
          <w:b/>
        </w:rPr>
        <w:t>Otrā</w:t>
      </w:r>
      <w:r w:rsidR="00300FC5" w:rsidRPr="00300FC5">
        <w:rPr>
          <w:rFonts w:ascii="Arial" w:hAnsi="Arial" w:cs="Arial"/>
          <w:b/>
        </w:rPr>
        <w:t xml:space="preserve"> daļa</w:t>
      </w:r>
      <w:r>
        <w:rPr>
          <w:rFonts w:ascii="Arial" w:hAnsi="Arial" w:cs="Arial"/>
          <w:b/>
        </w:rPr>
        <w:t xml:space="preserve"> –</w:t>
      </w:r>
    </w:p>
    <w:p w14:paraId="444F133C" w14:textId="6C1BE852" w:rsidR="007440DD" w:rsidRPr="00810B16" w:rsidRDefault="00810B16" w:rsidP="00810B16">
      <w:pPr>
        <w:spacing w:after="0" w:line="240" w:lineRule="auto"/>
        <w:jc w:val="center"/>
        <w:rPr>
          <w:rFonts w:ascii="Arial" w:hAnsi="Arial" w:cs="Arial"/>
          <w:b/>
          <w:bCs/>
          <w:color w:val="000000"/>
          <w:lang w:eastAsia="lv-LV"/>
        </w:rPr>
      </w:pPr>
      <w:r>
        <w:rPr>
          <w:rFonts w:ascii="Arial" w:hAnsi="Arial" w:cs="Arial"/>
          <w:b/>
          <w:bCs/>
          <w:kern w:val="1"/>
        </w:rPr>
        <w:t>Naukšēnu pagasta autoceļu uzturēšana 2024./2025.gada ziemas sezonā</w:t>
      </w:r>
    </w:p>
    <w:p w14:paraId="3E237D0F" w14:textId="77777777" w:rsidR="003C487C" w:rsidRPr="009F4D2E" w:rsidRDefault="003C487C" w:rsidP="00300FC5">
      <w:pPr>
        <w:spacing w:after="0" w:line="240" w:lineRule="auto"/>
        <w:jc w:val="center"/>
        <w:rPr>
          <w:rFonts w:ascii="Arial" w:hAnsi="Arial" w:cs="Arial"/>
          <w:b/>
          <w:bCs/>
          <w:kern w:val="1"/>
        </w:rPr>
      </w:pPr>
    </w:p>
    <w:tbl>
      <w:tblPr>
        <w:tblW w:w="8500" w:type="dxa"/>
        <w:jc w:val="center"/>
        <w:tblLayout w:type="fixed"/>
        <w:tblLook w:val="04A0" w:firstRow="1" w:lastRow="0" w:firstColumn="1" w:lastColumn="0" w:noHBand="0" w:noVBand="1"/>
      </w:tblPr>
      <w:tblGrid>
        <w:gridCol w:w="1072"/>
        <w:gridCol w:w="2042"/>
        <w:gridCol w:w="1519"/>
        <w:gridCol w:w="1519"/>
        <w:gridCol w:w="2348"/>
      </w:tblGrid>
      <w:tr w:rsidR="003C487C" w:rsidRPr="00FF505F" w14:paraId="44DE910F"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41E74689" w14:textId="77777777" w:rsidR="003C487C" w:rsidRPr="00FF505F" w:rsidRDefault="003C487C"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Nr.p.k.</w:t>
            </w:r>
          </w:p>
        </w:tc>
        <w:tc>
          <w:tcPr>
            <w:tcW w:w="2042"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6089CF9B" w14:textId="100D9708" w:rsidR="003C487C" w:rsidRPr="00FF505F" w:rsidRDefault="003C487C"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Ceļa nosaukums</w:t>
            </w:r>
          </w:p>
        </w:tc>
        <w:tc>
          <w:tcPr>
            <w:tcW w:w="1519" w:type="dxa"/>
            <w:tcBorders>
              <w:top w:val="single" w:sz="4" w:space="0" w:color="auto"/>
              <w:left w:val="nil"/>
              <w:bottom w:val="single" w:sz="4" w:space="0" w:color="auto"/>
              <w:right w:val="single" w:sz="4" w:space="0" w:color="auto"/>
            </w:tcBorders>
            <w:shd w:val="clear" w:color="auto" w:fill="E7E6E6" w:themeFill="background2"/>
            <w:noWrap/>
            <w:vAlign w:val="bottom"/>
          </w:tcPr>
          <w:p w14:paraId="21EE6559" w14:textId="2A5220E4" w:rsidR="003C487C" w:rsidRPr="00FF505F" w:rsidRDefault="003C487C"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Ceļa platums, m</w:t>
            </w:r>
          </w:p>
        </w:tc>
        <w:tc>
          <w:tcPr>
            <w:tcW w:w="1519" w:type="dxa"/>
            <w:tcBorders>
              <w:top w:val="single" w:sz="4" w:space="0" w:color="auto"/>
              <w:left w:val="nil"/>
              <w:bottom w:val="single" w:sz="4" w:space="0" w:color="auto"/>
              <w:right w:val="single" w:sz="4" w:space="0" w:color="auto"/>
            </w:tcBorders>
            <w:shd w:val="clear" w:color="auto" w:fill="E7E6E6" w:themeFill="background2"/>
            <w:noWrap/>
            <w:vAlign w:val="bottom"/>
          </w:tcPr>
          <w:p w14:paraId="51B2BA5C" w14:textId="63AB4F3D" w:rsidR="003C487C" w:rsidRPr="00FF505F" w:rsidRDefault="003C487C"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Ceļa garums, km</w:t>
            </w:r>
          </w:p>
        </w:tc>
        <w:tc>
          <w:tcPr>
            <w:tcW w:w="2348" w:type="dxa"/>
            <w:tcBorders>
              <w:top w:val="single" w:sz="4" w:space="0" w:color="auto"/>
              <w:left w:val="nil"/>
              <w:bottom w:val="single" w:sz="4" w:space="0" w:color="auto"/>
              <w:right w:val="single" w:sz="4" w:space="0" w:color="auto"/>
            </w:tcBorders>
            <w:shd w:val="clear" w:color="auto" w:fill="E7E6E6" w:themeFill="background2"/>
            <w:vAlign w:val="center"/>
          </w:tcPr>
          <w:p w14:paraId="50A429A5"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b/>
                <w:bCs/>
                <w:color w:val="000000"/>
                <w:lang w:eastAsia="lv-LV"/>
              </w:rPr>
              <w:t>Seguma veids</w:t>
            </w:r>
          </w:p>
        </w:tc>
      </w:tr>
      <w:tr w:rsidR="003C487C" w:rsidRPr="00FF505F" w14:paraId="0DDA85F9"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296FB86E"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w:t>
            </w: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3E030E7B" w14:textId="66E52739"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Breidas - Zemgaļi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64F5935" w14:textId="09382F93" w:rsidR="003C487C" w:rsidRPr="00DD0EBD" w:rsidRDefault="003C487C" w:rsidP="00C461F1">
            <w:pPr>
              <w:spacing w:after="0" w:line="240" w:lineRule="auto"/>
              <w:jc w:val="center"/>
              <w:rPr>
                <w:rFonts w:ascii="Arial" w:eastAsia="Times New Roman" w:hAnsi="Arial" w:cs="Arial"/>
                <w:color w:val="000000"/>
                <w:sz w:val="20"/>
                <w:szCs w:val="20"/>
                <w:lang w:eastAsia="lv-LV"/>
              </w:rPr>
            </w:pPr>
            <w:r w:rsidRPr="003C487C">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D1DF588" w14:textId="4EF0B095"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4,06</w:t>
            </w:r>
          </w:p>
        </w:tc>
        <w:tc>
          <w:tcPr>
            <w:tcW w:w="2348" w:type="dxa"/>
            <w:tcBorders>
              <w:top w:val="single" w:sz="4" w:space="0" w:color="auto"/>
              <w:left w:val="nil"/>
              <w:bottom w:val="single" w:sz="4" w:space="0" w:color="auto"/>
              <w:right w:val="single" w:sz="4" w:space="0" w:color="auto"/>
            </w:tcBorders>
            <w:shd w:val="clear" w:color="auto" w:fill="auto"/>
            <w:vAlign w:val="center"/>
          </w:tcPr>
          <w:p w14:paraId="016153DA" w14:textId="7CD17631" w:rsidR="003C487C" w:rsidRPr="00FF505F" w:rsidRDefault="00B10343" w:rsidP="00C461F1">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3C487C">
              <w:rPr>
                <w:rFonts w:ascii="Arial" w:eastAsia="Times New Roman" w:hAnsi="Arial" w:cs="Arial"/>
                <w:color w:val="000000"/>
                <w:sz w:val="20"/>
                <w:szCs w:val="20"/>
                <w:lang w:eastAsia="lv-LV"/>
              </w:rPr>
              <w:t>rants</w:t>
            </w:r>
          </w:p>
        </w:tc>
      </w:tr>
      <w:tr w:rsidR="003C487C" w:rsidRPr="00FF505F" w14:paraId="43C2C4DB"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135268A5"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w:t>
            </w: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5B852FFC" w14:textId="50EB0190"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Rūnas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F8EB4EC" w14:textId="25027DB3" w:rsidR="003C487C" w:rsidRDefault="003C487C"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0BF7FC6" w14:textId="082F9EB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1,42</w:t>
            </w:r>
          </w:p>
        </w:tc>
        <w:tc>
          <w:tcPr>
            <w:tcW w:w="2348" w:type="dxa"/>
            <w:tcBorders>
              <w:top w:val="single" w:sz="4" w:space="0" w:color="auto"/>
              <w:left w:val="nil"/>
              <w:bottom w:val="single" w:sz="4" w:space="0" w:color="auto"/>
              <w:right w:val="single" w:sz="4" w:space="0" w:color="auto"/>
            </w:tcBorders>
            <w:shd w:val="clear" w:color="auto" w:fill="auto"/>
            <w:vAlign w:val="center"/>
          </w:tcPr>
          <w:p w14:paraId="0D95B80F" w14:textId="226E34A2" w:rsidR="003C487C" w:rsidRPr="00FF505F" w:rsidRDefault="00B10343" w:rsidP="00C461F1">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3C487C">
              <w:rPr>
                <w:rFonts w:ascii="Arial" w:eastAsia="Times New Roman" w:hAnsi="Arial" w:cs="Arial"/>
                <w:color w:val="000000"/>
                <w:sz w:val="20"/>
                <w:szCs w:val="20"/>
                <w:lang w:eastAsia="lv-LV"/>
              </w:rPr>
              <w:t>rants</w:t>
            </w:r>
          </w:p>
        </w:tc>
      </w:tr>
      <w:tr w:rsidR="003C487C" w:rsidRPr="00FF505F" w14:paraId="549006C5"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206E23F"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D2258CF" w14:textId="0356489A"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Ķikutu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9B5F9CF" w14:textId="6B9D00E2" w:rsidR="003C487C" w:rsidRDefault="003C487C"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53D305F" w14:textId="6CD304B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2,5</w:t>
            </w:r>
          </w:p>
        </w:tc>
        <w:tc>
          <w:tcPr>
            <w:tcW w:w="2348" w:type="dxa"/>
            <w:tcBorders>
              <w:top w:val="single" w:sz="4" w:space="0" w:color="auto"/>
              <w:left w:val="nil"/>
              <w:bottom w:val="single" w:sz="4" w:space="0" w:color="auto"/>
              <w:right w:val="single" w:sz="4" w:space="0" w:color="auto"/>
            </w:tcBorders>
            <w:shd w:val="clear" w:color="auto" w:fill="auto"/>
            <w:vAlign w:val="center"/>
          </w:tcPr>
          <w:p w14:paraId="577592DD" w14:textId="288E8BA9" w:rsidR="003C487C" w:rsidRPr="00FF505F" w:rsidRDefault="00B10343" w:rsidP="00C461F1">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3C487C">
              <w:rPr>
                <w:rFonts w:ascii="Arial" w:eastAsia="Times New Roman" w:hAnsi="Arial" w:cs="Arial"/>
                <w:color w:val="000000"/>
                <w:sz w:val="20"/>
                <w:szCs w:val="20"/>
                <w:lang w:eastAsia="lv-LV"/>
              </w:rPr>
              <w:t>rants</w:t>
            </w:r>
          </w:p>
        </w:tc>
      </w:tr>
      <w:tr w:rsidR="003C487C" w:rsidRPr="00FF505F" w14:paraId="35D09ABB"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4608F48"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7657D38" w14:textId="1862DF63"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Tediņu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B81B2CD" w14:textId="46C0CADE" w:rsidR="003C487C" w:rsidRDefault="003C487C"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9B513DB" w14:textId="4D94188D"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2,38</w:t>
            </w:r>
          </w:p>
        </w:tc>
        <w:tc>
          <w:tcPr>
            <w:tcW w:w="2348" w:type="dxa"/>
            <w:tcBorders>
              <w:top w:val="single" w:sz="4" w:space="0" w:color="auto"/>
              <w:left w:val="nil"/>
              <w:bottom w:val="single" w:sz="4" w:space="0" w:color="auto"/>
              <w:right w:val="single" w:sz="4" w:space="0" w:color="auto"/>
            </w:tcBorders>
            <w:shd w:val="clear" w:color="auto" w:fill="auto"/>
            <w:vAlign w:val="center"/>
          </w:tcPr>
          <w:p w14:paraId="02C76093" w14:textId="6832B93F" w:rsidR="003C487C" w:rsidRPr="00FF505F" w:rsidRDefault="00B10343" w:rsidP="00C461F1">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3C487C">
              <w:rPr>
                <w:rFonts w:ascii="Arial" w:eastAsia="Times New Roman" w:hAnsi="Arial" w:cs="Arial"/>
                <w:color w:val="000000"/>
                <w:sz w:val="20"/>
                <w:szCs w:val="20"/>
                <w:lang w:eastAsia="lv-LV"/>
              </w:rPr>
              <w:t>rants</w:t>
            </w:r>
          </w:p>
        </w:tc>
      </w:tr>
      <w:tr w:rsidR="003C487C" w:rsidRPr="00FF505F" w14:paraId="2AA6BE31"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ECCBBAC"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F4887C2" w14:textId="1834B336"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Nurmi - Kiči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C8CE1E4" w14:textId="63796E0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3C29516" w14:textId="4C4A1F60"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1,13</w:t>
            </w:r>
          </w:p>
        </w:tc>
        <w:tc>
          <w:tcPr>
            <w:tcW w:w="2348" w:type="dxa"/>
            <w:tcBorders>
              <w:top w:val="single" w:sz="4" w:space="0" w:color="auto"/>
              <w:left w:val="nil"/>
              <w:bottom w:val="single" w:sz="4" w:space="0" w:color="auto"/>
              <w:right w:val="single" w:sz="4" w:space="0" w:color="auto"/>
            </w:tcBorders>
            <w:shd w:val="clear" w:color="auto" w:fill="auto"/>
            <w:vAlign w:val="center"/>
          </w:tcPr>
          <w:p w14:paraId="2ADE3BBE" w14:textId="4D761D59"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187D7F01"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9DB334B"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94BA7C0" w14:textId="1109EF4A"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Ezernieki- Īvažas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66F52FA" w14:textId="0DA9F92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7CF460B" w14:textId="642CB369"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2,65</w:t>
            </w:r>
          </w:p>
        </w:tc>
        <w:tc>
          <w:tcPr>
            <w:tcW w:w="2348" w:type="dxa"/>
            <w:tcBorders>
              <w:top w:val="single" w:sz="4" w:space="0" w:color="auto"/>
              <w:left w:val="nil"/>
              <w:bottom w:val="single" w:sz="4" w:space="0" w:color="auto"/>
              <w:right w:val="single" w:sz="4" w:space="0" w:color="auto"/>
            </w:tcBorders>
            <w:shd w:val="clear" w:color="auto" w:fill="auto"/>
            <w:vAlign w:val="center"/>
          </w:tcPr>
          <w:p w14:paraId="55BEEC56" w14:textId="7D0B61D2"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 bez seguma</w:t>
            </w:r>
          </w:p>
        </w:tc>
      </w:tr>
      <w:tr w:rsidR="003C487C" w:rsidRPr="00FF505F" w14:paraId="100BA164"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17E0216"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A22CCB9" w14:textId="2EB66B36"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Oleri - Nurmi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414C108" w14:textId="4C680459"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B3E1211" w14:textId="4875D391"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1,68</w:t>
            </w:r>
          </w:p>
        </w:tc>
        <w:tc>
          <w:tcPr>
            <w:tcW w:w="2348" w:type="dxa"/>
            <w:tcBorders>
              <w:top w:val="single" w:sz="4" w:space="0" w:color="auto"/>
              <w:left w:val="nil"/>
              <w:bottom w:val="single" w:sz="4" w:space="0" w:color="auto"/>
              <w:right w:val="single" w:sz="4" w:space="0" w:color="auto"/>
            </w:tcBorders>
            <w:shd w:val="clear" w:color="auto" w:fill="auto"/>
            <w:vAlign w:val="center"/>
          </w:tcPr>
          <w:p w14:paraId="2747FEED" w14:textId="3046DB47"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 bez seguma</w:t>
            </w:r>
          </w:p>
        </w:tc>
      </w:tr>
      <w:tr w:rsidR="003C487C" w:rsidRPr="00FF505F" w14:paraId="4517856E"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3B4442"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1B66407" w14:textId="50C5C1F5"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Stadions - Vecozoli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D284865" w14:textId="49EE4EE9"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D6E1B16" w14:textId="57C7F467"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2,02</w:t>
            </w:r>
          </w:p>
        </w:tc>
        <w:tc>
          <w:tcPr>
            <w:tcW w:w="2348" w:type="dxa"/>
            <w:tcBorders>
              <w:top w:val="single" w:sz="4" w:space="0" w:color="auto"/>
              <w:left w:val="nil"/>
              <w:bottom w:val="single" w:sz="4" w:space="0" w:color="auto"/>
              <w:right w:val="single" w:sz="4" w:space="0" w:color="auto"/>
            </w:tcBorders>
            <w:shd w:val="clear" w:color="auto" w:fill="auto"/>
            <w:vAlign w:val="center"/>
          </w:tcPr>
          <w:p w14:paraId="04121761" w14:textId="7722C90C"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melnais segums, grants</w:t>
            </w:r>
          </w:p>
        </w:tc>
      </w:tr>
      <w:tr w:rsidR="003C487C" w:rsidRPr="00FF505F" w14:paraId="6CB1636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266B8B5"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9C8D93D" w14:textId="452918C4"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Tēcēnu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942B8B4" w14:textId="4D9A4555"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FB48611" w14:textId="10474D86"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0,67</w:t>
            </w:r>
          </w:p>
        </w:tc>
        <w:tc>
          <w:tcPr>
            <w:tcW w:w="2348" w:type="dxa"/>
            <w:tcBorders>
              <w:top w:val="single" w:sz="4" w:space="0" w:color="auto"/>
              <w:left w:val="nil"/>
              <w:bottom w:val="single" w:sz="4" w:space="0" w:color="auto"/>
              <w:right w:val="single" w:sz="4" w:space="0" w:color="auto"/>
            </w:tcBorders>
            <w:shd w:val="clear" w:color="auto" w:fill="auto"/>
            <w:vAlign w:val="center"/>
          </w:tcPr>
          <w:p w14:paraId="3B880840" w14:textId="344CFCAF"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493CBAE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C40472E"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8F78FD7" w14:textId="67FA29F9"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Bērziņi - Alksnāji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C562D1B" w14:textId="0E70E76F"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10D4458" w14:textId="220DC9E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1,36</w:t>
            </w:r>
          </w:p>
        </w:tc>
        <w:tc>
          <w:tcPr>
            <w:tcW w:w="2348" w:type="dxa"/>
            <w:tcBorders>
              <w:top w:val="single" w:sz="4" w:space="0" w:color="auto"/>
              <w:left w:val="nil"/>
              <w:bottom w:val="single" w:sz="4" w:space="0" w:color="auto"/>
              <w:right w:val="single" w:sz="4" w:space="0" w:color="auto"/>
            </w:tcBorders>
            <w:shd w:val="clear" w:color="auto" w:fill="auto"/>
            <w:vAlign w:val="center"/>
          </w:tcPr>
          <w:p w14:paraId="1503AE27" w14:textId="5BA08E5B"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0185737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9DAF441"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FD92E44" w14:textId="2C746613"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Apškalnu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9D0B992" w14:textId="62AB01D4" w:rsidR="003C487C" w:rsidRPr="00DD0EBD" w:rsidRDefault="00B10343" w:rsidP="00C461F1">
            <w:pPr>
              <w:spacing w:after="0" w:line="240" w:lineRule="auto"/>
              <w:jc w:val="center"/>
              <w:rPr>
                <w:rFonts w:ascii="Arial" w:eastAsia="Times New Roman" w:hAnsi="Arial" w:cs="Arial"/>
                <w:color w:val="000000"/>
                <w:sz w:val="20"/>
                <w:szCs w:val="20"/>
                <w:lang w:eastAsia="lv-LV"/>
              </w:rPr>
            </w:pPr>
            <w:r w:rsidRPr="003C487C">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76C1233" w14:textId="336161B7"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0,62</w:t>
            </w:r>
          </w:p>
        </w:tc>
        <w:tc>
          <w:tcPr>
            <w:tcW w:w="2348" w:type="dxa"/>
            <w:tcBorders>
              <w:top w:val="single" w:sz="4" w:space="0" w:color="auto"/>
              <w:left w:val="nil"/>
              <w:bottom w:val="single" w:sz="4" w:space="0" w:color="auto"/>
              <w:right w:val="single" w:sz="4" w:space="0" w:color="auto"/>
            </w:tcBorders>
            <w:shd w:val="clear" w:color="auto" w:fill="auto"/>
            <w:vAlign w:val="center"/>
          </w:tcPr>
          <w:p w14:paraId="5802E12D" w14:textId="2687BC66"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 bez seguma</w:t>
            </w:r>
          </w:p>
        </w:tc>
      </w:tr>
      <w:tr w:rsidR="003C487C" w:rsidRPr="00FF505F" w14:paraId="533991A7"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7AB2FDC"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12.</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D57FB63" w14:textId="562DF0EF"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Lasmaņu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3540312" w14:textId="55720AC4"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90697FD" w14:textId="45550A60"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0,84</w:t>
            </w:r>
          </w:p>
        </w:tc>
        <w:tc>
          <w:tcPr>
            <w:tcW w:w="2348" w:type="dxa"/>
            <w:tcBorders>
              <w:top w:val="single" w:sz="4" w:space="0" w:color="auto"/>
              <w:left w:val="nil"/>
              <w:bottom w:val="single" w:sz="4" w:space="0" w:color="auto"/>
              <w:right w:val="single" w:sz="4" w:space="0" w:color="auto"/>
            </w:tcBorders>
            <w:shd w:val="clear" w:color="auto" w:fill="auto"/>
            <w:vAlign w:val="center"/>
          </w:tcPr>
          <w:p w14:paraId="4D01A591" w14:textId="62C2E654"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79A1EB28"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29595AC"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F9BD7CE" w14:textId="31240661"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Rūjas krejotava- Vigaļi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8B2B807" w14:textId="569F73FF" w:rsidR="003C487C" w:rsidRPr="00DD0EBD" w:rsidRDefault="00B10343" w:rsidP="00C461F1">
            <w:pPr>
              <w:spacing w:after="0" w:line="240" w:lineRule="auto"/>
              <w:jc w:val="center"/>
              <w:rPr>
                <w:rFonts w:ascii="Arial" w:eastAsia="Times New Roman" w:hAnsi="Arial" w:cs="Arial"/>
                <w:color w:val="000000"/>
                <w:sz w:val="20"/>
                <w:szCs w:val="20"/>
                <w:lang w:eastAsia="lv-LV"/>
              </w:rPr>
            </w:pPr>
            <w:r w:rsidRPr="003C487C">
              <w:rPr>
                <w:rFonts w:ascii="Arial" w:eastAsia="Times New Roman" w:hAnsi="Arial" w:cs="Arial"/>
                <w:color w:val="000000"/>
                <w:sz w:val="20"/>
                <w:szCs w:val="20"/>
                <w:lang w:eastAsia="lv-LV"/>
              </w:rPr>
              <w:t>5,5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B4AB53E" w14:textId="5C7A2CD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3,11</w:t>
            </w:r>
          </w:p>
        </w:tc>
        <w:tc>
          <w:tcPr>
            <w:tcW w:w="2348" w:type="dxa"/>
            <w:tcBorders>
              <w:top w:val="single" w:sz="4" w:space="0" w:color="auto"/>
              <w:left w:val="nil"/>
              <w:bottom w:val="single" w:sz="4" w:space="0" w:color="auto"/>
              <w:right w:val="single" w:sz="4" w:space="0" w:color="auto"/>
            </w:tcBorders>
            <w:shd w:val="clear" w:color="auto" w:fill="auto"/>
            <w:vAlign w:val="center"/>
          </w:tcPr>
          <w:p w14:paraId="3C17D70D" w14:textId="6A0B1654"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47C03B55"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3C74AC7"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F8C87D7" w14:textId="4ECD7359"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Spīdolu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D440AE2" w14:textId="6581BA7E" w:rsidR="003C487C" w:rsidRPr="00DD0EBD" w:rsidRDefault="00B10343" w:rsidP="00C461F1">
            <w:pPr>
              <w:spacing w:after="0" w:line="240" w:lineRule="auto"/>
              <w:jc w:val="center"/>
              <w:rPr>
                <w:rFonts w:ascii="Arial" w:eastAsia="Times New Roman" w:hAnsi="Arial" w:cs="Arial"/>
                <w:color w:val="000000"/>
                <w:sz w:val="20"/>
                <w:szCs w:val="20"/>
                <w:lang w:eastAsia="lv-LV"/>
              </w:rPr>
            </w:pPr>
            <w:r w:rsidRPr="003C487C">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66280C0" w14:textId="61B7A85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0,78</w:t>
            </w:r>
          </w:p>
        </w:tc>
        <w:tc>
          <w:tcPr>
            <w:tcW w:w="2348" w:type="dxa"/>
            <w:tcBorders>
              <w:top w:val="single" w:sz="4" w:space="0" w:color="auto"/>
              <w:left w:val="nil"/>
              <w:bottom w:val="single" w:sz="4" w:space="0" w:color="auto"/>
              <w:right w:val="single" w:sz="4" w:space="0" w:color="auto"/>
            </w:tcBorders>
            <w:shd w:val="clear" w:color="auto" w:fill="auto"/>
            <w:vAlign w:val="center"/>
          </w:tcPr>
          <w:p w14:paraId="6BF2414E" w14:textId="46649159"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589A5530"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4B0F83B"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42FCCCC" w14:textId="04DCE76D"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Ērmuižu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8D06E06" w14:textId="3A8FE2F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F19B3B3" w14:textId="26484D0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3,28</w:t>
            </w:r>
          </w:p>
        </w:tc>
        <w:tc>
          <w:tcPr>
            <w:tcW w:w="2348" w:type="dxa"/>
            <w:tcBorders>
              <w:top w:val="single" w:sz="4" w:space="0" w:color="auto"/>
              <w:left w:val="nil"/>
              <w:bottom w:val="single" w:sz="4" w:space="0" w:color="auto"/>
              <w:right w:val="single" w:sz="4" w:space="0" w:color="auto"/>
            </w:tcBorders>
            <w:shd w:val="clear" w:color="auto" w:fill="auto"/>
            <w:vAlign w:val="center"/>
          </w:tcPr>
          <w:p w14:paraId="080F9380" w14:textId="78C7008E"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2E47A1D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3C2FB6A"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5A33D757" w14:textId="1A1776CB"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Doles - Oliņas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1D90989" w14:textId="6BF8133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E4F99F2" w14:textId="4D0711E1"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2,23</w:t>
            </w:r>
          </w:p>
        </w:tc>
        <w:tc>
          <w:tcPr>
            <w:tcW w:w="2348" w:type="dxa"/>
            <w:tcBorders>
              <w:top w:val="single" w:sz="4" w:space="0" w:color="auto"/>
              <w:left w:val="nil"/>
              <w:bottom w:val="single" w:sz="4" w:space="0" w:color="auto"/>
              <w:right w:val="single" w:sz="4" w:space="0" w:color="auto"/>
            </w:tcBorders>
            <w:shd w:val="clear" w:color="auto" w:fill="auto"/>
            <w:vAlign w:val="center"/>
          </w:tcPr>
          <w:p w14:paraId="5ED1B633" w14:textId="056D4745"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0BE4E298"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D186A62"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CB5EAB2" w14:textId="6FC2BC46"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Piksāri - Omuļi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9F9983C" w14:textId="5C0E429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7523374" w14:textId="691A8AC1"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7,58</w:t>
            </w:r>
          </w:p>
        </w:tc>
        <w:tc>
          <w:tcPr>
            <w:tcW w:w="2348" w:type="dxa"/>
            <w:tcBorders>
              <w:top w:val="single" w:sz="4" w:space="0" w:color="auto"/>
              <w:left w:val="nil"/>
              <w:bottom w:val="single" w:sz="4" w:space="0" w:color="auto"/>
              <w:right w:val="single" w:sz="4" w:space="0" w:color="auto"/>
            </w:tcBorders>
            <w:shd w:val="clear" w:color="auto" w:fill="auto"/>
            <w:vAlign w:val="center"/>
          </w:tcPr>
          <w:p w14:paraId="178CB412" w14:textId="5C740005"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 bez seguma</w:t>
            </w:r>
          </w:p>
        </w:tc>
      </w:tr>
      <w:tr w:rsidR="003C487C" w:rsidRPr="00FF505F" w14:paraId="0FF8354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6D5A2B4"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CCFCA27" w14:textId="52830536"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Mūļas - Ķipi - Naukšēni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A8B1030" w14:textId="53410B5A"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3F8C8FF" w14:textId="2F880F3D"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3,26</w:t>
            </w:r>
          </w:p>
        </w:tc>
        <w:tc>
          <w:tcPr>
            <w:tcW w:w="2348" w:type="dxa"/>
            <w:tcBorders>
              <w:top w:val="single" w:sz="4" w:space="0" w:color="auto"/>
              <w:left w:val="nil"/>
              <w:bottom w:val="single" w:sz="4" w:space="0" w:color="auto"/>
              <w:right w:val="single" w:sz="4" w:space="0" w:color="auto"/>
            </w:tcBorders>
            <w:shd w:val="clear" w:color="auto" w:fill="auto"/>
            <w:vAlign w:val="center"/>
          </w:tcPr>
          <w:p w14:paraId="7A43A404" w14:textId="0EB87D5B"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4B1AD063"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0218A96"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1CE7E7F" w14:textId="1B036228"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Pūriņu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9D7BE74" w14:textId="73335F50"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4B24CB1" w14:textId="7B27DB82"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3,02</w:t>
            </w:r>
          </w:p>
        </w:tc>
        <w:tc>
          <w:tcPr>
            <w:tcW w:w="2348" w:type="dxa"/>
            <w:tcBorders>
              <w:top w:val="single" w:sz="4" w:space="0" w:color="auto"/>
              <w:left w:val="nil"/>
              <w:bottom w:val="single" w:sz="4" w:space="0" w:color="auto"/>
              <w:right w:val="single" w:sz="4" w:space="0" w:color="auto"/>
            </w:tcBorders>
            <w:shd w:val="clear" w:color="auto" w:fill="auto"/>
            <w:vAlign w:val="center"/>
          </w:tcPr>
          <w:p w14:paraId="7735195C" w14:textId="56ADBEC9"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6E746B81"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EB94A71"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569C126" w14:textId="3BA543E1"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Ķire - Alēni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5237817" w14:textId="7918D51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7</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CC2E76A" w14:textId="34419C4B"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10,49</w:t>
            </w:r>
          </w:p>
        </w:tc>
        <w:tc>
          <w:tcPr>
            <w:tcW w:w="2348" w:type="dxa"/>
            <w:tcBorders>
              <w:top w:val="single" w:sz="4" w:space="0" w:color="auto"/>
              <w:left w:val="nil"/>
              <w:bottom w:val="single" w:sz="4" w:space="0" w:color="auto"/>
              <w:right w:val="single" w:sz="4" w:space="0" w:color="auto"/>
            </w:tcBorders>
            <w:shd w:val="clear" w:color="auto" w:fill="auto"/>
            <w:vAlign w:val="center"/>
          </w:tcPr>
          <w:p w14:paraId="5C34BE46" w14:textId="627CFDBC"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09A8CDC5"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34D192C"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FCB5047" w14:textId="45F31F31"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Mirķu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5D37C79" w14:textId="39EE3AFA"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D5B2624" w14:textId="1B40DF83"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2,58</w:t>
            </w:r>
          </w:p>
        </w:tc>
        <w:tc>
          <w:tcPr>
            <w:tcW w:w="2348" w:type="dxa"/>
            <w:tcBorders>
              <w:top w:val="single" w:sz="4" w:space="0" w:color="auto"/>
              <w:left w:val="nil"/>
              <w:bottom w:val="single" w:sz="4" w:space="0" w:color="auto"/>
              <w:right w:val="single" w:sz="4" w:space="0" w:color="auto"/>
            </w:tcBorders>
            <w:shd w:val="clear" w:color="auto" w:fill="auto"/>
            <w:vAlign w:val="center"/>
          </w:tcPr>
          <w:p w14:paraId="3CD31A68" w14:textId="59040596"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melnais segums, grants</w:t>
            </w:r>
          </w:p>
        </w:tc>
      </w:tr>
      <w:tr w:rsidR="003C487C" w:rsidRPr="00FF505F" w14:paraId="57C81795"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BEAA4B5" w14:textId="77777777" w:rsidR="003C487C" w:rsidRPr="00FF505F" w:rsidRDefault="003C487C" w:rsidP="00C461F1">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22.</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3BD78B0" w14:textId="21F19C64"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Mirķu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6CBD5F8" w14:textId="22D78FE5"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4DC89BA" w14:textId="251C3199"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0,14</w:t>
            </w:r>
          </w:p>
        </w:tc>
        <w:tc>
          <w:tcPr>
            <w:tcW w:w="2348" w:type="dxa"/>
            <w:tcBorders>
              <w:top w:val="single" w:sz="4" w:space="0" w:color="auto"/>
              <w:left w:val="nil"/>
              <w:bottom w:val="single" w:sz="4" w:space="0" w:color="auto"/>
              <w:right w:val="single" w:sz="4" w:space="0" w:color="auto"/>
            </w:tcBorders>
            <w:shd w:val="clear" w:color="auto" w:fill="auto"/>
            <w:vAlign w:val="center"/>
          </w:tcPr>
          <w:p w14:paraId="1B9C5726" w14:textId="3E289300"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melnais segums</w:t>
            </w:r>
          </w:p>
        </w:tc>
      </w:tr>
      <w:tr w:rsidR="003C487C" w:rsidRPr="00FF505F" w14:paraId="06EF3588"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754C4C7" w14:textId="141451E4"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23.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A0DE262" w14:textId="6FA394D6"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Udzēnu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1B28625" w14:textId="42B8109E"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8D10A4A" w14:textId="405247BF"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1,16</w:t>
            </w:r>
          </w:p>
        </w:tc>
        <w:tc>
          <w:tcPr>
            <w:tcW w:w="2348" w:type="dxa"/>
            <w:tcBorders>
              <w:top w:val="single" w:sz="4" w:space="0" w:color="auto"/>
              <w:left w:val="nil"/>
              <w:bottom w:val="single" w:sz="4" w:space="0" w:color="auto"/>
              <w:right w:val="single" w:sz="4" w:space="0" w:color="auto"/>
            </w:tcBorders>
            <w:shd w:val="clear" w:color="auto" w:fill="auto"/>
            <w:vAlign w:val="center"/>
          </w:tcPr>
          <w:p w14:paraId="66849258" w14:textId="7C4CCC57"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1F1265C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F388041" w14:textId="0ED5C0C0"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24.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59D1B93" w14:textId="406DB917"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Lucu ciema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737A7B3" w14:textId="0F43742F"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D295AF0" w14:textId="5172FF84"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0,48</w:t>
            </w:r>
          </w:p>
        </w:tc>
        <w:tc>
          <w:tcPr>
            <w:tcW w:w="2348" w:type="dxa"/>
            <w:tcBorders>
              <w:top w:val="single" w:sz="4" w:space="0" w:color="auto"/>
              <w:left w:val="nil"/>
              <w:bottom w:val="single" w:sz="4" w:space="0" w:color="auto"/>
              <w:right w:val="single" w:sz="4" w:space="0" w:color="auto"/>
            </w:tcBorders>
            <w:shd w:val="clear" w:color="auto" w:fill="auto"/>
            <w:vAlign w:val="center"/>
          </w:tcPr>
          <w:p w14:paraId="66928C04" w14:textId="294826DC"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1BD1C4EA"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6304792" w14:textId="69ECDC7F"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25.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5368595" w14:textId="38418B1C"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Tiltgaļi - Ozoli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7AF5AEE" w14:textId="1CFFB9A6"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D401FF8" w14:textId="14089EA1"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2,37</w:t>
            </w:r>
          </w:p>
        </w:tc>
        <w:tc>
          <w:tcPr>
            <w:tcW w:w="2348" w:type="dxa"/>
            <w:tcBorders>
              <w:top w:val="single" w:sz="4" w:space="0" w:color="auto"/>
              <w:left w:val="nil"/>
              <w:bottom w:val="single" w:sz="4" w:space="0" w:color="auto"/>
              <w:right w:val="single" w:sz="4" w:space="0" w:color="auto"/>
            </w:tcBorders>
            <w:shd w:val="clear" w:color="auto" w:fill="auto"/>
            <w:vAlign w:val="center"/>
          </w:tcPr>
          <w:p w14:paraId="00176030" w14:textId="50078623"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2ED8CC1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FD2FFBB" w14:textId="632EBE83"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26.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CA971B1" w14:textId="66C3F3E4"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Brantiņsila ceļš</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B7B5516" w14:textId="064C9E97"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57C1943" w14:textId="247F7416"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1,07</w:t>
            </w:r>
          </w:p>
        </w:tc>
        <w:tc>
          <w:tcPr>
            <w:tcW w:w="2348" w:type="dxa"/>
            <w:tcBorders>
              <w:top w:val="single" w:sz="4" w:space="0" w:color="auto"/>
              <w:left w:val="nil"/>
              <w:bottom w:val="single" w:sz="4" w:space="0" w:color="auto"/>
              <w:right w:val="single" w:sz="4" w:space="0" w:color="auto"/>
            </w:tcBorders>
            <w:shd w:val="clear" w:color="auto" w:fill="auto"/>
            <w:vAlign w:val="center"/>
          </w:tcPr>
          <w:p w14:paraId="44E20B50" w14:textId="4ED579DA"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 bez seguma</w:t>
            </w:r>
          </w:p>
        </w:tc>
      </w:tr>
      <w:tr w:rsidR="003C487C" w:rsidRPr="00FF505F" w14:paraId="1F6637A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60E0BB7" w14:textId="0BB8FCEE"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lastRenderedPageBreak/>
              <w:t>27.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3E41943" w14:textId="7EACC37C"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Vārnsils - Piksāri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0A9F881" w14:textId="1E9A8E9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3AF4C8C" w14:textId="2EFB24E9"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2,41</w:t>
            </w:r>
          </w:p>
        </w:tc>
        <w:tc>
          <w:tcPr>
            <w:tcW w:w="2348" w:type="dxa"/>
            <w:tcBorders>
              <w:top w:val="single" w:sz="4" w:space="0" w:color="auto"/>
              <w:left w:val="nil"/>
              <w:bottom w:val="single" w:sz="4" w:space="0" w:color="auto"/>
              <w:right w:val="single" w:sz="4" w:space="0" w:color="auto"/>
            </w:tcBorders>
            <w:shd w:val="clear" w:color="auto" w:fill="auto"/>
            <w:vAlign w:val="center"/>
          </w:tcPr>
          <w:p w14:paraId="17186EFA" w14:textId="7AC3EF81"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5AC2993A"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6E6A1DD" w14:textId="60CDFA9F"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28.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8DC8C81" w14:textId="2F8DABD7"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Vecvāči - Viļči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006F606" w14:textId="146BE748"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3,5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61910C1" w14:textId="350A4CC5"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1,85</w:t>
            </w:r>
          </w:p>
        </w:tc>
        <w:tc>
          <w:tcPr>
            <w:tcW w:w="2348" w:type="dxa"/>
            <w:tcBorders>
              <w:top w:val="single" w:sz="4" w:space="0" w:color="auto"/>
              <w:left w:val="nil"/>
              <w:bottom w:val="single" w:sz="4" w:space="0" w:color="auto"/>
              <w:right w:val="single" w:sz="4" w:space="0" w:color="auto"/>
            </w:tcBorders>
            <w:shd w:val="clear" w:color="auto" w:fill="auto"/>
            <w:vAlign w:val="center"/>
          </w:tcPr>
          <w:p w14:paraId="3AA4AE61" w14:textId="49C80F6A"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grants</w:t>
            </w:r>
          </w:p>
        </w:tc>
      </w:tr>
      <w:tr w:rsidR="003C487C" w:rsidRPr="00FF505F" w14:paraId="3779B927"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EC4B38D" w14:textId="24FA5532"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29.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B28E690" w14:textId="6085F832"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Dronas - Purapuķes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B220C72" w14:textId="725C4F8E"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5,5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44469BF" w14:textId="65908D12"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1,42</w:t>
            </w:r>
          </w:p>
        </w:tc>
        <w:tc>
          <w:tcPr>
            <w:tcW w:w="2348" w:type="dxa"/>
            <w:tcBorders>
              <w:top w:val="single" w:sz="4" w:space="0" w:color="auto"/>
              <w:left w:val="nil"/>
              <w:bottom w:val="single" w:sz="4" w:space="0" w:color="auto"/>
              <w:right w:val="single" w:sz="4" w:space="0" w:color="auto"/>
            </w:tcBorders>
            <w:shd w:val="clear" w:color="auto" w:fill="auto"/>
            <w:vAlign w:val="center"/>
          </w:tcPr>
          <w:p w14:paraId="2F99B9CD" w14:textId="095FB396"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melnais</w:t>
            </w:r>
          </w:p>
        </w:tc>
      </w:tr>
      <w:tr w:rsidR="003C487C" w:rsidRPr="00FF505F" w14:paraId="45D8B4B1"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82A6291" w14:textId="025FE6EF" w:rsidR="003C487C" w:rsidRPr="00FF505F" w:rsidRDefault="003C487C" w:rsidP="00C461F1">
            <w:pPr>
              <w:spacing w:after="0" w:line="240" w:lineRule="auto"/>
              <w:jc w:val="center"/>
              <w:rPr>
                <w:rFonts w:ascii="Arial" w:eastAsia="Times New Roman" w:hAnsi="Arial" w:cs="Arial"/>
                <w:color w:val="000000"/>
                <w:lang w:eastAsia="lv-LV"/>
              </w:rPr>
            </w:pPr>
            <w:r>
              <w:rPr>
                <w:rFonts w:ascii="Arial" w:eastAsia="Times New Roman" w:hAnsi="Arial" w:cs="Arial"/>
                <w:color w:val="000000"/>
                <w:lang w:eastAsia="lv-LV"/>
              </w:rPr>
              <w:t>30.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7D141603" w14:textId="37437D69" w:rsidR="003C487C" w:rsidRDefault="003C487C"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Ķire-Jaunlambikas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69D59EB" w14:textId="66EF1405"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7,5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D8F4457" w14:textId="24ADD015" w:rsidR="003C487C" w:rsidRDefault="00B10343" w:rsidP="00C461F1">
            <w:pPr>
              <w:spacing w:after="0" w:line="240" w:lineRule="auto"/>
              <w:jc w:val="center"/>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2,58</w:t>
            </w:r>
          </w:p>
        </w:tc>
        <w:tc>
          <w:tcPr>
            <w:tcW w:w="2348" w:type="dxa"/>
            <w:tcBorders>
              <w:top w:val="single" w:sz="4" w:space="0" w:color="auto"/>
              <w:left w:val="nil"/>
              <w:bottom w:val="single" w:sz="4" w:space="0" w:color="auto"/>
              <w:right w:val="single" w:sz="4" w:space="0" w:color="auto"/>
            </w:tcBorders>
            <w:shd w:val="clear" w:color="auto" w:fill="auto"/>
            <w:vAlign w:val="center"/>
          </w:tcPr>
          <w:p w14:paraId="5C3DB1BE" w14:textId="7A5F5579" w:rsidR="003C487C" w:rsidRPr="00FF505F" w:rsidRDefault="00B10343" w:rsidP="00C461F1">
            <w:pPr>
              <w:spacing w:after="0" w:line="240" w:lineRule="auto"/>
              <w:rPr>
                <w:rFonts w:ascii="Arial" w:eastAsia="Times New Roman" w:hAnsi="Arial" w:cs="Arial"/>
                <w:b/>
                <w:bCs/>
                <w:color w:val="000000"/>
                <w:lang w:eastAsia="lv-LV"/>
              </w:rPr>
            </w:pPr>
            <w:r w:rsidRPr="003C487C">
              <w:rPr>
                <w:rFonts w:ascii="Arial" w:eastAsia="Times New Roman" w:hAnsi="Arial" w:cs="Arial"/>
                <w:color w:val="000000"/>
                <w:sz w:val="20"/>
                <w:szCs w:val="20"/>
                <w:lang w:eastAsia="lv-LV"/>
              </w:rPr>
              <w:t>melnais, grants</w:t>
            </w:r>
          </w:p>
        </w:tc>
      </w:tr>
      <w:tr w:rsidR="003C487C" w:rsidRPr="00FF505F" w14:paraId="38796934"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323D939C" w14:textId="77777777" w:rsidR="003C487C" w:rsidRPr="00FF505F" w:rsidRDefault="003C487C" w:rsidP="00C461F1">
            <w:pPr>
              <w:spacing w:after="0" w:line="240" w:lineRule="auto"/>
              <w:jc w:val="center"/>
              <w:rPr>
                <w:rFonts w:ascii="Arial" w:eastAsia="Times New Roman" w:hAnsi="Arial" w:cs="Arial"/>
                <w:color w:val="000000"/>
                <w:lang w:eastAsia="lv-LV"/>
              </w:rPr>
            </w:pP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7F549166" w14:textId="77777777" w:rsidR="003C487C" w:rsidRDefault="003C487C" w:rsidP="00C461F1">
            <w:pPr>
              <w:spacing w:after="0" w:line="240" w:lineRule="auto"/>
              <w:jc w:val="center"/>
              <w:rPr>
                <w:rFonts w:ascii="Arial" w:eastAsia="Times New Roman" w:hAnsi="Arial" w:cs="Arial"/>
                <w:b/>
                <w:bCs/>
                <w:color w:val="000000"/>
                <w:lang w:eastAsia="lv-LV"/>
              </w:rPr>
            </w:pP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A5AEC11" w14:textId="77777777" w:rsidR="003C487C" w:rsidRDefault="003C487C"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KOPĀ</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D1F2550" w14:textId="1D908D2A" w:rsidR="003C487C" w:rsidRPr="003C487C" w:rsidRDefault="003C487C" w:rsidP="00C461F1">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71</w:t>
            </w:r>
            <w:r w:rsidRPr="00FF505F">
              <w:rPr>
                <w:rFonts w:ascii="Arial" w:eastAsia="Times New Roman" w:hAnsi="Arial" w:cs="Arial"/>
                <w:b/>
                <w:bCs/>
                <w:color w:val="000000"/>
                <w:lang w:eastAsia="lv-LV"/>
              </w:rPr>
              <w:t>,</w:t>
            </w:r>
            <w:r>
              <w:rPr>
                <w:rFonts w:ascii="Arial" w:eastAsia="Times New Roman" w:hAnsi="Arial" w:cs="Arial"/>
                <w:b/>
                <w:bCs/>
                <w:color w:val="000000"/>
                <w:lang w:eastAsia="lv-LV"/>
              </w:rPr>
              <w:t>14</w:t>
            </w:r>
          </w:p>
        </w:tc>
        <w:tc>
          <w:tcPr>
            <w:tcW w:w="2348" w:type="dxa"/>
            <w:tcBorders>
              <w:top w:val="single" w:sz="4" w:space="0" w:color="auto"/>
              <w:left w:val="nil"/>
              <w:bottom w:val="single" w:sz="4" w:space="0" w:color="auto"/>
              <w:right w:val="single" w:sz="4" w:space="0" w:color="auto"/>
            </w:tcBorders>
            <w:shd w:val="clear" w:color="auto" w:fill="auto"/>
            <w:vAlign w:val="center"/>
          </w:tcPr>
          <w:p w14:paraId="6EE73F6F" w14:textId="77777777" w:rsidR="003C487C" w:rsidRPr="00FF505F" w:rsidRDefault="003C487C" w:rsidP="00C461F1">
            <w:pPr>
              <w:spacing w:after="0" w:line="240" w:lineRule="auto"/>
              <w:jc w:val="center"/>
              <w:rPr>
                <w:rFonts w:ascii="Arial" w:eastAsia="Times New Roman" w:hAnsi="Arial" w:cs="Arial"/>
                <w:b/>
                <w:bCs/>
                <w:color w:val="000000"/>
                <w:lang w:eastAsia="lv-LV"/>
              </w:rPr>
            </w:pPr>
          </w:p>
        </w:tc>
      </w:tr>
    </w:tbl>
    <w:p w14:paraId="420CEE2D" w14:textId="77777777" w:rsidR="00B56464" w:rsidRDefault="00B56464" w:rsidP="00300FC5">
      <w:pPr>
        <w:spacing w:after="0" w:line="240" w:lineRule="auto"/>
        <w:jc w:val="center"/>
        <w:rPr>
          <w:rFonts w:ascii="Arial" w:hAnsi="Arial" w:cs="Arial"/>
          <w:kern w:val="1"/>
        </w:rPr>
      </w:pPr>
    </w:p>
    <w:p w14:paraId="265DFB4B" w14:textId="48406013" w:rsidR="00D515F9" w:rsidRPr="00300FC5" w:rsidRDefault="00810B16" w:rsidP="00D515F9">
      <w:pPr>
        <w:spacing w:after="0" w:line="240" w:lineRule="auto"/>
        <w:jc w:val="center"/>
        <w:rPr>
          <w:rFonts w:ascii="Arial" w:hAnsi="Arial" w:cs="Arial"/>
          <w:b/>
        </w:rPr>
      </w:pPr>
      <w:r>
        <w:rPr>
          <w:rFonts w:ascii="Arial" w:hAnsi="Arial" w:cs="Arial"/>
          <w:b/>
        </w:rPr>
        <w:t>Trešā</w:t>
      </w:r>
      <w:r w:rsidR="00D515F9" w:rsidRPr="00300FC5">
        <w:rPr>
          <w:rFonts w:ascii="Arial" w:hAnsi="Arial" w:cs="Arial"/>
          <w:b/>
        </w:rPr>
        <w:t xml:space="preserve"> daļa</w:t>
      </w:r>
      <w:r>
        <w:rPr>
          <w:rFonts w:ascii="Arial" w:hAnsi="Arial" w:cs="Arial"/>
          <w:b/>
        </w:rPr>
        <w:t xml:space="preserve"> –</w:t>
      </w:r>
    </w:p>
    <w:p w14:paraId="7E7E2A6F" w14:textId="6C5EBB14" w:rsidR="00D515F9" w:rsidRDefault="00F32532" w:rsidP="00B56464">
      <w:pPr>
        <w:spacing w:after="0" w:line="240" w:lineRule="auto"/>
        <w:jc w:val="center"/>
        <w:rPr>
          <w:rFonts w:ascii="Arial" w:hAnsi="Arial" w:cs="Arial"/>
          <w:b/>
          <w:bCs/>
          <w:color w:val="000000"/>
          <w:lang w:eastAsia="lv-LV"/>
        </w:rPr>
      </w:pPr>
      <w:r w:rsidRPr="00810B16">
        <w:rPr>
          <w:rFonts w:ascii="Arial" w:hAnsi="Arial" w:cs="Arial"/>
          <w:b/>
          <w:bCs/>
          <w:kern w:val="1"/>
        </w:rPr>
        <w:t>Ķoņu</w:t>
      </w:r>
      <w:r w:rsidR="009F4D2E" w:rsidRPr="00810B16">
        <w:rPr>
          <w:rFonts w:ascii="Arial" w:hAnsi="Arial" w:cs="Arial"/>
          <w:b/>
          <w:bCs/>
          <w:kern w:val="1"/>
        </w:rPr>
        <w:t xml:space="preserve"> pagast</w:t>
      </w:r>
      <w:r w:rsidR="00810B16">
        <w:rPr>
          <w:rFonts w:ascii="Arial" w:hAnsi="Arial" w:cs="Arial"/>
          <w:b/>
          <w:bCs/>
          <w:kern w:val="1"/>
        </w:rPr>
        <w:t>a autoceļu uzturēšana 2024./2025.gada ziemas sezonā</w:t>
      </w:r>
    </w:p>
    <w:tbl>
      <w:tblPr>
        <w:tblW w:w="9498" w:type="dxa"/>
        <w:tblLook w:val="04A0" w:firstRow="1" w:lastRow="0" w:firstColumn="1" w:lastColumn="0" w:noHBand="0" w:noVBand="1"/>
      </w:tblPr>
      <w:tblGrid>
        <w:gridCol w:w="9498"/>
      </w:tblGrid>
      <w:tr w:rsidR="00395F9D" w:rsidRPr="00395F9D" w14:paraId="66A56BFD" w14:textId="77777777" w:rsidTr="00F32532">
        <w:trPr>
          <w:trHeight w:val="300"/>
        </w:trPr>
        <w:tc>
          <w:tcPr>
            <w:tcW w:w="9498" w:type="dxa"/>
            <w:tcBorders>
              <w:top w:val="nil"/>
              <w:left w:val="nil"/>
              <w:bottom w:val="nil"/>
              <w:right w:val="nil"/>
            </w:tcBorders>
            <w:shd w:val="clear" w:color="auto" w:fill="auto"/>
            <w:noWrap/>
            <w:vAlign w:val="center"/>
          </w:tcPr>
          <w:p w14:paraId="1F882897" w14:textId="77777777" w:rsidR="00395F9D" w:rsidRDefault="00395F9D" w:rsidP="00395F9D">
            <w:pPr>
              <w:spacing w:after="0" w:line="240" w:lineRule="auto"/>
              <w:jc w:val="center"/>
              <w:rPr>
                <w:rFonts w:ascii="Arial" w:eastAsia="Times New Roman" w:hAnsi="Arial" w:cs="Arial"/>
                <w:b/>
                <w:bCs/>
                <w:lang w:eastAsia="lv-LV"/>
              </w:rPr>
            </w:pPr>
          </w:p>
          <w:tbl>
            <w:tblPr>
              <w:tblW w:w="8500" w:type="dxa"/>
              <w:jc w:val="center"/>
              <w:tblLook w:val="04A0" w:firstRow="1" w:lastRow="0" w:firstColumn="1" w:lastColumn="0" w:noHBand="0" w:noVBand="1"/>
            </w:tblPr>
            <w:tblGrid>
              <w:gridCol w:w="1072"/>
              <w:gridCol w:w="2042"/>
              <w:gridCol w:w="1519"/>
              <w:gridCol w:w="1519"/>
              <w:gridCol w:w="2348"/>
            </w:tblGrid>
            <w:tr w:rsidR="00F32532" w:rsidRPr="00FF505F" w14:paraId="30F85025"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4589DC08" w14:textId="77777777" w:rsidR="00F32532" w:rsidRPr="00FF505F" w:rsidRDefault="00F32532" w:rsidP="00F32532">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Nr.p.k.</w:t>
                  </w:r>
                </w:p>
              </w:tc>
              <w:tc>
                <w:tcPr>
                  <w:tcW w:w="2042" w:type="dxa"/>
                  <w:tcBorders>
                    <w:top w:val="single" w:sz="4" w:space="0" w:color="auto"/>
                    <w:left w:val="single" w:sz="4" w:space="0" w:color="auto"/>
                    <w:bottom w:val="single" w:sz="4" w:space="0" w:color="000000"/>
                    <w:right w:val="single" w:sz="4" w:space="0" w:color="auto"/>
                  </w:tcBorders>
                  <w:shd w:val="clear" w:color="auto" w:fill="E7E6E6" w:themeFill="background2"/>
                  <w:vAlign w:val="center"/>
                </w:tcPr>
                <w:p w14:paraId="54CAFB11" w14:textId="77777777" w:rsidR="00F32532" w:rsidRPr="00FF505F" w:rsidRDefault="00F32532" w:rsidP="00F32532">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Ceļa nosaukums</w:t>
                  </w:r>
                </w:p>
              </w:tc>
              <w:tc>
                <w:tcPr>
                  <w:tcW w:w="1519" w:type="dxa"/>
                  <w:tcBorders>
                    <w:top w:val="single" w:sz="4" w:space="0" w:color="auto"/>
                    <w:left w:val="nil"/>
                    <w:bottom w:val="single" w:sz="4" w:space="0" w:color="auto"/>
                    <w:right w:val="single" w:sz="4" w:space="0" w:color="auto"/>
                  </w:tcBorders>
                  <w:shd w:val="clear" w:color="auto" w:fill="E7E6E6" w:themeFill="background2"/>
                  <w:noWrap/>
                  <w:vAlign w:val="bottom"/>
                </w:tcPr>
                <w:p w14:paraId="0A0EA50E" w14:textId="77777777" w:rsidR="00F32532" w:rsidRPr="00FF505F" w:rsidRDefault="00F32532" w:rsidP="00F32532">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Ceļa platums, m</w:t>
                  </w:r>
                </w:p>
              </w:tc>
              <w:tc>
                <w:tcPr>
                  <w:tcW w:w="1519" w:type="dxa"/>
                  <w:tcBorders>
                    <w:top w:val="single" w:sz="4" w:space="0" w:color="auto"/>
                    <w:left w:val="nil"/>
                    <w:bottom w:val="single" w:sz="4" w:space="0" w:color="auto"/>
                    <w:right w:val="single" w:sz="4" w:space="0" w:color="auto"/>
                  </w:tcBorders>
                  <w:shd w:val="clear" w:color="auto" w:fill="E7E6E6" w:themeFill="background2"/>
                  <w:noWrap/>
                  <w:vAlign w:val="bottom"/>
                </w:tcPr>
                <w:p w14:paraId="6EDEB072" w14:textId="77777777" w:rsidR="00F32532" w:rsidRPr="00FF505F" w:rsidRDefault="00F32532" w:rsidP="00F32532">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Ceļa garums, km</w:t>
                  </w:r>
                </w:p>
              </w:tc>
              <w:tc>
                <w:tcPr>
                  <w:tcW w:w="2348" w:type="dxa"/>
                  <w:tcBorders>
                    <w:top w:val="single" w:sz="4" w:space="0" w:color="auto"/>
                    <w:left w:val="nil"/>
                    <w:bottom w:val="single" w:sz="4" w:space="0" w:color="auto"/>
                    <w:right w:val="single" w:sz="4" w:space="0" w:color="auto"/>
                  </w:tcBorders>
                  <w:shd w:val="clear" w:color="auto" w:fill="E7E6E6" w:themeFill="background2"/>
                  <w:vAlign w:val="center"/>
                </w:tcPr>
                <w:p w14:paraId="7024059D"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b/>
                      <w:bCs/>
                      <w:color w:val="000000"/>
                      <w:lang w:eastAsia="lv-LV"/>
                    </w:rPr>
                    <w:t>Seguma veids</w:t>
                  </w:r>
                </w:p>
              </w:tc>
            </w:tr>
            <w:tr w:rsidR="00F32532" w:rsidRPr="00FF505F" w14:paraId="0B1B686E"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41277BE0"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w:t>
                  </w: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22C81173" w14:textId="51413688"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Virši - Eriņmuiža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05230C8" w14:textId="3521A2C0" w:rsidR="00F32532" w:rsidRPr="00DD0EBD" w:rsidRDefault="00F32532" w:rsidP="00F32532">
                  <w:pPr>
                    <w:spacing w:after="0" w:line="240" w:lineRule="auto"/>
                    <w:jc w:val="center"/>
                    <w:rPr>
                      <w:rFonts w:ascii="Arial" w:eastAsia="Times New Roman" w:hAnsi="Arial" w:cs="Arial"/>
                      <w:color w:val="000000"/>
                      <w:sz w:val="20"/>
                      <w:szCs w:val="2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C2657DA" w14:textId="1A40E039"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0,22</w:t>
                  </w:r>
                </w:p>
              </w:tc>
              <w:tc>
                <w:tcPr>
                  <w:tcW w:w="2348" w:type="dxa"/>
                  <w:tcBorders>
                    <w:top w:val="single" w:sz="4" w:space="0" w:color="auto"/>
                    <w:left w:val="nil"/>
                    <w:bottom w:val="single" w:sz="4" w:space="0" w:color="auto"/>
                    <w:right w:val="single" w:sz="4" w:space="0" w:color="auto"/>
                  </w:tcBorders>
                  <w:shd w:val="clear" w:color="auto" w:fill="auto"/>
                  <w:vAlign w:val="center"/>
                </w:tcPr>
                <w:p w14:paraId="06050EF4" w14:textId="70981ACD"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melnais segums</w:t>
                  </w:r>
                </w:p>
              </w:tc>
            </w:tr>
            <w:tr w:rsidR="00F32532" w:rsidRPr="00FF505F" w14:paraId="08C892AE"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358209DF"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w:t>
                  </w: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58C1758B" w14:textId="69DD10AB"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Mūļas - Ķipi- Naukšēni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0C744EB" w14:textId="666D7F0F"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7ABA2AB" w14:textId="7D44C337"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1,35</w:t>
                  </w:r>
                </w:p>
              </w:tc>
              <w:tc>
                <w:tcPr>
                  <w:tcW w:w="2348" w:type="dxa"/>
                  <w:tcBorders>
                    <w:top w:val="single" w:sz="4" w:space="0" w:color="auto"/>
                    <w:left w:val="nil"/>
                    <w:bottom w:val="single" w:sz="4" w:space="0" w:color="auto"/>
                    <w:right w:val="single" w:sz="4" w:space="0" w:color="auto"/>
                  </w:tcBorders>
                  <w:shd w:val="clear" w:color="auto" w:fill="auto"/>
                  <w:vAlign w:val="center"/>
                </w:tcPr>
                <w:p w14:paraId="1E8C55E9" w14:textId="1E1DF223"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melnais segums</w:t>
                  </w:r>
                </w:p>
              </w:tc>
            </w:tr>
            <w:tr w:rsidR="00F32532" w:rsidRPr="00FF505F" w14:paraId="29F38A9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1AFD82F"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20534AE" w14:textId="2C2A79D0"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Celtnieki - Miglas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CC2B421" w14:textId="11B03E17"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4852351" w14:textId="3F3DC0EC"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3,55</w:t>
                  </w:r>
                </w:p>
              </w:tc>
              <w:tc>
                <w:tcPr>
                  <w:tcW w:w="2348" w:type="dxa"/>
                  <w:tcBorders>
                    <w:top w:val="single" w:sz="4" w:space="0" w:color="auto"/>
                    <w:left w:val="nil"/>
                    <w:bottom w:val="single" w:sz="4" w:space="0" w:color="auto"/>
                    <w:right w:val="single" w:sz="4" w:space="0" w:color="auto"/>
                  </w:tcBorders>
                  <w:shd w:val="clear" w:color="auto" w:fill="auto"/>
                  <w:vAlign w:val="center"/>
                </w:tcPr>
                <w:p w14:paraId="52A89F49" w14:textId="326BC6CD" w:rsidR="00F32532" w:rsidRPr="00FF505F" w:rsidRDefault="00F32532" w:rsidP="00F32532">
                  <w:pPr>
                    <w:spacing w:after="0" w:line="240" w:lineRule="auto"/>
                    <w:rPr>
                      <w:rFonts w:ascii="Arial" w:eastAsia="Times New Roman" w:hAnsi="Arial" w:cs="Arial"/>
                      <w:b/>
                      <w:bCs/>
                      <w:color w:val="000000"/>
                      <w:lang w:eastAsia="lv-LV"/>
                    </w:rPr>
                  </w:pPr>
                  <w:r>
                    <w:rPr>
                      <w:rFonts w:ascii="Arial" w:eastAsia="Times New Roman" w:hAnsi="Arial" w:cs="Arial"/>
                      <w:color w:val="000000"/>
                      <w:sz w:val="20"/>
                      <w:szCs w:val="20"/>
                      <w:lang w:eastAsia="lv-LV"/>
                    </w:rPr>
                    <w:t>g</w:t>
                  </w:r>
                  <w:r w:rsidRPr="00F32532">
                    <w:rPr>
                      <w:rFonts w:ascii="Arial" w:eastAsia="Times New Roman" w:hAnsi="Arial" w:cs="Arial"/>
                      <w:color w:val="000000"/>
                      <w:sz w:val="20"/>
                      <w:szCs w:val="20"/>
                      <w:lang w:eastAsia="lv-LV"/>
                    </w:rPr>
                    <w:t>rants</w:t>
                  </w:r>
                </w:p>
              </w:tc>
            </w:tr>
            <w:tr w:rsidR="00F32532" w:rsidRPr="00FF505F" w14:paraId="1E42D084"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1878E0"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8E22827" w14:textId="34ADF69E"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Tīlikas - Kalves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72B46E5" w14:textId="314AB174"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24B9A27" w14:textId="70448DE0"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6,25</w:t>
                  </w:r>
                </w:p>
              </w:tc>
              <w:tc>
                <w:tcPr>
                  <w:tcW w:w="2348" w:type="dxa"/>
                  <w:tcBorders>
                    <w:top w:val="single" w:sz="4" w:space="0" w:color="auto"/>
                    <w:left w:val="nil"/>
                    <w:bottom w:val="single" w:sz="4" w:space="0" w:color="auto"/>
                    <w:right w:val="single" w:sz="4" w:space="0" w:color="auto"/>
                  </w:tcBorders>
                  <w:shd w:val="clear" w:color="auto" w:fill="auto"/>
                  <w:vAlign w:val="center"/>
                </w:tcPr>
                <w:p w14:paraId="0965B7A4" w14:textId="4BF21D68"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21EE396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4462BCD"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30B14C4" w14:textId="13DD2289"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 xml:space="preserve">Rūjas krejotava </w:t>
                  </w:r>
                  <w:r w:rsidR="003E1B3F">
                    <w:rPr>
                      <w:rFonts w:ascii="Arial" w:eastAsia="Times New Roman" w:hAnsi="Arial" w:cs="Arial"/>
                      <w:color w:val="000000"/>
                      <w:sz w:val="20"/>
                      <w:szCs w:val="20"/>
                      <w:lang w:eastAsia="lv-LV"/>
                    </w:rPr>
                    <w:t>–</w:t>
                  </w:r>
                  <w:r w:rsidRPr="00F32532">
                    <w:rPr>
                      <w:rFonts w:ascii="Arial" w:eastAsia="Times New Roman" w:hAnsi="Arial" w:cs="Arial"/>
                      <w:color w:val="000000"/>
                      <w:sz w:val="20"/>
                      <w:szCs w:val="20"/>
                      <w:lang w:eastAsia="lv-LV"/>
                    </w:rPr>
                    <w:t xml:space="preserve"> Vigaļi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2B286D02" w14:textId="37AC6345"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8EABC58" w14:textId="60369EFF"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2,38</w:t>
                  </w:r>
                </w:p>
              </w:tc>
              <w:tc>
                <w:tcPr>
                  <w:tcW w:w="2348" w:type="dxa"/>
                  <w:tcBorders>
                    <w:top w:val="single" w:sz="4" w:space="0" w:color="auto"/>
                    <w:left w:val="nil"/>
                    <w:bottom w:val="single" w:sz="4" w:space="0" w:color="auto"/>
                    <w:right w:val="single" w:sz="4" w:space="0" w:color="auto"/>
                  </w:tcBorders>
                  <w:shd w:val="clear" w:color="auto" w:fill="auto"/>
                  <w:vAlign w:val="center"/>
                </w:tcPr>
                <w:p w14:paraId="704854E8" w14:textId="46D980B4"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 bez seguma</w:t>
                  </w:r>
                </w:p>
              </w:tc>
            </w:tr>
            <w:tr w:rsidR="00F32532" w:rsidRPr="00FF505F" w14:paraId="7CEA8332"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B1DC8DD"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50AF9DF3" w14:textId="32D82C6B"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Kaktiņi - Lejaskabuļi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C4B610B" w14:textId="3D9B07B2"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2D6E72B" w14:textId="2682C150"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1,70</w:t>
                  </w:r>
                </w:p>
              </w:tc>
              <w:tc>
                <w:tcPr>
                  <w:tcW w:w="2348" w:type="dxa"/>
                  <w:tcBorders>
                    <w:top w:val="single" w:sz="4" w:space="0" w:color="auto"/>
                    <w:left w:val="nil"/>
                    <w:bottom w:val="single" w:sz="4" w:space="0" w:color="auto"/>
                    <w:right w:val="single" w:sz="4" w:space="0" w:color="auto"/>
                  </w:tcBorders>
                  <w:shd w:val="clear" w:color="auto" w:fill="auto"/>
                  <w:vAlign w:val="center"/>
                </w:tcPr>
                <w:p w14:paraId="396F4658" w14:textId="57E9E4CE"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10BC857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BB7FE37"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CA050EE" w14:textId="1FCC2B2A"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Andžiņas - Ežiņas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D4DA934" w14:textId="1B36EA33"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7611BB7" w14:textId="2A11E070"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3,39</w:t>
                  </w:r>
                </w:p>
              </w:tc>
              <w:tc>
                <w:tcPr>
                  <w:tcW w:w="2348" w:type="dxa"/>
                  <w:tcBorders>
                    <w:top w:val="single" w:sz="4" w:space="0" w:color="auto"/>
                    <w:left w:val="nil"/>
                    <w:bottom w:val="single" w:sz="4" w:space="0" w:color="auto"/>
                    <w:right w:val="single" w:sz="4" w:space="0" w:color="auto"/>
                  </w:tcBorders>
                  <w:shd w:val="clear" w:color="auto" w:fill="auto"/>
                  <w:vAlign w:val="center"/>
                </w:tcPr>
                <w:p w14:paraId="3370FD91" w14:textId="42FB90CC"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5064FA61"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B58B4EB"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52165EE" w14:textId="4DD56C54"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Avotiņi - Purgaiļi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D5004AB" w14:textId="5DB1D454"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4,5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1D01094" w14:textId="605C4107"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0,53</w:t>
                  </w:r>
                </w:p>
              </w:tc>
              <w:tc>
                <w:tcPr>
                  <w:tcW w:w="2348" w:type="dxa"/>
                  <w:tcBorders>
                    <w:top w:val="single" w:sz="4" w:space="0" w:color="auto"/>
                    <w:left w:val="nil"/>
                    <w:bottom w:val="single" w:sz="4" w:space="0" w:color="auto"/>
                    <w:right w:val="single" w:sz="4" w:space="0" w:color="auto"/>
                  </w:tcBorders>
                  <w:shd w:val="clear" w:color="auto" w:fill="auto"/>
                  <w:vAlign w:val="center"/>
                </w:tcPr>
                <w:p w14:paraId="1618CC5E" w14:textId="47EEB368"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79D35FA7"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CE638F9"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7248B37" w14:textId="442F6D66"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Ļepas - Vanagi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FFD7FE5" w14:textId="46F3122C"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B202F8A" w14:textId="6FC1AB84"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1,80</w:t>
                  </w:r>
                </w:p>
              </w:tc>
              <w:tc>
                <w:tcPr>
                  <w:tcW w:w="2348" w:type="dxa"/>
                  <w:tcBorders>
                    <w:top w:val="single" w:sz="4" w:space="0" w:color="auto"/>
                    <w:left w:val="nil"/>
                    <w:bottom w:val="single" w:sz="4" w:space="0" w:color="auto"/>
                    <w:right w:val="single" w:sz="4" w:space="0" w:color="auto"/>
                  </w:tcBorders>
                  <w:shd w:val="clear" w:color="auto" w:fill="auto"/>
                  <w:vAlign w:val="center"/>
                </w:tcPr>
                <w:p w14:paraId="6CCC6F36" w14:textId="01671527"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bez seguma</w:t>
                  </w:r>
                </w:p>
              </w:tc>
            </w:tr>
            <w:tr w:rsidR="00F32532" w:rsidRPr="00FF505F" w14:paraId="23B69CEC"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D097F61"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06893DE" w14:textId="68F2BAED"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Dirlas - Dīķeri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6FD6724" w14:textId="1BE72D23"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7</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26AB276" w14:textId="79F35475"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1,70</w:t>
                  </w:r>
                </w:p>
              </w:tc>
              <w:tc>
                <w:tcPr>
                  <w:tcW w:w="2348" w:type="dxa"/>
                  <w:tcBorders>
                    <w:top w:val="single" w:sz="4" w:space="0" w:color="auto"/>
                    <w:left w:val="nil"/>
                    <w:bottom w:val="single" w:sz="4" w:space="0" w:color="auto"/>
                    <w:right w:val="single" w:sz="4" w:space="0" w:color="auto"/>
                  </w:tcBorders>
                  <w:shd w:val="clear" w:color="auto" w:fill="auto"/>
                  <w:vAlign w:val="center"/>
                </w:tcPr>
                <w:p w14:paraId="424D1F4D" w14:textId="2B6579B2"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038F3E2C"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FAEDC4F"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2467C9E" w14:textId="4D8E0487"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Eriņmuižas iela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527A2E6" w14:textId="0D35587B" w:rsidR="00F32532" w:rsidRPr="00DD0EBD" w:rsidRDefault="00F32532" w:rsidP="00F32532">
                  <w:pPr>
                    <w:spacing w:after="0" w:line="240" w:lineRule="auto"/>
                    <w:jc w:val="center"/>
                    <w:rPr>
                      <w:rFonts w:ascii="Arial" w:eastAsia="Times New Roman" w:hAnsi="Arial" w:cs="Arial"/>
                      <w:color w:val="000000"/>
                      <w:sz w:val="20"/>
                      <w:szCs w:val="2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CA121CE" w14:textId="7D6B9690"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0,90</w:t>
                  </w:r>
                </w:p>
              </w:tc>
              <w:tc>
                <w:tcPr>
                  <w:tcW w:w="2348" w:type="dxa"/>
                  <w:tcBorders>
                    <w:top w:val="single" w:sz="4" w:space="0" w:color="auto"/>
                    <w:left w:val="nil"/>
                    <w:bottom w:val="single" w:sz="4" w:space="0" w:color="auto"/>
                    <w:right w:val="single" w:sz="4" w:space="0" w:color="auto"/>
                  </w:tcBorders>
                  <w:shd w:val="clear" w:color="auto" w:fill="auto"/>
                  <w:vAlign w:val="center"/>
                </w:tcPr>
                <w:p w14:paraId="6C9AA3EA" w14:textId="1144C0A0"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melnais segums</w:t>
                  </w:r>
                </w:p>
              </w:tc>
            </w:tr>
            <w:tr w:rsidR="00F32532" w:rsidRPr="00FF505F" w14:paraId="5714A3C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50E2B2"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12.</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F158FCC" w14:textId="276677ED"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Druvas - Lejaskoņi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93A4361" w14:textId="3FF97B7A"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B37918A" w14:textId="38358117"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1,21</w:t>
                  </w:r>
                </w:p>
              </w:tc>
              <w:tc>
                <w:tcPr>
                  <w:tcW w:w="2348" w:type="dxa"/>
                  <w:tcBorders>
                    <w:top w:val="single" w:sz="4" w:space="0" w:color="auto"/>
                    <w:left w:val="nil"/>
                    <w:bottom w:val="single" w:sz="4" w:space="0" w:color="auto"/>
                    <w:right w:val="single" w:sz="4" w:space="0" w:color="auto"/>
                  </w:tcBorders>
                  <w:shd w:val="clear" w:color="auto" w:fill="auto"/>
                  <w:vAlign w:val="center"/>
                </w:tcPr>
                <w:p w14:paraId="4DD748E7" w14:textId="4DB72ACB"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7CCECA87"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DDCE02A"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13.</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D908C4B" w14:textId="418D399D"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Teimas - Kociņi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D62D557" w14:textId="1274407B" w:rsidR="00F32532" w:rsidRPr="00DD0EBD" w:rsidRDefault="00F32532" w:rsidP="00F32532">
                  <w:pPr>
                    <w:spacing w:after="0" w:line="240" w:lineRule="auto"/>
                    <w:jc w:val="center"/>
                    <w:rPr>
                      <w:rFonts w:ascii="Arial" w:eastAsia="Times New Roman" w:hAnsi="Arial" w:cs="Arial"/>
                      <w:color w:val="000000"/>
                      <w:sz w:val="20"/>
                      <w:szCs w:val="20"/>
                      <w:lang w:eastAsia="lv-LV"/>
                    </w:rPr>
                  </w:pPr>
                  <w:r w:rsidRPr="00F32532">
                    <w:rPr>
                      <w:rFonts w:ascii="Arial" w:eastAsia="Times New Roman" w:hAnsi="Arial" w:cs="Arial"/>
                      <w:color w:val="000000"/>
                      <w:sz w:val="20"/>
                      <w:szCs w:val="20"/>
                      <w:lang w:eastAsia="lv-LV"/>
                    </w:rPr>
                    <w:t>4,5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39F3801" w14:textId="29FE16F0"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0,41</w:t>
                  </w:r>
                </w:p>
              </w:tc>
              <w:tc>
                <w:tcPr>
                  <w:tcW w:w="2348" w:type="dxa"/>
                  <w:tcBorders>
                    <w:top w:val="single" w:sz="4" w:space="0" w:color="auto"/>
                    <w:left w:val="nil"/>
                    <w:bottom w:val="single" w:sz="4" w:space="0" w:color="auto"/>
                    <w:right w:val="single" w:sz="4" w:space="0" w:color="auto"/>
                  </w:tcBorders>
                  <w:shd w:val="clear" w:color="auto" w:fill="auto"/>
                  <w:vAlign w:val="center"/>
                </w:tcPr>
                <w:p w14:paraId="3E34708E" w14:textId="3AC28640"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619BAC6B"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43CA02B"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4D966AA" w14:textId="4359EDAB"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Rūjiena - Stacija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34467D0" w14:textId="447CDA97" w:rsidR="00F32532" w:rsidRPr="00DD0EBD" w:rsidRDefault="00F32532" w:rsidP="00F32532">
                  <w:pPr>
                    <w:spacing w:after="0" w:line="240" w:lineRule="auto"/>
                    <w:jc w:val="center"/>
                    <w:rPr>
                      <w:rFonts w:ascii="Arial" w:eastAsia="Times New Roman" w:hAnsi="Arial" w:cs="Arial"/>
                      <w:color w:val="000000"/>
                      <w:sz w:val="20"/>
                      <w:szCs w:val="2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24F9185" w14:textId="167A7596"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2,33</w:t>
                  </w:r>
                </w:p>
              </w:tc>
              <w:tc>
                <w:tcPr>
                  <w:tcW w:w="2348" w:type="dxa"/>
                  <w:tcBorders>
                    <w:top w:val="single" w:sz="4" w:space="0" w:color="auto"/>
                    <w:left w:val="nil"/>
                    <w:bottom w:val="single" w:sz="4" w:space="0" w:color="auto"/>
                    <w:right w:val="single" w:sz="4" w:space="0" w:color="auto"/>
                  </w:tcBorders>
                  <w:shd w:val="clear" w:color="auto" w:fill="auto"/>
                  <w:vAlign w:val="center"/>
                </w:tcPr>
                <w:p w14:paraId="518E77ED" w14:textId="53A51D5D"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560DFFB6"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C325F3C"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37C5CE3" w14:textId="01ADAC2A"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Ķoņu dzirnavas - Vecā skola</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5042D01" w14:textId="592FAC05"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3C3F7693" w14:textId="39C5733D"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0,97</w:t>
                  </w:r>
                </w:p>
              </w:tc>
              <w:tc>
                <w:tcPr>
                  <w:tcW w:w="2348" w:type="dxa"/>
                  <w:tcBorders>
                    <w:top w:val="single" w:sz="4" w:space="0" w:color="auto"/>
                    <w:left w:val="nil"/>
                    <w:bottom w:val="single" w:sz="4" w:space="0" w:color="auto"/>
                    <w:right w:val="single" w:sz="4" w:space="0" w:color="auto"/>
                  </w:tcBorders>
                  <w:shd w:val="clear" w:color="auto" w:fill="auto"/>
                  <w:vAlign w:val="center"/>
                </w:tcPr>
                <w:p w14:paraId="69B4BEF0" w14:textId="00646A02"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2D894BC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217D2FD"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7062701" w14:textId="009D8EE9"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Rūjiena - Ciņi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21304D6" w14:textId="08E52975"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EAD7DC8" w14:textId="001F20D3"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0,20</w:t>
                  </w:r>
                </w:p>
              </w:tc>
              <w:tc>
                <w:tcPr>
                  <w:tcW w:w="2348" w:type="dxa"/>
                  <w:tcBorders>
                    <w:top w:val="single" w:sz="4" w:space="0" w:color="auto"/>
                    <w:left w:val="nil"/>
                    <w:bottom w:val="single" w:sz="4" w:space="0" w:color="auto"/>
                    <w:right w:val="single" w:sz="4" w:space="0" w:color="auto"/>
                  </w:tcBorders>
                  <w:shd w:val="clear" w:color="auto" w:fill="auto"/>
                  <w:vAlign w:val="center"/>
                </w:tcPr>
                <w:p w14:paraId="30BF14AF" w14:textId="09A8859F"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137D95CF"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72DC33B"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01A7540D" w14:textId="6ACC2C0C"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Ķuži - Teimas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B50313F" w14:textId="6EAABAEF"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E7DEC0C" w14:textId="7947076C"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0,26</w:t>
                  </w:r>
                </w:p>
              </w:tc>
              <w:tc>
                <w:tcPr>
                  <w:tcW w:w="2348" w:type="dxa"/>
                  <w:tcBorders>
                    <w:top w:val="single" w:sz="4" w:space="0" w:color="auto"/>
                    <w:left w:val="nil"/>
                    <w:bottom w:val="single" w:sz="4" w:space="0" w:color="auto"/>
                    <w:right w:val="single" w:sz="4" w:space="0" w:color="auto"/>
                  </w:tcBorders>
                  <w:shd w:val="clear" w:color="auto" w:fill="auto"/>
                  <w:vAlign w:val="center"/>
                </w:tcPr>
                <w:p w14:paraId="5FD54324" w14:textId="211AE8F3"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672D3A61"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3E8DA33"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707B29E" w14:textId="1CAF0CCC"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Avoti -Oši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D5C13F0" w14:textId="3F26DC1D"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6</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0075D567" w14:textId="0A59245F"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0,50</w:t>
                  </w:r>
                </w:p>
              </w:tc>
              <w:tc>
                <w:tcPr>
                  <w:tcW w:w="2348" w:type="dxa"/>
                  <w:tcBorders>
                    <w:top w:val="single" w:sz="4" w:space="0" w:color="auto"/>
                    <w:left w:val="nil"/>
                    <w:bottom w:val="single" w:sz="4" w:space="0" w:color="auto"/>
                    <w:right w:val="single" w:sz="4" w:space="0" w:color="auto"/>
                  </w:tcBorders>
                  <w:shd w:val="clear" w:color="auto" w:fill="auto"/>
                  <w:vAlign w:val="center"/>
                </w:tcPr>
                <w:p w14:paraId="43888398" w14:textId="206770FF"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3D35F32F"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D259093"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19.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528427A" w14:textId="2917B6AF"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Viadukts - Vecrūjas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48B0B73" w14:textId="41E5C754"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5431F68" w14:textId="675C7EE5"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0,22</w:t>
                  </w:r>
                </w:p>
              </w:tc>
              <w:tc>
                <w:tcPr>
                  <w:tcW w:w="2348" w:type="dxa"/>
                  <w:tcBorders>
                    <w:top w:val="single" w:sz="4" w:space="0" w:color="auto"/>
                    <w:left w:val="nil"/>
                    <w:bottom w:val="single" w:sz="4" w:space="0" w:color="auto"/>
                    <w:right w:val="single" w:sz="4" w:space="0" w:color="auto"/>
                  </w:tcBorders>
                  <w:shd w:val="clear" w:color="auto" w:fill="auto"/>
                  <w:vAlign w:val="center"/>
                </w:tcPr>
                <w:p w14:paraId="3B18B073" w14:textId="2EDBFC51"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melnais segums</w:t>
                  </w:r>
                </w:p>
              </w:tc>
            </w:tr>
            <w:tr w:rsidR="00F32532" w:rsidRPr="00FF505F" w14:paraId="17CF4EAE"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9BF2FE2"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20.</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69CDAD4" w14:textId="3EC40445"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Kaktiņi - Jekši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A83B5CF" w14:textId="6DFDF5E8"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4</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9E281EB" w14:textId="4332A7A9"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0,29</w:t>
                  </w:r>
                </w:p>
              </w:tc>
              <w:tc>
                <w:tcPr>
                  <w:tcW w:w="2348" w:type="dxa"/>
                  <w:tcBorders>
                    <w:top w:val="single" w:sz="4" w:space="0" w:color="auto"/>
                    <w:left w:val="nil"/>
                    <w:bottom w:val="single" w:sz="4" w:space="0" w:color="auto"/>
                    <w:right w:val="single" w:sz="4" w:space="0" w:color="auto"/>
                  </w:tcBorders>
                  <w:shd w:val="clear" w:color="auto" w:fill="auto"/>
                  <w:vAlign w:val="center"/>
                </w:tcPr>
                <w:p w14:paraId="119EE54C" w14:textId="7C442820"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3432FFFD"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70A3A4A"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2E6ACA87" w14:textId="2350F7C4"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Plēsumi - Alejas</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1E865DF" w14:textId="68E602B6" w:rsidR="00F32532" w:rsidRPr="003E1B3F" w:rsidRDefault="00F32532" w:rsidP="00F32532">
                  <w:pPr>
                    <w:spacing w:after="0" w:line="240" w:lineRule="auto"/>
                    <w:jc w:val="center"/>
                    <w:rPr>
                      <w:rFonts w:ascii="Arial" w:eastAsia="Times New Roman" w:hAnsi="Arial" w:cs="Arial"/>
                      <w:b/>
                      <w:bCs/>
                      <w:color w:val="000000"/>
                      <w:sz w:val="20"/>
                      <w:szCs w:val="20"/>
                      <w:lang w:eastAsia="lv-LV"/>
                    </w:rPr>
                  </w:pPr>
                  <w:r w:rsidRPr="003E1B3F">
                    <w:rPr>
                      <w:rFonts w:ascii="Arial" w:eastAsia="Times New Roman" w:hAnsi="Arial" w:cs="Arial"/>
                      <w:color w:val="000000"/>
                      <w:sz w:val="20"/>
                      <w:szCs w:val="20"/>
                      <w:lang w:eastAsia="lv-LV"/>
                    </w:rPr>
                    <w:t>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5B990B21" w14:textId="45D23380" w:rsidR="00F32532" w:rsidRPr="003E1B3F" w:rsidRDefault="00F32532" w:rsidP="00F32532">
                  <w:pPr>
                    <w:spacing w:after="0" w:line="240" w:lineRule="auto"/>
                    <w:jc w:val="center"/>
                    <w:rPr>
                      <w:rFonts w:ascii="Arial" w:eastAsia="Times New Roman" w:hAnsi="Arial" w:cs="Arial"/>
                      <w:b/>
                      <w:bCs/>
                      <w:color w:val="000000"/>
                      <w:sz w:val="20"/>
                      <w:szCs w:val="20"/>
                      <w:lang w:eastAsia="lv-LV"/>
                    </w:rPr>
                  </w:pPr>
                  <w:r w:rsidRPr="003E1B3F">
                    <w:rPr>
                      <w:rFonts w:ascii="Arial" w:eastAsia="Times New Roman" w:hAnsi="Arial" w:cs="Arial"/>
                      <w:color w:val="000000"/>
                      <w:sz w:val="20"/>
                      <w:szCs w:val="20"/>
                      <w:lang w:eastAsia="lv-LV"/>
                    </w:rPr>
                    <w:t>0,51</w:t>
                  </w:r>
                </w:p>
              </w:tc>
              <w:tc>
                <w:tcPr>
                  <w:tcW w:w="2348" w:type="dxa"/>
                  <w:tcBorders>
                    <w:top w:val="single" w:sz="4" w:space="0" w:color="auto"/>
                    <w:left w:val="nil"/>
                    <w:bottom w:val="single" w:sz="4" w:space="0" w:color="auto"/>
                    <w:right w:val="single" w:sz="4" w:space="0" w:color="auto"/>
                  </w:tcBorders>
                  <w:shd w:val="clear" w:color="auto" w:fill="auto"/>
                  <w:vAlign w:val="center"/>
                </w:tcPr>
                <w:p w14:paraId="194CD924" w14:textId="5DC455C6"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7E86411B" w14:textId="77777777" w:rsidTr="00C461F1">
              <w:trPr>
                <w:trHeight w:val="330"/>
                <w:jc w:val="cent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3935272" w14:textId="77777777" w:rsidR="00F32532" w:rsidRPr="00FF505F" w:rsidRDefault="00F32532" w:rsidP="00F32532">
                  <w:pPr>
                    <w:spacing w:after="0" w:line="240" w:lineRule="auto"/>
                    <w:jc w:val="center"/>
                    <w:rPr>
                      <w:rFonts w:ascii="Arial" w:eastAsia="Times New Roman" w:hAnsi="Arial" w:cs="Arial"/>
                      <w:color w:val="000000"/>
                      <w:lang w:eastAsia="lv-LV"/>
                    </w:rPr>
                  </w:pPr>
                  <w:r w:rsidRPr="00FF505F">
                    <w:rPr>
                      <w:rFonts w:ascii="Arial" w:eastAsia="Times New Roman" w:hAnsi="Arial" w:cs="Arial"/>
                      <w:color w:val="000000"/>
                      <w:lang w:eastAsia="lv-LV"/>
                    </w:rPr>
                    <w:t>22.</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65CEA878" w14:textId="27748ADC" w:rsidR="00F32532"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Kociņi - Dīķeri</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4421E141" w14:textId="72797CE3"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4,5</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62CB5666" w14:textId="64E94A03" w:rsidR="00F32532" w:rsidRDefault="00F32532" w:rsidP="00F32532">
                  <w:pPr>
                    <w:spacing w:after="0" w:line="240" w:lineRule="auto"/>
                    <w:jc w:val="center"/>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1,54</w:t>
                  </w:r>
                </w:p>
              </w:tc>
              <w:tc>
                <w:tcPr>
                  <w:tcW w:w="2348" w:type="dxa"/>
                  <w:tcBorders>
                    <w:top w:val="single" w:sz="4" w:space="0" w:color="auto"/>
                    <w:left w:val="nil"/>
                    <w:bottom w:val="single" w:sz="4" w:space="0" w:color="auto"/>
                    <w:right w:val="single" w:sz="4" w:space="0" w:color="auto"/>
                  </w:tcBorders>
                  <w:shd w:val="clear" w:color="auto" w:fill="auto"/>
                  <w:vAlign w:val="center"/>
                </w:tcPr>
                <w:p w14:paraId="2DBE7474" w14:textId="501B7A66" w:rsidR="00F32532" w:rsidRPr="00FF505F" w:rsidRDefault="00F32532" w:rsidP="00F32532">
                  <w:pPr>
                    <w:spacing w:after="0" w:line="240" w:lineRule="auto"/>
                    <w:rPr>
                      <w:rFonts w:ascii="Arial" w:eastAsia="Times New Roman" w:hAnsi="Arial" w:cs="Arial"/>
                      <w:b/>
                      <w:bCs/>
                      <w:color w:val="000000"/>
                      <w:lang w:eastAsia="lv-LV"/>
                    </w:rPr>
                  </w:pPr>
                  <w:r w:rsidRPr="00F32532">
                    <w:rPr>
                      <w:rFonts w:ascii="Arial" w:eastAsia="Times New Roman" w:hAnsi="Arial" w:cs="Arial"/>
                      <w:color w:val="000000"/>
                      <w:sz w:val="20"/>
                      <w:szCs w:val="20"/>
                      <w:lang w:eastAsia="lv-LV"/>
                    </w:rPr>
                    <w:t>grants</w:t>
                  </w:r>
                </w:p>
              </w:tc>
            </w:tr>
            <w:tr w:rsidR="00F32532" w:rsidRPr="00FF505F" w14:paraId="768BB0AF" w14:textId="77777777" w:rsidTr="00C461F1">
              <w:trPr>
                <w:trHeight w:val="330"/>
                <w:jc w:val="center"/>
              </w:trPr>
              <w:tc>
                <w:tcPr>
                  <w:tcW w:w="1072" w:type="dxa"/>
                  <w:tcBorders>
                    <w:top w:val="single" w:sz="4" w:space="0" w:color="auto"/>
                    <w:left w:val="single" w:sz="4" w:space="0" w:color="auto"/>
                    <w:bottom w:val="single" w:sz="4" w:space="0" w:color="000000"/>
                    <w:right w:val="single" w:sz="4" w:space="0" w:color="auto"/>
                  </w:tcBorders>
                  <w:shd w:val="clear" w:color="auto" w:fill="auto"/>
                  <w:vAlign w:val="center"/>
                </w:tcPr>
                <w:p w14:paraId="0A7B0AE5" w14:textId="77777777" w:rsidR="00F32532" w:rsidRPr="00FF505F" w:rsidRDefault="00F32532" w:rsidP="00F32532">
                  <w:pPr>
                    <w:spacing w:after="0" w:line="240" w:lineRule="auto"/>
                    <w:jc w:val="center"/>
                    <w:rPr>
                      <w:rFonts w:ascii="Arial" w:eastAsia="Times New Roman" w:hAnsi="Arial" w:cs="Arial"/>
                      <w:color w:val="000000"/>
                      <w:lang w:eastAsia="lv-LV"/>
                    </w:rPr>
                  </w:pPr>
                </w:p>
              </w:tc>
              <w:tc>
                <w:tcPr>
                  <w:tcW w:w="2042" w:type="dxa"/>
                  <w:tcBorders>
                    <w:top w:val="single" w:sz="4" w:space="0" w:color="auto"/>
                    <w:left w:val="single" w:sz="4" w:space="0" w:color="auto"/>
                    <w:bottom w:val="single" w:sz="4" w:space="0" w:color="000000"/>
                    <w:right w:val="single" w:sz="4" w:space="0" w:color="auto"/>
                  </w:tcBorders>
                  <w:shd w:val="clear" w:color="auto" w:fill="auto"/>
                  <w:vAlign w:val="center"/>
                </w:tcPr>
                <w:p w14:paraId="2D5DB940" w14:textId="77777777" w:rsidR="00F32532" w:rsidRDefault="00F32532" w:rsidP="00F32532">
                  <w:pPr>
                    <w:spacing w:after="0" w:line="240" w:lineRule="auto"/>
                    <w:jc w:val="center"/>
                    <w:rPr>
                      <w:rFonts w:ascii="Arial" w:eastAsia="Times New Roman" w:hAnsi="Arial" w:cs="Arial"/>
                      <w:b/>
                      <w:bCs/>
                      <w:color w:val="000000"/>
                      <w:lang w:eastAsia="lv-LV"/>
                    </w:rPr>
                  </w:pP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7F989FB7" w14:textId="77777777" w:rsidR="00F32532" w:rsidRDefault="00F32532" w:rsidP="00F32532">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KOPĀ</w:t>
                  </w:r>
                </w:p>
              </w:tc>
              <w:tc>
                <w:tcPr>
                  <w:tcW w:w="1519" w:type="dxa"/>
                  <w:tcBorders>
                    <w:top w:val="single" w:sz="4" w:space="0" w:color="auto"/>
                    <w:left w:val="nil"/>
                    <w:bottom w:val="single" w:sz="4" w:space="0" w:color="auto"/>
                    <w:right w:val="single" w:sz="4" w:space="0" w:color="auto"/>
                  </w:tcBorders>
                  <w:shd w:val="clear" w:color="auto" w:fill="auto"/>
                  <w:noWrap/>
                  <w:vAlign w:val="center"/>
                </w:tcPr>
                <w:p w14:paraId="1D343D06" w14:textId="088A9FB8" w:rsidR="00F32532" w:rsidRPr="003C487C" w:rsidRDefault="00F32532" w:rsidP="00F32532">
                  <w:pPr>
                    <w:spacing w:after="0" w:line="240" w:lineRule="auto"/>
                    <w:jc w:val="center"/>
                    <w:rPr>
                      <w:rFonts w:ascii="Arial" w:eastAsia="Times New Roman" w:hAnsi="Arial" w:cs="Arial"/>
                      <w:b/>
                      <w:bCs/>
                      <w:color w:val="000000"/>
                      <w:lang w:eastAsia="lv-LV"/>
                    </w:rPr>
                  </w:pPr>
                  <w:r>
                    <w:rPr>
                      <w:rFonts w:ascii="Arial" w:eastAsia="Times New Roman" w:hAnsi="Arial" w:cs="Arial"/>
                      <w:b/>
                      <w:bCs/>
                      <w:color w:val="000000"/>
                      <w:lang w:eastAsia="lv-LV"/>
                    </w:rPr>
                    <w:t>32</w:t>
                  </w:r>
                  <w:r w:rsidRPr="00FF505F">
                    <w:rPr>
                      <w:rFonts w:ascii="Arial" w:eastAsia="Times New Roman" w:hAnsi="Arial" w:cs="Arial"/>
                      <w:b/>
                      <w:bCs/>
                      <w:color w:val="000000"/>
                      <w:lang w:eastAsia="lv-LV"/>
                    </w:rPr>
                    <w:t>,</w:t>
                  </w:r>
                  <w:r>
                    <w:rPr>
                      <w:rFonts w:ascii="Arial" w:eastAsia="Times New Roman" w:hAnsi="Arial" w:cs="Arial"/>
                      <w:b/>
                      <w:bCs/>
                      <w:color w:val="000000"/>
                      <w:lang w:eastAsia="lv-LV"/>
                    </w:rPr>
                    <w:t>21</w:t>
                  </w:r>
                </w:p>
              </w:tc>
              <w:tc>
                <w:tcPr>
                  <w:tcW w:w="2348" w:type="dxa"/>
                  <w:tcBorders>
                    <w:top w:val="single" w:sz="4" w:space="0" w:color="auto"/>
                    <w:left w:val="nil"/>
                    <w:bottom w:val="single" w:sz="4" w:space="0" w:color="auto"/>
                    <w:right w:val="single" w:sz="4" w:space="0" w:color="auto"/>
                  </w:tcBorders>
                  <w:shd w:val="clear" w:color="auto" w:fill="auto"/>
                  <w:vAlign w:val="center"/>
                </w:tcPr>
                <w:p w14:paraId="7815C74C" w14:textId="77777777" w:rsidR="00F32532" w:rsidRPr="00FF505F" w:rsidRDefault="00F32532" w:rsidP="00F32532">
                  <w:pPr>
                    <w:spacing w:after="0" w:line="240" w:lineRule="auto"/>
                    <w:jc w:val="center"/>
                    <w:rPr>
                      <w:rFonts w:ascii="Arial" w:eastAsia="Times New Roman" w:hAnsi="Arial" w:cs="Arial"/>
                      <w:b/>
                      <w:bCs/>
                      <w:color w:val="000000"/>
                      <w:lang w:eastAsia="lv-LV"/>
                    </w:rPr>
                  </w:pPr>
                </w:p>
              </w:tc>
            </w:tr>
          </w:tbl>
          <w:p w14:paraId="1AA27D16" w14:textId="12229764" w:rsidR="00F32532" w:rsidRPr="00395F9D" w:rsidRDefault="00F32532" w:rsidP="00395F9D">
            <w:pPr>
              <w:spacing w:after="0" w:line="240" w:lineRule="auto"/>
              <w:jc w:val="center"/>
              <w:rPr>
                <w:rFonts w:ascii="Arial" w:eastAsia="Times New Roman" w:hAnsi="Arial" w:cs="Arial"/>
                <w:b/>
                <w:bCs/>
                <w:lang w:eastAsia="lv-LV"/>
              </w:rPr>
            </w:pPr>
          </w:p>
        </w:tc>
      </w:tr>
    </w:tbl>
    <w:p w14:paraId="4F7B2F10" w14:textId="77777777" w:rsidR="00AB588A" w:rsidRDefault="00AB588A" w:rsidP="00AB588A">
      <w:pPr>
        <w:autoSpaceDE w:val="0"/>
        <w:autoSpaceDN w:val="0"/>
        <w:adjustRightInd w:val="0"/>
        <w:contextualSpacing/>
        <w:jc w:val="both"/>
        <w:rPr>
          <w:rFonts w:ascii="Arial" w:eastAsia="Times New Roman" w:hAnsi="Arial" w:cs="Arial"/>
          <w:bCs/>
        </w:rPr>
      </w:pPr>
      <w:bookmarkStart w:id="15" w:name="_Hlk145535464"/>
    </w:p>
    <w:bookmarkEnd w:id="15"/>
    <w:p w14:paraId="51FF1080" w14:textId="77777777" w:rsidR="00810B16" w:rsidRDefault="00810B16">
      <w:pPr>
        <w:rPr>
          <w:rFonts w:ascii="Arial" w:eastAsia="Times New Roman" w:hAnsi="Arial" w:cs="Arial"/>
          <w:kern w:val="1"/>
          <w:lang w:eastAsia="zh-CN"/>
        </w:rPr>
      </w:pPr>
      <w:r>
        <w:rPr>
          <w:rFonts w:ascii="Arial" w:eastAsia="Times New Roman" w:hAnsi="Arial" w:cs="Arial"/>
          <w:kern w:val="1"/>
          <w:lang w:eastAsia="zh-CN"/>
        </w:rPr>
        <w:br w:type="page"/>
      </w:r>
    </w:p>
    <w:p w14:paraId="47055B96" w14:textId="31743416" w:rsidR="00300FC5" w:rsidRPr="00300FC5" w:rsidRDefault="00300FC5" w:rsidP="00300FC5">
      <w:pPr>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lastRenderedPageBreak/>
        <w:t>2.pielikums</w:t>
      </w:r>
    </w:p>
    <w:p w14:paraId="33975FA9" w14:textId="77777777" w:rsidR="00300FC5" w:rsidRPr="00300FC5" w:rsidRDefault="00300FC5" w:rsidP="00300FC5">
      <w:pPr>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t>atklāta konkursa</w:t>
      </w:r>
    </w:p>
    <w:p w14:paraId="513DABE3" w14:textId="39B15437" w:rsidR="00300FC5" w:rsidRPr="00300FC5" w:rsidRDefault="00300FC5" w:rsidP="00300FC5">
      <w:pPr>
        <w:suppressAutoHyphens/>
        <w:spacing w:after="140" w:line="288" w:lineRule="auto"/>
        <w:jc w:val="right"/>
        <w:rPr>
          <w:rFonts w:ascii="Arial" w:eastAsia="Times New Roman" w:hAnsi="Arial" w:cs="Arial"/>
          <w:kern w:val="1"/>
          <w:lang w:eastAsia="zh-CN"/>
        </w:rPr>
      </w:pPr>
      <w:r w:rsidRPr="00B91509">
        <w:rPr>
          <w:rFonts w:ascii="Arial" w:eastAsia="Times New Roman" w:hAnsi="Arial" w:cs="Arial"/>
          <w:kern w:val="1"/>
          <w:lang w:eastAsia="zh-CN"/>
        </w:rPr>
        <w:t xml:space="preserve">Nr. </w:t>
      </w:r>
      <w:r w:rsidR="00876A10" w:rsidRPr="00B91509">
        <w:rPr>
          <w:rFonts w:ascii="Arial" w:eastAsia="Times New Roman" w:hAnsi="Arial" w:cs="Arial"/>
          <w:kern w:val="1"/>
          <w:lang w:eastAsia="zh-CN"/>
        </w:rPr>
        <w:t>NAP</w:t>
      </w:r>
      <w:r w:rsidRPr="00B91509">
        <w:rPr>
          <w:rFonts w:ascii="Arial" w:eastAsia="Times New Roman" w:hAnsi="Arial" w:cs="Arial"/>
          <w:kern w:val="1"/>
          <w:lang w:eastAsia="zh-CN"/>
        </w:rPr>
        <w:t xml:space="preserve"> 2023/</w:t>
      </w:r>
      <w:r w:rsidR="00876A10" w:rsidRPr="00B91509">
        <w:rPr>
          <w:rFonts w:ascii="Arial" w:eastAsia="Times New Roman" w:hAnsi="Arial" w:cs="Arial"/>
          <w:kern w:val="1"/>
          <w:lang w:eastAsia="zh-CN"/>
        </w:rPr>
        <w:t>__</w:t>
      </w:r>
      <w:r w:rsidR="00757780" w:rsidRPr="00B91509">
        <w:rPr>
          <w:rFonts w:ascii="Arial" w:eastAsia="Times New Roman" w:hAnsi="Arial" w:cs="Arial"/>
          <w:kern w:val="1"/>
          <w:lang w:eastAsia="zh-CN"/>
        </w:rPr>
        <w:t>__</w:t>
      </w:r>
      <w:r w:rsidR="00876A10" w:rsidRPr="00B91509">
        <w:rPr>
          <w:rFonts w:ascii="Arial" w:eastAsia="Times New Roman" w:hAnsi="Arial" w:cs="Arial"/>
          <w:kern w:val="1"/>
          <w:lang w:eastAsia="zh-CN"/>
        </w:rPr>
        <w:t>_</w:t>
      </w:r>
      <w:r w:rsidRPr="00B91509">
        <w:rPr>
          <w:rFonts w:ascii="Arial" w:eastAsia="Times New Roman" w:hAnsi="Arial" w:cs="Arial"/>
          <w:kern w:val="1"/>
          <w:lang w:eastAsia="zh-CN"/>
        </w:rPr>
        <w:t xml:space="preserve"> nolikumam</w:t>
      </w:r>
      <w:r w:rsidRPr="00300FC5">
        <w:rPr>
          <w:rFonts w:ascii="Arial" w:eastAsia="Times New Roman" w:hAnsi="Arial" w:cs="Arial"/>
          <w:kern w:val="1"/>
          <w:lang w:eastAsia="zh-CN"/>
        </w:rPr>
        <w:t xml:space="preserve">                                                                                                                                                                                                                                                                                                                                                                                                                                       </w:t>
      </w:r>
    </w:p>
    <w:p w14:paraId="45F806F8" w14:textId="68617C55" w:rsidR="00300FC5" w:rsidRDefault="00300FC5" w:rsidP="00300FC5">
      <w:pPr>
        <w:widowControl w:val="0"/>
        <w:shd w:val="clear" w:color="auto" w:fill="FFFFFF"/>
        <w:tabs>
          <w:tab w:val="left" w:pos="1791"/>
        </w:tabs>
        <w:suppressAutoHyphens/>
        <w:autoSpaceDE w:val="0"/>
        <w:autoSpaceDN w:val="0"/>
        <w:adjustRightInd w:val="0"/>
        <w:spacing w:after="0" w:line="240" w:lineRule="auto"/>
        <w:jc w:val="center"/>
        <w:rPr>
          <w:rFonts w:ascii="Arial" w:eastAsia="Times New Roman" w:hAnsi="Arial" w:cs="Arial"/>
          <w:b/>
          <w:bCs/>
          <w:caps/>
          <w:kern w:val="1"/>
          <w:lang w:eastAsia="zh-CN"/>
        </w:rPr>
      </w:pPr>
      <w:bookmarkStart w:id="16" w:name="_Hlk47104410"/>
      <w:r w:rsidRPr="00300FC5">
        <w:rPr>
          <w:rFonts w:ascii="Arial" w:eastAsia="Times New Roman" w:hAnsi="Arial" w:cs="Arial"/>
          <w:b/>
          <w:bCs/>
          <w:caps/>
          <w:kern w:val="1"/>
          <w:lang w:eastAsia="zh-CN"/>
        </w:rPr>
        <w:t>IEPIRKUMA LĪGUMS</w:t>
      </w:r>
    </w:p>
    <w:p w14:paraId="7EEBAB55" w14:textId="180DA1F9" w:rsidR="00A63D74" w:rsidRPr="00A63D74" w:rsidRDefault="00A63D74" w:rsidP="00300FC5">
      <w:pPr>
        <w:widowControl w:val="0"/>
        <w:shd w:val="clear" w:color="auto" w:fill="FFFFFF"/>
        <w:tabs>
          <w:tab w:val="left" w:pos="1791"/>
        </w:tabs>
        <w:suppressAutoHyphens/>
        <w:autoSpaceDE w:val="0"/>
        <w:autoSpaceDN w:val="0"/>
        <w:adjustRightInd w:val="0"/>
        <w:spacing w:after="0" w:line="240" w:lineRule="auto"/>
        <w:jc w:val="center"/>
        <w:rPr>
          <w:rFonts w:ascii="Arial" w:eastAsia="Times New Roman" w:hAnsi="Arial" w:cs="Arial"/>
          <w:i/>
          <w:iCs/>
          <w:kern w:val="22"/>
          <w:lang w:eastAsia="zh-CN"/>
        </w:rPr>
      </w:pPr>
      <w:r w:rsidRPr="00A63D74">
        <w:rPr>
          <w:rFonts w:ascii="Arial" w:eastAsia="Times New Roman" w:hAnsi="Arial" w:cs="Arial"/>
          <w:i/>
          <w:iCs/>
          <w:kern w:val="22"/>
          <w:lang w:eastAsia="zh-CN"/>
        </w:rPr>
        <w:t>/nosaukums/</w:t>
      </w:r>
    </w:p>
    <w:p w14:paraId="57303A53" w14:textId="77777777" w:rsidR="00300FC5" w:rsidRPr="00300FC5" w:rsidRDefault="00300FC5" w:rsidP="00300FC5">
      <w:pPr>
        <w:suppressAutoHyphens/>
        <w:spacing w:after="0" w:line="240" w:lineRule="auto"/>
        <w:jc w:val="center"/>
        <w:rPr>
          <w:rFonts w:ascii="Arial" w:eastAsia="Times New Roman" w:hAnsi="Arial" w:cs="Arial"/>
          <w:bCs/>
          <w:kern w:val="1"/>
          <w:lang w:eastAsia="zh-CN"/>
        </w:rPr>
      </w:pPr>
      <w:r w:rsidRPr="00300FC5">
        <w:rPr>
          <w:rFonts w:ascii="Arial" w:eastAsia="Times New Roman" w:hAnsi="Arial" w:cs="Arial"/>
          <w:bCs/>
          <w:kern w:val="1"/>
          <w:lang w:eastAsia="zh-CN"/>
        </w:rPr>
        <w:t>Nr.__________</w:t>
      </w:r>
    </w:p>
    <w:p w14:paraId="703A6102" w14:textId="58CB7693" w:rsidR="00300FC5" w:rsidRPr="00DB4EAA" w:rsidRDefault="00EF25C7" w:rsidP="00300FC5">
      <w:pPr>
        <w:suppressAutoHyphens/>
        <w:spacing w:before="120" w:after="0" w:line="240" w:lineRule="auto"/>
        <w:ind w:right="-1"/>
        <w:rPr>
          <w:rFonts w:ascii="Arial" w:eastAsia="Times New Roman" w:hAnsi="Arial" w:cs="Arial"/>
          <w:strike/>
          <w:kern w:val="1"/>
          <w:lang w:eastAsia="zh-CN"/>
        </w:rPr>
      </w:pPr>
      <w:r w:rsidRPr="00DB4EAA">
        <w:rPr>
          <w:rFonts w:ascii="Arial" w:eastAsia="Times New Roman" w:hAnsi="Arial" w:cs="Arial"/>
          <w:kern w:val="1"/>
          <w:lang w:eastAsia="zh-CN"/>
        </w:rPr>
        <w:t>Valmieras novada Naukšēnu pagastā</w:t>
      </w:r>
    </w:p>
    <w:p w14:paraId="0AA88849" w14:textId="77777777" w:rsidR="00300FC5" w:rsidRPr="00300FC5" w:rsidRDefault="00300FC5" w:rsidP="00300FC5">
      <w:pPr>
        <w:suppressAutoHyphens/>
        <w:spacing w:before="120" w:after="0" w:line="240" w:lineRule="auto"/>
        <w:ind w:right="-1"/>
        <w:rPr>
          <w:rFonts w:ascii="Arial" w:eastAsia="Times New Roman" w:hAnsi="Arial" w:cs="Arial"/>
          <w:kern w:val="1"/>
          <w:lang w:eastAsia="zh-CN"/>
        </w:rPr>
      </w:pPr>
      <w:r w:rsidRPr="00300FC5">
        <w:rPr>
          <w:rFonts w:ascii="Arial" w:eastAsia="Times New Roman" w:hAnsi="Arial" w:cs="Arial"/>
          <w:kern w:val="1"/>
          <w:lang w:eastAsia="zh-CN"/>
        </w:rPr>
        <w:t>Līguma abpusējās parakstīšanas datums ir pēdējā parakstītāja pievienotā laika zīmoga datums un laiks</w:t>
      </w:r>
      <w:bookmarkEnd w:id="16"/>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p>
    <w:p w14:paraId="7E81040D" w14:textId="7C8C51D8" w:rsidR="00300FC5" w:rsidRPr="00300FC5" w:rsidRDefault="00300FC5" w:rsidP="00300FC5">
      <w:pPr>
        <w:spacing w:after="0" w:line="240" w:lineRule="auto"/>
        <w:jc w:val="both"/>
        <w:rPr>
          <w:rFonts w:ascii="Arial" w:hAnsi="Arial" w:cs="Arial"/>
          <w:bCs/>
        </w:rPr>
      </w:pPr>
      <w:r w:rsidRPr="00300FC5">
        <w:rPr>
          <w:rFonts w:ascii="Arial" w:eastAsia="Times New Roman" w:hAnsi="Arial" w:cs="Arial"/>
          <w:kern w:val="1"/>
          <w:lang w:eastAsia="zh-CN"/>
        </w:rPr>
        <w:t xml:space="preserve">            </w:t>
      </w:r>
      <w:r w:rsidRPr="00300FC5">
        <w:rPr>
          <w:rFonts w:ascii="Arial" w:eastAsia="Times New Roman" w:hAnsi="Arial" w:cs="Arial"/>
          <w:b/>
          <w:kern w:val="1"/>
          <w:lang w:eastAsia="zh-CN"/>
        </w:rPr>
        <w:t xml:space="preserve">Valmieras novada pašvaldības </w:t>
      </w:r>
      <w:r w:rsidR="00EF25C7" w:rsidRPr="00DB4EAA">
        <w:rPr>
          <w:rFonts w:ascii="Arial" w:eastAsia="Times New Roman" w:hAnsi="Arial" w:cs="Arial"/>
          <w:b/>
          <w:kern w:val="1"/>
          <w:lang w:eastAsia="zh-CN"/>
        </w:rPr>
        <w:t>Naukšēnu</w:t>
      </w:r>
      <w:r w:rsidRPr="00DB4EAA">
        <w:rPr>
          <w:rFonts w:ascii="Arial" w:eastAsia="Times New Roman" w:hAnsi="Arial" w:cs="Arial"/>
          <w:b/>
          <w:kern w:val="1"/>
          <w:lang w:eastAsia="zh-CN"/>
        </w:rPr>
        <w:t xml:space="preserve"> </w:t>
      </w:r>
      <w:r w:rsidRPr="00300FC5">
        <w:rPr>
          <w:rFonts w:ascii="Arial" w:eastAsia="Times New Roman" w:hAnsi="Arial" w:cs="Arial"/>
          <w:b/>
          <w:kern w:val="1"/>
          <w:lang w:eastAsia="zh-CN"/>
        </w:rPr>
        <w:t>apvienības pārvalde</w:t>
      </w:r>
      <w:r w:rsidRPr="00300FC5">
        <w:rPr>
          <w:rFonts w:ascii="Arial" w:eastAsia="Times New Roman" w:hAnsi="Arial" w:cs="Arial"/>
          <w:bCs/>
          <w:kern w:val="1"/>
          <w:lang w:eastAsia="zh-CN"/>
        </w:rPr>
        <w:t xml:space="preserve">, nodokļu maksātāja reģistrācijas kods 90000043403, turpmāk - Pasūtītājs, kuru, pamatojoties uz _____________, pārstāv _______________, no vienas puses, un ________________, reģistrācijas Nr. __________, juridiskā adrese:___________, turpmāk - Izpildītājs, kuru, pamatojoties uz _____________, pārstāv ___________, no otras puses, abas kopā turpmāk sauktas Puses, katra atsevišķi Puse, </w:t>
      </w:r>
      <w:r w:rsidRPr="00B91509">
        <w:rPr>
          <w:rFonts w:ascii="Arial" w:eastAsia="Times New Roman" w:hAnsi="Arial" w:cs="Arial"/>
          <w:bCs/>
          <w:kern w:val="1"/>
          <w:lang w:eastAsia="zh-CN"/>
        </w:rPr>
        <w:t xml:space="preserve">pamatojoties uz </w:t>
      </w:r>
      <w:r w:rsidRPr="00B91509">
        <w:rPr>
          <w:rFonts w:ascii="Arial" w:eastAsia="Times New Roman" w:hAnsi="Arial" w:cs="Arial"/>
          <w:kern w:val="1"/>
          <w:lang w:eastAsia="zh-CN"/>
        </w:rPr>
        <w:t>Valmieras novada pašvaldības apvienību pārvalžu Iepirkuma komisijas</w:t>
      </w:r>
      <w:r w:rsidRPr="00B91509">
        <w:rPr>
          <w:rFonts w:ascii="Arial" w:eastAsia="Times New Roman" w:hAnsi="Arial" w:cs="Arial"/>
          <w:kern w:val="1"/>
          <w:sz w:val="24"/>
          <w:szCs w:val="24"/>
          <w:lang w:eastAsia="zh-CN"/>
        </w:rPr>
        <w:t xml:space="preserve"> </w:t>
      </w:r>
      <w:r w:rsidRPr="00B91509">
        <w:rPr>
          <w:rFonts w:ascii="Arial" w:eastAsia="Times New Roman" w:hAnsi="Arial" w:cs="Arial"/>
          <w:bCs/>
          <w:kern w:val="1"/>
          <w:lang w:eastAsia="zh-CN"/>
        </w:rPr>
        <w:t xml:space="preserve">__.__.2023. lēmumu atklātā konkursā </w:t>
      </w:r>
      <w:r w:rsidRPr="00B91509">
        <w:rPr>
          <w:rFonts w:ascii="Arial" w:eastAsia="Arial" w:hAnsi="Arial" w:cs="Arial"/>
          <w:bCs/>
          <w:kern w:val="1"/>
          <w:lang w:eastAsia="zh-CN"/>
        </w:rPr>
        <w:t>„</w:t>
      </w:r>
      <w:r w:rsidR="00EF25C7" w:rsidRPr="00B91509">
        <w:rPr>
          <w:rFonts w:ascii="Arial" w:hAnsi="Arial" w:cs="Arial"/>
          <w:kern w:val="1"/>
        </w:rPr>
        <w:t xml:space="preserve">Valmieras novada </w:t>
      </w:r>
      <w:r w:rsidR="00EF25C7" w:rsidRPr="00B91509">
        <w:rPr>
          <w:rFonts w:ascii="Arial" w:eastAsia="Times New Roman" w:hAnsi="Arial" w:cs="Arial"/>
          <w:kern w:val="1"/>
        </w:rPr>
        <w:t>Naukšēnu apvienības</w:t>
      </w:r>
      <w:r w:rsidR="00EF25C7" w:rsidRPr="00B91509">
        <w:rPr>
          <w:rFonts w:ascii="Arial" w:hAnsi="Arial" w:cs="Arial"/>
          <w:kern w:val="1"/>
        </w:rPr>
        <w:t xml:space="preserve"> autoceļu un ielu uzturēšanas darbi 2024./2025.gada ziemas </w:t>
      </w:r>
      <w:r w:rsidR="00EF25C7" w:rsidRPr="00B91509">
        <w:rPr>
          <w:rFonts w:ascii="Arial" w:eastAsia="Times New Roman" w:hAnsi="Arial" w:cs="Arial"/>
          <w:kern w:val="1"/>
        </w:rPr>
        <w:t>sezonā</w:t>
      </w:r>
      <w:r w:rsidRPr="00B91509">
        <w:rPr>
          <w:rFonts w:ascii="Arial" w:eastAsia="Times New Roman" w:hAnsi="Arial" w:cs="Arial"/>
          <w:bCs/>
          <w:kern w:val="1"/>
          <w:lang w:eastAsia="zh-CN"/>
        </w:rPr>
        <w:t>”</w:t>
      </w:r>
      <w:r w:rsidRPr="00B91509">
        <w:rPr>
          <w:rFonts w:ascii="Arial" w:eastAsia="Times New Roman" w:hAnsi="Arial" w:cs="Arial"/>
          <w:kern w:val="1"/>
          <w:lang w:eastAsia="zh-CN"/>
        </w:rPr>
        <w:t xml:space="preserve">, iepirkuma identifikācijas Nr. </w:t>
      </w:r>
      <w:r w:rsidR="00EF25C7" w:rsidRPr="00B91509">
        <w:rPr>
          <w:rFonts w:ascii="Arial" w:eastAsia="Times New Roman" w:hAnsi="Arial" w:cs="Arial"/>
          <w:kern w:val="1"/>
          <w:lang w:eastAsia="zh-CN"/>
        </w:rPr>
        <w:t>N</w:t>
      </w:r>
      <w:r w:rsidRPr="00B91509">
        <w:rPr>
          <w:rFonts w:ascii="Arial" w:eastAsia="Times New Roman" w:hAnsi="Arial" w:cs="Arial"/>
          <w:kern w:val="1"/>
          <w:lang w:eastAsia="zh-CN"/>
        </w:rPr>
        <w:t>AP 2023/</w:t>
      </w:r>
      <w:r w:rsidR="00EF25C7" w:rsidRPr="00B91509">
        <w:rPr>
          <w:rFonts w:ascii="Arial" w:eastAsia="Times New Roman" w:hAnsi="Arial" w:cs="Arial"/>
          <w:kern w:val="1"/>
          <w:lang w:eastAsia="zh-CN"/>
        </w:rPr>
        <w:t>_____</w:t>
      </w:r>
      <w:r w:rsidRPr="00B91509">
        <w:rPr>
          <w:rFonts w:ascii="Arial" w:eastAsia="Times New Roman" w:hAnsi="Arial" w:cs="Arial"/>
          <w:kern w:val="1"/>
          <w:lang w:eastAsia="zh-CN"/>
        </w:rPr>
        <w:t xml:space="preserve"> (turpmāk tekstā konkurss), noslēdz šāda satura līgumu (turpmāk tekstā līgums):</w:t>
      </w:r>
    </w:p>
    <w:p w14:paraId="36855505" w14:textId="77777777" w:rsidR="00300FC5" w:rsidRPr="00300FC5" w:rsidRDefault="00300FC5" w:rsidP="00A63D74">
      <w:pPr>
        <w:widowControl w:val="0"/>
        <w:numPr>
          <w:ilvl w:val="0"/>
          <w:numId w:val="25"/>
        </w:numPr>
        <w:tabs>
          <w:tab w:val="left" w:pos="142"/>
          <w:tab w:val="left" w:pos="284"/>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L</w:t>
      </w:r>
      <w:r w:rsidRPr="00300FC5">
        <w:rPr>
          <w:rFonts w:ascii="Arial" w:eastAsia="Times New Roman" w:hAnsi="Arial" w:cs="Arial"/>
          <w:b/>
          <w:snapToGrid w:val="0"/>
          <w:kern w:val="1"/>
        </w:rPr>
        <w:t>Ī</w:t>
      </w:r>
      <w:r w:rsidRPr="00300FC5">
        <w:rPr>
          <w:rFonts w:ascii="Arial" w:eastAsia="Times New Roman" w:hAnsi="Arial" w:cs="Arial"/>
          <w:b/>
          <w:caps/>
          <w:snapToGrid w:val="0"/>
          <w:kern w:val="1"/>
        </w:rPr>
        <w:t>guma priekšmets</w:t>
      </w:r>
    </w:p>
    <w:p w14:paraId="341B62AE" w14:textId="18FC82C0" w:rsidR="00300FC5" w:rsidRPr="00300FC5" w:rsidRDefault="00300FC5" w:rsidP="00B61149">
      <w:pPr>
        <w:numPr>
          <w:ilvl w:val="1"/>
          <w:numId w:val="24"/>
        </w:numPr>
        <w:shd w:val="clear" w:color="auto" w:fill="FFFFFF"/>
        <w:tabs>
          <w:tab w:val="left" w:pos="1134"/>
        </w:tabs>
        <w:suppressAutoHyphens/>
        <w:spacing w:before="120" w:after="0" w:line="240" w:lineRule="auto"/>
        <w:ind w:left="567" w:hanging="567"/>
        <w:jc w:val="both"/>
        <w:rPr>
          <w:rFonts w:ascii="Arial" w:eastAsia="Times New Roman" w:hAnsi="Arial" w:cs="Arial"/>
          <w:kern w:val="1"/>
          <w:lang w:eastAsia="lv-LV"/>
        </w:rPr>
      </w:pPr>
      <w:r w:rsidRPr="00300FC5">
        <w:rPr>
          <w:rFonts w:ascii="Arial" w:eastAsia="Times New Roman" w:hAnsi="Arial" w:cs="Arial"/>
          <w:bCs/>
          <w:kern w:val="1"/>
        </w:rPr>
        <w:t xml:space="preserve">Pasūtītājs uzdod, bet Izpildītājs ar saviem materiāliem un tehniskiem līdzekļiem apņemas veikt </w:t>
      </w:r>
      <w:r w:rsidR="00EF25C7" w:rsidRPr="00DB4EAA">
        <w:rPr>
          <w:rFonts w:ascii="Arial" w:eastAsia="Times New Roman" w:hAnsi="Arial" w:cs="Arial"/>
          <w:kern w:val="1"/>
        </w:rPr>
        <w:t>Naukšēnu</w:t>
      </w:r>
      <w:r w:rsidRPr="00DB4EAA">
        <w:rPr>
          <w:rFonts w:ascii="Arial" w:eastAsia="Times New Roman" w:hAnsi="Arial" w:cs="Arial"/>
          <w:kern w:val="1"/>
        </w:rPr>
        <w:t xml:space="preserve"> </w:t>
      </w:r>
      <w:r w:rsidRPr="00300FC5">
        <w:rPr>
          <w:rFonts w:ascii="Arial" w:eastAsia="Times New Roman" w:hAnsi="Arial" w:cs="Arial"/>
          <w:kern w:val="1"/>
        </w:rPr>
        <w:t>apvienības</w:t>
      </w:r>
      <w:r w:rsidRPr="00300FC5">
        <w:rPr>
          <w:rFonts w:ascii="Arial" w:eastAsia="Times New Roman" w:hAnsi="Arial" w:cs="Arial"/>
          <w:b/>
          <w:bCs/>
          <w:kern w:val="1"/>
        </w:rPr>
        <w:t xml:space="preserve"> __________</w:t>
      </w:r>
      <w:r w:rsidRPr="00300FC5">
        <w:rPr>
          <w:rFonts w:ascii="Arial" w:eastAsia="Times New Roman" w:hAnsi="Arial" w:cs="Arial"/>
          <w:kern w:val="1"/>
        </w:rPr>
        <w:t xml:space="preserve"> </w:t>
      </w:r>
      <w:r w:rsidR="00DB4EAA">
        <w:rPr>
          <w:rFonts w:ascii="Arial" w:eastAsia="Times New Roman" w:hAnsi="Arial" w:cs="Arial"/>
          <w:kern w:val="1"/>
        </w:rPr>
        <w:t xml:space="preserve">pašvaldības </w:t>
      </w:r>
      <w:r w:rsidRPr="00300FC5">
        <w:rPr>
          <w:rFonts w:ascii="Arial" w:eastAsia="Times New Roman" w:hAnsi="Arial" w:cs="Arial"/>
          <w:kern w:val="1"/>
        </w:rPr>
        <w:t>autoceļu</w:t>
      </w:r>
      <w:r w:rsidR="00DB4EAA">
        <w:rPr>
          <w:rFonts w:ascii="Arial" w:eastAsia="Times New Roman" w:hAnsi="Arial" w:cs="Arial"/>
          <w:kern w:val="1"/>
        </w:rPr>
        <w:t xml:space="preserve">, </w:t>
      </w:r>
      <w:r w:rsidRPr="00300FC5">
        <w:rPr>
          <w:rFonts w:ascii="Arial" w:eastAsia="Times New Roman" w:hAnsi="Arial" w:cs="Arial"/>
          <w:kern w:val="1"/>
        </w:rPr>
        <w:t>ielu</w:t>
      </w:r>
      <w:r w:rsidR="00DB4EAA">
        <w:rPr>
          <w:rFonts w:ascii="Arial" w:eastAsia="Times New Roman" w:hAnsi="Arial" w:cs="Arial"/>
          <w:kern w:val="1"/>
        </w:rPr>
        <w:t xml:space="preserve">, laukumu un īpašumu teritoriju </w:t>
      </w:r>
      <w:r w:rsidR="00DB4EAA" w:rsidRPr="00DB4EAA">
        <w:rPr>
          <w:rFonts w:ascii="Arial" w:eastAsia="Times New Roman" w:hAnsi="Arial" w:cs="Arial"/>
          <w:i/>
          <w:iCs/>
          <w:kern w:val="1"/>
        </w:rPr>
        <w:t>(kas attiecināms)</w:t>
      </w:r>
      <w:r w:rsidRPr="00300FC5">
        <w:rPr>
          <w:rFonts w:ascii="Arial" w:eastAsia="Times New Roman" w:hAnsi="Arial" w:cs="Arial"/>
          <w:kern w:val="1"/>
        </w:rPr>
        <w:t xml:space="preserve"> uzturēšanu </w:t>
      </w:r>
      <w:r w:rsidR="00DB4EAA">
        <w:rPr>
          <w:rFonts w:ascii="Arial" w:eastAsia="Times New Roman" w:hAnsi="Arial" w:cs="Arial"/>
          <w:kern w:val="1"/>
        </w:rPr>
        <w:t xml:space="preserve">2024./2025.gada </w:t>
      </w:r>
      <w:r w:rsidRPr="00300FC5">
        <w:rPr>
          <w:rFonts w:ascii="Arial" w:eastAsia="Times New Roman" w:hAnsi="Arial" w:cs="Arial"/>
          <w:bCs/>
          <w:kern w:val="1"/>
        </w:rPr>
        <w:t xml:space="preserve">ziemas </w:t>
      </w:r>
      <w:r w:rsidR="00DB4EAA">
        <w:rPr>
          <w:rFonts w:ascii="Arial" w:eastAsia="Times New Roman" w:hAnsi="Arial" w:cs="Arial"/>
          <w:bCs/>
          <w:kern w:val="1"/>
        </w:rPr>
        <w:t>sezonā</w:t>
      </w:r>
      <w:r w:rsidRPr="00300FC5">
        <w:rPr>
          <w:rFonts w:ascii="Arial" w:eastAsia="Times New Roman" w:hAnsi="Arial" w:cs="Arial"/>
          <w:bCs/>
          <w:kern w:val="1"/>
        </w:rPr>
        <w:t xml:space="preserve"> saskaņā ar tehnisko specifikāciju (līguma 1.pielikums) un šī līguma nosacījumiem, turpmāk – Darbs. </w:t>
      </w:r>
    </w:p>
    <w:p w14:paraId="2FD8C825" w14:textId="139BCE98" w:rsidR="00843318" w:rsidRPr="00B308A4" w:rsidRDefault="00300FC5" w:rsidP="00B308A4">
      <w:pPr>
        <w:numPr>
          <w:ilvl w:val="1"/>
          <w:numId w:val="24"/>
        </w:numPr>
        <w:suppressAutoHyphens/>
        <w:spacing w:before="120" w:after="0" w:line="240" w:lineRule="auto"/>
        <w:ind w:left="567" w:hanging="567"/>
        <w:jc w:val="both"/>
        <w:rPr>
          <w:rFonts w:ascii="Arial" w:eastAsia="Times New Roman" w:hAnsi="Arial" w:cs="Arial"/>
          <w:bCs/>
          <w:kern w:val="1"/>
          <w:lang w:eastAsia="zh-CN"/>
        </w:rPr>
      </w:pPr>
      <w:r w:rsidRPr="00300FC5">
        <w:rPr>
          <w:rFonts w:ascii="Arial" w:eastAsia="Times New Roman" w:hAnsi="Arial" w:cs="Arial"/>
          <w:bCs/>
          <w:kern w:val="1"/>
          <w:lang w:eastAsia="zh-CN"/>
        </w:rPr>
        <w:t xml:space="preserve">Darbi tiek veikti pēc nepieciešamības </w:t>
      </w:r>
      <w:r w:rsidRPr="00300FC5">
        <w:rPr>
          <w:rFonts w:ascii="Arial" w:eastAsia="Times New Roman" w:hAnsi="Arial" w:cs="Arial"/>
          <w:kern w:val="1"/>
          <w:lang w:eastAsia="zh-CN"/>
        </w:rPr>
        <w:t>atkarībā no laika apstākļiem</w:t>
      </w:r>
      <w:r w:rsidRPr="00300FC5">
        <w:rPr>
          <w:rFonts w:ascii="Arial" w:eastAsia="Times New Roman" w:hAnsi="Arial" w:cs="Arial"/>
          <w:bCs/>
          <w:kern w:val="1"/>
          <w:lang w:eastAsia="zh-CN"/>
        </w:rPr>
        <w:t xml:space="preserve"> un Pasūtītāja budžeta iespējām, vadoties no Pasūtītāja atsevišķiem pasūtījumiem.</w:t>
      </w:r>
      <w:r w:rsidRPr="00300FC5">
        <w:rPr>
          <w:rFonts w:ascii="Arial" w:eastAsia="Times New Roman" w:hAnsi="Arial" w:cs="Arial"/>
          <w:kern w:val="1"/>
          <w:lang w:eastAsia="zh-CN"/>
        </w:rPr>
        <w:t xml:space="preserve"> </w:t>
      </w:r>
    </w:p>
    <w:p w14:paraId="0D100453" w14:textId="77777777" w:rsidR="00843318" w:rsidRPr="004F27BC" w:rsidRDefault="00843318" w:rsidP="00B308A4">
      <w:pPr>
        <w:pStyle w:val="ListParagraph"/>
        <w:widowControl w:val="0"/>
        <w:numPr>
          <w:ilvl w:val="0"/>
          <w:numId w:val="24"/>
        </w:numPr>
        <w:tabs>
          <w:tab w:val="left" w:pos="284"/>
        </w:tabs>
        <w:spacing w:before="120"/>
        <w:ind w:left="0" w:firstLine="0"/>
        <w:jc w:val="center"/>
        <w:rPr>
          <w:rFonts w:ascii="Arial" w:hAnsi="Arial" w:cs="Arial"/>
          <w:b/>
          <w:caps/>
          <w:snapToGrid w:val="0"/>
          <w:sz w:val="22"/>
          <w:szCs w:val="22"/>
        </w:rPr>
      </w:pPr>
      <w:r w:rsidRPr="004F27BC">
        <w:rPr>
          <w:rFonts w:ascii="Arial" w:hAnsi="Arial" w:cs="Arial"/>
          <w:b/>
          <w:caps/>
          <w:snapToGrid w:val="0"/>
          <w:sz w:val="22"/>
          <w:szCs w:val="22"/>
        </w:rPr>
        <w:t>Līguma termiņš</w:t>
      </w:r>
    </w:p>
    <w:p w14:paraId="3EC64FBF" w14:textId="2A30CCA1" w:rsidR="00843318" w:rsidRPr="004F27BC" w:rsidRDefault="00843318" w:rsidP="00B308A4">
      <w:pPr>
        <w:numPr>
          <w:ilvl w:val="1"/>
          <w:numId w:val="24"/>
        </w:numPr>
        <w:spacing w:after="120" w:line="240" w:lineRule="auto"/>
        <w:ind w:left="567" w:hanging="567"/>
        <w:jc w:val="both"/>
        <w:rPr>
          <w:rFonts w:ascii="Arial" w:hAnsi="Arial" w:cs="Arial"/>
          <w:bCs/>
        </w:rPr>
      </w:pPr>
      <w:r w:rsidRPr="004F27BC">
        <w:rPr>
          <w:rFonts w:ascii="Arial" w:hAnsi="Arial" w:cs="Arial"/>
          <w:bCs/>
        </w:rPr>
        <w:t xml:space="preserve">Līgums stājas spēkā parakstīšanas brīdī un ir spēkā līdz </w:t>
      </w:r>
      <w:r w:rsidR="00EF25C7" w:rsidRPr="00DB4EAA">
        <w:rPr>
          <w:rFonts w:ascii="Arial" w:eastAsia="Times New Roman" w:hAnsi="Arial" w:cs="Arial"/>
          <w:bCs/>
          <w:kern w:val="1"/>
        </w:rPr>
        <w:t>2025.gada 30.aprīlim</w:t>
      </w:r>
      <w:r w:rsidRPr="00DB4EAA">
        <w:rPr>
          <w:rFonts w:ascii="Arial" w:hAnsi="Arial" w:cs="Arial"/>
          <w:bCs/>
        </w:rPr>
        <w:t xml:space="preserve"> </w:t>
      </w:r>
      <w:r w:rsidRPr="004F27BC">
        <w:rPr>
          <w:rFonts w:ascii="Arial" w:hAnsi="Arial" w:cs="Arial"/>
          <w:bCs/>
        </w:rPr>
        <w:t>vai brīdim, kad Puses ir izpildījušas visas tām Līgumā noteiktās saistības.</w:t>
      </w:r>
    </w:p>
    <w:p w14:paraId="590FD3C6" w14:textId="77777777" w:rsidR="00300FC5" w:rsidRPr="004F27BC" w:rsidRDefault="00300FC5" w:rsidP="00A63D74">
      <w:pPr>
        <w:widowControl w:val="0"/>
        <w:numPr>
          <w:ilvl w:val="0"/>
          <w:numId w:val="24"/>
        </w:numPr>
        <w:tabs>
          <w:tab w:val="left" w:pos="284"/>
        </w:tabs>
        <w:suppressAutoHyphens/>
        <w:spacing w:before="120" w:after="0" w:line="240" w:lineRule="auto"/>
        <w:ind w:left="0" w:firstLine="0"/>
        <w:jc w:val="center"/>
        <w:rPr>
          <w:rFonts w:ascii="Arial" w:eastAsia="Times New Roman" w:hAnsi="Arial" w:cs="Arial"/>
          <w:b/>
          <w:caps/>
          <w:snapToGrid w:val="0"/>
          <w:kern w:val="1"/>
        </w:rPr>
      </w:pPr>
      <w:r w:rsidRPr="004F27BC">
        <w:rPr>
          <w:rFonts w:ascii="Arial" w:eastAsia="Times New Roman" w:hAnsi="Arial" w:cs="Arial"/>
          <w:b/>
          <w:caps/>
          <w:snapToGrid w:val="0"/>
          <w:kern w:val="1"/>
        </w:rPr>
        <w:t>Darbu izpildes noteikumi</w:t>
      </w:r>
    </w:p>
    <w:p w14:paraId="03C9DE0A" w14:textId="1B571ED2" w:rsidR="00D5027C" w:rsidRPr="004F27BC" w:rsidRDefault="00D5027C" w:rsidP="00B308A4">
      <w:pPr>
        <w:numPr>
          <w:ilvl w:val="1"/>
          <w:numId w:val="24"/>
        </w:numPr>
        <w:tabs>
          <w:tab w:val="left" w:pos="567"/>
          <w:tab w:val="left" w:pos="1080"/>
          <w:tab w:val="left" w:pos="5580"/>
        </w:tabs>
        <w:spacing w:after="0" w:line="240" w:lineRule="auto"/>
        <w:ind w:left="567" w:hanging="567"/>
        <w:jc w:val="both"/>
        <w:rPr>
          <w:rFonts w:ascii="Arial" w:hAnsi="Arial" w:cs="Arial"/>
        </w:rPr>
      </w:pPr>
      <w:r w:rsidRPr="004F27BC">
        <w:rPr>
          <w:rFonts w:ascii="Arial" w:hAnsi="Arial" w:cs="Arial"/>
        </w:rPr>
        <w:t xml:space="preserve">Izpildītājam pašvaldības ielu un ceļu ikdienas uzturēšanas darbi jāveic saskaņā ar Līguma 1.pielikumā „Tehniskā specifikācija” noteikto. </w:t>
      </w:r>
      <w:r w:rsidRPr="004F27BC">
        <w:rPr>
          <w:rFonts w:ascii="Arial" w:hAnsi="Arial" w:cs="Arial"/>
          <w:lang w:eastAsia="lv-LV"/>
        </w:rPr>
        <w:t>Krasi mainīgos un ārkārtējos apstākļos Pasūtītājs nosaka ceļu tīrīšanas prioritātes kārtību, un ir tiesīgs mainīt darba kārtību </w:t>
      </w:r>
      <w:hyperlink r:id="rId23" w:tgtFrame="_blank" w:history="1">
        <w:r w:rsidRPr="004F27BC">
          <w:rPr>
            <w:rFonts w:ascii="Arial" w:hAnsi="Arial" w:cs="Arial"/>
            <w:lang w:eastAsia="lv-LV"/>
          </w:rPr>
          <w:t>t.sk</w:t>
        </w:r>
      </w:hyperlink>
      <w:r w:rsidRPr="004F27BC">
        <w:rPr>
          <w:rFonts w:ascii="Arial" w:hAnsi="Arial" w:cs="Arial"/>
          <w:lang w:eastAsia="lv-LV"/>
        </w:rPr>
        <w:t xml:space="preserve">. </w:t>
      </w:r>
      <w:r w:rsidR="00B308A4" w:rsidRPr="004F27BC">
        <w:rPr>
          <w:rFonts w:ascii="Arial" w:hAnsi="Arial" w:cs="Arial"/>
          <w:lang w:eastAsia="lv-LV"/>
        </w:rPr>
        <w:t>D</w:t>
      </w:r>
      <w:r w:rsidRPr="004F27BC">
        <w:rPr>
          <w:rFonts w:ascii="Arial" w:hAnsi="Arial" w:cs="Arial"/>
          <w:lang w:eastAsia="lv-LV"/>
        </w:rPr>
        <w:t>arbu izpildes sākuma laiku.</w:t>
      </w:r>
    </w:p>
    <w:p w14:paraId="7257DF66" w14:textId="77777777" w:rsidR="00D5027C" w:rsidRPr="004F27BC" w:rsidRDefault="00D5027C" w:rsidP="00B308A4">
      <w:pPr>
        <w:numPr>
          <w:ilvl w:val="1"/>
          <w:numId w:val="24"/>
        </w:numPr>
        <w:tabs>
          <w:tab w:val="left" w:pos="567"/>
        </w:tabs>
        <w:spacing w:after="0" w:line="240" w:lineRule="auto"/>
        <w:ind w:left="567" w:hanging="567"/>
        <w:contextualSpacing/>
        <w:jc w:val="both"/>
        <w:rPr>
          <w:rFonts w:ascii="Arial" w:hAnsi="Arial" w:cs="Arial"/>
        </w:rPr>
      </w:pPr>
      <w:r w:rsidRPr="004F27BC">
        <w:rPr>
          <w:rFonts w:ascii="Arial" w:hAnsi="Arial" w:cs="Arial"/>
        </w:rPr>
        <w:t>Pasūtītāja atbildīgā persona, piesakot Darbu veikšanu, norāda konkrētos Darbus, Darbu apjomus un izpildes vietas prioritārā secībā. Darbu veikšana bez saskaņojuma un vienošanās par to apjomiem netiek apmaksāta.</w:t>
      </w:r>
    </w:p>
    <w:p w14:paraId="0372EDCC" w14:textId="77777777" w:rsidR="00300FC5" w:rsidRPr="004F27BC" w:rsidRDefault="00300FC5" w:rsidP="00A63D74">
      <w:pPr>
        <w:widowControl w:val="0"/>
        <w:numPr>
          <w:ilvl w:val="0"/>
          <w:numId w:val="24"/>
        </w:numPr>
        <w:tabs>
          <w:tab w:val="left" w:pos="284"/>
        </w:tabs>
        <w:suppressAutoHyphens/>
        <w:spacing w:before="120" w:after="0" w:line="240" w:lineRule="auto"/>
        <w:ind w:left="0" w:firstLine="0"/>
        <w:jc w:val="center"/>
        <w:rPr>
          <w:rFonts w:ascii="Arial" w:eastAsia="Times New Roman" w:hAnsi="Arial" w:cs="Arial"/>
          <w:b/>
          <w:caps/>
          <w:snapToGrid w:val="0"/>
          <w:kern w:val="1"/>
        </w:rPr>
      </w:pPr>
      <w:r w:rsidRPr="004F27BC">
        <w:rPr>
          <w:rFonts w:ascii="Arial" w:eastAsia="Times New Roman" w:hAnsi="Arial" w:cs="Arial"/>
          <w:b/>
          <w:caps/>
          <w:snapToGrid w:val="0"/>
          <w:kern w:val="1"/>
        </w:rPr>
        <w:t xml:space="preserve">līguma summa </w:t>
      </w:r>
    </w:p>
    <w:p w14:paraId="6B1968C6" w14:textId="77777777" w:rsidR="00300FC5" w:rsidRPr="004F27BC" w:rsidRDefault="00300FC5" w:rsidP="00B61149">
      <w:pPr>
        <w:numPr>
          <w:ilvl w:val="1"/>
          <w:numId w:val="24"/>
        </w:numPr>
        <w:tabs>
          <w:tab w:val="left" w:pos="1134"/>
        </w:tabs>
        <w:suppressAutoHyphens/>
        <w:spacing w:after="0" w:line="240" w:lineRule="auto"/>
        <w:ind w:left="567" w:hanging="567"/>
        <w:jc w:val="both"/>
        <w:rPr>
          <w:rFonts w:ascii="Arial" w:eastAsia="Times New Roman" w:hAnsi="Arial" w:cs="Arial"/>
          <w:bCs/>
          <w:kern w:val="1"/>
        </w:rPr>
      </w:pPr>
      <w:r w:rsidRPr="004F27BC">
        <w:rPr>
          <w:rFonts w:ascii="Arial" w:eastAsia="Times New Roman" w:hAnsi="Arial" w:cs="Arial"/>
          <w:bCs/>
          <w:kern w:val="1"/>
        </w:rPr>
        <w:t>Kopējā līguma summa nedrīkst pārsniegt Izpildītāja piedāvāto līguma summu iepirkuma ___.daļā – (</w:t>
      </w:r>
      <w:r w:rsidRPr="004F27BC">
        <w:rPr>
          <w:rFonts w:ascii="Arial" w:eastAsia="Times New Roman" w:hAnsi="Arial" w:cs="Arial"/>
          <w:bCs/>
          <w:i/>
          <w:kern w:val="1"/>
        </w:rPr>
        <w:t>iepirkuma daļas nosaukums</w:t>
      </w:r>
      <w:r w:rsidRPr="004F27BC">
        <w:rPr>
          <w:rFonts w:ascii="Arial" w:eastAsia="Times New Roman" w:hAnsi="Arial" w:cs="Arial"/>
          <w:bCs/>
          <w:kern w:val="1"/>
        </w:rPr>
        <w:t xml:space="preserve">) </w:t>
      </w:r>
      <w:r w:rsidRPr="004F27BC">
        <w:rPr>
          <w:rFonts w:ascii="Arial" w:eastAsia="Times New Roman" w:hAnsi="Arial" w:cs="Arial"/>
          <w:b/>
          <w:kern w:val="1"/>
        </w:rPr>
        <w:t>____  EUR ___(______) bez PVN</w:t>
      </w:r>
      <w:r w:rsidRPr="004F27BC">
        <w:rPr>
          <w:rFonts w:ascii="Arial" w:eastAsia="Times New Roman" w:hAnsi="Arial" w:cs="Arial"/>
          <w:bCs/>
          <w:kern w:val="1"/>
        </w:rPr>
        <w:t xml:space="preserve">, </w:t>
      </w:r>
      <w:r w:rsidRPr="004F27BC">
        <w:rPr>
          <w:rFonts w:ascii="Arial" w:eastAsia="Times New Roman" w:hAnsi="Arial" w:cs="Arial"/>
          <w:kern w:val="1"/>
        </w:rPr>
        <w:t xml:space="preserve">plus pievienotās vērtības nodoklis 21% - </w:t>
      </w:r>
      <w:r w:rsidRPr="004F27BC">
        <w:rPr>
          <w:rFonts w:ascii="Arial" w:eastAsia="Times New Roman" w:hAnsi="Arial" w:cs="Arial"/>
          <w:bCs/>
          <w:kern w:val="1"/>
        </w:rPr>
        <w:t>EUR ________ (_________), pavisam kopā EUR ________ (________).</w:t>
      </w:r>
    </w:p>
    <w:p w14:paraId="48D56093" w14:textId="1CDAFB33" w:rsidR="00300FC5" w:rsidRPr="004F27BC" w:rsidRDefault="00300FC5" w:rsidP="00B61149">
      <w:pPr>
        <w:numPr>
          <w:ilvl w:val="1"/>
          <w:numId w:val="24"/>
        </w:numPr>
        <w:suppressAutoHyphens/>
        <w:spacing w:before="120" w:after="0" w:line="240" w:lineRule="auto"/>
        <w:ind w:left="567" w:hanging="567"/>
        <w:jc w:val="both"/>
        <w:rPr>
          <w:rFonts w:ascii="Arial" w:eastAsia="Times New Roman" w:hAnsi="Arial" w:cs="Arial"/>
          <w:bCs/>
          <w:kern w:val="1"/>
          <w:lang w:eastAsia="zh-CN"/>
        </w:rPr>
      </w:pPr>
      <w:r w:rsidRPr="004F27BC">
        <w:rPr>
          <w:rFonts w:ascii="Arial" w:eastAsia="Times New Roman" w:hAnsi="Arial" w:cs="Arial"/>
          <w:kern w:val="1"/>
          <w:lang w:eastAsia="zh-CN"/>
        </w:rPr>
        <w:t>Samaksa par atbilstoši tehniskai specifikācijai un kvalitātei autoceļu tīrīšanu noteikta EUR ___(______</w:t>
      </w:r>
      <w:r w:rsidRPr="004F27BC">
        <w:rPr>
          <w:rFonts w:ascii="Arial" w:eastAsia="Times New Roman" w:hAnsi="Arial" w:cs="Arial"/>
          <w:i/>
          <w:kern w:val="1"/>
          <w:lang w:eastAsia="zh-CN"/>
        </w:rPr>
        <w:t xml:space="preserve">euro, </w:t>
      </w:r>
      <w:r w:rsidRPr="004F27BC">
        <w:rPr>
          <w:rFonts w:ascii="Arial" w:eastAsia="Times New Roman" w:hAnsi="Arial" w:cs="Arial"/>
          <w:kern w:val="1"/>
          <w:lang w:eastAsia="zh-CN"/>
        </w:rPr>
        <w:t xml:space="preserve">___ centi) </w:t>
      </w:r>
      <w:r w:rsidRPr="004F27BC">
        <w:rPr>
          <w:rFonts w:ascii="Arial" w:eastAsia="Times New Roman" w:hAnsi="Arial" w:cs="Arial"/>
          <w:bCs/>
          <w:kern w:val="1"/>
          <w:lang w:eastAsia="zh-CN"/>
        </w:rPr>
        <w:t>bez PVN</w:t>
      </w:r>
      <w:r w:rsidRPr="004F27BC">
        <w:rPr>
          <w:rFonts w:ascii="Arial" w:eastAsia="Times New Roman" w:hAnsi="Arial" w:cs="Arial"/>
          <w:b/>
          <w:kern w:val="1"/>
          <w:lang w:eastAsia="zh-CN"/>
        </w:rPr>
        <w:t xml:space="preserve"> </w:t>
      </w:r>
      <w:r w:rsidRPr="004F27BC">
        <w:rPr>
          <w:rFonts w:ascii="Arial" w:eastAsia="Times New Roman" w:hAnsi="Arial" w:cs="Arial"/>
          <w:kern w:val="1"/>
          <w:lang w:eastAsia="zh-CN"/>
        </w:rPr>
        <w:t>par</w:t>
      </w:r>
      <w:r w:rsidRPr="004F27BC">
        <w:rPr>
          <w:rFonts w:ascii="Arial" w:eastAsia="Times New Roman" w:hAnsi="Arial" w:cs="Arial"/>
          <w:b/>
          <w:kern w:val="1"/>
          <w:lang w:eastAsia="zh-CN"/>
        </w:rPr>
        <w:t xml:space="preserve"> </w:t>
      </w:r>
      <w:r w:rsidRPr="004F27BC">
        <w:rPr>
          <w:rFonts w:ascii="Arial" w:eastAsia="Times New Roman" w:hAnsi="Arial" w:cs="Arial"/>
          <w:kern w:val="1"/>
          <w:lang w:eastAsia="zh-CN"/>
        </w:rPr>
        <w:t>kilometru</w:t>
      </w:r>
      <w:r w:rsidR="00DB4EAA">
        <w:rPr>
          <w:rFonts w:ascii="Arial" w:eastAsia="Times New Roman" w:hAnsi="Arial" w:cs="Arial"/>
          <w:kern w:val="1"/>
          <w:lang w:eastAsia="zh-CN"/>
        </w:rPr>
        <w:t xml:space="preserve"> un par ielu/laukumu/īpašumu teritoriju attīrīšanu no sniega noteikta </w:t>
      </w:r>
      <w:r w:rsidR="00DB4EAA" w:rsidRPr="004F27BC">
        <w:rPr>
          <w:rFonts w:ascii="Arial" w:eastAsia="Times New Roman" w:hAnsi="Arial" w:cs="Arial"/>
          <w:kern w:val="1"/>
          <w:lang w:eastAsia="zh-CN"/>
        </w:rPr>
        <w:t>___(______</w:t>
      </w:r>
      <w:r w:rsidR="00DB4EAA" w:rsidRPr="004F27BC">
        <w:rPr>
          <w:rFonts w:ascii="Arial" w:eastAsia="Times New Roman" w:hAnsi="Arial" w:cs="Arial"/>
          <w:i/>
          <w:kern w:val="1"/>
          <w:lang w:eastAsia="zh-CN"/>
        </w:rPr>
        <w:t xml:space="preserve">euro, </w:t>
      </w:r>
      <w:r w:rsidR="00DB4EAA" w:rsidRPr="004F27BC">
        <w:rPr>
          <w:rFonts w:ascii="Arial" w:eastAsia="Times New Roman" w:hAnsi="Arial" w:cs="Arial"/>
          <w:kern w:val="1"/>
          <w:lang w:eastAsia="zh-CN"/>
        </w:rPr>
        <w:t xml:space="preserve">___ centi) </w:t>
      </w:r>
      <w:r w:rsidR="00DB4EAA" w:rsidRPr="004F27BC">
        <w:rPr>
          <w:rFonts w:ascii="Arial" w:eastAsia="Times New Roman" w:hAnsi="Arial" w:cs="Arial"/>
          <w:bCs/>
          <w:kern w:val="1"/>
          <w:lang w:eastAsia="zh-CN"/>
        </w:rPr>
        <w:t>bez PVN</w:t>
      </w:r>
      <w:r w:rsidR="00DB4EAA">
        <w:rPr>
          <w:rFonts w:ascii="Arial" w:eastAsia="Times New Roman" w:hAnsi="Arial" w:cs="Arial"/>
          <w:bCs/>
          <w:kern w:val="1"/>
          <w:lang w:eastAsia="zh-CN"/>
        </w:rPr>
        <w:t xml:space="preserve"> par 1 (vienu) darba stundu </w:t>
      </w:r>
      <w:r w:rsidR="00DB4EAA" w:rsidRPr="00DB4EAA">
        <w:rPr>
          <w:rFonts w:ascii="Arial" w:eastAsia="Times New Roman" w:hAnsi="Arial" w:cs="Arial"/>
          <w:bCs/>
          <w:i/>
          <w:iCs/>
          <w:kern w:val="1"/>
          <w:lang w:eastAsia="zh-CN"/>
        </w:rPr>
        <w:t>(kas attiecināms)</w:t>
      </w:r>
      <w:r w:rsidRPr="004F27BC">
        <w:rPr>
          <w:rFonts w:ascii="Arial" w:eastAsia="Times New Roman" w:hAnsi="Arial" w:cs="Arial"/>
          <w:kern w:val="1"/>
          <w:lang w:eastAsia="zh-CN"/>
        </w:rPr>
        <w:t>.</w:t>
      </w:r>
    </w:p>
    <w:p w14:paraId="3CE6CFEE" w14:textId="77777777" w:rsidR="00300FC5" w:rsidRPr="004F27BC" w:rsidRDefault="00300FC5" w:rsidP="00B61149">
      <w:pPr>
        <w:numPr>
          <w:ilvl w:val="1"/>
          <w:numId w:val="24"/>
        </w:numPr>
        <w:suppressAutoHyphens/>
        <w:spacing w:before="120" w:after="0" w:line="240" w:lineRule="auto"/>
        <w:ind w:left="567" w:hanging="567"/>
        <w:jc w:val="both"/>
        <w:rPr>
          <w:rFonts w:ascii="Arial" w:eastAsia="Times New Roman" w:hAnsi="Arial" w:cs="Arial"/>
          <w:bCs/>
          <w:kern w:val="1"/>
          <w:lang w:eastAsia="zh-CN"/>
        </w:rPr>
      </w:pPr>
      <w:r w:rsidRPr="004F27BC">
        <w:rPr>
          <w:rFonts w:ascii="Arial" w:eastAsia="Times New Roman" w:hAnsi="Arial" w:cs="Arial"/>
          <w:kern w:val="1"/>
          <w:lang w:eastAsia="lv-LV"/>
        </w:rPr>
        <w:t xml:space="preserve">Darba vienības cenā iekļaujamas </w:t>
      </w:r>
      <w:bookmarkStart w:id="17" w:name="_Hlk85810916"/>
      <w:r w:rsidRPr="004F27BC">
        <w:rPr>
          <w:rFonts w:ascii="Arial" w:eastAsia="Times New Roman" w:hAnsi="Arial" w:cs="Arial"/>
          <w:kern w:val="1"/>
          <w:lang w:eastAsia="lv-LV"/>
        </w:rPr>
        <w:t>visas saprātīgi paredzamās ar konkrētā darba izpildi saistītās izmaksas (</w:t>
      </w:r>
      <w:hyperlink r:id="rId24" w:tgtFrame="_blank" w:history="1">
        <w:r w:rsidRPr="004F27BC">
          <w:rPr>
            <w:rFonts w:ascii="Arial" w:eastAsia="Times New Roman" w:hAnsi="Arial" w:cs="Arial"/>
            <w:kern w:val="1"/>
            <w:lang w:eastAsia="lv-LV"/>
          </w:rPr>
          <w:t>t.sk</w:t>
        </w:r>
      </w:hyperlink>
      <w:r w:rsidRPr="004F27BC">
        <w:rPr>
          <w:rFonts w:ascii="Arial" w:eastAsia="Times New Roman" w:hAnsi="Arial" w:cs="Arial"/>
          <w:kern w:val="1"/>
          <w:lang w:eastAsia="lv-LV"/>
        </w:rPr>
        <w:t>. nokļūšana līdz darbu veikšanas vietai).</w:t>
      </w:r>
      <w:bookmarkEnd w:id="17"/>
    </w:p>
    <w:p w14:paraId="7DC39FD8" w14:textId="77777777" w:rsidR="00300FC5" w:rsidRPr="004F27BC" w:rsidRDefault="00300FC5" w:rsidP="00B61149">
      <w:pPr>
        <w:numPr>
          <w:ilvl w:val="1"/>
          <w:numId w:val="24"/>
        </w:numPr>
        <w:suppressAutoHyphens/>
        <w:spacing w:before="120" w:after="0" w:line="240" w:lineRule="auto"/>
        <w:ind w:left="567" w:hanging="567"/>
        <w:jc w:val="both"/>
        <w:rPr>
          <w:rFonts w:ascii="Arial" w:eastAsia="Times New Roman" w:hAnsi="Arial" w:cs="Arial"/>
          <w:bCs/>
          <w:kern w:val="1"/>
          <w:lang w:eastAsia="zh-CN"/>
        </w:rPr>
      </w:pPr>
      <w:r w:rsidRPr="004F27BC">
        <w:rPr>
          <w:rFonts w:ascii="Arial" w:eastAsia="Times New Roman" w:hAnsi="Arial" w:cs="Arial"/>
          <w:bCs/>
          <w:kern w:val="1"/>
          <w:lang w:eastAsia="zh-CN"/>
        </w:rPr>
        <w:t>Pasūtītājs veic Izpildītājam samaksu saskaņā ar līguma noteikumiem par faktiski paveikto darbu. Pasūtītājam līguma darbības laikā ir tiesības samazināt autoceļu un ielu uzturēšanas apjomu nesasniedzot kopējo līguma summu.</w:t>
      </w:r>
    </w:p>
    <w:p w14:paraId="54D81F1F" w14:textId="7471AAC2" w:rsidR="00300FC5" w:rsidRPr="00300FC5" w:rsidRDefault="00300FC5" w:rsidP="00B61149">
      <w:pPr>
        <w:numPr>
          <w:ilvl w:val="1"/>
          <w:numId w:val="24"/>
        </w:numPr>
        <w:suppressAutoHyphens/>
        <w:spacing w:before="120" w:after="0" w:line="240" w:lineRule="auto"/>
        <w:ind w:left="567" w:hanging="567"/>
        <w:jc w:val="both"/>
        <w:rPr>
          <w:rFonts w:ascii="Arial" w:eastAsia="Times New Roman" w:hAnsi="Arial" w:cs="Arial"/>
          <w:bCs/>
          <w:kern w:val="1"/>
          <w:lang w:eastAsia="zh-CN"/>
        </w:rPr>
      </w:pPr>
      <w:r w:rsidRPr="004F27BC">
        <w:rPr>
          <w:rFonts w:ascii="Arial" w:eastAsia="Times New Roman" w:hAnsi="Arial" w:cs="Arial"/>
          <w:bCs/>
          <w:kern w:val="1"/>
          <w:lang w:eastAsia="zh-CN"/>
        </w:rPr>
        <w:lastRenderedPageBreak/>
        <w:t xml:space="preserve">Ja laika apstākļu vai citu objektīvu iemeslu dēļ pieaugs autoceļu un ielu uzturēšanas apjoms, pieļaujama līguma apjoma palielināšana ne vairāk kā </w:t>
      </w:r>
      <w:r w:rsidR="000A4878">
        <w:rPr>
          <w:rFonts w:ascii="Arial" w:eastAsia="Times New Roman" w:hAnsi="Arial" w:cs="Arial"/>
          <w:bCs/>
          <w:kern w:val="1"/>
          <w:lang w:eastAsia="zh-CN"/>
        </w:rPr>
        <w:t>2</w:t>
      </w:r>
      <w:r w:rsidRPr="004F27BC">
        <w:rPr>
          <w:rFonts w:ascii="Arial" w:eastAsia="Times New Roman" w:hAnsi="Arial" w:cs="Arial"/>
          <w:bCs/>
          <w:kern w:val="1"/>
          <w:lang w:eastAsia="zh-CN"/>
        </w:rPr>
        <w:t>0 % apmērā no līguma summas, slēdzot rakstveida vienošanos starp Pusēm par grozījumu izdarīšanu līgumā</w:t>
      </w:r>
      <w:r w:rsidRPr="00300FC5">
        <w:rPr>
          <w:rFonts w:ascii="Arial" w:eastAsia="Times New Roman" w:hAnsi="Arial" w:cs="Arial"/>
          <w:bCs/>
          <w:kern w:val="1"/>
          <w:lang w:eastAsia="zh-CN"/>
        </w:rPr>
        <w:t>, nemainot Izpildītāja piedāvāto</w:t>
      </w:r>
      <w:r w:rsidR="000A4878">
        <w:rPr>
          <w:rFonts w:ascii="Arial" w:eastAsia="Times New Roman" w:hAnsi="Arial" w:cs="Arial"/>
          <w:bCs/>
          <w:kern w:val="1"/>
          <w:lang w:eastAsia="zh-CN"/>
        </w:rPr>
        <w:t xml:space="preserve"> Darba vienas vienības cenu</w:t>
      </w:r>
      <w:r w:rsidRPr="00300FC5">
        <w:rPr>
          <w:rFonts w:ascii="Arial" w:eastAsia="Times New Roman" w:hAnsi="Arial" w:cs="Arial"/>
          <w:bCs/>
          <w:kern w:val="1"/>
          <w:lang w:eastAsia="zh-CN"/>
        </w:rPr>
        <w:t>.</w:t>
      </w:r>
    </w:p>
    <w:p w14:paraId="022ED9A2" w14:textId="77777777" w:rsidR="00300FC5" w:rsidRPr="00300FC5" w:rsidRDefault="00300FC5" w:rsidP="00A63D74">
      <w:pPr>
        <w:widowControl w:val="0"/>
        <w:numPr>
          <w:ilvl w:val="0"/>
          <w:numId w:val="24"/>
        </w:numPr>
        <w:tabs>
          <w:tab w:val="left" w:pos="284"/>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MaksĀjumu kĀrtĪba</w:t>
      </w:r>
    </w:p>
    <w:p w14:paraId="5A5FC882" w14:textId="77777777" w:rsidR="00300FC5" w:rsidRPr="00300FC5" w:rsidRDefault="00300FC5" w:rsidP="00B61149">
      <w:pPr>
        <w:widowControl w:val="0"/>
        <w:numPr>
          <w:ilvl w:val="1"/>
          <w:numId w:val="24"/>
        </w:numPr>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Par iepriekšējā mēnesī izpildīto Darbu apjomu Pasūtītājs samaksās Izpildītājam 15 (piecpadsmit) darba dienu laikā, skaitot no dienas, kad Puses vai to pilnvaroti pārstāvji ir parakstījuši līguma 7.1.punktā noteikto Darbu pieņemšanas – nodošanas aktu. Samaksa tiek veikta saskaņā ar Izpildītāja sagatavoto un iesniegto rēķinu, kas ir līguma 7.1.punktā noteiktā Darbu pieņemšanas – nodošanas akta neatņemama sastāvdaļa.</w:t>
      </w:r>
    </w:p>
    <w:p w14:paraId="279C06F6" w14:textId="77777777" w:rsidR="00300FC5" w:rsidRPr="00300FC5" w:rsidRDefault="00300FC5" w:rsidP="00B61149">
      <w:pPr>
        <w:widowControl w:val="0"/>
        <w:numPr>
          <w:ilvl w:val="1"/>
          <w:numId w:val="24"/>
        </w:numPr>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Norēķini tiek veikti ar pārskaitījumu uz Izpildītāja līguma rekvizītos norādīto bankas kontu vai arī bankas kontu, kas norādīts Izpildītāja iesniegtajā rēķinā.</w:t>
      </w:r>
    </w:p>
    <w:p w14:paraId="27C3CCC8" w14:textId="77777777" w:rsidR="00300FC5" w:rsidRPr="00300FC5" w:rsidRDefault="00300FC5" w:rsidP="00A63D74">
      <w:pPr>
        <w:widowControl w:val="0"/>
        <w:numPr>
          <w:ilvl w:val="0"/>
          <w:numId w:val="24"/>
        </w:numPr>
        <w:tabs>
          <w:tab w:val="left" w:pos="284"/>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Pušu tiesības un pienākumi</w:t>
      </w:r>
    </w:p>
    <w:p w14:paraId="1D93DE17" w14:textId="77777777" w:rsidR="00300FC5" w:rsidRPr="00300FC5" w:rsidRDefault="00300FC5" w:rsidP="00B61149">
      <w:pPr>
        <w:widowControl w:val="0"/>
        <w:numPr>
          <w:ilvl w:val="1"/>
          <w:numId w:val="24"/>
        </w:numPr>
        <w:suppressAutoHyphens/>
        <w:spacing w:before="120" w:after="0" w:line="240" w:lineRule="auto"/>
        <w:ind w:left="567" w:hanging="567"/>
        <w:jc w:val="both"/>
        <w:rPr>
          <w:rFonts w:ascii="Arial" w:eastAsia="Times New Roman" w:hAnsi="Arial" w:cs="Arial"/>
          <w:b/>
          <w:snapToGrid w:val="0"/>
          <w:kern w:val="1"/>
        </w:rPr>
      </w:pPr>
      <w:r w:rsidRPr="00300FC5">
        <w:rPr>
          <w:rFonts w:ascii="Arial" w:eastAsia="Times New Roman" w:hAnsi="Arial" w:cs="Arial"/>
          <w:b/>
          <w:snapToGrid w:val="0"/>
          <w:kern w:val="1"/>
        </w:rPr>
        <w:t>Izpildītāja tiesības un pienākumi</w:t>
      </w:r>
    </w:p>
    <w:p w14:paraId="4CBBCC21" w14:textId="77777777" w:rsidR="00300FC5" w:rsidRPr="00300FC5" w:rsidRDefault="00300FC5" w:rsidP="00B61149">
      <w:pPr>
        <w:widowControl w:val="0"/>
        <w:numPr>
          <w:ilvl w:val="2"/>
          <w:numId w:val="24"/>
        </w:numPr>
        <w:suppressAutoHyphens/>
        <w:spacing w:before="120" w:after="0" w:line="240" w:lineRule="auto"/>
        <w:ind w:left="1134" w:hanging="798"/>
        <w:jc w:val="both"/>
        <w:rPr>
          <w:rFonts w:ascii="Arial" w:eastAsia="Times New Roman" w:hAnsi="Arial" w:cs="Arial"/>
          <w:b/>
          <w:snapToGrid w:val="0"/>
          <w:kern w:val="1"/>
        </w:rPr>
      </w:pPr>
      <w:r w:rsidRPr="00300FC5">
        <w:rPr>
          <w:rFonts w:ascii="Arial" w:eastAsia="Times New Roman" w:hAnsi="Arial" w:cs="Arial"/>
          <w:kern w:val="1"/>
        </w:rPr>
        <w:t>Izpildītājam Darbus ir jāveic atbilstoši līguma un tā pielikumu nosacījumiem, kā arī atbilstoši visiem un jebkādiem spēkā esošiem Latvijas Republikas normatīviem aktiem, instrukcijām, noteikumiem utt., kas attiecināmi uz līguma noteiktajiem Darbiem un to izpildi.</w:t>
      </w:r>
    </w:p>
    <w:p w14:paraId="5B92FB88" w14:textId="77777777" w:rsidR="00300FC5" w:rsidRPr="00300FC5" w:rsidRDefault="00300FC5" w:rsidP="00B61149">
      <w:pPr>
        <w:widowControl w:val="0"/>
        <w:numPr>
          <w:ilvl w:val="2"/>
          <w:numId w:val="24"/>
        </w:numPr>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Izpildītājam ir pienākums uz sava rēķina nodrošināt aprīkojumus, kas nepieciešami Darbu veikšanai.</w:t>
      </w:r>
    </w:p>
    <w:p w14:paraId="30C87FAD" w14:textId="77777777" w:rsidR="00300FC5" w:rsidRPr="00300FC5" w:rsidRDefault="00300FC5" w:rsidP="00B61149">
      <w:pPr>
        <w:widowControl w:val="0"/>
        <w:numPr>
          <w:ilvl w:val="2"/>
          <w:numId w:val="24"/>
        </w:numPr>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Izpildītājam ir tiesības uz papildus Darbu izpildes izdevumu atlīdzināšanu tikai tādā gadījumā, ja tas ir bijis iepriekš starp Pusēm saskaņots rakstiskā veidā.</w:t>
      </w:r>
    </w:p>
    <w:p w14:paraId="16D6DF93"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Izpildītājam ir pienākums ievērot drošības tehnikas, ugunsdrošības, apkārtējās vides aizsardzības instrukcijas, kā arī citus likumdošanas aktus, kas reglamentē līgumā noteikto Darbu veikšanu.</w:t>
      </w:r>
    </w:p>
    <w:p w14:paraId="4C4BC811"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Izpildītāja pienākums ir katra mēneša beigās sagatavot aktu par izpildītiem darbiem un to iesniegt saskaņošanai Pasūtītājam.</w:t>
      </w:r>
    </w:p>
    <w:p w14:paraId="124720D3"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Veicot līgumā noteiktos Darbus, Izpildītājam ir jāievēro un jāpilda visi un jebkādi Darba drošības noteikumi un instrukcijas, kas attiecināmi uz līgumā noteikto Darbu izpildi.</w:t>
      </w:r>
    </w:p>
    <w:p w14:paraId="4DC300AA" w14:textId="77777777" w:rsidR="00300FC5" w:rsidRPr="00300FC5" w:rsidRDefault="00300FC5" w:rsidP="00B61149">
      <w:pPr>
        <w:widowControl w:val="0"/>
        <w:numPr>
          <w:ilvl w:val="1"/>
          <w:numId w:val="24"/>
        </w:numPr>
        <w:tabs>
          <w:tab w:val="left" w:pos="567"/>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hanging="716"/>
        <w:jc w:val="both"/>
        <w:rPr>
          <w:rFonts w:ascii="Arial" w:eastAsia="Times New Roman" w:hAnsi="Arial" w:cs="Arial"/>
          <w:b/>
          <w:snapToGrid w:val="0"/>
          <w:kern w:val="1"/>
        </w:rPr>
      </w:pPr>
      <w:r w:rsidRPr="00300FC5">
        <w:rPr>
          <w:rFonts w:ascii="Arial" w:eastAsia="Times New Roman" w:hAnsi="Arial" w:cs="Arial"/>
          <w:b/>
          <w:snapToGrid w:val="0"/>
          <w:kern w:val="1"/>
        </w:rPr>
        <w:t>Pasūtītāja pienākumi un tiesības:</w:t>
      </w:r>
    </w:p>
    <w:p w14:paraId="4CFD5492"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Piecu darba dienu laikā parakstīt Izpildītāja iesniegto Darbu pieņemšanas – nodošanas aktu, kas noteikts līguma 7.1.punktā, vai nosūtīt motivētu atteikumu to darīt, sagatavojot līguma 7.2.punktā noteikto aktu.</w:t>
      </w:r>
    </w:p>
    <w:p w14:paraId="2DA24493"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Veikt līgumā noteiktos maksājumus līguma noteiktajos termiņos un kārtībā;</w:t>
      </w:r>
    </w:p>
    <w:p w14:paraId="452D8595"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Pasūtītājam pienākums visā līguma darbības laikā nekavējoši brīdināt Izpildītāju par neparedzētiem apstākļiem, kādi radušies no Pasūtītāja neatkarīgu iemeslu dēļ un kuru dēļ var tikt traucēta līguma izpilde.</w:t>
      </w:r>
    </w:p>
    <w:p w14:paraId="7E6A7839"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Pasūtītājam ir tiesības veikt Darbu kvalitātes pārbaudi, pārbaudot to atbilstību līgumam un tā pielikumiem jebkurā Darbu izpildes stadijā.</w:t>
      </w:r>
    </w:p>
    <w:p w14:paraId="55930D67"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Pasūtītājam ir tiesības prasīt no Izpildītāja papildus Darbu veikšanu, Pusēm iepriekš savstarpēji rakstiski vienojoties.</w:t>
      </w:r>
    </w:p>
    <w:p w14:paraId="05761B70"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Pasūtītajam ir pienākums 5 dienas iepriekš brīdināt Izpildītāju par izmaiņām līgumā noteiktajos darbu apjomos.</w:t>
      </w:r>
    </w:p>
    <w:p w14:paraId="1F074432" w14:textId="77777777" w:rsidR="00300FC5" w:rsidRPr="00300FC5" w:rsidRDefault="00300FC5" w:rsidP="00B61149">
      <w:pPr>
        <w:widowControl w:val="0"/>
        <w:numPr>
          <w:ilvl w:val="2"/>
          <w:numId w:val="24"/>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Arial" w:eastAsia="Times New Roman" w:hAnsi="Arial" w:cs="Arial"/>
          <w:kern w:val="1"/>
        </w:rPr>
      </w:pPr>
      <w:r w:rsidRPr="00300FC5">
        <w:rPr>
          <w:rFonts w:ascii="Arial" w:eastAsia="Times New Roman" w:hAnsi="Arial" w:cs="Arial"/>
          <w:kern w:val="1"/>
        </w:rPr>
        <w:t>Pasūtītajam ir arī citas līgumā un normatīvajos aktos noteiktās tiesības.</w:t>
      </w:r>
    </w:p>
    <w:p w14:paraId="74D007F4" w14:textId="77777777" w:rsidR="00300FC5" w:rsidRPr="00300FC5" w:rsidRDefault="00300FC5" w:rsidP="00A63D74">
      <w:pPr>
        <w:widowControl w:val="0"/>
        <w:numPr>
          <w:ilvl w:val="0"/>
          <w:numId w:val="24"/>
        </w:numPr>
        <w:tabs>
          <w:tab w:val="left" w:pos="284"/>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DARBA pieŅemšana UN nodošana</w:t>
      </w:r>
    </w:p>
    <w:p w14:paraId="6BCE1B04" w14:textId="77777777"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 xml:space="preserve">Izpildīto Darbu atbilstība līguma un tā pielikumu nosacījumiem tiek apstiprināta ar Darbu pieņemšanas - nodošanas aktu par iepriekšējā mēnesī izpildīto Darbu apjomu. Šajā līgumā </w:t>
      </w:r>
      <w:r w:rsidRPr="00300FC5">
        <w:rPr>
          <w:rFonts w:ascii="Arial" w:eastAsia="Times New Roman" w:hAnsi="Arial" w:cs="Arial"/>
          <w:snapToGrid w:val="0"/>
          <w:kern w:val="1"/>
        </w:rPr>
        <w:lastRenderedPageBreak/>
        <w:t>punktā noteikto ikmēneša Darbu pieņemšanas-nodošanas aktu paraksta Puses vai to pilnvaroti pārstāvji.</w:t>
      </w:r>
    </w:p>
    <w:p w14:paraId="5CEF6090" w14:textId="33F1D054"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 xml:space="preserve">Gadījumā, ja Darbu pieņemšanas - nodošanas laikā tiek konstatēts, ka Darbi vai jebkura to daļa iepriekšējā mēnesī nav veikti un/vai to izpilde neatbilst līguma un tā pielikumu noteikumiem un prasībām vai tie nav izpildīti atbilstošā kvalitātē, Darbu pieņemšana pārtraucama un Pasūtītājs sagatavo un paraksta par to aktu un nodod to Izpildītājam. Izpildītājam, minētajā aktā norādītajā termiņā, ar saviem spēkiem un uz sava rēķina līdz galam jāizpilda nepadarītie Darbi, jānovērš konstatētie Darba trūkumi. Šajā līguma punktā noteiktajā gadījumā Izpildītājs maksā Pasūtītājam arī līgumsodu 150,-EUR (viens simts piecdesmit euro) par Darbu neizpildi līgumā noteiktajā apjomā un/vai kvalitātē, par katru Pasūtītāja konstatēto gadījumu par kuru ir sastādīts šajā līguma punktā noteiktais akts. Līgumsods nomaksājams 10 dienu laikā no šajā līgumā punktā noteiktā akta sagatavošanas datuma vai arī par attiecīgi līgumsoda summu Pasūtītājs samazina konkrētajā mēnesī Izpildītājam maksājamo summu par iepriekšējā mēneši izpildīto Darbu apjomu. Ja Izpildītājs izvairās no Darba trūkumu novēršanas, Pasūtītājam ir tiesības pašam tos novērst, pieprasot no </w:t>
      </w:r>
      <w:r w:rsidR="000A4878">
        <w:rPr>
          <w:rFonts w:ascii="Arial" w:eastAsia="Times New Roman" w:hAnsi="Arial" w:cs="Arial"/>
          <w:snapToGrid w:val="0"/>
          <w:kern w:val="1"/>
        </w:rPr>
        <w:t xml:space="preserve">Izpildītāja </w:t>
      </w:r>
      <w:r w:rsidRPr="00300FC5">
        <w:rPr>
          <w:rFonts w:ascii="Arial" w:eastAsia="Times New Roman" w:hAnsi="Arial" w:cs="Arial"/>
          <w:snapToGrid w:val="0"/>
          <w:kern w:val="1"/>
        </w:rPr>
        <w:t>visus ar to saistītos izdevumus. Šie izdevumi tiek atrēķināti no Izpildītājam maksājamās summas par Darbu izpildi iepriekšējā mēnesī.</w:t>
      </w:r>
    </w:p>
    <w:p w14:paraId="665854BE" w14:textId="77777777" w:rsidR="00300FC5" w:rsidRPr="00300FC5" w:rsidRDefault="00300FC5" w:rsidP="00B00B28">
      <w:pPr>
        <w:widowControl w:val="0"/>
        <w:numPr>
          <w:ilvl w:val="0"/>
          <w:numId w:val="24"/>
        </w:numPr>
        <w:tabs>
          <w:tab w:val="left" w:pos="284"/>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PUŠU MANTISKĀ ATBILDĪBA</w:t>
      </w:r>
    </w:p>
    <w:p w14:paraId="65B7F475" w14:textId="77777777"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Līgumā noteikto maksājumu samaksas termiņa kavējuma gadījumā Pasūtītājs maksā Izpildītājam līgumsodu 0,1% apmērā no summas, kuras samaksa tiek kavēta, par katru kavēto dienu, bet ne vairāk kā 10% no parāda summas.</w:t>
      </w:r>
    </w:p>
    <w:p w14:paraId="5D2A1ADF" w14:textId="77777777"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 xml:space="preserve">Gadījumā, ja Izpildītājs kavē Darbu izpildi līguma 3.1. punktā noteiktajā termiņā, tad Izpildītājs maksā Pasūtītājam līgumsodu 150,- EUR (viens simts piecdesmit </w:t>
      </w:r>
      <w:r w:rsidRPr="00300FC5">
        <w:rPr>
          <w:rFonts w:ascii="Arial" w:eastAsia="Times New Roman" w:hAnsi="Arial" w:cs="Arial"/>
          <w:i/>
          <w:iCs/>
          <w:snapToGrid w:val="0"/>
          <w:kern w:val="1"/>
        </w:rPr>
        <w:t>euro</w:t>
      </w:r>
      <w:r w:rsidRPr="00300FC5">
        <w:rPr>
          <w:rFonts w:ascii="Arial" w:eastAsia="Times New Roman" w:hAnsi="Arial" w:cs="Arial"/>
          <w:snapToGrid w:val="0"/>
          <w:kern w:val="1"/>
        </w:rPr>
        <w:t>). Par šajā līguma punktā noteiktajiem Darba neizpildes gadījumiem Pasūtītājs sastāda aktu par konstatēto Darbu neizpildi un nodod to Izpildītājam, kuram, pamatojoties uz iesniegto aktu, ir pienākums maksāt Pasūtītājam šajā līguma punktā noteikto līgumsodu. Līgumsods nomaksājams 10 dienu laikā no šajā līgumā punktā noteiktā akta sagatavošanas datuma vai arī par attiecīgu līgumsoda summu Pasūtītājs samazina konkrētajā mēnesī maksājamo summu par Darbu izpildi.</w:t>
      </w:r>
    </w:p>
    <w:p w14:paraId="3355CC35" w14:textId="77777777"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 xml:space="preserve">Gadījumā, ja Izpildītājs Darbu izpildē bez rakstiskas saskaņošanas ar Pasūtītāju piesaista apakšuzņēmējus, tad tas par šādu pārkāpumu maksā Pasūtītājam līgumsodu 150,- EUR (viens simts piecdesmit </w:t>
      </w:r>
      <w:r w:rsidRPr="00300FC5">
        <w:rPr>
          <w:rFonts w:ascii="Arial" w:eastAsia="Times New Roman" w:hAnsi="Arial" w:cs="Arial"/>
          <w:i/>
          <w:iCs/>
          <w:snapToGrid w:val="0"/>
          <w:kern w:val="1"/>
        </w:rPr>
        <w:t>euro</w:t>
      </w:r>
      <w:r w:rsidRPr="00300FC5">
        <w:rPr>
          <w:rFonts w:ascii="Arial" w:eastAsia="Times New Roman" w:hAnsi="Arial" w:cs="Arial"/>
          <w:snapToGrid w:val="0"/>
          <w:kern w:val="1"/>
        </w:rPr>
        <w:t>).</w:t>
      </w:r>
    </w:p>
    <w:p w14:paraId="7D87D601" w14:textId="77777777"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 xml:space="preserve">Gadījumā ja Izpildītāja darbības vai bezdarbības rezultātā, veicot līgumā noteiktos Darbus, tiek bojāta Pasūtītāja vai trešo personu manta vai nodarīts kaitējums Pasūtītāja pārstāvju vai trešo personu dzīvībai vai veselībai, tad visus un jebkādus radītos zaudējumus un kompensācijas par konkrēto nodarījumu, sedz Izpildītājs uz sava rēķina, kā arī Izpildītājs uzņemas visu un jebkādu atbildību par konkrēto nodarījumu un tā radītajām sekām. </w:t>
      </w:r>
    </w:p>
    <w:p w14:paraId="5F29F2E0" w14:textId="77777777" w:rsidR="00300FC5" w:rsidRPr="00300FC5" w:rsidRDefault="00300FC5" w:rsidP="00B61149">
      <w:pPr>
        <w:widowControl w:val="0"/>
        <w:numPr>
          <w:ilvl w:val="1"/>
          <w:numId w:val="24"/>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Puses viena otrai ir mantiski atbildīgas par līgumsaistību pārkāpšanu, kā arī zaudējumu radīšanu kādai no Pusēm saskaņā ar Latvijas Republikas normatīvajiem aktiem un līgumu.</w:t>
      </w:r>
    </w:p>
    <w:p w14:paraId="675767CB" w14:textId="77777777" w:rsidR="00300FC5" w:rsidRPr="00300FC5" w:rsidRDefault="00300FC5" w:rsidP="00B00B28">
      <w:pPr>
        <w:widowControl w:val="0"/>
        <w:numPr>
          <w:ilvl w:val="0"/>
          <w:numId w:val="24"/>
        </w:numPr>
        <w:tabs>
          <w:tab w:val="left" w:pos="284"/>
        </w:tabs>
        <w:suppressAutoHyphens/>
        <w:spacing w:before="120" w:after="0" w:line="240" w:lineRule="auto"/>
        <w:ind w:left="-142" w:firstLine="142"/>
        <w:jc w:val="center"/>
        <w:rPr>
          <w:rFonts w:ascii="Arial" w:eastAsia="Times New Roman" w:hAnsi="Arial" w:cs="Arial"/>
          <w:b/>
          <w:caps/>
          <w:snapToGrid w:val="0"/>
          <w:kern w:val="1"/>
        </w:rPr>
      </w:pPr>
      <w:r w:rsidRPr="00300FC5">
        <w:rPr>
          <w:rFonts w:ascii="Arial" w:eastAsia="Times New Roman" w:hAnsi="Arial" w:cs="Arial"/>
          <w:b/>
          <w:caps/>
          <w:snapToGrid w:val="0"/>
          <w:kern w:val="1"/>
        </w:rPr>
        <w:t>StrĪdu RISINĀŠANAS KĀRTĪBA</w:t>
      </w:r>
    </w:p>
    <w:p w14:paraId="1F35D095" w14:textId="77777777" w:rsidR="00300FC5" w:rsidRPr="00300FC5" w:rsidRDefault="00300FC5" w:rsidP="00B61149">
      <w:pPr>
        <w:widowControl w:val="0"/>
        <w:numPr>
          <w:ilvl w:val="1"/>
          <w:numId w:val="24"/>
        </w:numPr>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Strīdi un nesaskaņas, kas Pusēm var rasties līguma izpildes laikā, tiek risinātas pārrunu ceļā.</w:t>
      </w:r>
    </w:p>
    <w:p w14:paraId="6E8FA4F0" w14:textId="77777777" w:rsidR="00300FC5" w:rsidRPr="00300FC5" w:rsidRDefault="00300FC5" w:rsidP="00B61149">
      <w:pPr>
        <w:widowControl w:val="0"/>
        <w:numPr>
          <w:ilvl w:val="1"/>
          <w:numId w:val="24"/>
        </w:numPr>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Gadījumā ja strīdus un domstarpības neizdodas atrisināt pārrunu ceļā, tad tie nododami izšķiršanai tiesā Latvijas Republikas normatīvajos aktos noteiktajā kārtībā.</w:t>
      </w:r>
    </w:p>
    <w:p w14:paraId="17B78FF7" w14:textId="77777777" w:rsidR="00300FC5" w:rsidRPr="00300FC5" w:rsidRDefault="00300FC5" w:rsidP="00B00B28">
      <w:pPr>
        <w:widowControl w:val="0"/>
        <w:numPr>
          <w:ilvl w:val="0"/>
          <w:numId w:val="24"/>
        </w:numPr>
        <w:tabs>
          <w:tab w:val="left" w:pos="426"/>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LĪGUMA LAUŠANA</w:t>
      </w:r>
    </w:p>
    <w:p w14:paraId="781AA51C" w14:textId="77777777" w:rsidR="00300FC5" w:rsidRPr="00300FC5" w:rsidRDefault="00300FC5" w:rsidP="00B61149">
      <w:pPr>
        <w:numPr>
          <w:ilvl w:val="1"/>
          <w:numId w:val="24"/>
        </w:numPr>
        <w:suppressAutoHyphens/>
        <w:spacing w:before="120" w:after="0" w:line="240" w:lineRule="auto"/>
        <w:ind w:left="567" w:right="57" w:hanging="567"/>
        <w:jc w:val="both"/>
        <w:rPr>
          <w:rFonts w:ascii="Arial" w:eastAsia="Times New Roman" w:hAnsi="Arial" w:cs="Arial"/>
          <w:kern w:val="1"/>
          <w:lang w:eastAsia="zh-CN"/>
        </w:rPr>
      </w:pPr>
      <w:r w:rsidRPr="00300FC5">
        <w:rPr>
          <w:rFonts w:ascii="Arial" w:eastAsia="Times New Roman" w:hAnsi="Arial" w:cs="Arial"/>
          <w:kern w:val="1"/>
          <w:lang w:eastAsia="zh-CN"/>
        </w:rPr>
        <w:t>Izpildītājam ir tiesības vienpusēji izbeigt līgumu iepriekš par to rakstiski paziņojot Pasūtītājam, ja Pasūtītājs kavē līgumā noteikta maksājuma samaksas termiņu vairāk kā 30 kalendārās dienas.</w:t>
      </w:r>
    </w:p>
    <w:p w14:paraId="313D0DB9" w14:textId="77777777" w:rsidR="00300FC5" w:rsidRPr="00300FC5" w:rsidRDefault="00300FC5" w:rsidP="00B61149">
      <w:pPr>
        <w:numPr>
          <w:ilvl w:val="1"/>
          <w:numId w:val="24"/>
        </w:numPr>
        <w:suppressAutoHyphens/>
        <w:spacing w:before="120" w:after="0" w:line="240" w:lineRule="auto"/>
        <w:ind w:left="567" w:right="57" w:hanging="567"/>
        <w:jc w:val="both"/>
        <w:rPr>
          <w:rFonts w:ascii="Arial" w:eastAsia="Times New Roman" w:hAnsi="Arial" w:cs="Arial"/>
          <w:kern w:val="1"/>
          <w:lang w:eastAsia="zh-CN"/>
        </w:rPr>
      </w:pPr>
      <w:r w:rsidRPr="00300FC5">
        <w:rPr>
          <w:rFonts w:ascii="Arial" w:eastAsia="Times New Roman" w:hAnsi="Arial" w:cs="Arial"/>
          <w:kern w:val="1"/>
          <w:lang w:eastAsia="zh-CN"/>
        </w:rPr>
        <w:t>Pasūtītājam ir tiesības vienpusēji izbeigt līgumu iepriekš par to rakstiski paziņojot Izpildītājam, šādos gadījumos:</w:t>
      </w:r>
    </w:p>
    <w:p w14:paraId="0E443113" w14:textId="77777777" w:rsidR="00300FC5" w:rsidRPr="00300FC5" w:rsidRDefault="00300FC5" w:rsidP="00B61149">
      <w:pPr>
        <w:widowControl w:val="0"/>
        <w:numPr>
          <w:ilvl w:val="2"/>
          <w:numId w:val="24"/>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Arial" w:eastAsia="Times New Roman" w:hAnsi="Arial" w:cs="Arial"/>
          <w:kern w:val="1"/>
        </w:rPr>
      </w:pPr>
      <w:r w:rsidRPr="00300FC5">
        <w:rPr>
          <w:rFonts w:ascii="Arial" w:eastAsia="Times New Roman" w:hAnsi="Arial" w:cs="Arial"/>
          <w:kern w:val="1"/>
        </w:rPr>
        <w:t xml:space="preserve">tiek pasludināts Izpildītāja maksātnespējas process vai tiek uzsākts Izpildītāja </w:t>
      </w:r>
      <w:r w:rsidRPr="00300FC5">
        <w:rPr>
          <w:rFonts w:ascii="Arial" w:eastAsia="Times New Roman" w:hAnsi="Arial" w:cs="Arial"/>
          <w:kern w:val="1"/>
        </w:rPr>
        <w:lastRenderedPageBreak/>
        <w:t>likvidācijas process;</w:t>
      </w:r>
    </w:p>
    <w:p w14:paraId="691B6896" w14:textId="77777777" w:rsidR="00300FC5" w:rsidRPr="00300FC5" w:rsidRDefault="00300FC5" w:rsidP="00B61149">
      <w:pPr>
        <w:widowControl w:val="0"/>
        <w:numPr>
          <w:ilvl w:val="2"/>
          <w:numId w:val="24"/>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Arial" w:eastAsia="Times New Roman" w:hAnsi="Arial" w:cs="Arial"/>
          <w:kern w:val="1"/>
        </w:rPr>
      </w:pPr>
      <w:r w:rsidRPr="00300FC5">
        <w:rPr>
          <w:rFonts w:ascii="Arial" w:eastAsia="Times New Roman" w:hAnsi="Arial" w:cs="Arial"/>
          <w:kern w:val="1"/>
        </w:rPr>
        <w:t>Darbi, saskaņā ar Pasūtītāja veikto pārbaužu rezultātiem, netiek pildīti vispār vai tiek pildīti neatbilstošā kvalitātē un/vai neatbilstoši līguma un tā pielikumu nosacījumiem;</w:t>
      </w:r>
    </w:p>
    <w:p w14:paraId="5B8835A8" w14:textId="77777777" w:rsidR="00300FC5" w:rsidRPr="00300FC5" w:rsidRDefault="00300FC5" w:rsidP="00B61149">
      <w:pPr>
        <w:widowControl w:val="0"/>
        <w:numPr>
          <w:ilvl w:val="2"/>
          <w:numId w:val="24"/>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Arial" w:eastAsia="Times New Roman" w:hAnsi="Arial" w:cs="Arial"/>
          <w:kern w:val="1"/>
        </w:rPr>
      </w:pPr>
      <w:r w:rsidRPr="00300FC5">
        <w:rPr>
          <w:rFonts w:ascii="Arial" w:eastAsia="Times New Roman" w:hAnsi="Arial" w:cs="Arial"/>
          <w:color w:val="000000"/>
          <w:kern w:val="1"/>
        </w:rPr>
        <w:t xml:space="preserve">šajā līgumā ietverto Pasūtītāja saistību izpilde </w:t>
      </w:r>
      <w:r w:rsidRPr="00300FC5">
        <w:rPr>
          <w:rFonts w:ascii="Arial" w:eastAsia="Times New Roman" w:hAnsi="Arial" w:cs="Arial"/>
          <w:bCs/>
          <w:iCs/>
          <w:color w:val="000000"/>
          <w:kern w:val="1"/>
        </w:rPr>
        <w:t>ir neiespējama vai apgrūtināta sakarā ar Pasūtītāja finansējuma samazinājumu/trūkumu un/vai budžeta grozījumiem sakarā ar ārkārtas situāciju valstī,</w:t>
      </w:r>
      <w:r w:rsidRPr="00300FC5">
        <w:rPr>
          <w:rFonts w:ascii="Arial" w:eastAsia="Times New Roman" w:hAnsi="Arial" w:cs="Arial"/>
          <w:color w:val="000000"/>
          <w:kern w:val="1"/>
        </w:rPr>
        <w:t xml:space="preserve"> vai līguma izpildes laikā ir piemērotas starptautiskās vai nacionālās sankcijas vai būtiskas finanšu un kapitāla tirgus intereses ietekmējošas Eiropas Savienības vai Ziemeļatlantijas līguma organizācijas dalībvalsts noteiktās sankcijas</w:t>
      </w:r>
      <w:r w:rsidRPr="00300FC5">
        <w:rPr>
          <w:rFonts w:ascii="Arial" w:eastAsia="Times New Roman" w:hAnsi="Arial" w:cs="Arial"/>
          <w:kern w:val="1"/>
          <w:shd w:val="clear" w:color="auto" w:fill="FFFFFF"/>
        </w:rPr>
        <w:t xml:space="preserve"> (</w:t>
      </w:r>
      <w:r w:rsidRPr="00300FC5">
        <w:rPr>
          <w:rFonts w:ascii="Arial" w:eastAsia="Times New Roman" w:hAnsi="Arial" w:cs="Arial"/>
          <w:kern w:val="1"/>
        </w:rPr>
        <w:t>Starptautisko un Latvijas Republikas nacionālo sankciju likuma 11.</w:t>
      </w:r>
      <w:r w:rsidRPr="00300FC5">
        <w:rPr>
          <w:rFonts w:ascii="Arial" w:eastAsia="Times New Roman" w:hAnsi="Arial" w:cs="Arial"/>
          <w:kern w:val="1"/>
          <w:vertAlign w:val="superscript"/>
        </w:rPr>
        <w:t xml:space="preserve">1 </w:t>
      </w:r>
      <w:r w:rsidRPr="00300FC5">
        <w:rPr>
          <w:rFonts w:ascii="Arial" w:eastAsia="Times New Roman" w:hAnsi="Arial" w:cs="Arial"/>
          <w:kern w:val="1"/>
        </w:rPr>
        <w:t xml:space="preserve">pants). </w:t>
      </w:r>
    </w:p>
    <w:p w14:paraId="137F4ED7" w14:textId="77777777" w:rsidR="00300FC5" w:rsidRPr="00300FC5" w:rsidRDefault="00300FC5" w:rsidP="00B61149">
      <w:pPr>
        <w:widowControl w:val="0"/>
        <w:numPr>
          <w:ilvl w:val="1"/>
          <w:numId w:val="24"/>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Rakstiski vienojoties, Puses ir tiesīgas lauzt līgumu kāda cita iemesla dēļ.</w:t>
      </w:r>
    </w:p>
    <w:p w14:paraId="16005BA9" w14:textId="77777777" w:rsidR="00300FC5" w:rsidRPr="00300FC5" w:rsidRDefault="00300FC5" w:rsidP="00B61149">
      <w:pPr>
        <w:widowControl w:val="0"/>
        <w:numPr>
          <w:ilvl w:val="1"/>
          <w:numId w:val="24"/>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Ja līgums tiek lauzts, Izpildītājs nekavējoties pārtrauc Darbu, par ko tiek sastādīts Darba nodošanas – pieņemšanas akts, kuru paraksta Puses vai to pilnvaroti pārstāvji, atstāj Darba vietu drošībā un kārtībā un saņem samaksu par visiem līdz līguma laušanas brīdim kvalitatīvi paveiktajiem darbiem 30 kalendāro dienu laikā, skaitot no dienas, kad Puses vai to pilnvaroti pārstāvji parakstījuši šajā līguma punktā noteikto aktu.</w:t>
      </w:r>
    </w:p>
    <w:p w14:paraId="26C915CC" w14:textId="77777777" w:rsidR="00300FC5" w:rsidRPr="00300FC5" w:rsidRDefault="00300FC5" w:rsidP="00B61149">
      <w:pPr>
        <w:widowControl w:val="0"/>
        <w:numPr>
          <w:ilvl w:val="1"/>
          <w:numId w:val="24"/>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Gadījumā, ja līgums tiek lauzts kādas Puses vainas dēļ, kas izpaudusies kā līguma saistību nepildīšana vai nepienācīga pildīšana vai zaudējumu nodarīšana otrai Pusei, tad Pusei, kura ir vainojam līguma laušanā, ir jāatlīdzina otrai Pusei zaudējumi, kas tai rodas saistībā ar līguma laušanu. Ja līgums tiek lauzts Izpildītāja vainas dēļ, tad tas maksā Pasūtītājam papildus tā zaudējumiem arī līgumsodu 10 % apmērā no kopējās līguma summas.</w:t>
      </w:r>
    </w:p>
    <w:p w14:paraId="0B55FDD1" w14:textId="77777777" w:rsidR="00300FC5" w:rsidRPr="00300FC5" w:rsidRDefault="00300FC5" w:rsidP="00B00B28">
      <w:pPr>
        <w:widowControl w:val="0"/>
        <w:numPr>
          <w:ilvl w:val="0"/>
          <w:numId w:val="24"/>
        </w:numPr>
        <w:tabs>
          <w:tab w:val="left" w:pos="426"/>
        </w:tabs>
        <w:suppressAutoHyphens/>
        <w:spacing w:before="120" w:after="0" w:line="240" w:lineRule="auto"/>
        <w:ind w:left="0" w:firstLine="0"/>
        <w:jc w:val="center"/>
        <w:rPr>
          <w:rFonts w:ascii="Arial" w:eastAsia="Times New Roman" w:hAnsi="Arial" w:cs="Arial"/>
          <w:b/>
          <w:caps/>
          <w:snapToGrid w:val="0"/>
          <w:kern w:val="1"/>
        </w:rPr>
      </w:pPr>
      <w:r w:rsidRPr="00300FC5">
        <w:rPr>
          <w:rFonts w:ascii="Arial" w:eastAsia="Times New Roman" w:hAnsi="Arial" w:cs="Arial"/>
          <w:b/>
          <w:caps/>
          <w:snapToGrid w:val="0"/>
          <w:kern w:val="1"/>
        </w:rPr>
        <w:t>NEPĀRVARAMAS VARAS APSTĀKĻI</w:t>
      </w:r>
    </w:p>
    <w:p w14:paraId="7CF6F212" w14:textId="77777777" w:rsidR="00300FC5" w:rsidRPr="00300FC5" w:rsidRDefault="00300FC5" w:rsidP="00B61149">
      <w:pPr>
        <w:widowControl w:val="0"/>
        <w:numPr>
          <w:ilvl w:val="1"/>
          <w:numId w:val="24"/>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Pušu atbildība neiestājas, ja līguma saistību izpildi aizkavē vai padara neiespējamu nepārvaramas varas apstākļi (plūdi, ražošanas avārijas, valsts varas institūciju lēmumi).</w:t>
      </w:r>
    </w:p>
    <w:p w14:paraId="28B190C1" w14:textId="77777777" w:rsidR="00300FC5" w:rsidRPr="00300FC5" w:rsidRDefault="00300FC5" w:rsidP="00B61149">
      <w:pPr>
        <w:widowControl w:val="0"/>
        <w:numPr>
          <w:ilvl w:val="1"/>
          <w:numId w:val="24"/>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Pusei, kurai saistību izpildē iestājušies nepārvaramas varas apstākļi, par to rakstiski jāziņo otrai Pusei, norādot šos apstākļus, to iestāšanās laiku un iespējamo izbeigšanos ne vēlāk kā triju kalendāro dienu laikā no to iestāšanās dienas.</w:t>
      </w:r>
    </w:p>
    <w:p w14:paraId="3F0B0B76" w14:textId="77777777" w:rsidR="00300FC5" w:rsidRPr="00300FC5" w:rsidRDefault="00300FC5" w:rsidP="00B61149">
      <w:pPr>
        <w:widowControl w:val="0"/>
        <w:numPr>
          <w:ilvl w:val="1"/>
          <w:numId w:val="24"/>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Arial" w:eastAsia="Times New Roman" w:hAnsi="Arial" w:cs="Arial"/>
          <w:snapToGrid w:val="0"/>
          <w:kern w:val="1"/>
        </w:rPr>
      </w:pPr>
      <w:r w:rsidRPr="00300FC5">
        <w:rPr>
          <w:rFonts w:ascii="Arial" w:eastAsia="Times New Roman" w:hAnsi="Arial" w:cs="Arial"/>
          <w:snapToGrid w:val="0"/>
          <w:kern w:val="1"/>
        </w:rPr>
        <w:t>Pēc nepārvaramās varas apstākļu izbeigšanās Puses rakstiski vienojas par līguma termiņu attiecīgu pagarināšanu. Ja nepārvaramas varas apstākļi ilgst vairāk kā sešus mēnešus, tad pēc jebkuras Puses rakstiska paziņojuma līgums zaudē spēku.</w:t>
      </w:r>
    </w:p>
    <w:p w14:paraId="25C3956C" w14:textId="77777777" w:rsidR="00300FC5" w:rsidRPr="00300FC5" w:rsidRDefault="00300FC5" w:rsidP="00300FC5">
      <w:pPr>
        <w:widowControl w:val="0"/>
        <w:tabs>
          <w:tab w:val="left" w:pos="397"/>
          <w:tab w:val="left" w:pos="709"/>
          <w:tab w:val="left" w:pos="1191"/>
          <w:tab w:val="left" w:pos="1588"/>
          <w:tab w:val="left" w:pos="1985"/>
          <w:tab w:val="left" w:pos="2382"/>
          <w:tab w:val="left" w:pos="2779"/>
          <w:tab w:val="left" w:pos="3176"/>
          <w:tab w:val="left" w:pos="3573"/>
          <w:tab w:val="left" w:pos="3970"/>
          <w:tab w:val="left" w:pos="4367"/>
          <w:tab w:val="left" w:pos="4764"/>
        </w:tabs>
        <w:spacing w:before="120" w:after="0" w:line="240" w:lineRule="auto"/>
        <w:ind w:left="1134"/>
        <w:rPr>
          <w:rFonts w:ascii="Arial" w:eastAsia="Times New Roman" w:hAnsi="Arial" w:cs="Arial"/>
          <w:snapToGrid w:val="0"/>
          <w:kern w:val="1"/>
        </w:rPr>
      </w:pPr>
    </w:p>
    <w:p w14:paraId="5B4804C2" w14:textId="77777777" w:rsidR="00300FC5" w:rsidRPr="00300FC5" w:rsidRDefault="00300FC5" w:rsidP="00B00B28">
      <w:pPr>
        <w:numPr>
          <w:ilvl w:val="0"/>
          <w:numId w:val="24"/>
        </w:numPr>
        <w:tabs>
          <w:tab w:val="left" w:pos="426"/>
        </w:tabs>
        <w:suppressAutoHyphens/>
        <w:spacing w:after="0" w:line="240" w:lineRule="auto"/>
        <w:ind w:left="0" w:right="-58" w:firstLine="0"/>
        <w:jc w:val="center"/>
        <w:rPr>
          <w:rFonts w:ascii="Arial" w:hAnsi="Arial" w:cs="Arial"/>
          <w:b/>
          <w:bCs/>
          <w:caps/>
          <w:kern w:val="1"/>
        </w:rPr>
      </w:pPr>
      <w:r w:rsidRPr="00300FC5">
        <w:rPr>
          <w:rFonts w:ascii="Arial" w:hAnsi="Arial" w:cs="Arial"/>
          <w:b/>
          <w:bCs/>
          <w:caps/>
          <w:kern w:val="1"/>
        </w:rPr>
        <w:t>Līguma izpildē iesaistītā personāla un apakšuzņēmēju nomaiņa un jauna personāla un apakšuzņēmēju piesaiste</w:t>
      </w:r>
    </w:p>
    <w:p w14:paraId="74EB6CFA" w14:textId="77777777" w:rsidR="00300FC5" w:rsidRPr="00300FC5" w:rsidRDefault="00300FC5" w:rsidP="00B61149">
      <w:pPr>
        <w:numPr>
          <w:ilvl w:val="1"/>
          <w:numId w:val="24"/>
        </w:numPr>
        <w:suppressAutoHyphens/>
        <w:spacing w:after="0" w:line="240" w:lineRule="auto"/>
        <w:ind w:left="567" w:right="-58" w:hanging="567"/>
        <w:jc w:val="both"/>
        <w:rPr>
          <w:rFonts w:ascii="Arial" w:eastAsia="Times New Roman" w:hAnsi="Arial" w:cs="Arial"/>
          <w:kern w:val="1"/>
          <w:lang w:eastAsia="lv-LV"/>
        </w:rPr>
      </w:pPr>
      <w:r w:rsidRPr="00300FC5">
        <w:rPr>
          <w:rFonts w:ascii="Arial" w:eastAsia="Times New Roman" w:hAnsi="Arial" w:cs="Arial"/>
          <w:bCs/>
          <w:kern w:val="1"/>
        </w:rPr>
        <w:t>Izpildītājs</w:t>
      </w:r>
      <w:r w:rsidRPr="00300FC5">
        <w:rPr>
          <w:rFonts w:ascii="Arial" w:eastAsia="Times New Roman" w:hAnsi="Arial" w:cs="Arial"/>
          <w:kern w:val="1"/>
          <w:lang w:eastAsia="lv-LV"/>
        </w:rPr>
        <w:t xml:space="preserve"> nav tiesīgs bez saskaņošanas ar </w:t>
      </w:r>
      <w:r w:rsidRPr="00300FC5">
        <w:rPr>
          <w:rFonts w:ascii="Arial" w:eastAsia="Times New Roman" w:hAnsi="Arial" w:cs="Arial"/>
          <w:snapToGrid w:val="0"/>
          <w:kern w:val="1"/>
        </w:rPr>
        <w:t>Pasūtītāju</w:t>
      </w:r>
      <w:r w:rsidRPr="00300FC5">
        <w:rPr>
          <w:rFonts w:ascii="Arial" w:eastAsia="Times New Roman" w:hAnsi="Arial" w:cs="Arial"/>
          <w:kern w:val="1"/>
          <w:lang w:eastAsia="lv-LV"/>
        </w:rPr>
        <w:t xml:space="preserve"> veikt </w:t>
      </w:r>
      <w:r w:rsidRPr="00300FC5">
        <w:rPr>
          <w:rFonts w:ascii="Arial" w:eastAsia="Times New Roman" w:hAnsi="Arial" w:cs="Arial"/>
          <w:bCs/>
          <w:kern w:val="1"/>
        </w:rPr>
        <w:t>Izpildītāja</w:t>
      </w:r>
      <w:r w:rsidRPr="00300FC5">
        <w:rPr>
          <w:rFonts w:ascii="Arial" w:eastAsia="Times New Roman" w:hAnsi="Arial" w:cs="Arial"/>
          <w:kern w:val="1"/>
          <w:lang w:eastAsia="lv-LV"/>
        </w:rPr>
        <w:t xml:space="preserve"> piedāvājumā līgumā noteiktajam atklātajam konkursam norādītā personāla un apakšuzņēmēju nomaiņu un iesaistīt papildu apakšuzņēmējus līguma izpildē. </w:t>
      </w:r>
      <w:r w:rsidRPr="00300FC5">
        <w:rPr>
          <w:rFonts w:ascii="Arial" w:eastAsia="Times New Roman" w:hAnsi="Arial" w:cs="Arial"/>
          <w:snapToGrid w:val="0"/>
          <w:kern w:val="1"/>
        </w:rPr>
        <w:t>Pasūtītājs</w:t>
      </w:r>
      <w:r w:rsidRPr="00300FC5">
        <w:rPr>
          <w:rFonts w:ascii="Arial" w:eastAsia="Times New Roman" w:hAnsi="Arial" w:cs="Arial"/>
          <w:kern w:val="1"/>
          <w:lang w:eastAsia="lv-LV"/>
        </w:rPr>
        <w:t xml:space="preserve"> ir tiesīgs prasīt personāla un apakšuzņēmēja viedokli par nomaiņas iemesliem.</w:t>
      </w:r>
    </w:p>
    <w:p w14:paraId="06C09F3F" w14:textId="77777777" w:rsidR="00300FC5" w:rsidRPr="00300FC5" w:rsidRDefault="00300FC5" w:rsidP="00B61149">
      <w:pPr>
        <w:numPr>
          <w:ilvl w:val="1"/>
          <w:numId w:val="24"/>
        </w:numPr>
        <w:suppressAutoHyphens/>
        <w:spacing w:after="0" w:line="240" w:lineRule="auto"/>
        <w:ind w:left="567" w:right="-58" w:hanging="567"/>
        <w:jc w:val="both"/>
        <w:rPr>
          <w:rFonts w:ascii="Arial" w:eastAsia="Times New Roman" w:hAnsi="Arial" w:cs="Arial"/>
          <w:kern w:val="1"/>
          <w:lang w:eastAsia="lv-LV"/>
        </w:rPr>
      </w:pPr>
      <w:r w:rsidRPr="00300FC5">
        <w:rPr>
          <w:rFonts w:ascii="Arial" w:eastAsia="Times New Roman" w:hAnsi="Arial" w:cs="Arial"/>
          <w:bCs/>
          <w:kern w:val="1"/>
        </w:rPr>
        <w:t>Izpildītājam</w:t>
      </w:r>
      <w:r w:rsidRPr="00300FC5">
        <w:rPr>
          <w:rFonts w:ascii="Arial" w:eastAsia="Times New Roman" w:hAnsi="Arial" w:cs="Arial"/>
          <w:kern w:val="1"/>
          <w:lang w:eastAsia="lv-LV"/>
        </w:rPr>
        <w:t xml:space="preserve"> ir pienākums rakstiski saskaņot ar </w:t>
      </w:r>
      <w:r w:rsidRPr="00300FC5">
        <w:rPr>
          <w:rFonts w:ascii="Arial" w:eastAsia="Times New Roman" w:hAnsi="Arial" w:cs="Arial"/>
          <w:snapToGrid w:val="0"/>
          <w:kern w:val="1"/>
        </w:rPr>
        <w:t>Pasūtītāju</w:t>
      </w:r>
      <w:r w:rsidRPr="00300FC5">
        <w:rPr>
          <w:rFonts w:ascii="Arial" w:eastAsia="Times New Roman" w:hAnsi="Arial" w:cs="Arial"/>
          <w:kern w:val="1"/>
          <w:lang w:eastAsia="lv-LV"/>
        </w:rPr>
        <w:t xml:space="preserve"> papildu personāla iesaistīšanu līguma izpildē, pirms tiek veikta šāda personāla iesaistīšana.</w:t>
      </w:r>
    </w:p>
    <w:p w14:paraId="26A9E112" w14:textId="77777777" w:rsidR="00300FC5" w:rsidRPr="00300FC5" w:rsidRDefault="00300FC5" w:rsidP="00B61149">
      <w:pPr>
        <w:numPr>
          <w:ilvl w:val="1"/>
          <w:numId w:val="24"/>
        </w:numPr>
        <w:suppressAutoHyphens/>
        <w:spacing w:after="0" w:line="240" w:lineRule="auto"/>
        <w:ind w:left="567" w:right="-58" w:hanging="567"/>
        <w:jc w:val="both"/>
        <w:rPr>
          <w:rFonts w:ascii="Arial" w:eastAsia="Times New Roman" w:hAnsi="Arial" w:cs="Arial"/>
          <w:kern w:val="1"/>
          <w:lang w:eastAsia="lv-LV"/>
        </w:rPr>
      </w:pPr>
      <w:r w:rsidRPr="00300FC5">
        <w:rPr>
          <w:rFonts w:ascii="Arial" w:eastAsia="Times New Roman" w:hAnsi="Arial" w:cs="Arial"/>
          <w:kern w:val="1"/>
          <w:lang w:eastAsia="lv-LV"/>
        </w:rPr>
        <w:t xml:space="preserve">Izpildītāja līgumā noteiktajā atklātajā konkursā iesniegtajā piedāvājumā norādītā personāla nomaiņa pieļaujama tikai ar </w:t>
      </w:r>
      <w:r w:rsidRPr="00300FC5">
        <w:rPr>
          <w:rFonts w:ascii="Arial" w:eastAsia="Times New Roman" w:hAnsi="Arial" w:cs="Arial"/>
          <w:snapToGrid w:val="0"/>
          <w:kern w:val="1"/>
        </w:rPr>
        <w:t>Pasūtītāja</w:t>
      </w:r>
      <w:r w:rsidRPr="00300FC5">
        <w:rPr>
          <w:rFonts w:ascii="Arial" w:eastAsia="Times New Roman" w:hAnsi="Arial" w:cs="Arial"/>
          <w:kern w:val="1"/>
          <w:lang w:eastAsia="lv-LV"/>
        </w:rPr>
        <w:t xml:space="preserve"> piekrišanu. </w:t>
      </w:r>
      <w:r w:rsidRPr="00300FC5">
        <w:rPr>
          <w:rFonts w:ascii="Arial" w:eastAsia="Times New Roman" w:hAnsi="Arial" w:cs="Arial"/>
          <w:snapToGrid w:val="0"/>
          <w:kern w:val="1"/>
        </w:rPr>
        <w:t>Pasūtītājs</w:t>
      </w:r>
      <w:r w:rsidRPr="00300FC5">
        <w:rPr>
          <w:rFonts w:ascii="Arial" w:eastAsia="Times New Roman" w:hAnsi="Arial" w:cs="Arial"/>
          <w:kern w:val="1"/>
          <w:lang w:eastAsia="lv-LV"/>
        </w:rPr>
        <w:t xml:space="preserve"> nepiekrīt piedāvājumā norādītā personāla nomaiņai, ja piedāvātais personāls neatbilst līgumā noteiktā atklātā konkursa dokumentos personālam izvirzītajām prasībām.</w:t>
      </w:r>
      <w:bookmarkStart w:id="18" w:name="_Hlk145683541"/>
    </w:p>
    <w:p w14:paraId="5E2C3752" w14:textId="77777777" w:rsidR="00300FC5" w:rsidRPr="00300FC5" w:rsidRDefault="00300FC5" w:rsidP="00B61149">
      <w:pPr>
        <w:numPr>
          <w:ilvl w:val="1"/>
          <w:numId w:val="24"/>
        </w:numPr>
        <w:suppressAutoHyphens/>
        <w:spacing w:after="0" w:line="240" w:lineRule="auto"/>
        <w:ind w:left="567" w:right="-58" w:hanging="567"/>
        <w:jc w:val="both"/>
        <w:rPr>
          <w:rFonts w:ascii="Arial" w:eastAsia="Times New Roman" w:hAnsi="Arial" w:cs="Arial"/>
          <w:kern w:val="1"/>
          <w:lang w:eastAsia="lv-LV"/>
        </w:rPr>
      </w:pPr>
      <w:r w:rsidRPr="00300FC5">
        <w:rPr>
          <w:rFonts w:ascii="Arial" w:eastAsia="Times New Roman" w:hAnsi="Arial" w:cs="Arial"/>
          <w:kern w:val="1"/>
        </w:rPr>
        <w:t>Pasūtītājs nepiekrīt Izpildītāja  piedāvājumā līgumā noteiktajam atklātajam konkursam norādītā apakšuzņēmēja nomaiņai, ja pastāv kāds no šādiem nosacījumiem:</w:t>
      </w:r>
    </w:p>
    <w:p w14:paraId="61531F13" w14:textId="77777777" w:rsidR="00300FC5" w:rsidRPr="00300FC5" w:rsidRDefault="00300FC5" w:rsidP="00B61149">
      <w:pPr>
        <w:numPr>
          <w:ilvl w:val="2"/>
          <w:numId w:val="24"/>
        </w:numPr>
        <w:suppressAutoHyphens/>
        <w:spacing w:after="0" w:line="240" w:lineRule="auto"/>
        <w:ind w:left="1134" w:right="-1" w:hanging="850"/>
        <w:jc w:val="both"/>
        <w:rPr>
          <w:rFonts w:ascii="Arial" w:eastAsia="Times New Roman" w:hAnsi="Arial" w:cs="Arial"/>
          <w:kern w:val="1"/>
        </w:rPr>
      </w:pPr>
      <w:r w:rsidRPr="00300FC5">
        <w:rPr>
          <w:rFonts w:ascii="Arial" w:eastAsia="Times New Roman" w:hAnsi="Arial" w:cs="Arial"/>
          <w:kern w:val="1"/>
        </w:rPr>
        <w:t>piedāvātais apakšuzņēmējs neatbilst iepirkuma procedūras dokumentos apakšuzņēmējiem izvirzītajām prasībām;</w:t>
      </w:r>
    </w:p>
    <w:p w14:paraId="4CDC1762" w14:textId="77777777" w:rsidR="00300FC5" w:rsidRPr="00300FC5" w:rsidRDefault="00300FC5" w:rsidP="00B61149">
      <w:pPr>
        <w:numPr>
          <w:ilvl w:val="2"/>
          <w:numId w:val="24"/>
        </w:numPr>
        <w:suppressAutoHyphens/>
        <w:spacing w:after="0" w:line="240" w:lineRule="auto"/>
        <w:ind w:left="1134" w:right="-1" w:hanging="850"/>
        <w:jc w:val="both"/>
        <w:rPr>
          <w:rFonts w:ascii="Arial" w:eastAsia="Times New Roman" w:hAnsi="Arial" w:cs="Arial"/>
          <w:kern w:val="1"/>
        </w:rPr>
      </w:pPr>
      <w:r w:rsidRPr="00300FC5">
        <w:rPr>
          <w:rFonts w:ascii="Arial" w:eastAsia="Times New Roman" w:hAnsi="Arial" w:cs="Arial"/>
          <w:kern w:val="1"/>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300FC5">
        <w:rPr>
          <w:rFonts w:ascii="Arial" w:eastAsia="Times New Roman" w:hAnsi="Arial" w:cs="Arial"/>
          <w:kern w:val="1"/>
        </w:rPr>
        <w:lastRenderedPageBreak/>
        <w:t>noteiktajām prasībām, vai tas atbilst Publisko iepirkumu likuma 42. panta otrajā daļā (izņemot 8. un 9.punktu) minētajiem pretendentu izslēgšanas gadījumiem;</w:t>
      </w:r>
    </w:p>
    <w:p w14:paraId="3279F1A1" w14:textId="77777777" w:rsidR="00300FC5" w:rsidRPr="00300FC5" w:rsidRDefault="00300FC5" w:rsidP="00B61149">
      <w:pPr>
        <w:numPr>
          <w:ilvl w:val="2"/>
          <w:numId w:val="24"/>
        </w:numPr>
        <w:suppressAutoHyphens/>
        <w:spacing w:after="0" w:line="240" w:lineRule="auto"/>
        <w:ind w:left="1134" w:right="-1" w:hanging="850"/>
        <w:jc w:val="both"/>
        <w:rPr>
          <w:rFonts w:ascii="Arial" w:eastAsia="Times New Roman" w:hAnsi="Arial" w:cs="Arial"/>
          <w:kern w:val="1"/>
        </w:rPr>
      </w:pPr>
      <w:r w:rsidRPr="00300FC5">
        <w:rPr>
          <w:rFonts w:ascii="Arial" w:eastAsia="Times New Roman" w:hAnsi="Arial" w:cs="Arial"/>
          <w:kern w:val="1"/>
        </w:rPr>
        <w:t xml:space="preserve">piedāvātais apakšuzņēmējs, kura veicamo Darbu vērtība ir vismaz 10000,00 </w:t>
      </w:r>
      <w:r w:rsidRPr="00300FC5">
        <w:rPr>
          <w:rFonts w:ascii="Arial" w:eastAsia="Times New Roman" w:hAnsi="Arial" w:cs="Arial"/>
          <w:i/>
          <w:iCs/>
          <w:kern w:val="1"/>
        </w:rPr>
        <w:t>euro</w:t>
      </w:r>
      <w:r w:rsidRPr="00300FC5">
        <w:rPr>
          <w:rFonts w:ascii="Arial" w:eastAsia="Times New Roman" w:hAnsi="Arial" w:cs="Arial"/>
          <w:kern w:val="1"/>
        </w:rPr>
        <w:t>, atbilst Publisko iepirkumu likuma 42. panta otrajā daļā (izņemot 8. un 9.punktu) minētajiem pretendentu izslēgšanas gadījumiem;</w:t>
      </w:r>
    </w:p>
    <w:p w14:paraId="0B377DF7" w14:textId="77777777" w:rsidR="00300FC5" w:rsidRPr="00300FC5" w:rsidRDefault="00300FC5" w:rsidP="00B61149">
      <w:pPr>
        <w:numPr>
          <w:ilvl w:val="2"/>
          <w:numId w:val="24"/>
        </w:numPr>
        <w:suppressAutoHyphens/>
        <w:spacing w:after="0" w:line="240" w:lineRule="auto"/>
        <w:ind w:left="1134" w:right="-1" w:hanging="850"/>
        <w:jc w:val="both"/>
        <w:rPr>
          <w:rFonts w:ascii="Arial" w:eastAsia="Times New Roman" w:hAnsi="Arial" w:cs="Arial"/>
          <w:kern w:val="1"/>
        </w:rPr>
      </w:pPr>
      <w:r w:rsidRPr="00300FC5">
        <w:rPr>
          <w:rFonts w:ascii="Arial" w:eastAsia="Times New Roman" w:hAnsi="Arial" w:cs="Arial"/>
          <w:kern w:val="1"/>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6AE8235A" w14:textId="77777777" w:rsidR="00300FC5" w:rsidRPr="00300FC5" w:rsidRDefault="00300FC5" w:rsidP="00B61149">
      <w:pPr>
        <w:numPr>
          <w:ilvl w:val="1"/>
          <w:numId w:val="24"/>
        </w:numPr>
        <w:tabs>
          <w:tab w:val="left" w:pos="9072"/>
        </w:tabs>
        <w:suppressAutoHyphens/>
        <w:spacing w:after="0" w:line="240" w:lineRule="auto"/>
        <w:ind w:left="709" w:right="-1" w:hanging="709"/>
        <w:jc w:val="both"/>
        <w:rPr>
          <w:rFonts w:ascii="Arial" w:eastAsia="Times New Roman" w:hAnsi="Arial" w:cs="Arial"/>
          <w:kern w:val="1"/>
          <w:lang w:eastAsia="zh-CN"/>
        </w:rPr>
      </w:pPr>
      <w:r w:rsidRPr="00300FC5">
        <w:rPr>
          <w:rFonts w:ascii="Arial" w:eastAsia="Times New Roman" w:hAnsi="Arial" w:cs="Arial"/>
          <w:kern w:val="1"/>
          <w:lang w:eastAsia="zh-C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6A11D7E" w14:textId="77777777" w:rsidR="00300FC5" w:rsidRPr="00300FC5" w:rsidRDefault="00300FC5" w:rsidP="00B61149">
      <w:pPr>
        <w:numPr>
          <w:ilvl w:val="1"/>
          <w:numId w:val="24"/>
        </w:numPr>
        <w:tabs>
          <w:tab w:val="left" w:pos="9072"/>
        </w:tabs>
        <w:suppressAutoHyphens/>
        <w:spacing w:after="0" w:line="240" w:lineRule="auto"/>
        <w:ind w:left="709" w:right="-1" w:hanging="709"/>
        <w:jc w:val="both"/>
        <w:rPr>
          <w:rFonts w:ascii="Arial" w:eastAsia="Times New Roman" w:hAnsi="Arial" w:cs="Arial"/>
          <w:kern w:val="1"/>
          <w:lang w:eastAsia="zh-CN"/>
        </w:rPr>
      </w:pPr>
      <w:r w:rsidRPr="00300FC5">
        <w:rPr>
          <w:rFonts w:ascii="Arial" w:eastAsia="Times New Roman" w:hAnsi="Arial" w:cs="Arial"/>
          <w:kern w:val="1"/>
          <w:lang w:eastAsia="zh-CN"/>
        </w:rPr>
        <w:t>Pārbaudot jaunā apakšuzņēmēja atbilstību, Pasūtītājs piemēro Publisko iepirkumu likuma 42. panta noteikumus</w:t>
      </w:r>
      <w:r w:rsidRPr="00300FC5">
        <w:rPr>
          <w:rFonts w:ascii="Arial" w:eastAsia="Times New Roman" w:hAnsi="Arial" w:cs="Arial"/>
          <w:kern w:val="1"/>
          <w:shd w:val="clear" w:color="auto" w:fill="FFFFFF"/>
          <w:lang w:eastAsia="zh-CN"/>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25" w:anchor="p42" w:history="1">
        <w:r w:rsidRPr="00300FC5">
          <w:rPr>
            <w:rFonts w:ascii="Arial" w:eastAsia="Times New Roman" w:hAnsi="Arial" w:cs="Arial"/>
            <w:kern w:val="1"/>
            <w:shd w:val="clear" w:color="auto" w:fill="FFFFFF"/>
            <w:lang w:eastAsia="zh-CN"/>
          </w:rPr>
          <w:t>42.</w:t>
        </w:r>
      </w:hyperlink>
      <w:r w:rsidRPr="00300FC5">
        <w:rPr>
          <w:rFonts w:ascii="Arial" w:eastAsia="Times New Roman" w:hAnsi="Arial" w:cs="Arial"/>
          <w:kern w:val="1"/>
          <w:shd w:val="clear" w:color="auto" w:fill="FFFFFF"/>
          <w:lang w:eastAsia="zh-CN"/>
        </w:rPr>
        <w:t> panta ceturtās daļas 2., 3. un 4. punktā minētos termiņus skaita no dienas, kad lūgums par apakšuzņēmēja nomaiņu iesniegts Pasūtītājam.</w:t>
      </w:r>
    </w:p>
    <w:p w14:paraId="4DF556E5" w14:textId="77777777" w:rsidR="00300FC5" w:rsidRPr="00300FC5" w:rsidRDefault="00300FC5" w:rsidP="00B61149">
      <w:pPr>
        <w:numPr>
          <w:ilvl w:val="1"/>
          <w:numId w:val="24"/>
        </w:numPr>
        <w:tabs>
          <w:tab w:val="left" w:pos="9072"/>
        </w:tabs>
        <w:suppressAutoHyphens/>
        <w:spacing w:after="0" w:line="240" w:lineRule="auto"/>
        <w:ind w:left="709" w:right="-1" w:hanging="709"/>
        <w:jc w:val="both"/>
        <w:rPr>
          <w:rFonts w:ascii="Arial" w:eastAsia="Times New Roman" w:hAnsi="Arial" w:cs="Arial"/>
          <w:kern w:val="1"/>
          <w:lang w:eastAsia="zh-CN"/>
        </w:rPr>
      </w:pPr>
      <w:r w:rsidRPr="00300FC5">
        <w:rPr>
          <w:rFonts w:ascii="Arial" w:eastAsia="Times New Roman" w:hAnsi="Arial" w:cs="Arial"/>
          <w:kern w:val="1"/>
          <w:lang w:eastAsia="zh-CN"/>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58136D26" w14:textId="77777777" w:rsidR="00300FC5" w:rsidRPr="00300FC5" w:rsidRDefault="00300FC5" w:rsidP="00B61149">
      <w:pPr>
        <w:numPr>
          <w:ilvl w:val="1"/>
          <w:numId w:val="24"/>
        </w:numPr>
        <w:tabs>
          <w:tab w:val="left" w:pos="9072"/>
        </w:tabs>
        <w:suppressAutoHyphens/>
        <w:spacing w:after="0" w:line="240" w:lineRule="auto"/>
        <w:ind w:left="709" w:right="-1" w:hanging="709"/>
        <w:jc w:val="both"/>
        <w:rPr>
          <w:rFonts w:ascii="Arial" w:eastAsia="Times New Roman" w:hAnsi="Arial" w:cs="Arial"/>
          <w:kern w:val="1"/>
          <w:lang w:eastAsia="zh-CN"/>
        </w:rPr>
      </w:pPr>
      <w:r w:rsidRPr="00300FC5">
        <w:rPr>
          <w:rFonts w:ascii="Arial" w:eastAsia="Times New Roman" w:hAnsi="Arial" w:cs="Arial"/>
          <w:kern w:val="1"/>
          <w:lang w:eastAsia="zh-CN"/>
        </w:rPr>
        <w:t xml:space="preserve">Darbu izpildes laikā Pasūtītājam ir tiesības pieprasīt nomainīt apakšuzņēmēju gadījumā, ja apakšuzņēmējs Darba daļu veic nekvalitatīvi vai neievēro spēkā esošos normatīvos aktus, </w:t>
      </w:r>
    </w:p>
    <w:p w14:paraId="7C4F4276" w14:textId="77777777" w:rsidR="00300FC5" w:rsidRPr="00300FC5" w:rsidRDefault="00300FC5" w:rsidP="00B61149">
      <w:pPr>
        <w:numPr>
          <w:ilvl w:val="1"/>
          <w:numId w:val="24"/>
        </w:numPr>
        <w:tabs>
          <w:tab w:val="left" w:pos="9072"/>
        </w:tabs>
        <w:suppressAutoHyphens/>
        <w:spacing w:after="0" w:line="240" w:lineRule="auto"/>
        <w:ind w:left="709" w:right="-1" w:hanging="709"/>
        <w:jc w:val="both"/>
        <w:rPr>
          <w:rFonts w:ascii="Arial" w:eastAsia="Times New Roman" w:hAnsi="Arial" w:cs="Arial"/>
          <w:kern w:val="1"/>
          <w:lang w:eastAsia="zh-CN"/>
        </w:rPr>
      </w:pPr>
      <w:r w:rsidRPr="00300FC5">
        <w:rPr>
          <w:rFonts w:ascii="Arial" w:eastAsia="Times New Roman" w:hAnsi="Arial" w:cs="Arial"/>
          <w:kern w:val="1"/>
          <w:lang w:eastAsia="zh-CN"/>
        </w:rPr>
        <w:t>Līguma noteikumus. Izpildītāja pienākums ir nodrošināt Pasūtītāja prasību izpildi par apakšuzņēmēja nomaiņu.</w:t>
      </w:r>
    </w:p>
    <w:p w14:paraId="07B5AC25" w14:textId="77777777" w:rsidR="00300FC5" w:rsidRPr="00300FC5" w:rsidRDefault="00300FC5" w:rsidP="00B61149">
      <w:pPr>
        <w:numPr>
          <w:ilvl w:val="1"/>
          <w:numId w:val="24"/>
        </w:numPr>
        <w:tabs>
          <w:tab w:val="left" w:pos="9072"/>
        </w:tabs>
        <w:suppressAutoHyphens/>
        <w:spacing w:after="0" w:line="240" w:lineRule="auto"/>
        <w:ind w:left="709" w:right="-1" w:hanging="709"/>
        <w:jc w:val="both"/>
        <w:rPr>
          <w:rFonts w:ascii="Arial" w:eastAsia="Times New Roman" w:hAnsi="Arial" w:cs="Arial"/>
          <w:kern w:val="1"/>
          <w:lang w:eastAsia="zh-CN"/>
        </w:rPr>
      </w:pPr>
      <w:r w:rsidRPr="00300FC5">
        <w:rPr>
          <w:rFonts w:ascii="Arial" w:eastAsia="Times New Roman" w:hAnsi="Arial" w:cs="Arial"/>
          <w:kern w:val="1"/>
          <w:lang w:eastAsia="zh-CN"/>
        </w:rPr>
        <w:t>Par līguma izpildē piesaistīto apakšuzņēmēju veiktā darba kvalitāti un atbilstību līguma un tā pielikuma nosacījumiem atbild Izpildītājs.</w:t>
      </w:r>
    </w:p>
    <w:bookmarkEnd w:id="18"/>
    <w:p w14:paraId="5F99C3E8" w14:textId="77777777" w:rsidR="00300FC5" w:rsidRPr="00300FC5" w:rsidRDefault="00300FC5" w:rsidP="00300FC5">
      <w:pPr>
        <w:suppressAutoHyphens/>
        <w:spacing w:after="0"/>
        <w:ind w:right="566"/>
        <w:jc w:val="both"/>
        <w:rPr>
          <w:rFonts w:ascii="Arial" w:hAnsi="Arial" w:cs="Arial"/>
          <w:b/>
          <w:bCs/>
          <w:kern w:val="1"/>
          <w:lang w:eastAsia="zh-CN"/>
        </w:rPr>
      </w:pPr>
    </w:p>
    <w:p w14:paraId="28FD8B87" w14:textId="77777777" w:rsidR="00300FC5" w:rsidRPr="00300FC5" w:rsidRDefault="00300FC5" w:rsidP="00300FC5">
      <w:pPr>
        <w:spacing w:before="120" w:after="0" w:line="240" w:lineRule="auto"/>
        <w:jc w:val="center"/>
        <w:rPr>
          <w:rFonts w:ascii="Arial" w:eastAsia="Times New Roman" w:hAnsi="Arial" w:cs="Arial"/>
          <w:b/>
          <w:caps/>
          <w:snapToGrid w:val="0"/>
          <w:kern w:val="1"/>
        </w:rPr>
      </w:pPr>
      <w:r w:rsidRPr="00300FC5">
        <w:rPr>
          <w:rFonts w:ascii="Arial" w:eastAsia="Times New Roman" w:hAnsi="Arial" w:cs="Arial"/>
          <w:b/>
          <w:caps/>
          <w:snapToGrid w:val="0"/>
          <w:kern w:val="1"/>
        </w:rPr>
        <w:t>13. Nobeiguma noteikumi</w:t>
      </w:r>
    </w:p>
    <w:p w14:paraId="21DE7144" w14:textId="77777777" w:rsidR="00300FC5" w:rsidRPr="00300FC5" w:rsidRDefault="00300FC5" w:rsidP="00300FC5">
      <w:pPr>
        <w:suppressAutoHyphens/>
        <w:spacing w:after="0" w:line="240" w:lineRule="auto"/>
        <w:ind w:left="709" w:right="-1" w:hanging="709"/>
        <w:jc w:val="both"/>
        <w:rPr>
          <w:rFonts w:ascii="Arial" w:eastAsia="Times New Roman" w:hAnsi="Arial" w:cs="Arial"/>
          <w:lang w:eastAsia="zh-CN"/>
        </w:rPr>
      </w:pPr>
      <w:r w:rsidRPr="00300FC5">
        <w:rPr>
          <w:rFonts w:ascii="Arial" w:eastAsia="Times New Roman" w:hAnsi="Arial" w:cs="Arial"/>
          <w:snapToGrid w:val="0"/>
          <w:kern w:val="1"/>
          <w:lang w:eastAsia="zh-CN"/>
        </w:rPr>
        <w:t>13.1.</w:t>
      </w:r>
      <w:r w:rsidRPr="00300FC5">
        <w:rPr>
          <w:rFonts w:ascii="Arial" w:eastAsia="Times New Roman" w:hAnsi="Arial" w:cs="Arial"/>
          <w:snapToGrid w:val="0"/>
          <w:kern w:val="1"/>
          <w:lang w:eastAsia="zh-CN"/>
        </w:rPr>
        <w:tab/>
      </w:r>
      <w:r w:rsidRPr="00300FC5">
        <w:rPr>
          <w:rFonts w:ascii="Arial" w:eastAsia="Times New Roman" w:hAnsi="Arial" w:cs="Arial"/>
          <w:lang w:eastAsia="zh-CN"/>
        </w:rPr>
        <w:t xml:space="preserve">Līgums stājas spēkā dienā, kad to ir parakstījušas Puses un ir spēkā līdz brīdim, kad Puses ir izpildījušas visas tām no līgumā izrietošās saistības. </w:t>
      </w:r>
    </w:p>
    <w:p w14:paraId="6DAC1285" w14:textId="77777777" w:rsidR="00300FC5" w:rsidRPr="00300FC5" w:rsidRDefault="00300FC5" w:rsidP="00300FC5">
      <w:pPr>
        <w:suppressAutoHyphens/>
        <w:spacing w:after="0" w:line="240" w:lineRule="auto"/>
        <w:ind w:left="709" w:right="-1" w:hanging="709"/>
        <w:jc w:val="both"/>
        <w:rPr>
          <w:rFonts w:ascii="Arial" w:eastAsia="Times New Roman" w:hAnsi="Arial" w:cs="Arial"/>
          <w:lang w:eastAsia="zh-CN"/>
        </w:rPr>
      </w:pPr>
      <w:r w:rsidRPr="00300FC5">
        <w:rPr>
          <w:rFonts w:ascii="Arial" w:eastAsia="Times New Roman" w:hAnsi="Arial" w:cs="Arial"/>
          <w:lang w:eastAsia="zh-CN"/>
        </w:rPr>
        <w:t xml:space="preserve">13.2. </w:t>
      </w:r>
      <w:r w:rsidRPr="00300FC5">
        <w:rPr>
          <w:rFonts w:ascii="Arial" w:eastAsia="Times New Roman" w:hAnsi="Arial" w:cs="Arial"/>
          <w:lang w:eastAsia="zh-CN"/>
        </w:rPr>
        <w:tab/>
        <w:t>Līgumā noteiktās saistības ir saistošas Pusēm. Līgumā noteiktās saistības pāriet uz Pušu saistību pārņēmējiem un ir tiem saistošas.</w:t>
      </w:r>
    </w:p>
    <w:p w14:paraId="7D4F69D4" w14:textId="77777777" w:rsidR="00300FC5" w:rsidRPr="00300FC5" w:rsidRDefault="00300FC5" w:rsidP="00300FC5">
      <w:pPr>
        <w:suppressAutoHyphens/>
        <w:spacing w:after="0" w:line="240" w:lineRule="auto"/>
        <w:ind w:left="709" w:right="-1" w:hanging="709"/>
        <w:jc w:val="both"/>
        <w:rPr>
          <w:rFonts w:ascii="Arial" w:eastAsia="Times New Roman" w:hAnsi="Arial" w:cs="Arial"/>
          <w:lang w:eastAsia="zh-CN"/>
        </w:rPr>
      </w:pPr>
      <w:r w:rsidRPr="00300FC5">
        <w:rPr>
          <w:rFonts w:ascii="Arial" w:eastAsia="Times New Roman" w:hAnsi="Arial" w:cs="Arial"/>
          <w:lang w:eastAsia="zh-CN"/>
        </w:rPr>
        <w:t xml:space="preserve">13.3. </w:t>
      </w:r>
      <w:r w:rsidRPr="00300FC5">
        <w:rPr>
          <w:rFonts w:ascii="Arial" w:eastAsia="Times New Roman" w:hAnsi="Arial" w:cs="Arial"/>
          <w:lang w:eastAsia="zh-CN"/>
        </w:rPr>
        <w:tab/>
      </w:r>
      <w:r w:rsidRPr="00300FC5">
        <w:rPr>
          <w:rFonts w:ascii="Arial" w:eastAsia="Times New Roman" w:hAnsi="Arial" w:cs="Arial"/>
          <w:snapToGrid w:val="0"/>
          <w:kern w:val="1"/>
          <w:lang w:eastAsia="zh-CN"/>
        </w:rPr>
        <w:t>Visi šā līguma grozījumi un papildinājumi ir spēkā tikai tādā gadījumā, ja tie ir izdarīti rakstiski un ja tos ir parakstījušas Puses vai to pilnvaroti pārstāvji.</w:t>
      </w:r>
    </w:p>
    <w:p w14:paraId="6A9BF169" w14:textId="77777777" w:rsidR="00300FC5" w:rsidRPr="00300FC5" w:rsidRDefault="00300FC5" w:rsidP="00300FC5">
      <w:pPr>
        <w:suppressAutoHyphens/>
        <w:spacing w:after="0" w:line="240" w:lineRule="auto"/>
        <w:ind w:left="709" w:right="-1" w:hanging="709"/>
        <w:jc w:val="both"/>
        <w:rPr>
          <w:rFonts w:ascii="Arial" w:eastAsia="Times New Roman" w:hAnsi="Arial" w:cs="Arial"/>
          <w:lang w:eastAsia="zh-CN"/>
        </w:rPr>
      </w:pPr>
      <w:r w:rsidRPr="00300FC5">
        <w:rPr>
          <w:rFonts w:ascii="Arial" w:eastAsia="Times New Roman" w:hAnsi="Arial" w:cs="Arial"/>
          <w:lang w:eastAsia="zh-CN"/>
        </w:rPr>
        <w:t>13.4.</w:t>
      </w:r>
      <w:r w:rsidRPr="00300FC5">
        <w:rPr>
          <w:rFonts w:ascii="Arial" w:eastAsia="Times New Roman" w:hAnsi="Arial" w:cs="Arial"/>
          <w:snapToGrid w:val="0"/>
          <w:kern w:val="1"/>
          <w:lang w:eastAsia="zh-CN"/>
        </w:rPr>
        <w:tab/>
        <w:t xml:space="preserve">Līgums, tiesības un pienākumi, kas izriet no tā, ir saistoši Pusēm un to attiecīgiem tiesību un saistību pārņēmējiem, pilnvarniekiem. </w:t>
      </w:r>
      <w:bookmarkStart w:id="19" w:name="_Hlk43474171"/>
      <w:bookmarkStart w:id="20" w:name="_Hlk52299119"/>
      <w:bookmarkStart w:id="21" w:name="_Hlk46317431"/>
    </w:p>
    <w:p w14:paraId="7B892BAC" w14:textId="77777777" w:rsidR="00300FC5" w:rsidRPr="00300FC5" w:rsidRDefault="00300FC5" w:rsidP="00300FC5">
      <w:pPr>
        <w:suppressAutoHyphens/>
        <w:spacing w:after="0" w:line="240" w:lineRule="auto"/>
        <w:ind w:left="709" w:right="-1" w:hanging="709"/>
        <w:jc w:val="both"/>
        <w:rPr>
          <w:rFonts w:ascii="Arial" w:eastAsia="Times New Roman" w:hAnsi="Arial" w:cs="Arial"/>
          <w:lang w:eastAsia="zh-CN"/>
        </w:rPr>
      </w:pPr>
      <w:r w:rsidRPr="00300FC5">
        <w:rPr>
          <w:rFonts w:ascii="Arial" w:eastAsia="Times New Roman" w:hAnsi="Arial" w:cs="Arial"/>
          <w:lang w:eastAsia="zh-CN"/>
        </w:rPr>
        <w:t xml:space="preserve">13.5. </w:t>
      </w:r>
      <w:r w:rsidRPr="00300FC5">
        <w:rPr>
          <w:rFonts w:ascii="Arial" w:eastAsia="Times New Roman" w:hAnsi="Arial" w:cs="Arial"/>
          <w:lang w:eastAsia="zh-CN"/>
        </w:rPr>
        <w:tab/>
      </w:r>
      <w:r w:rsidRPr="00300FC5">
        <w:rPr>
          <w:rFonts w:ascii="Arial" w:eastAsia="Calibri" w:hAnsi="Arial" w:cs="Arial"/>
          <w:kern w:val="1"/>
          <w:lang w:eastAsia="ar-SA"/>
        </w:rPr>
        <w:t xml:space="preserve">Līgums </w:t>
      </w:r>
      <w:bookmarkStart w:id="22" w:name="_Hlk46325980"/>
      <w:r w:rsidRPr="00300FC5">
        <w:rPr>
          <w:rFonts w:ascii="Arial" w:eastAsia="Calibri" w:hAnsi="Arial" w:cs="Arial"/>
          <w:kern w:val="1"/>
          <w:lang w:eastAsia="ar-SA"/>
        </w:rPr>
        <w:t xml:space="preserve">noformēts elektroniskā dokumenta veidā un parakstīts ar drošu elektronisko parakstu, kas satura laika zīmogu. </w:t>
      </w:r>
      <w:bookmarkStart w:id="23" w:name="_Hlk70094399"/>
      <w:r w:rsidRPr="00300FC5">
        <w:rPr>
          <w:rFonts w:ascii="Arial" w:eastAsia="Calibri" w:hAnsi="Arial" w:cs="Arial"/>
          <w:kern w:val="1"/>
          <w:lang w:eastAsia="ar-SA"/>
        </w:rPr>
        <w:t>Katra Puse glabā abpusēji parakstītu līgumu elektroniskā dokumenta formā</w:t>
      </w:r>
      <w:bookmarkEnd w:id="19"/>
      <w:bookmarkEnd w:id="20"/>
      <w:bookmarkEnd w:id="22"/>
      <w:bookmarkEnd w:id="23"/>
      <w:r w:rsidRPr="00300FC5">
        <w:rPr>
          <w:rFonts w:ascii="Arial" w:eastAsia="Calibri" w:hAnsi="Arial" w:cs="Arial"/>
          <w:kern w:val="1"/>
          <w:lang w:eastAsia="ar-SA"/>
        </w:rPr>
        <w:t>.</w:t>
      </w:r>
      <w:bookmarkEnd w:id="21"/>
    </w:p>
    <w:p w14:paraId="585D6037" w14:textId="77777777" w:rsidR="00300FC5" w:rsidRPr="00300FC5" w:rsidRDefault="00300FC5" w:rsidP="00300FC5">
      <w:pPr>
        <w:suppressAutoHyphens/>
        <w:spacing w:after="0" w:line="240" w:lineRule="auto"/>
        <w:ind w:left="709" w:right="-1" w:hanging="709"/>
        <w:jc w:val="both"/>
        <w:rPr>
          <w:rFonts w:ascii="Arial" w:eastAsia="Times New Roman" w:hAnsi="Arial" w:cs="Arial"/>
          <w:snapToGrid w:val="0"/>
          <w:kern w:val="1"/>
          <w:lang w:eastAsia="zh-CN"/>
        </w:rPr>
      </w:pPr>
      <w:r w:rsidRPr="00300FC5">
        <w:rPr>
          <w:rFonts w:ascii="Arial" w:eastAsia="Times New Roman" w:hAnsi="Arial" w:cs="Arial"/>
          <w:lang w:eastAsia="zh-CN"/>
        </w:rPr>
        <w:t xml:space="preserve">13.6. </w:t>
      </w:r>
      <w:r w:rsidRPr="00300FC5">
        <w:rPr>
          <w:rFonts w:ascii="Arial" w:eastAsia="Times New Roman" w:hAnsi="Arial" w:cs="Arial"/>
          <w:lang w:eastAsia="zh-CN"/>
        </w:rPr>
        <w:tab/>
      </w:r>
      <w:r w:rsidRPr="00300FC5">
        <w:rPr>
          <w:rFonts w:ascii="Arial" w:eastAsia="Times New Roman" w:hAnsi="Arial" w:cs="Arial"/>
          <w:snapToGrid w:val="0"/>
          <w:kern w:val="1"/>
          <w:lang w:eastAsia="zh-CN"/>
        </w:rPr>
        <w:t>Pasūtītāja pārstāvis ir _________________, tālrunis_________, e-pasts_______:.</w:t>
      </w:r>
    </w:p>
    <w:p w14:paraId="11410C34" w14:textId="77777777" w:rsidR="00300FC5" w:rsidRPr="00300FC5" w:rsidRDefault="00300FC5" w:rsidP="00300FC5">
      <w:pPr>
        <w:suppressAutoHyphens/>
        <w:spacing w:after="0" w:line="240" w:lineRule="auto"/>
        <w:ind w:left="709" w:right="-1" w:hanging="709"/>
        <w:jc w:val="both"/>
        <w:rPr>
          <w:rFonts w:ascii="Arial" w:eastAsia="Times New Roman" w:hAnsi="Arial" w:cs="Arial"/>
          <w:lang w:eastAsia="zh-CN"/>
        </w:rPr>
      </w:pPr>
      <w:r w:rsidRPr="00300FC5">
        <w:rPr>
          <w:rFonts w:ascii="Arial" w:eastAsia="Times New Roman" w:hAnsi="Arial" w:cs="Arial"/>
          <w:snapToGrid w:val="0"/>
          <w:kern w:val="1"/>
          <w:lang w:eastAsia="zh-CN"/>
        </w:rPr>
        <w:t xml:space="preserve">13.7. </w:t>
      </w:r>
      <w:r w:rsidRPr="00300FC5">
        <w:rPr>
          <w:rFonts w:ascii="Arial" w:eastAsia="Times New Roman" w:hAnsi="Arial" w:cs="Arial"/>
          <w:snapToGrid w:val="0"/>
          <w:kern w:val="1"/>
          <w:lang w:eastAsia="zh-CN"/>
        </w:rPr>
        <w:tab/>
        <w:t>Izpildītāja pārstāvis ir __________________, tālrunis _________, e-pasts:______.</w:t>
      </w:r>
    </w:p>
    <w:p w14:paraId="077DE1CA" w14:textId="77777777" w:rsidR="00300FC5" w:rsidRPr="00300FC5" w:rsidRDefault="00300FC5" w:rsidP="00300FC5">
      <w:pPr>
        <w:suppressAutoHyphens/>
        <w:spacing w:after="0" w:line="240" w:lineRule="auto"/>
        <w:ind w:left="567" w:hanging="567"/>
        <w:jc w:val="both"/>
        <w:rPr>
          <w:rFonts w:ascii="Arial" w:eastAsia="Times New Roman" w:hAnsi="Arial" w:cs="Arial"/>
          <w:kern w:val="1"/>
          <w:lang w:eastAsia="zh-CN"/>
        </w:rPr>
      </w:pPr>
      <w:r w:rsidRPr="00300FC5">
        <w:rPr>
          <w:rFonts w:ascii="Arial" w:eastAsia="Times New Roman" w:hAnsi="Arial" w:cs="Arial"/>
          <w:snapToGrid w:val="0"/>
          <w:kern w:val="1"/>
          <w:lang w:eastAsia="zh-CN"/>
        </w:rPr>
        <w:t xml:space="preserve">13.8. </w:t>
      </w:r>
      <w:r w:rsidRPr="00300FC5">
        <w:rPr>
          <w:rFonts w:ascii="Arial" w:eastAsia="Times New Roman" w:hAnsi="Arial" w:cs="Arial"/>
          <w:snapToGrid w:val="0"/>
          <w:kern w:val="1"/>
          <w:lang w:eastAsia="zh-CN"/>
        </w:rPr>
        <w:tab/>
      </w:r>
      <w:r w:rsidRPr="00300FC5">
        <w:rPr>
          <w:rFonts w:ascii="Arial" w:eastAsia="Times New Roman" w:hAnsi="Arial" w:cs="Arial"/>
          <w:snapToGrid w:val="0"/>
          <w:kern w:val="1"/>
          <w:lang w:eastAsia="zh-CN"/>
        </w:rPr>
        <w:tab/>
      </w:r>
      <w:r w:rsidRPr="00300FC5">
        <w:rPr>
          <w:rFonts w:ascii="Arial" w:eastAsia="Times New Roman" w:hAnsi="Arial" w:cs="Arial"/>
          <w:kern w:val="1"/>
          <w:lang w:eastAsia="zh-CN"/>
        </w:rPr>
        <w:t>Pielikumā:</w:t>
      </w:r>
      <w:r w:rsidRPr="00300FC5">
        <w:rPr>
          <w:rFonts w:ascii="Arial" w:eastAsia="Times New Roman" w:hAnsi="Arial" w:cs="Arial"/>
          <w:kern w:val="1"/>
          <w:lang w:eastAsia="zh-CN"/>
        </w:rPr>
        <w:tab/>
      </w:r>
    </w:p>
    <w:p w14:paraId="034BAD05" w14:textId="77777777" w:rsidR="00300FC5" w:rsidRPr="00300FC5" w:rsidRDefault="00300FC5" w:rsidP="00300FC5">
      <w:pPr>
        <w:widowControl w:val="0"/>
        <w:tabs>
          <w:tab w:val="left" w:pos="397"/>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567"/>
        <w:jc w:val="both"/>
        <w:rPr>
          <w:rFonts w:ascii="Arial" w:eastAsia="Times New Roman" w:hAnsi="Arial" w:cs="Arial"/>
          <w:snapToGrid w:val="0"/>
          <w:kern w:val="1"/>
          <w:lang w:eastAsia="zh-CN"/>
        </w:rPr>
      </w:pPr>
    </w:p>
    <w:p w14:paraId="093959DC" w14:textId="77777777" w:rsidR="00300FC5" w:rsidRPr="00300FC5" w:rsidRDefault="00300FC5" w:rsidP="00300FC5">
      <w:pPr>
        <w:widowControl w:val="0"/>
        <w:suppressAutoHyphens/>
        <w:spacing w:before="120" w:after="0" w:line="240" w:lineRule="auto"/>
        <w:jc w:val="center"/>
        <w:rPr>
          <w:rFonts w:ascii="Arial" w:eastAsia="Times New Roman" w:hAnsi="Arial" w:cs="Arial"/>
          <w:b/>
          <w:caps/>
          <w:snapToGrid w:val="0"/>
          <w:kern w:val="1"/>
          <w:lang w:eastAsia="zh-CN"/>
        </w:rPr>
      </w:pPr>
      <w:r w:rsidRPr="00300FC5">
        <w:rPr>
          <w:rFonts w:ascii="Arial" w:eastAsia="Times New Roman" w:hAnsi="Arial" w:cs="Arial"/>
          <w:b/>
          <w:caps/>
          <w:snapToGrid w:val="0"/>
          <w:kern w:val="1"/>
          <w:lang w:eastAsia="zh-CN"/>
        </w:rPr>
        <w:t>14. PUŠU REKVIZĪTI UN PARAKSTI</w:t>
      </w:r>
    </w:p>
    <w:p w14:paraId="7838F382" w14:textId="77777777" w:rsidR="00300FC5" w:rsidRPr="00300FC5" w:rsidRDefault="00300FC5" w:rsidP="00300FC5">
      <w:pPr>
        <w:suppressAutoHyphens/>
        <w:spacing w:after="0" w:line="240" w:lineRule="auto"/>
        <w:ind w:firstLine="567"/>
        <w:jc w:val="both"/>
        <w:rPr>
          <w:rFonts w:ascii="Arial" w:eastAsia="Times New Roman" w:hAnsi="Arial" w:cs="Arial"/>
          <w:kern w:val="1"/>
          <w:lang w:eastAsia="zh-CN"/>
        </w:rPr>
      </w:pPr>
      <w:r w:rsidRPr="00300FC5">
        <w:rPr>
          <w:rFonts w:ascii="Arial" w:eastAsia="Times New Roman" w:hAnsi="Arial" w:cs="Arial"/>
          <w:kern w:val="1"/>
          <w:lang w:eastAsia="zh-CN"/>
        </w:rPr>
        <w:t>Pasūtītājs</w:t>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r>
      <w:r w:rsidRPr="00300FC5">
        <w:rPr>
          <w:rFonts w:ascii="Arial" w:eastAsia="Times New Roman" w:hAnsi="Arial" w:cs="Arial"/>
          <w:kern w:val="1"/>
          <w:lang w:eastAsia="zh-CN"/>
        </w:rPr>
        <w:tab/>
        <w:t>Izpildītājs</w:t>
      </w:r>
    </w:p>
    <w:p w14:paraId="3BE2C7F7" w14:textId="77777777" w:rsidR="00300FC5" w:rsidRPr="00300FC5" w:rsidRDefault="00300FC5" w:rsidP="00300FC5">
      <w:pPr>
        <w:suppressAutoHyphens/>
        <w:spacing w:after="0" w:line="240" w:lineRule="auto"/>
        <w:ind w:right="282"/>
        <w:jc w:val="both"/>
        <w:rPr>
          <w:rFonts w:ascii="Arial" w:eastAsia="Times New Roman" w:hAnsi="Arial" w:cs="Arial"/>
          <w:kern w:val="1"/>
          <w:lang w:eastAsia="zh-CN"/>
        </w:rPr>
      </w:pPr>
    </w:p>
    <w:p w14:paraId="061E2221" w14:textId="77777777" w:rsidR="00300FC5" w:rsidRPr="00300FC5" w:rsidRDefault="00300FC5" w:rsidP="00300FC5">
      <w:pPr>
        <w:spacing w:after="0" w:line="240" w:lineRule="auto"/>
        <w:rPr>
          <w:rFonts w:ascii="Arial" w:eastAsia="Times New Roman" w:hAnsi="Arial" w:cs="Arial"/>
          <w:kern w:val="1"/>
          <w:lang w:eastAsia="zh-CN"/>
        </w:rPr>
      </w:pPr>
      <w:r w:rsidRPr="00300FC5">
        <w:rPr>
          <w:rFonts w:ascii="Arial" w:eastAsia="Times New Roman" w:hAnsi="Arial" w:cs="Arial"/>
          <w:kern w:val="1"/>
          <w:lang w:eastAsia="zh-CN"/>
        </w:rPr>
        <w:br w:type="page"/>
      </w:r>
    </w:p>
    <w:p w14:paraId="4D1005D5" w14:textId="77777777" w:rsidR="00300FC5" w:rsidRPr="00300FC5" w:rsidRDefault="00300FC5" w:rsidP="00300FC5">
      <w:pPr>
        <w:pageBreakBefore/>
        <w:suppressAutoHyphens/>
        <w:spacing w:after="0" w:line="240" w:lineRule="auto"/>
        <w:jc w:val="right"/>
        <w:rPr>
          <w:rFonts w:ascii="Arial" w:eastAsia="Times New Roman" w:hAnsi="Arial" w:cs="Arial"/>
          <w:kern w:val="1"/>
          <w:lang w:eastAsia="zh-CN"/>
        </w:rPr>
      </w:pPr>
      <w:r w:rsidRPr="00300FC5">
        <w:rPr>
          <w:rFonts w:ascii="Arial" w:eastAsia="Arial" w:hAnsi="Arial" w:cs="Arial"/>
          <w:b/>
          <w:color w:val="000000"/>
          <w:kern w:val="1"/>
          <w:sz w:val="21"/>
          <w:szCs w:val="21"/>
          <w:lang w:eastAsia="zh-CN"/>
        </w:rPr>
        <w:lastRenderedPageBreak/>
        <w:t xml:space="preserve">                                                   </w:t>
      </w:r>
      <w:r w:rsidRPr="00300FC5">
        <w:rPr>
          <w:rFonts w:ascii="Arial" w:eastAsia="Times New Roman" w:hAnsi="Arial" w:cs="Arial"/>
          <w:kern w:val="1"/>
          <w:lang w:eastAsia="zh-CN"/>
        </w:rPr>
        <w:t>3.pielikums</w:t>
      </w:r>
    </w:p>
    <w:p w14:paraId="7ABC9EE8" w14:textId="77777777" w:rsidR="00300FC5" w:rsidRPr="00300FC5" w:rsidRDefault="00300FC5" w:rsidP="00300FC5">
      <w:pPr>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t>atklāta konkursa</w:t>
      </w:r>
    </w:p>
    <w:p w14:paraId="31292504" w14:textId="3250E561" w:rsidR="00300FC5" w:rsidRPr="00B91509" w:rsidRDefault="00300FC5" w:rsidP="00300FC5">
      <w:pPr>
        <w:suppressAutoHyphens/>
        <w:spacing w:after="0" w:line="240" w:lineRule="auto"/>
        <w:jc w:val="right"/>
        <w:rPr>
          <w:rFonts w:ascii="Arial" w:eastAsia="Times New Roman" w:hAnsi="Arial" w:cs="Arial"/>
          <w:kern w:val="1"/>
          <w:szCs w:val="24"/>
          <w:lang w:eastAsia="zh-CN"/>
        </w:rPr>
      </w:pPr>
      <w:r w:rsidRPr="00B91509">
        <w:rPr>
          <w:rFonts w:ascii="Arial" w:eastAsia="Times New Roman" w:hAnsi="Arial" w:cs="Arial"/>
          <w:kern w:val="1"/>
          <w:lang w:eastAsia="zh-CN"/>
        </w:rPr>
        <w:t xml:space="preserve">Nr. </w:t>
      </w:r>
      <w:r w:rsidR="007E2B16" w:rsidRPr="00B91509">
        <w:rPr>
          <w:rFonts w:ascii="Arial" w:eastAsia="Times New Roman" w:hAnsi="Arial" w:cs="Arial"/>
          <w:kern w:val="1"/>
          <w:lang w:eastAsia="zh-CN"/>
        </w:rPr>
        <w:t>N</w:t>
      </w:r>
      <w:r w:rsidRPr="00B91509">
        <w:rPr>
          <w:rFonts w:ascii="Arial" w:eastAsia="Times New Roman" w:hAnsi="Arial" w:cs="Arial"/>
          <w:kern w:val="1"/>
          <w:lang w:eastAsia="zh-CN"/>
        </w:rPr>
        <w:t>AP 2023/</w:t>
      </w:r>
      <w:r w:rsidR="003D18CE" w:rsidRPr="00B91509">
        <w:rPr>
          <w:rFonts w:ascii="Arial" w:eastAsia="Times New Roman" w:hAnsi="Arial" w:cs="Arial"/>
          <w:kern w:val="1"/>
          <w:lang w:eastAsia="zh-CN"/>
        </w:rPr>
        <w:t>___</w:t>
      </w:r>
      <w:r w:rsidR="00757780" w:rsidRPr="00B91509">
        <w:rPr>
          <w:rFonts w:ascii="Arial" w:eastAsia="Times New Roman" w:hAnsi="Arial" w:cs="Arial"/>
          <w:kern w:val="1"/>
          <w:lang w:eastAsia="zh-CN"/>
        </w:rPr>
        <w:t>__</w:t>
      </w:r>
      <w:r w:rsidRPr="00B91509">
        <w:rPr>
          <w:rFonts w:ascii="Arial" w:eastAsia="Times New Roman" w:hAnsi="Arial" w:cs="Arial"/>
          <w:kern w:val="1"/>
          <w:lang w:eastAsia="zh-CN"/>
        </w:rPr>
        <w:t xml:space="preserve"> nolikumam</w:t>
      </w:r>
    </w:p>
    <w:p w14:paraId="127DD250" w14:textId="77777777" w:rsidR="00300FC5" w:rsidRPr="00B91509" w:rsidRDefault="00300FC5" w:rsidP="00300FC5">
      <w:pPr>
        <w:suppressAutoHyphens/>
        <w:spacing w:after="0" w:line="240" w:lineRule="auto"/>
        <w:jc w:val="right"/>
        <w:rPr>
          <w:rFonts w:ascii="Arial" w:eastAsia="Times New Roman" w:hAnsi="Arial" w:cs="Arial"/>
          <w:kern w:val="1"/>
          <w:szCs w:val="24"/>
          <w:lang w:eastAsia="zh-CN"/>
        </w:rPr>
      </w:pPr>
    </w:p>
    <w:p w14:paraId="7FFA01F4" w14:textId="77777777" w:rsidR="00300FC5" w:rsidRPr="00B91509" w:rsidRDefault="00300FC5" w:rsidP="00300FC5">
      <w:pPr>
        <w:suppressAutoHyphens/>
        <w:spacing w:after="0" w:line="240" w:lineRule="auto"/>
        <w:rPr>
          <w:rFonts w:ascii="Arial" w:eastAsia="Times New Roman" w:hAnsi="Arial" w:cs="Arial"/>
          <w:b/>
          <w:kern w:val="1"/>
          <w:szCs w:val="24"/>
          <w:lang w:eastAsia="zh-CN"/>
        </w:rPr>
      </w:pPr>
    </w:p>
    <w:p w14:paraId="3529E501" w14:textId="77777777" w:rsidR="00300FC5" w:rsidRPr="00B91509" w:rsidRDefault="00300FC5" w:rsidP="00B61149">
      <w:pPr>
        <w:keepNext/>
        <w:numPr>
          <w:ilvl w:val="0"/>
          <w:numId w:val="27"/>
        </w:numPr>
        <w:suppressAutoHyphens/>
        <w:spacing w:after="120" w:line="240" w:lineRule="auto"/>
        <w:ind w:left="431" w:hanging="431"/>
        <w:jc w:val="center"/>
        <w:outlineLvl w:val="0"/>
        <w:rPr>
          <w:rFonts w:ascii="Arial" w:eastAsia="Arial" w:hAnsi="Arial" w:cs="Arial"/>
          <w:b/>
          <w:bCs/>
          <w:sz w:val="24"/>
          <w:szCs w:val="24"/>
          <w:lang w:eastAsia="zh-CN"/>
        </w:rPr>
      </w:pPr>
      <w:r w:rsidRPr="00B91509">
        <w:rPr>
          <w:rFonts w:ascii="Arial" w:eastAsia="Times New Roman" w:hAnsi="Arial" w:cs="Arial"/>
          <w:b/>
          <w:bCs/>
          <w:sz w:val="24"/>
          <w:szCs w:val="24"/>
          <w:lang w:eastAsia="zh-CN"/>
        </w:rPr>
        <w:t xml:space="preserve">PIETEIKUMS PAR PIEDALĪŠANOS ATKLĀTĀ KONKURSĀ </w:t>
      </w:r>
    </w:p>
    <w:p w14:paraId="6545C8F7" w14:textId="0F3FB230" w:rsidR="00CE4DCB" w:rsidRPr="00B91509" w:rsidRDefault="00CE4DCB" w:rsidP="002845DC">
      <w:pPr>
        <w:pStyle w:val="ListParagraph"/>
        <w:widowControl w:val="0"/>
        <w:numPr>
          <w:ilvl w:val="0"/>
          <w:numId w:val="27"/>
        </w:numPr>
        <w:suppressAutoHyphens/>
        <w:spacing w:after="120"/>
        <w:ind w:left="431" w:hanging="431"/>
        <w:jc w:val="center"/>
        <w:rPr>
          <w:rFonts w:ascii="Arial" w:hAnsi="Arial" w:cs="Arial"/>
          <w:b/>
          <w:sz w:val="22"/>
          <w:szCs w:val="22"/>
          <w:lang w:eastAsia="zh-CN"/>
        </w:rPr>
      </w:pPr>
      <w:r w:rsidRPr="00B91509">
        <w:rPr>
          <w:rFonts w:ascii="Arial" w:hAnsi="Arial" w:cs="Arial"/>
          <w:b/>
          <w:bCs/>
          <w:sz w:val="22"/>
          <w:szCs w:val="22"/>
        </w:rPr>
        <w:t>“Valmieras novada Naukšēnu apvienības autoceļu un ielu uzturēšanas darbi 2024./2025.</w:t>
      </w:r>
      <w:r w:rsidR="003D18CE" w:rsidRPr="00B91509">
        <w:rPr>
          <w:rFonts w:ascii="Arial" w:hAnsi="Arial" w:cs="Arial"/>
          <w:b/>
          <w:bCs/>
          <w:sz w:val="22"/>
          <w:szCs w:val="22"/>
        </w:rPr>
        <w:t xml:space="preserve">gada </w:t>
      </w:r>
      <w:r w:rsidRPr="00B91509">
        <w:rPr>
          <w:rFonts w:ascii="Arial" w:hAnsi="Arial" w:cs="Arial"/>
          <w:b/>
          <w:bCs/>
          <w:sz w:val="22"/>
          <w:szCs w:val="22"/>
        </w:rPr>
        <w:t>ziemas sezonā”</w:t>
      </w: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300FC5" w:rsidRPr="00300FC5" w14:paraId="2C387305" w14:textId="77777777" w:rsidTr="00F5153C">
        <w:trPr>
          <w:trHeight w:val="182"/>
        </w:trPr>
        <w:tc>
          <w:tcPr>
            <w:tcW w:w="4390" w:type="dxa"/>
            <w:shd w:val="clear" w:color="auto" w:fill="E2EFD9" w:themeFill="accent6" w:themeFillTint="33"/>
            <w:vAlign w:val="center"/>
          </w:tcPr>
          <w:p w14:paraId="426A6EB4" w14:textId="77777777" w:rsidR="00300FC5" w:rsidRPr="00300FC5" w:rsidRDefault="00300FC5" w:rsidP="00300FC5">
            <w:pPr>
              <w:keepNext/>
              <w:spacing w:after="0" w:line="240" w:lineRule="auto"/>
              <w:jc w:val="both"/>
              <w:rPr>
                <w:rFonts w:ascii="Arial" w:eastAsia="Times New Roman" w:hAnsi="Arial" w:cs="Arial"/>
                <w:b/>
                <w:lang w:eastAsia="zh-CN"/>
              </w:rPr>
            </w:pPr>
            <w:r w:rsidRPr="00300FC5">
              <w:rPr>
                <w:rFonts w:ascii="Arial" w:eastAsia="Times New Roman" w:hAnsi="Arial" w:cs="Arial"/>
                <w:b/>
                <w:lang w:eastAsia="zh-CN"/>
              </w:rPr>
              <w:t>Pretendenta nosaukums</w:t>
            </w:r>
            <w:r w:rsidRPr="00300FC5">
              <w:rPr>
                <w:rFonts w:ascii="Arial" w:eastAsia="Times New Roman" w:hAnsi="Arial" w:cs="Arial"/>
                <w:bCs/>
                <w:lang w:eastAsia="zh-CN"/>
              </w:rPr>
              <w:t>:</w:t>
            </w:r>
          </w:p>
        </w:tc>
        <w:tc>
          <w:tcPr>
            <w:tcW w:w="5238" w:type="dxa"/>
            <w:shd w:val="clear" w:color="auto" w:fill="auto"/>
            <w:vAlign w:val="center"/>
          </w:tcPr>
          <w:p w14:paraId="0825C663" w14:textId="77777777" w:rsidR="00300FC5" w:rsidRPr="00300FC5" w:rsidRDefault="00300FC5" w:rsidP="00300FC5">
            <w:pPr>
              <w:keepNext/>
              <w:spacing w:after="0" w:line="240" w:lineRule="auto"/>
              <w:jc w:val="both"/>
              <w:rPr>
                <w:rFonts w:ascii="Arial" w:eastAsia="Times New Roman" w:hAnsi="Arial" w:cs="Arial"/>
                <w:b/>
                <w:lang w:eastAsia="zh-CN"/>
              </w:rPr>
            </w:pPr>
          </w:p>
        </w:tc>
      </w:tr>
      <w:tr w:rsidR="00300FC5" w:rsidRPr="00300FC5" w14:paraId="4C245CD8" w14:textId="77777777" w:rsidTr="00F5153C">
        <w:trPr>
          <w:trHeight w:val="59"/>
        </w:trPr>
        <w:tc>
          <w:tcPr>
            <w:tcW w:w="4390" w:type="dxa"/>
            <w:shd w:val="clear" w:color="auto" w:fill="E2EFD9" w:themeFill="accent6" w:themeFillTint="33"/>
            <w:vAlign w:val="center"/>
          </w:tcPr>
          <w:p w14:paraId="0CA1635B"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lang w:eastAsia="zh-CN"/>
              </w:rPr>
              <w:t>Reģistrācijas Nr.</w:t>
            </w:r>
            <w:r w:rsidRPr="00300FC5">
              <w:rPr>
                <w:rFonts w:ascii="Arial" w:eastAsia="Times New Roman" w:hAnsi="Arial" w:cs="Arial"/>
                <w:lang w:eastAsia="zh-CN"/>
              </w:rPr>
              <w:t>:</w:t>
            </w:r>
          </w:p>
        </w:tc>
        <w:tc>
          <w:tcPr>
            <w:tcW w:w="5238" w:type="dxa"/>
            <w:shd w:val="clear" w:color="auto" w:fill="auto"/>
            <w:vAlign w:val="center"/>
          </w:tcPr>
          <w:p w14:paraId="266D5A0D"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1A4F392C" w14:textId="77777777" w:rsidTr="00F5153C">
        <w:trPr>
          <w:trHeight w:val="194"/>
        </w:trPr>
        <w:tc>
          <w:tcPr>
            <w:tcW w:w="4390" w:type="dxa"/>
            <w:shd w:val="clear" w:color="auto" w:fill="E2EFD9" w:themeFill="accent6" w:themeFillTint="33"/>
            <w:vAlign w:val="center"/>
          </w:tcPr>
          <w:p w14:paraId="2A0AA62F"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lang w:eastAsia="zh-CN"/>
              </w:rPr>
              <w:t>Adrese</w:t>
            </w:r>
            <w:r w:rsidRPr="00300FC5">
              <w:rPr>
                <w:rFonts w:ascii="Arial" w:eastAsia="Times New Roman" w:hAnsi="Arial" w:cs="Arial"/>
                <w:lang w:eastAsia="zh-CN"/>
              </w:rPr>
              <w:t>:</w:t>
            </w:r>
          </w:p>
        </w:tc>
        <w:tc>
          <w:tcPr>
            <w:tcW w:w="5238" w:type="dxa"/>
            <w:shd w:val="clear" w:color="auto" w:fill="auto"/>
            <w:vAlign w:val="center"/>
          </w:tcPr>
          <w:p w14:paraId="75961923"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451B72BC" w14:textId="77777777" w:rsidTr="00F5153C">
        <w:trPr>
          <w:trHeight w:val="222"/>
        </w:trPr>
        <w:tc>
          <w:tcPr>
            <w:tcW w:w="4390" w:type="dxa"/>
            <w:shd w:val="clear" w:color="auto" w:fill="E2EFD9" w:themeFill="accent6" w:themeFillTint="33"/>
            <w:vAlign w:val="center"/>
          </w:tcPr>
          <w:p w14:paraId="6C50FE5C"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lang w:eastAsia="zh-CN"/>
              </w:rPr>
              <w:t>Bankas rekvizīti</w:t>
            </w:r>
            <w:r w:rsidRPr="00300FC5">
              <w:rPr>
                <w:rFonts w:ascii="Arial" w:eastAsia="Times New Roman" w:hAnsi="Arial" w:cs="Arial"/>
                <w:lang w:eastAsia="zh-CN"/>
              </w:rPr>
              <w:t xml:space="preserve"> </w:t>
            </w:r>
            <w:r w:rsidRPr="00300FC5">
              <w:rPr>
                <w:rFonts w:ascii="Arial" w:eastAsia="Times New Roman" w:hAnsi="Arial" w:cs="Arial"/>
                <w:i/>
                <w:iCs/>
                <w:sz w:val="20"/>
                <w:szCs w:val="20"/>
                <w:lang w:eastAsia="zh-CN"/>
              </w:rPr>
              <w:t>(banka, kods, konta Nr.)</w:t>
            </w:r>
            <w:r w:rsidRPr="00300FC5">
              <w:rPr>
                <w:rFonts w:ascii="Arial" w:eastAsia="Times New Roman" w:hAnsi="Arial" w:cs="Arial"/>
                <w:lang w:eastAsia="zh-CN"/>
              </w:rPr>
              <w:t>:</w:t>
            </w:r>
          </w:p>
        </w:tc>
        <w:tc>
          <w:tcPr>
            <w:tcW w:w="5238" w:type="dxa"/>
            <w:shd w:val="clear" w:color="auto" w:fill="auto"/>
            <w:vAlign w:val="center"/>
          </w:tcPr>
          <w:p w14:paraId="7A3B0428"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7093C329" w14:textId="77777777" w:rsidTr="00F5153C">
        <w:trPr>
          <w:trHeight w:val="194"/>
        </w:trPr>
        <w:tc>
          <w:tcPr>
            <w:tcW w:w="4390" w:type="dxa"/>
            <w:shd w:val="clear" w:color="auto" w:fill="E2EFD9" w:themeFill="accent6" w:themeFillTint="33"/>
            <w:vAlign w:val="center"/>
          </w:tcPr>
          <w:p w14:paraId="490D680B"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lang w:eastAsia="zh-CN"/>
              </w:rPr>
              <w:t>Kontaktpersona</w:t>
            </w:r>
            <w:r w:rsidRPr="00300FC5">
              <w:rPr>
                <w:rFonts w:ascii="Arial" w:eastAsia="Times New Roman" w:hAnsi="Arial" w:cs="Arial"/>
                <w:lang w:eastAsia="zh-CN"/>
              </w:rPr>
              <w:t xml:space="preserve"> </w:t>
            </w:r>
            <w:r w:rsidRPr="00300FC5">
              <w:rPr>
                <w:rFonts w:ascii="Arial" w:eastAsia="Times New Roman" w:hAnsi="Arial" w:cs="Arial"/>
                <w:i/>
                <w:iCs/>
                <w:sz w:val="20"/>
                <w:szCs w:val="20"/>
                <w:lang w:eastAsia="zh-CN"/>
              </w:rPr>
              <w:t>(amats, vārds, uzvārds)</w:t>
            </w:r>
            <w:r w:rsidRPr="00300FC5">
              <w:rPr>
                <w:rFonts w:ascii="Arial" w:eastAsia="Times New Roman" w:hAnsi="Arial" w:cs="Arial"/>
                <w:lang w:eastAsia="zh-CN"/>
              </w:rPr>
              <w:t>:</w:t>
            </w:r>
          </w:p>
        </w:tc>
        <w:tc>
          <w:tcPr>
            <w:tcW w:w="5238" w:type="dxa"/>
            <w:shd w:val="clear" w:color="auto" w:fill="auto"/>
            <w:vAlign w:val="center"/>
          </w:tcPr>
          <w:p w14:paraId="225D4E5B"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6CCC3F95" w14:textId="77777777" w:rsidTr="00F5153C">
        <w:trPr>
          <w:trHeight w:val="94"/>
        </w:trPr>
        <w:tc>
          <w:tcPr>
            <w:tcW w:w="4390" w:type="dxa"/>
            <w:shd w:val="clear" w:color="auto" w:fill="E2EFD9" w:themeFill="accent6" w:themeFillTint="33"/>
            <w:vAlign w:val="center"/>
          </w:tcPr>
          <w:p w14:paraId="6FB2EE62"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lang w:eastAsia="zh-CN"/>
              </w:rPr>
              <w:t>Tālruņa Nr.</w:t>
            </w:r>
            <w:r w:rsidRPr="00300FC5">
              <w:rPr>
                <w:rFonts w:ascii="Arial" w:eastAsia="Times New Roman" w:hAnsi="Arial" w:cs="Arial"/>
                <w:lang w:eastAsia="zh-CN"/>
              </w:rPr>
              <w:t>:</w:t>
            </w:r>
          </w:p>
        </w:tc>
        <w:tc>
          <w:tcPr>
            <w:tcW w:w="5238" w:type="dxa"/>
            <w:shd w:val="clear" w:color="auto" w:fill="auto"/>
            <w:vAlign w:val="center"/>
          </w:tcPr>
          <w:p w14:paraId="3E70146C"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2B67F04B" w14:textId="77777777" w:rsidTr="00F5153C">
        <w:tc>
          <w:tcPr>
            <w:tcW w:w="4390" w:type="dxa"/>
            <w:shd w:val="clear" w:color="auto" w:fill="E2EFD9" w:themeFill="accent6" w:themeFillTint="33"/>
            <w:vAlign w:val="center"/>
          </w:tcPr>
          <w:p w14:paraId="72B03ADA" w14:textId="77777777" w:rsidR="00300FC5" w:rsidRPr="00300FC5" w:rsidRDefault="00300FC5" w:rsidP="00300FC5">
            <w:pPr>
              <w:keepNext/>
              <w:spacing w:after="0" w:line="240" w:lineRule="auto"/>
              <w:jc w:val="both"/>
              <w:rPr>
                <w:rFonts w:ascii="Arial" w:eastAsia="Times New Roman" w:hAnsi="Arial" w:cs="Arial"/>
                <w:bCs/>
                <w:lang w:eastAsia="zh-CN"/>
              </w:rPr>
            </w:pPr>
            <w:r w:rsidRPr="00300FC5">
              <w:rPr>
                <w:rFonts w:ascii="Arial" w:eastAsia="Times New Roman" w:hAnsi="Arial" w:cs="Arial"/>
                <w:b/>
                <w:bCs/>
                <w:lang w:eastAsia="zh-CN"/>
              </w:rPr>
              <w:t>e-pasts</w:t>
            </w:r>
            <w:r w:rsidRPr="00300FC5">
              <w:rPr>
                <w:rFonts w:ascii="Arial" w:eastAsia="Times New Roman" w:hAnsi="Arial" w:cs="Arial"/>
                <w:lang w:eastAsia="zh-CN"/>
              </w:rPr>
              <w:t>:</w:t>
            </w:r>
          </w:p>
        </w:tc>
        <w:tc>
          <w:tcPr>
            <w:tcW w:w="5238" w:type="dxa"/>
            <w:shd w:val="clear" w:color="auto" w:fill="auto"/>
            <w:vAlign w:val="center"/>
          </w:tcPr>
          <w:p w14:paraId="6DCEA39F"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3AAF7431" w14:textId="77777777" w:rsidTr="00F5153C">
        <w:tc>
          <w:tcPr>
            <w:tcW w:w="4390" w:type="dxa"/>
            <w:shd w:val="clear" w:color="auto" w:fill="E2EFD9" w:themeFill="accent6" w:themeFillTint="33"/>
            <w:vAlign w:val="center"/>
          </w:tcPr>
          <w:p w14:paraId="4D7A2584"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lang w:eastAsia="zh-CN"/>
              </w:rPr>
              <w:t xml:space="preserve">Persona, kura tiesīga pārstāvēt pretendentu jeb </w:t>
            </w:r>
            <w:r w:rsidRPr="00300FC5">
              <w:rPr>
                <w:rFonts w:ascii="Arial" w:eastAsia="Times New Roman" w:hAnsi="Arial" w:cs="Arial"/>
                <w:b/>
                <w:bCs/>
                <w:lang w:eastAsia="zh-CN"/>
              </w:rPr>
              <w:t>pilnvarotā persona</w:t>
            </w:r>
          </w:p>
          <w:p w14:paraId="61FE229A" w14:textId="77777777" w:rsidR="00300FC5" w:rsidRPr="00300FC5" w:rsidRDefault="00300FC5" w:rsidP="00300FC5">
            <w:pPr>
              <w:keepNext/>
              <w:spacing w:after="0" w:line="240" w:lineRule="auto"/>
              <w:jc w:val="both"/>
              <w:rPr>
                <w:rFonts w:ascii="Arial" w:eastAsia="Times New Roman" w:hAnsi="Arial" w:cs="Arial"/>
                <w:i/>
                <w:iCs/>
                <w:lang w:eastAsia="zh-CN"/>
              </w:rPr>
            </w:pPr>
            <w:r w:rsidRPr="00300FC5">
              <w:rPr>
                <w:rFonts w:ascii="Arial" w:eastAsia="Times New Roman" w:hAnsi="Arial" w:cs="Arial"/>
                <w:i/>
                <w:iCs/>
                <w:sz w:val="20"/>
                <w:szCs w:val="20"/>
                <w:lang w:eastAsia="zh-CN"/>
              </w:rPr>
              <w:t>(amats, vārds, uzvārds)</w:t>
            </w:r>
          </w:p>
        </w:tc>
        <w:tc>
          <w:tcPr>
            <w:tcW w:w="5238" w:type="dxa"/>
            <w:shd w:val="clear" w:color="auto" w:fill="auto"/>
            <w:vAlign w:val="center"/>
          </w:tcPr>
          <w:p w14:paraId="6D824C21"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28A39459" w14:textId="77777777" w:rsidTr="00F5153C">
        <w:tc>
          <w:tcPr>
            <w:tcW w:w="4390" w:type="dxa"/>
            <w:shd w:val="clear" w:color="auto" w:fill="E2EFD9" w:themeFill="accent6" w:themeFillTint="33"/>
            <w:vAlign w:val="center"/>
          </w:tcPr>
          <w:p w14:paraId="78094C58" w14:textId="77777777" w:rsidR="00300FC5" w:rsidRPr="00300FC5" w:rsidRDefault="00300FC5" w:rsidP="00300FC5">
            <w:pPr>
              <w:keepNext/>
              <w:spacing w:after="0" w:line="240" w:lineRule="auto"/>
              <w:jc w:val="both"/>
              <w:rPr>
                <w:rFonts w:ascii="Arial" w:eastAsia="Times New Roman" w:hAnsi="Arial" w:cs="Arial"/>
                <w:sz w:val="20"/>
                <w:szCs w:val="20"/>
                <w:lang w:eastAsia="zh-CN"/>
              </w:rPr>
            </w:pPr>
            <w:r w:rsidRPr="00300FC5">
              <w:rPr>
                <w:rFonts w:ascii="Arial" w:eastAsia="Times New Roman" w:hAnsi="Arial" w:cs="Arial"/>
                <w:lang w:eastAsia="zh-CN"/>
              </w:rPr>
              <w:t xml:space="preserve">Pretendenta </w:t>
            </w:r>
            <w:r w:rsidRPr="00300FC5">
              <w:rPr>
                <w:rFonts w:ascii="Arial" w:eastAsia="Times New Roman" w:hAnsi="Arial" w:cs="Arial"/>
                <w:b/>
                <w:bCs/>
                <w:lang w:eastAsia="zh-CN"/>
              </w:rPr>
              <w:t>patiesais labuma guvējs</w:t>
            </w:r>
            <w:r w:rsidRPr="00300FC5">
              <w:rPr>
                <w:rFonts w:ascii="Arial" w:eastAsia="Times New Roman" w:hAnsi="Arial" w:cs="Arial"/>
                <w:vertAlign w:val="superscript"/>
                <w:lang w:eastAsia="zh-CN"/>
              </w:rPr>
              <w:footnoteReference w:id="2"/>
            </w:r>
            <w:r w:rsidRPr="00300FC5">
              <w:rPr>
                <w:rFonts w:ascii="Arial" w:eastAsia="Times New Roman" w:hAnsi="Arial" w:cs="Arial"/>
                <w:lang w:eastAsia="zh-CN"/>
              </w:rPr>
              <w:t xml:space="preserve"> (</w:t>
            </w:r>
            <w:r w:rsidRPr="00300FC5">
              <w:rPr>
                <w:rFonts w:ascii="Arial" w:eastAsia="Times New Roman" w:hAnsi="Arial" w:cs="Arial"/>
                <w:i/>
                <w:iCs/>
                <w:sz w:val="20"/>
                <w:szCs w:val="20"/>
                <w:lang w:eastAsia="zh-CN"/>
              </w:rPr>
              <w:t>vārds, uzvārds un personas kods</w:t>
            </w:r>
            <w:r w:rsidRPr="00300FC5">
              <w:rPr>
                <w:rFonts w:ascii="Arial" w:eastAsia="Times New Roman" w:hAnsi="Arial" w:cs="Arial"/>
                <w:sz w:val="20"/>
                <w:szCs w:val="20"/>
                <w:lang w:eastAsia="zh-CN"/>
              </w:rPr>
              <w:t xml:space="preserve"> (</w:t>
            </w:r>
            <w:r w:rsidRPr="00300FC5">
              <w:rPr>
                <w:rFonts w:ascii="Arial" w:eastAsia="Times New Roman" w:hAnsi="Arial" w:cs="Arial"/>
                <w:i/>
                <w:sz w:val="20"/>
                <w:szCs w:val="20"/>
                <w:lang w:eastAsia="zh-CN"/>
              </w:rPr>
              <w:t>ja nav personas koda, norāda dzimšanas datumu, mēnesi un gadu))</w:t>
            </w:r>
          </w:p>
        </w:tc>
        <w:tc>
          <w:tcPr>
            <w:tcW w:w="5238" w:type="dxa"/>
            <w:shd w:val="clear" w:color="auto" w:fill="auto"/>
            <w:vAlign w:val="center"/>
          </w:tcPr>
          <w:p w14:paraId="17C2D64A"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5F569335" w14:textId="77777777" w:rsidTr="00F5153C">
        <w:tc>
          <w:tcPr>
            <w:tcW w:w="4390" w:type="dxa"/>
            <w:shd w:val="clear" w:color="auto" w:fill="E2EFD9" w:themeFill="accent6" w:themeFillTint="33"/>
            <w:vAlign w:val="center"/>
          </w:tcPr>
          <w:p w14:paraId="267EEE67"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lang w:eastAsia="zh-CN"/>
              </w:rPr>
              <w:t>Personas, kurām pretendentā ir izšķirošā ietekme</w:t>
            </w:r>
            <w:r w:rsidRPr="00300FC5">
              <w:rPr>
                <w:rFonts w:ascii="Arial" w:eastAsia="Times New Roman" w:hAnsi="Arial" w:cs="Arial"/>
                <w:lang w:eastAsia="zh-CN"/>
              </w:rPr>
              <w:t xml:space="preserve"> uz līdzdalības pamata normatīvo aktu par koncerniem izpratnē</w:t>
            </w:r>
          </w:p>
          <w:p w14:paraId="6E8CB79D" w14:textId="77777777" w:rsidR="00300FC5" w:rsidRPr="00300FC5" w:rsidRDefault="00300FC5" w:rsidP="00300FC5">
            <w:pPr>
              <w:keepNext/>
              <w:spacing w:after="0" w:line="240" w:lineRule="auto"/>
              <w:jc w:val="both"/>
              <w:rPr>
                <w:rFonts w:ascii="Arial" w:eastAsia="Times New Roman" w:hAnsi="Arial" w:cs="Arial"/>
                <w:i/>
                <w:sz w:val="20"/>
                <w:szCs w:val="20"/>
                <w:lang w:eastAsia="zh-CN"/>
              </w:rPr>
            </w:pPr>
            <w:r w:rsidRPr="00300FC5">
              <w:rPr>
                <w:rFonts w:ascii="Arial" w:eastAsia="Times New Roman" w:hAnsi="Arial" w:cs="Arial"/>
                <w:i/>
                <w:sz w:val="20"/>
                <w:szCs w:val="20"/>
                <w:lang w:eastAsia="zh-CN"/>
              </w:rPr>
              <w:t>(Juridiskai personai – nosaukums un reģistrācijas Nr.,</w:t>
            </w:r>
          </w:p>
          <w:p w14:paraId="276CE5D7"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i/>
                <w:sz w:val="20"/>
                <w:szCs w:val="20"/>
                <w:lang w:eastAsia="zh-CN"/>
              </w:rPr>
              <w:t>fiziskai personai – vārds, uzvārds un personas kods (ja nav personas koda, norāda dzimšanas datumu, mēnesi un gadu))</w:t>
            </w:r>
          </w:p>
        </w:tc>
        <w:tc>
          <w:tcPr>
            <w:tcW w:w="5238" w:type="dxa"/>
            <w:shd w:val="clear" w:color="auto" w:fill="auto"/>
            <w:vAlign w:val="center"/>
          </w:tcPr>
          <w:p w14:paraId="17BA40D9" w14:textId="77777777" w:rsidR="00300FC5" w:rsidRPr="00300FC5" w:rsidRDefault="00300FC5" w:rsidP="00300FC5">
            <w:pPr>
              <w:keepNext/>
              <w:spacing w:after="0" w:line="240" w:lineRule="auto"/>
              <w:jc w:val="both"/>
              <w:rPr>
                <w:rFonts w:ascii="Arial" w:eastAsia="Times New Roman" w:hAnsi="Arial" w:cs="Arial"/>
                <w:lang w:eastAsia="zh-CN"/>
              </w:rPr>
            </w:pPr>
          </w:p>
        </w:tc>
      </w:tr>
      <w:tr w:rsidR="00300FC5" w:rsidRPr="00300FC5" w14:paraId="6818C8C7" w14:textId="77777777" w:rsidTr="00F5153C">
        <w:tc>
          <w:tcPr>
            <w:tcW w:w="4390" w:type="dxa"/>
            <w:shd w:val="clear" w:color="auto" w:fill="E2EFD9" w:themeFill="accent6" w:themeFillTint="33"/>
            <w:vAlign w:val="center"/>
          </w:tcPr>
          <w:p w14:paraId="175A31F2"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lang w:eastAsia="zh-CN"/>
              </w:rPr>
              <w:t>Pretendents atbilst mazā vai vidējā uzņēmuma statusam</w:t>
            </w:r>
            <w:r w:rsidRPr="00300FC5">
              <w:rPr>
                <w:rFonts w:ascii="Arial" w:eastAsia="Times New Roman" w:hAnsi="Arial" w:cs="Arial"/>
                <w:b/>
                <w:bCs/>
                <w:vertAlign w:val="superscript"/>
                <w:lang w:eastAsia="zh-CN"/>
              </w:rPr>
              <w:footnoteReference w:id="3"/>
            </w:r>
            <w:r w:rsidRPr="00300FC5">
              <w:rPr>
                <w:rFonts w:ascii="Arial" w:eastAsia="Times New Roman" w:hAnsi="Arial" w:cs="Arial"/>
                <w:lang w:eastAsia="zh-CN"/>
              </w:rPr>
              <w:t>:</w:t>
            </w:r>
          </w:p>
          <w:p w14:paraId="7A3AD4A5"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Times New Roman" w:eastAsia="Times New Roman" w:hAnsi="Times New Roman" w:cs="Times New Roman"/>
                <w:noProof/>
                <w:sz w:val="24"/>
                <w:szCs w:val="24"/>
                <w:vertAlign w:val="subscript"/>
                <w:lang w:eastAsia="zh-CN"/>
              </w:rPr>
              <w:drawing>
                <wp:anchor distT="0" distB="0" distL="114300" distR="114300" simplePos="0" relativeHeight="251659264" behindDoc="0" locked="0" layoutInCell="1" allowOverlap="1" wp14:anchorId="1E4BD6A9" wp14:editId="5E76E2B1">
                  <wp:simplePos x="0" y="0"/>
                  <wp:positionH relativeFrom="column">
                    <wp:posOffset>1199515</wp:posOffset>
                  </wp:positionH>
                  <wp:positionV relativeFrom="paragraph">
                    <wp:posOffset>4445</wp:posOffset>
                  </wp:positionV>
                  <wp:extent cx="162560" cy="156210"/>
                  <wp:effectExtent l="0" t="0" r="8890" b="0"/>
                  <wp:wrapNone/>
                  <wp:docPr id="145196626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300FC5">
              <w:rPr>
                <w:rFonts w:ascii="Arial" w:eastAsia="Times New Roman" w:hAnsi="Arial" w:cs="Arial"/>
                <w:lang w:eastAsia="zh-CN"/>
              </w:rPr>
              <w:t>(</w:t>
            </w:r>
            <w:r w:rsidRPr="00300FC5">
              <w:rPr>
                <w:rFonts w:ascii="Arial" w:eastAsia="Times New Roman" w:hAnsi="Arial" w:cs="Arial"/>
                <w:i/>
                <w:iCs/>
                <w:sz w:val="20"/>
                <w:szCs w:val="20"/>
                <w:lang w:eastAsia="zh-CN"/>
              </w:rPr>
              <w:t>atbilstošo</w:t>
            </w:r>
            <w:r w:rsidRPr="00300FC5">
              <w:rPr>
                <w:rFonts w:ascii="Arial" w:eastAsia="Times New Roman" w:hAnsi="Arial" w:cs="Arial"/>
                <w:sz w:val="20"/>
                <w:szCs w:val="20"/>
                <w:lang w:eastAsia="zh-CN"/>
              </w:rPr>
              <w:t xml:space="preserve"> </w:t>
            </w:r>
            <w:r w:rsidRPr="00300FC5">
              <w:rPr>
                <w:rFonts w:ascii="Arial" w:eastAsia="Times New Roman" w:hAnsi="Arial" w:cs="Arial"/>
                <w:i/>
                <w:iCs/>
                <w:sz w:val="20"/>
                <w:szCs w:val="20"/>
                <w:lang w:eastAsia="zh-CN"/>
              </w:rPr>
              <w:t>atzīmēt ar</w:t>
            </w:r>
            <w:r w:rsidRPr="00300FC5">
              <w:rPr>
                <w:rFonts w:ascii="Arial" w:eastAsia="Times New Roman" w:hAnsi="Arial" w:cs="Arial"/>
                <w:sz w:val="20"/>
                <w:szCs w:val="20"/>
                <w:lang w:eastAsia="zh-CN"/>
              </w:rPr>
              <w:t xml:space="preserve"> </w:t>
            </w:r>
            <w:r w:rsidRPr="00300FC5">
              <w:rPr>
                <w:rFonts w:ascii="Arial" w:eastAsia="Times New Roman" w:hAnsi="Arial" w:cs="Arial"/>
                <w:sz w:val="18"/>
                <w:szCs w:val="18"/>
                <w:lang w:eastAsia="zh-CN"/>
              </w:rPr>
              <w:t xml:space="preserve">     </w:t>
            </w:r>
            <w:r w:rsidRPr="00300FC5">
              <w:rPr>
                <w:rFonts w:ascii="Arial" w:eastAsia="Times New Roman" w:hAnsi="Arial" w:cs="Arial"/>
                <w:lang w:eastAsia="zh-CN"/>
              </w:rPr>
              <w:t xml:space="preserve">)  </w:t>
            </w:r>
          </w:p>
        </w:tc>
        <w:tc>
          <w:tcPr>
            <w:tcW w:w="5238" w:type="dxa"/>
            <w:shd w:val="clear" w:color="auto" w:fill="auto"/>
            <w:vAlign w:val="center"/>
          </w:tcPr>
          <w:tbl>
            <w:tblPr>
              <w:tblW w:w="5136" w:type="dxa"/>
              <w:tblLayout w:type="fixed"/>
              <w:tblLook w:val="04A0" w:firstRow="1" w:lastRow="0" w:firstColumn="1" w:lastColumn="0" w:noHBand="0" w:noVBand="1"/>
            </w:tblPr>
            <w:tblGrid>
              <w:gridCol w:w="425"/>
              <w:gridCol w:w="4711"/>
            </w:tblGrid>
            <w:tr w:rsidR="00300FC5" w:rsidRPr="00300FC5" w14:paraId="6FF03C8E" w14:textId="77777777" w:rsidTr="00F5153C">
              <w:sdt>
                <w:sdtPr>
                  <w:rPr>
                    <w:rFonts w:ascii="Arial" w:eastAsia="Times New Roman" w:hAnsi="Arial" w:cs="Arial"/>
                    <w:b/>
                    <w:sz w:val="32"/>
                    <w:szCs w:val="32"/>
                    <w:lang w:eastAsia="lv-LV"/>
                  </w:rPr>
                  <w:id w:val="1306897186"/>
                  <w14:checkbox>
                    <w14:checked w14:val="0"/>
                    <w14:checkedState w14:val="2612" w14:font="MS Gothic"/>
                    <w14:uncheckedState w14:val="2610" w14:font="MS Gothic"/>
                  </w14:checkbox>
                </w:sdtPr>
                <w:sdtContent>
                  <w:tc>
                    <w:tcPr>
                      <w:tcW w:w="425" w:type="dxa"/>
                    </w:tcPr>
                    <w:p w14:paraId="3DFCC5F0" w14:textId="77777777" w:rsidR="00300FC5" w:rsidRPr="00300FC5" w:rsidRDefault="00300FC5" w:rsidP="00300FC5">
                      <w:pPr>
                        <w:overflowPunct w:val="0"/>
                        <w:autoSpaceDE w:val="0"/>
                        <w:autoSpaceDN w:val="0"/>
                        <w:adjustRightInd w:val="0"/>
                        <w:spacing w:before="80" w:after="0" w:line="240" w:lineRule="auto"/>
                        <w:ind w:right="-113" w:hanging="79"/>
                        <w:jc w:val="center"/>
                        <w:textAlignment w:val="baseline"/>
                        <w:rPr>
                          <w:rFonts w:ascii="Arial" w:eastAsia="Times New Roman" w:hAnsi="Arial" w:cs="Arial"/>
                          <w:b/>
                          <w:sz w:val="32"/>
                          <w:szCs w:val="32"/>
                          <w:lang w:eastAsia="lv-LV"/>
                        </w:rPr>
                      </w:pPr>
                      <w:r w:rsidRPr="00300FC5">
                        <w:rPr>
                          <w:rFonts w:ascii="Segoe UI Symbol" w:eastAsia="Times New Roman" w:hAnsi="Segoe UI Symbol" w:cs="Segoe UI Symbol"/>
                          <w:b/>
                          <w:sz w:val="32"/>
                          <w:szCs w:val="32"/>
                          <w:lang w:eastAsia="lv-LV"/>
                        </w:rPr>
                        <w:t>☐</w:t>
                      </w:r>
                    </w:p>
                  </w:tc>
                </w:sdtContent>
              </w:sdt>
              <w:tc>
                <w:tcPr>
                  <w:tcW w:w="4711" w:type="dxa"/>
                  <w:vAlign w:val="center"/>
                </w:tcPr>
                <w:p w14:paraId="254255BE" w14:textId="77777777" w:rsidR="00300FC5" w:rsidRPr="00300FC5" w:rsidRDefault="00300FC5" w:rsidP="00300FC5">
                  <w:pPr>
                    <w:overflowPunct w:val="0"/>
                    <w:autoSpaceDE w:val="0"/>
                    <w:autoSpaceDN w:val="0"/>
                    <w:adjustRightInd w:val="0"/>
                    <w:spacing w:before="120" w:after="0" w:line="240" w:lineRule="auto"/>
                    <w:ind w:left="40" w:right="28"/>
                    <w:jc w:val="both"/>
                    <w:textAlignment w:val="baseline"/>
                    <w:rPr>
                      <w:rFonts w:ascii="Arial" w:eastAsia="Times New Roman" w:hAnsi="Arial" w:cs="Arial"/>
                      <w:i/>
                      <w:iCs/>
                      <w:sz w:val="20"/>
                      <w:szCs w:val="20"/>
                      <w:lang w:eastAsia="lv-LV"/>
                    </w:rPr>
                  </w:pPr>
                  <w:r w:rsidRPr="00300FC5">
                    <w:rPr>
                      <w:rFonts w:ascii="Arial" w:eastAsia="Times New Roman" w:hAnsi="Arial" w:cs="Arial"/>
                      <w:b/>
                      <w:bCs/>
                      <w:lang w:eastAsia="lv-LV"/>
                    </w:rPr>
                    <w:t>Mazais uzņēmums</w:t>
                  </w:r>
                  <w:r w:rsidRPr="00300FC5">
                    <w:rPr>
                      <w:rFonts w:ascii="Arial" w:eastAsia="Times New Roman" w:hAnsi="Arial" w:cs="Arial"/>
                      <w:lang w:eastAsia="lv-LV"/>
                    </w:rPr>
                    <w:t xml:space="preserve"> </w:t>
                  </w:r>
                  <w:r w:rsidRPr="00300FC5">
                    <w:rPr>
                      <w:rFonts w:ascii="Arial" w:eastAsia="Times New Roman" w:hAnsi="Arial" w:cs="Arial"/>
                      <w:i/>
                      <w:iCs/>
                      <w:sz w:val="20"/>
                      <w:szCs w:val="20"/>
                      <w:lang w:eastAsia="lv-LV"/>
                    </w:rPr>
                    <w:t>(nodarbinātas mazāk nekā 50 personas un gada apgrozījums un/vai gada bilance kopā nepārsniedz 10 miljonus euro)</w:t>
                  </w:r>
                </w:p>
                <w:p w14:paraId="7CE00D6C" w14:textId="77777777" w:rsidR="00300FC5" w:rsidRPr="00300FC5" w:rsidRDefault="00300FC5" w:rsidP="00300FC5">
                  <w:pPr>
                    <w:overflowPunct w:val="0"/>
                    <w:autoSpaceDE w:val="0"/>
                    <w:autoSpaceDN w:val="0"/>
                    <w:adjustRightInd w:val="0"/>
                    <w:spacing w:before="60" w:after="60" w:line="240" w:lineRule="auto"/>
                    <w:ind w:left="40" w:right="28"/>
                    <w:jc w:val="both"/>
                    <w:textAlignment w:val="baseline"/>
                    <w:rPr>
                      <w:rFonts w:ascii="Arial" w:eastAsia="Times New Roman" w:hAnsi="Arial" w:cs="Arial"/>
                      <w:sz w:val="20"/>
                      <w:szCs w:val="20"/>
                      <w:lang w:eastAsia="lv-LV"/>
                    </w:rPr>
                  </w:pPr>
                  <w:r w:rsidRPr="00300FC5">
                    <w:rPr>
                      <w:rFonts w:ascii="Arial" w:eastAsia="Times New Roman" w:hAnsi="Arial" w:cs="Arial"/>
                      <w:sz w:val="20"/>
                      <w:szCs w:val="20"/>
                      <w:lang w:eastAsia="lv-LV"/>
                    </w:rPr>
                    <w:t>vai</w:t>
                  </w:r>
                </w:p>
                <w:p w14:paraId="3A6FD94D" w14:textId="77777777" w:rsidR="00300FC5" w:rsidRPr="00300FC5" w:rsidRDefault="00300FC5" w:rsidP="00300FC5">
                  <w:pPr>
                    <w:overflowPunct w:val="0"/>
                    <w:autoSpaceDE w:val="0"/>
                    <w:autoSpaceDN w:val="0"/>
                    <w:adjustRightInd w:val="0"/>
                    <w:spacing w:after="0" w:line="240" w:lineRule="auto"/>
                    <w:ind w:left="41" w:right="28"/>
                    <w:jc w:val="both"/>
                    <w:textAlignment w:val="baseline"/>
                    <w:rPr>
                      <w:rFonts w:ascii="Arial" w:eastAsia="Times New Roman" w:hAnsi="Arial" w:cs="Arial"/>
                      <w:sz w:val="20"/>
                      <w:szCs w:val="20"/>
                      <w:lang w:eastAsia="lv-LV"/>
                    </w:rPr>
                  </w:pPr>
                  <w:r w:rsidRPr="00300FC5">
                    <w:rPr>
                      <w:rFonts w:ascii="Arial" w:eastAsia="Times New Roman" w:hAnsi="Arial" w:cs="Arial"/>
                      <w:b/>
                      <w:bCs/>
                      <w:lang w:eastAsia="lv-LV"/>
                    </w:rPr>
                    <w:t>vidējais uzņēmums</w:t>
                  </w:r>
                  <w:r w:rsidRPr="00300FC5">
                    <w:rPr>
                      <w:rFonts w:ascii="Arial" w:eastAsia="Times New Roman" w:hAnsi="Arial" w:cs="Arial"/>
                      <w:lang w:eastAsia="lv-LV"/>
                    </w:rPr>
                    <w:t xml:space="preserve"> </w:t>
                  </w:r>
                  <w:r w:rsidRPr="00300FC5">
                    <w:rPr>
                      <w:rFonts w:ascii="Arial" w:eastAsia="Times New Roman" w:hAnsi="Arial" w:cs="Arial"/>
                      <w:i/>
                      <w:iCs/>
                      <w:sz w:val="20"/>
                      <w:szCs w:val="20"/>
                      <w:lang w:eastAsia="lv-LV"/>
                    </w:rPr>
                    <w:t>(nodarbinātas mazāk nekā 250 personas un kura gada apgrozījums nepārsniedz 50 miljonus euro, un/vai, kura gada bilance kopā nepārsniedz 43 miljonus euro)</w:t>
                  </w:r>
                </w:p>
              </w:tc>
            </w:tr>
            <w:tr w:rsidR="00300FC5" w:rsidRPr="00300FC5" w14:paraId="6A9881E0" w14:textId="77777777" w:rsidTr="00F5153C">
              <w:sdt>
                <w:sdtPr>
                  <w:rPr>
                    <w:rFonts w:ascii="Arial" w:eastAsia="Times New Roman" w:hAnsi="Arial" w:cs="Arial"/>
                    <w:b/>
                    <w:sz w:val="32"/>
                    <w:szCs w:val="32"/>
                    <w:lang w:eastAsia="lv-LV"/>
                  </w:rPr>
                  <w:id w:val="-1689060398"/>
                  <w14:checkbox>
                    <w14:checked w14:val="0"/>
                    <w14:checkedState w14:val="2612" w14:font="MS Gothic"/>
                    <w14:uncheckedState w14:val="2610" w14:font="MS Gothic"/>
                  </w14:checkbox>
                </w:sdtPr>
                <w:sdtContent>
                  <w:tc>
                    <w:tcPr>
                      <w:tcW w:w="425" w:type="dxa"/>
                    </w:tcPr>
                    <w:p w14:paraId="6E500EC4" w14:textId="77777777" w:rsidR="00300FC5" w:rsidRPr="00300FC5" w:rsidRDefault="00300FC5" w:rsidP="00300FC5">
                      <w:pPr>
                        <w:overflowPunct w:val="0"/>
                        <w:autoSpaceDE w:val="0"/>
                        <w:autoSpaceDN w:val="0"/>
                        <w:adjustRightInd w:val="0"/>
                        <w:spacing w:before="80" w:after="0" w:line="240" w:lineRule="auto"/>
                        <w:ind w:right="-113" w:hanging="79"/>
                        <w:jc w:val="center"/>
                        <w:textAlignment w:val="baseline"/>
                        <w:rPr>
                          <w:rFonts w:ascii="Arial" w:eastAsia="Times New Roman" w:hAnsi="Arial" w:cs="Arial"/>
                          <w:b/>
                          <w:sz w:val="32"/>
                          <w:szCs w:val="32"/>
                          <w:lang w:eastAsia="lv-LV"/>
                        </w:rPr>
                      </w:pPr>
                      <w:r w:rsidRPr="00300FC5">
                        <w:rPr>
                          <w:rFonts w:ascii="Segoe UI Symbol" w:eastAsia="Times New Roman" w:hAnsi="Segoe UI Symbol" w:cs="Segoe UI Symbol"/>
                          <w:b/>
                          <w:sz w:val="32"/>
                          <w:szCs w:val="32"/>
                          <w:lang w:eastAsia="lv-LV"/>
                        </w:rPr>
                        <w:t>☐</w:t>
                      </w:r>
                    </w:p>
                  </w:tc>
                </w:sdtContent>
              </w:sdt>
              <w:tc>
                <w:tcPr>
                  <w:tcW w:w="4711" w:type="dxa"/>
                  <w:vAlign w:val="center"/>
                </w:tcPr>
                <w:p w14:paraId="105366B9" w14:textId="77777777" w:rsidR="00300FC5" w:rsidRPr="00300FC5" w:rsidRDefault="00300FC5" w:rsidP="00300FC5">
                  <w:pPr>
                    <w:overflowPunct w:val="0"/>
                    <w:autoSpaceDE w:val="0"/>
                    <w:autoSpaceDN w:val="0"/>
                    <w:adjustRightInd w:val="0"/>
                    <w:spacing w:before="120" w:after="0" w:line="240" w:lineRule="auto"/>
                    <w:ind w:right="28" w:firstLine="40"/>
                    <w:jc w:val="both"/>
                    <w:textAlignment w:val="baseline"/>
                    <w:rPr>
                      <w:rFonts w:ascii="Arial" w:eastAsia="Times New Roman" w:hAnsi="Arial" w:cs="Arial"/>
                      <w:sz w:val="20"/>
                      <w:szCs w:val="20"/>
                      <w:lang w:eastAsia="lv-LV"/>
                    </w:rPr>
                  </w:pPr>
                  <w:r w:rsidRPr="00300FC5">
                    <w:rPr>
                      <w:rFonts w:ascii="Arial" w:eastAsia="Times New Roman" w:hAnsi="Arial" w:cs="Arial"/>
                      <w:lang w:eastAsia="lv-LV"/>
                    </w:rPr>
                    <w:t>Neatbilst ne mazā, ne vidējā uzņēmuma statusam</w:t>
                  </w:r>
                </w:p>
              </w:tc>
            </w:tr>
          </w:tbl>
          <w:p w14:paraId="77BB50D4" w14:textId="77777777" w:rsidR="00300FC5" w:rsidRPr="00300FC5" w:rsidRDefault="00300FC5" w:rsidP="00300FC5">
            <w:pPr>
              <w:keepNext/>
              <w:spacing w:after="0" w:line="240" w:lineRule="auto"/>
              <w:jc w:val="both"/>
              <w:rPr>
                <w:rFonts w:ascii="Arial" w:eastAsia="Times New Roman" w:hAnsi="Arial" w:cs="Arial"/>
                <w:lang w:eastAsia="zh-CN"/>
              </w:rPr>
            </w:pPr>
          </w:p>
        </w:tc>
      </w:tr>
    </w:tbl>
    <w:p w14:paraId="19DB6C90" w14:textId="77777777" w:rsidR="00300FC5" w:rsidRPr="00300FC5" w:rsidRDefault="00300FC5" w:rsidP="00300FC5">
      <w:pPr>
        <w:spacing w:after="0" w:line="240" w:lineRule="auto"/>
        <w:jc w:val="both"/>
        <w:rPr>
          <w:rFonts w:ascii="Arial" w:eastAsia="Times New Roman" w:hAnsi="Arial" w:cs="Arial"/>
          <w:b/>
          <w:szCs w:val="24"/>
          <w:lang w:eastAsia="zh-CN"/>
        </w:rPr>
      </w:pPr>
    </w:p>
    <w:p w14:paraId="11E083DE" w14:textId="77777777" w:rsidR="00300FC5" w:rsidRPr="00300FC5" w:rsidRDefault="00300FC5" w:rsidP="00300FC5">
      <w:pPr>
        <w:spacing w:after="80" w:line="240" w:lineRule="auto"/>
        <w:jc w:val="both"/>
        <w:rPr>
          <w:rFonts w:ascii="Arial" w:eastAsia="Times New Roman" w:hAnsi="Arial" w:cs="Arial"/>
          <w:i/>
          <w:iCs/>
          <w:szCs w:val="24"/>
          <w:lang w:eastAsia="zh-CN"/>
        </w:rPr>
      </w:pPr>
      <w:r w:rsidRPr="00300FC5">
        <w:rPr>
          <w:rFonts w:ascii="Arial" w:eastAsia="Times New Roman" w:hAnsi="Arial" w:cs="Arial"/>
          <w:szCs w:val="24"/>
          <w:u w:val="single"/>
          <w:lang w:eastAsia="zh-CN"/>
        </w:rPr>
        <w:t>Pretendents ar šī pieteikuma iesniegšanu</w:t>
      </w:r>
      <w:r w:rsidRPr="00300FC5">
        <w:rPr>
          <w:rFonts w:ascii="Arial" w:eastAsia="Times New Roman" w:hAnsi="Arial" w:cs="Arial"/>
          <w:szCs w:val="24"/>
          <w:lang w:eastAsia="zh-CN"/>
        </w:rPr>
        <w:t>:</w:t>
      </w:r>
    </w:p>
    <w:p w14:paraId="6D2F8DEC" w14:textId="61C08DAA" w:rsidR="00300FC5" w:rsidRPr="00B91509" w:rsidRDefault="00300FC5" w:rsidP="00B61149">
      <w:pPr>
        <w:pStyle w:val="ListParagraph"/>
        <w:numPr>
          <w:ilvl w:val="0"/>
          <w:numId w:val="28"/>
        </w:numPr>
        <w:ind w:left="851" w:hanging="425"/>
        <w:jc w:val="both"/>
        <w:rPr>
          <w:rFonts w:ascii="Arial" w:hAnsi="Arial" w:cs="Arial"/>
          <w:sz w:val="22"/>
          <w:szCs w:val="22"/>
        </w:rPr>
      </w:pPr>
      <w:r w:rsidRPr="00B91509">
        <w:rPr>
          <w:rFonts w:ascii="Arial" w:hAnsi="Arial" w:cs="Arial"/>
          <w:lang w:eastAsia="zh-CN"/>
        </w:rPr>
        <w:t xml:space="preserve">piesakās piedalīties konkursā </w:t>
      </w:r>
      <w:r w:rsidR="001E552E" w:rsidRPr="00B91509">
        <w:rPr>
          <w:rFonts w:ascii="Arial" w:hAnsi="Arial" w:cs="Arial"/>
          <w:sz w:val="22"/>
          <w:szCs w:val="22"/>
          <w:lang w:eastAsia="zh-CN"/>
        </w:rPr>
        <w:t>N</w:t>
      </w:r>
      <w:r w:rsidRPr="00B91509">
        <w:rPr>
          <w:rFonts w:ascii="Arial" w:hAnsi="Arial" w:cs="Arial"/>
          <w:sz w:val="22"/>
          <w:szCs w:val="22"/>
          <w:lang w:eastAsia="zh-CN"/>
        </w:rPr>
        <w:t>AP 2023/</w:t>
      </w:r>
      <w:r w:rsidR="003D18CE" w:rsidRPr="00B91509">
        <w:rPr>
          <w:rFonts w:ascii="Arial" w:hAnsi="Arial" w:cs="Arial"/>
          <w:sz w:val="22"/>
          <w:szCs w:val="22"/>
          <w:lang w:eastAsia="zh-CN"/>
        </w:rPr>
        <w:t>___</w:t>
      </w:r>
      <w:r w:rsidR="00757780" w:rsidRPr="00B91509">
        <w:rPr>
          <w:rFonts w:ascii="Arial" w:hAnsi="Arial" w:cs="Arial"/>
          <w:sz w:val="22"/>
          <w:szCs w:val="22"/>
          <w:lang w:eastAsia="zh-CN"/>
        </w:rPr>
        <w:t>__</w:t>
      </w:r>
      <w:r w:rsidRPr="00B91509">
        <w:rPr>
          <w:rFonts w:ascii="Arial" w:hAnsi="Arial" w:cs="Arial"/>
          <w:sz w:val="22"/>
          <w:szCs w:val="22"/>
          <w:lang w:eastAsia="zh-CN"/>
        </w:rPr>
        <w:t xml:space="preserve"> “</w:t>
      </w:r>
      <w:r w:rsidR="001E552E" w:rsidRPr="00B91509">
        <w:rPr>
          <w:rFonts w:ascii="Arial" w:hAnsi="Arial" w:cs="Arial"/>
          <w:sz w:val="22"/>
          <w:szCs w:val="22"/>
        </w:rPr>
        <w:t>Valmieras novada Naukšēnu apvienības autoceļu un ielu uzturēšanas darbi 2024./2025.</w:t>
      </w:r>
      <w:r w:rsidR="003D18CE" w:rsidRPr="00B91509">
        <w:rPr>
          <w:rFonts w:ascii="Arial" w:hAnsi="Arial" w:cs="Arial"/>
          <w:sz w:val="22"/>
          <w:szCs w:val="22"/>
        </w:rPr>
        <w:t xml:space="preserve">gada </w:t>
      </w:r>
      <w:r w:rsidR="001E552E" w:rsidRPr="00B91509">
        <w:rPr>
          <w:rFonts w:ascii="Arial" w:hAnsi="Arial" w:cs="Arial"/>
          <w:sz w:val="22"/>
          <w:szCs w:val="22"/>
        </w:rPr>
        <w:t>ziemas sezonā</w:t>
      </w:r>
      <w:r w:rsidRPr="00B91509">
        <w:rPr>
          <w:rFonts w:ascii="Arial" w:hAnsi="Arial" w:cs="Arial"/>
          <w:sz w:val="22"/>
          <w:szCs w:val="22"/>
          <w:lang w:eastAsia="zh-CN"/>
        </w:rPr>
        <w:t>”;</w:t>
      </w:r>
    </w:p>
    <w:p w14:paraId="5464925D" w14:textId="77777777" w:rsidR="00300FC5" w:rsidRPr="00BC762E" w:rsidRDefault="00300FC5" w:rsidP="00B61149">
      <w:pPr>
        <w:numPr>
          <w:ilvl w:val="0"/>
          <w:numId w:val="28"/>
        </w:numPr>
        <w:suppressAutoHyphens/>
        <w:spacing w:after="0" w:line="240" w:lineRule="auto"/>
        <w:ind w:left="851" w:hanging="425"/>
        <w:contextualSpacing/>
        <w:jc w:val="both"/>
        <w:rPr>
          <w:rFonts w:ascii="Arial" w:eastAsia="Times New Roman" w:hAnsi="Arial" w:cs="Arial"/>
          <w:lang w:eastAsia="zh-CN"/>
        </w:rPr>
      </w:pPr>
      <w:r w:rsidRPr="00BC762E">
        <w:rPr>
          <w:rFonts w:ascii="Arial" w:eastAsia="Times New Roman" w:hAnsi="Arial" w:cs="Arial"/>
          <w:lang w:eastAsia="zh-CN"/>
        </w:rPr>
        <w:t>piekrīt konkursa nolikuma prasībām un apņemas tās ievērot;</w:t>
      </w:r>
    </w:p>
    <w:p w14:paraId="314FEEE6" w14:textId="77777777" w:rsidR="00300FC5" w:rsidRPr="00BC762E" w:rsidRDefault="00300FC5" w:rsidP="00B61149">
      <w:pPr>
        <w:numPr>
          <w:ilvl w:val="0"/>
          <w:numId w:val="28"/>
        </w:numPr>
        <w:suppressAutoHyphens/>
        <w:spacing w:after="0" w:line="240" w:lineRule="auto"/>
        <w:ind w:left="851" w:hanging="425"/>
        <w:contextualSpacing/>
        <w:jc w:val="both"/>
        <w:rPr>
          <w:rFonts w:ascii="Arial" w:eastAsia="Times New Roman" w:hAnsi="Arial" w:cs="Arial"/>
          <w:lang w:eastAsia="zh-CN"/>
        </w:rPr>
      </w:pPr>
      <w:r w:rsidRPr="00BC762E">
        <w:rPr>
          <w:rFonts w:ascii="Arial" w:eastAsia="Times New Roman" w:hAnsi="Arial" w:cs="Arial"/>
          <w:lang w:eastAsia="zh-CN"/>
        </w:rPr>
        <w:t>garantē, ka visas sniegtās ziņas ir patiesas;</w:t>
      </w:r>
    </w:p>
    <w:p w14:paraId="628CC3B8" w14:textId="408677B4" w:rsidR="00300FC5" w:rsidRPr="0060689A" w:rsidRDefault="00300FC5" w:rsidP="00B61149">
      <w:pPr>
        <w:numPr>
          <w:ilvl w:val="0"/>
          <w:numId w:val="28"/>
        </w:numPr>
        <w:suppressAutoHyphens/>
        <w:spacing w:after="0" w:line="240" w:lineRule="auto"/>
        <w:ind w:left="851" w:hanging="425"/>
        <w:contextualSpacing/>
        <w:jc w:val="both"/>
        <w:rPr>
          <w:rFonts w:ascii="Arial" w:eastAsia="Times New Roman" w:hAnsi="Arial" w:cs="Arial"/>
          <w:lang w:eastAsia="zh-CN"/>
        </w:rPr>
      </w:pPr>
      <w:r w:rsidRPr="00300FC5">
        <w:rPr>
          <w:rFonts w:ascii="Arial" w:eastAsia="Times New Roman" w:hAnsi="Arial" w:cs="Arial"/>
          <w:lang w:eastAsia="zh-CN"/>
        </w:rPr>
        <w:t>apņemas parakstīt līgumu šī konkursa nolikumam pievienotajā redakcijā (</w:t>
      </w:r>
      <w:r w:rsidR="00F56C10">
        <w:rPr>
          <w:rFonts w:ascii="Arial" w:eastAsia="Times New Roman" w:hAnsi="Arial" w:cs="Arial"/>
          <w:lang w:eastAsia="zh-CN"/>
        </w:rPr>
        <w:t xml:space="preserve">nolikuma </w:t>
      </w:r>
      <w:r w:rsidRPr="0060689A">
        <w:rPr>
          <w:rFonts w:ascii="Arial" w:eastAsia="Times New Roman" w:hAnsi="Arial" w:cs="Arial"/>
          <w:lang w:eastAsia="zh-CN"/>
        </w:rPr>
        <w:t>2.pielikums) gadījumā, ja mūsu piedāvājums tiek atzīts par uzvarētāju.</w:t>
      </w:r>
    </w:p>
    <w:p w14:paraId="4D3D65B3" w14:textId="77777777" w:rsidR="00300FC5" w:rsidRPr="00300FC5" w:rsidRDefault="00300FC5" w:rsidP="00300FC5">
      <w:pPr>
        <w:spacing w:after="0" w:line="240" w:lineRule="auto"/>
        <w:contextualSpacing/>
        <w:jc w:val="both"/>
        <w:rPr>
          <w:rFonts w:ascii="Arial" w:eastAsia="Times New Roman" w:hAnsi="Arial" w:cs="Arial"/>
          <w:szCs w:val="24"/>
          <w:lang w:eastAsia="zh-CN"/>
        </w:rPr>
      </w:pPr>
    </w:p>
    <w:p w14:paraId="47736788" w14:textId="77777777" w:rsidR="00300FC5" w:rsidRPr="00300FC5" w:rsidRDefault="00300FC5" w:rsidP="00300FC5">
      <w:pPr>
        <w:spacing w:after="0" w:line="240" w:lineRule="auto"/>
        <w:contextualSpacing/>
        <w:jc w:val="both"/>
        <w:rPr>
          <w:rFonts w:ascii="Arial" w:eastAsia="Times New Roman" w:hAnsi="Arial" w:cs="Arial"/>
          <w:szCs w:val="24"/>
          <w:lang w:eastAsia="zh-CN"/>
        </w:rPr>
      </w:pPr>
    </w:p>
    <w:tbl>
      <w:tblPr>
        <w:tblW w:w="9355" w:type="dxa"/>
        <w:tblInd w:w="284" w:type="dxa"/>
        <w:tblLayout w:type="fixed"/>
        <w:tblLook w:val="01E0" w:firstRow="1" w:lastRow="1" w:firstColumn="1" w:lastColumn="1" w:noHBand="0" w:noVBand="0"/>
      </w:tblPr>
      <w:tblGrid>
        <w:gridCol w:w="3827"/>
        <w:gridCol w:w="5528"/>
      </w:tblGrid>
      <w:tr w:rsidR="00300FC5" w:rsidRPr="00300FC5" w14:paraId="4C31EB18" w14:textId="77777777" w:rsidTr="00F5153C">
        <w:trPr>
          <w:trHeight w:val="325"/>
        </w:trPr>
        <w:tc>
          <w:tcPr>
            <w:tcW w:w="3827" w:type="dxa"/>
            <w:vAlign w:val="center"/>
          </w:tcPr>
          <w:p w14:paraId="3157AEA3" w14:textId="77777777" w:rsidR="00300FC5" w:rsidRPr="00300FC5" w:rsidRDefault="00300FC5" w:rsidP="00300FC5">
            <w:pPr>
              <w:widowControl w:val="0"/>
              <w:autoSpaceDE w:val="0"/>
              <w:autoSpaceDN w:val="0"/>
              <w:adjustRightInd w:val="0"/>
              <w:spacing w:after="0" w:line="240" w:lineRule="auto"/>
              <w:jc w:val="right"/>
              <w:rPr>
                <w:rFonts w:ascii="Arial" w:eastAsia="Times New Roman" w:hAnsi="Arial" w:cs="Arial"/>
                <w:lang w:eastAsia="lv-LV"/>
              </w:rPr>
            </w:pPr>
            <w:r w:rsidRPr="00300FC5">
              <w:rPr>
                <w:rFonts w:ascii="Arial" w:eastAsia="Times New Roman" w:hAnsi="Arial" w:cs="Arial"/>
                <w:lang w:eastAsia="lv-LV"/>
              </w:rPr>
              <w:t>Parakstītāja amats, vārds, uzvārds:</w:t>
            </w:r>
          </w:p>
        </w:tc>
        <w:tc>
          <w:tcPr>
            <w:tcW w:w="5528" w:type="dxa"/>
            <w:tcBorders>
              <w:bottom w:val="single" w:sz="4" w:space="0" w:color="auto"/>
            </w:tcBorders>
            <w:vAlign w:val="center"/>
          </w:tcPr>
          <w:p w14:paraId="0BD38214"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lang w:eastAsia="lv-LV"/>
              </w:rPr>
            </w:pPr>
          </w:p>
        </w:tc>
      </w:tr>
      <w:tr w:rsidR="00300FC5" w:rsidRPr="00300FC5" w14:paraId="142666DA" w14:textId="77777777" w:rsidTr="00F5153C">
        <w:trPr>
          <w:trHeight w:val="314"/>
        </w:trPr>
        <w:tc>
          <w:tcPr>
            <w:tcW w:w="3827" w:type="dxa"/>
            <w:vAlign w:val="center"/>
          </w:tcPr>
          <w:p w14:paraId="3214C98B" w14:textId="77777777" w:rsidR="00300FC5" w:rsidRPr="00300FC5" w:rsidRDefault="00300FC5" w:rsidP="00300FC5">
            <w:pPr>
              <w:widowControl w:val="0"/>
              <w:autoSpaceDE w:val="0"/>
              <w:autoSpaceDN w:val="0"/>
              <w:adjustRightInd w:val="0"/>
              <w:spacing w:after="0" w:line="240" w:lineRule="auto"/>
              <w:jc w:val="right"/>
              <w:rPr>
                <w:rFonts w:ascii="Arial" w:eastAsia="Times New Roman" w:hAnsi="Arial" w:cs="Arial"/>
                <w:lang w:eastAsia="lv-LV"/>
              </w:rPr>
            </w:pPr>
            <w:r w:rsidRPr="00300FC5">
              <w:rPr>
                <w:rFonts w:ascii="Arial" w:eastAsia="Times New Roman" w:hAnsi="Arial" w:cs="Arial"/>
                <w:lang w:eastAsia="lv-LV"/>
              </w:rPr>
              <w:t>Paraksts:</w:t>
            </w:r>
          </w:p>
        </w:tc>
        <w:tc>
          <w:tcPr>
            <w:tcW w:w="5528" w:type="dxa"/>
            <w:tcBorders>
              <w:top w:val="single" w:sz="4" w:space="0" w:color="auto"/>
              <w:bottom w:val="single" w:sz="4" w:space="0" w:color="auto"/>
            </w:tcBorders>
            <w:vAlign w:val="center"/>
          </w:tcPr>
          <w:p w14:paraId="62849A75"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i/>
                <w:iCs/>
                <w:sz w:val="21"/>
                <w:szCs w:val="21"/>
                <w:lang w:eastAsia="lv-LV"/>
              </w:rPr>
            </w:pPr>
            <w:r w:rsidRPr="00300FC5">
              <w:rPr>
                <w:rFonts w:ascii="Arial" w:eastAsia="Times New Roman" w:hAnsi="Arial" w:cs="Arial"/>
                <w:i/>
                <w:iCs/>
                <w:sz w:val="21"/>
                <w:szCs w:val="21"/>
                <w:lang w:eastAsia="lv-LV"/>
              </w:rPr>
              <w:t>Dokuments ir parakstīts ar drošu elektronisko parakstu vai Elektronisko iepirkumu sistēmas parakstu</w:t>
            </w:r>
          </w:p>
        </w:tc>
      </w:tr>
      <w:tr w:rsidR="00300FC5" w:rsidRPr="00300FC5" w14:paraId="7FFB0366" w14:textId="77777777" w:rsidTr="00F5153C">
        <w:trPr>
          <w:trHeight w:val="337"/>
        </w:trPr>
        <w:tc>
          <w:tcPr>
            <w:tcW w:w="3827" w:type="dxa"/>
            <w:vAlign w:val="center"/>
          </w:tcPr>
          <w:p w14:paraId="204485B3" w14:textId="77777777" w:rsidR="00300FC5" w:rsidRPr="00300FC5" w:rsidRDefault="00300FC5" w:rsidP="00300FC5">
            <w:pPr>
              <w:widowControl w:val="0"/>
              <w:autoSpaceDE w:val="0"/>
              <w:autoSpaceDN w:val="0"/>
              <w:adjustRightInd w:val="0"/>
              <w:spacing w:after="0" w:line="240" w:lineRule="auto"/>
              <w:jc w:val="right"/>
              <w:rPr>
                <w:rFonts w:ascii="Arial" w:eastAsia="Times New Roman" w:hAnsi="Arial" w:cs="Arial"/>
                <w:lang w:eastAsia="lv-LV"/>
              </w:rPr>
            </w:pPr>
            <w:r w:rsidRPr="00300FC5">
              <w:rPr>
                <w:rFonts w:ascii="Arial" w:eastAsia="Times New Roman" w:hAnsi="Arial" w:cs="Arial"/>
                <w:lang w:eastAsia="lv-LV"/>
              </w:rPr>
              <w:t>Datums:</w:t>
            </w:r>
          </w:p>
        </w:tc>
        <w:tc>
          <w:tcPr>
            <w:tcW w:w="5528" w:type="dxa"/>
            <w:tcBorders>
              <w:top w:val="single" w:sz="4" w:space="0" w:color="auto"/>
              <w:bottom w:val="single" w:sz="4" w:space="0" w:color="auto"/>
            </w:tcBorders>
            <w:vAlign w:val="center"/>
          </w:tcPr>
          <w:p w14:paraId="7FC9E8F5"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lang w:eastAsia="lv-LV"/>
              </w:rPr>
            </w:pPr>
          </w:p>
        </w:tc>
      </w:tr>
    </w:tbl>
    <w:p w14:paraId="5BBE5EC2" w14:textId="77777777" w:rsidR="00300FC5" w:rsidRPr="00300FC5" w:rsidRDefault="00300FC5" w:rsidP="00300FC5">
      <w:pPr>
        <w:spacing w:after="0" w:line="240" w:lineRule="auto"/>
        <w:jc w:val="both"/>
        <w:rPr>
          <w:rFonts w:ascii="Arial" w:eastAsia="Times New Roman" w:hAnsi="Arial" w:cs="Arial"/>
          <w:szCs w:val="24"/>
          <w:lang w:eastAsia="zh-CN"/>
        </w:rPr>
      </w:pPr>
    </w:p>
    <w:p w14:paraId="31461850" w14:textId="77777777" w:rsidR="00300FC5" w:rsidRPr="00300FC5" w:rsidRDefault="00300FC5" w:rsidP="00300FC5">
      <w:pPr>
        <w:spacing w:after="0" w:line="240" w:lineRule="auto"/>
        <w:jc w:val="both"/>
        <w:rPr>
          <w:rFonts w:ascii="Arial" w:eastAsia="Times New Roman" w:hAnsi="Arial" w:cs="Arial"/>
          <w:i/>
          <w:iCs/>
          <w:sz w:val="18"/>
          <w:szCs w:val="18"/>
          <w:lang w:eastAsia="zh-CN"/>
        </w:rPr>
      </w:pPr>
    </w:p>
    <w:p w14:paraId="691F74C0" w14:textId="1ED8B77C" w:rsidR="00300FC5" w:rsidRPr="00300FC5" w:rsidRDefault="00300FC5" w:rsidP="00300FC5">
      <w:pPr>
        <w:spacing w:after="0" w:line="240" w:lineRule="auto"/>
        <w:jc w:val="both"/>
        <w:rPr>
          <w:rFonts w:ascii="Arial" w:eastAsia="Times New Roman" w:hAnsi="Arial" w:cs="Arial"/>
          <w:i/>
          <w:iCs/>
          <w:sz w:val="18"/>
          <w:szCs w:val="18"/>
          <w:lang w:eastAsia="zh-CN"/>
        </w:rPr>
      </w:pPr>
      <w:r w:rsidRPr="00300FC5">
        <w:rPr>
          <w:rFonts w:ascii="Arial" w:eastAsia="Times New Roman" w:hAnsi="Arial" w:cs="Arial"/>
          <w:i/>
          <w:iCs/>
          <w:sz w:val="18"/>
          <w:szCs w:val="18"/>
          <w:lang w:eastAsia="zh-CN"/>
        </w:rPr>
        <w:t xml:space="preserve">Pieteikums ir jāaizpilda drukātiem burtiem vai mašīnrakstā. Pieteikums jāparaksta pretendenta paraksttiesīgai amatpersonai vai </w:t>
      </w:r>
      <w:r w:rsidR="001E552E">
        <w:rPr>
          <w:rFonts w:ascii="Arial" w:eastAsia="Times New Roman" w:hAnsi="Arial" w:cs="Arial"/>
          <w:i/>
          <w:iCs/>
          <w:sz w:val="18"/>
          <w:szCs w:val="18"/>
          <w:lang w:eastAsia="zh-CN"/>
        </w:rPr>
        <w:t>p</w:t>
      </w:r>
      <w:r w:rsidRPr="00300FC5">
        <w:rPr>
          <w:rFonts w:ascii="Arial" w:eastAsia="Times New Roman" w:hAnsi="Arial" w:cs="Arial"/>
          <w:i/>
          <w:iCs/>
          <w:sz w:val="18"/>
          <w:szCs w:val="18"/>
          <w:lang w:eastAsia="zh-CN"/>
        </w:rPr>
        <w:t>retendenta atbilstoši pilnvarotai personai.</w:t>
      </w:r>
    </w:p>
    <w:p w14:paraId="76CED2B9" w14:textId="77777777" w:rsidR="00300FC5" w:rsidRPr="00300FC5" w:rsidRDefault="00300FC5" w:rsidP="00300FC5">
      <w:pPr>
        <w:spacing w:after="0" w:line="240" w:lineRule="auto"/>
        <w:jc w:val="both"/>
        <w:rPr>
          <w:rFonts w:ascii="Arial" w:eastAsia="Times New Roman" w:hAnsi="Arial" w:cs="Arial"/>
          <w:szCs w:val="24"/>
          <w:lang w:eastAsia="zh-CN"/>
        </w:rPr>
      </w:pPr>
    </w:p>
    <w:p w14:paraId="7776EF67" w14:textId="77777777" w:rsidR="00300FC5" w:rsidRPr="00300FC5" w:rsidRDefault="00300FC5" w:rsidP="00300FC5">
      <w:pPr>
        <w:spacing w:after="0" w:line="240" w:lineRule="auto"/>
        <w:jc w:val="both"/>
        <w:rPr>
          <w:rFonts w:ascii="Arial" w:eastAsia="Times New Roman" w:hAnsi="Arial" w:cs="Arial"/>
          <w:szCs w:val="24"/>
          <w:lang w:eastAsia="zh-CN"/>
        </w:rPr>
      </w:pPr>
    </w:p>
    <w:p w14:paraId="28CB2759" w14:textId="77777777" w:rsidR="00300FC5" w:rsidRPr="00300FC5" w:rsidRDefault="00300FC5" w:rsidP="00300FC5">
      <w:pPr>
        <w:spacing w:after="0" w:line="240" w:lineRule="auto"/>
        <w:jc w:val="both"/>
        <w:rPr>
          <w:rFonts w:ascii="Arial" w:eastAsia="Times New Roman" w:hAnsi="Arial" w:cs="Arial"/>
          <w:szCs w:val="24"/>
          <w:lang w:eastAsia="zh-CN"/>
        </w:rPr>
      </w:pPr>
    </w:p>
    <w:p w14:paraId="14B14E96" w14:textId="77777777" w:rsidR="00300FC5" w:rsidRPr="00300FC5" w:rsidRDefault="00300FC5" w:rsidP="00300FC5">
      <w:pPr>
        <w:spacing w:after="0" w:line="240" w:lineRule="auto"/>
        <w:jc w:val="both"/>
        <w:rPr>
          <w:rFonts w:ascii="Arial" w:eastAsia="Times New Roman" w:hAnsi="Arial" w:cs="Arial"/>
          <w:szCs w:val="24"/>
          <w:lang w:eastAsia="zh-CN"/>
        </w:rPr>
      </w:pPr>
    </w:p>
    <w:p w14:paraId="71208E61" w14:textId="77777777" w:rsidR="00300FC5" w:rsidRPr="00300FC5" w:rsidRDefault="00300FC5" w:rsidP="00300FC5">
      <w:pPr>
        <w:suppressAutoHyphens/>
        <w:spacing w:after="0" w:line="240" w:lineRule="auto"/>
        <w:jc w:val="both"/>
        <w:rPr>
          <w:rFonts w:ascii="Arial" w:eastAsia="Times New Roman" w:hAnsi="Arial" w:cs="Arial"/>
          <w:kern w:val="1"/>
          <w:lang w:eastAsia="zh-CN"/>
        </w:rPr>
        <w:sectPr w:rsidR="00300FC5" w:rsidRPr="00300FC5" w:rsidSect="004E03E5">
          <w:footerReference w:type="default" r:id="rId27"/>
          <w:pgSz w:w="11906" w:h="16838"/>
          <w:pgMar w:top="1134" w:right="567" w:bottom="1134" w:left="1701" w:header="720" w:footer="720" w:gutter="0"/>
          <w:cols w:space="720"/>
          <w:docGrid w:linePitch="360"/>
        </w:sectPr>
      </w:pPr>
    </w:p>
    <w:p w14:paraId="090320CB" w14:textId="77777777" w:rsidR="00300FC5" w:rsidRPr="00300FC5" w:rsidRDefault="00300FC5" w:rsidP="00300FC5">
      <w:pPr>
        <w:pageBreakBefore/>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lastRenderedPageBreak/>
        <w:t>4. pielikums</w:t>
      </w:r>
    </w:p>
    <w:p w14:paraId="580DC178" w14:textId="77777777" w:rsidR="00300FC5" w:rsidRPr="00300FC5" w:rsidRDefault="00300FC5" w:rsidP="00300FC5">
      <w:pPr>
        <w:suppressAutoHyphens/>
        <w:spacing w:after="0" w:line="240" w:lineRule="auto"/>
        <w:jc w:val="right"/>
        <w:rPr>
          <w:rFonts w:ascii="Arial" w:eastAsia="Times New Roman" w:hAnsi="Arial" w:cs="Arial"/>
          <w:kern w:val="1"/>
          <w:lang w:eastAsia="zh-CN"/>
        </w:rPr>
      </w:pPr>
      <w:r w:rsidRPr="00300FC5">
        <w:rPr>
          <w:rFonts w:ascii="Arial" w:eastAsia="Times New Roman" w:hAnsi="Arial" w:cs="Arial"/>
          <w:kern w:val="1"/>
          <w:lang w:eastAsia="zh-CN"/>
        </w:rPr>
        <w:t>atklāta konkursa</w:t>
      </w:r>
    </w:p>
    <w:p w14:paraId="22C3FB80" w14:textId="3CFE4044" w:rsidR="00300FC5" w:rsidRPr="00300FC5" w:rsidRDefault="00300FC5" w:rsidP="00300FC5">
      <w:pPr>
        <w:suppressAutoHyphens/>
        <w:spacing w:after="0" w:line="240" w:lineRule="auto"/>
        <w:jc w:val="right"/>
        <w:rPr>
          <w:rFonts w:ascii="Arial" w:eastAsia="Times New Roman" w:hAnsi="Arial" w:cs="Arial"/>
          <w:b/>
          <w:kern w:val="1"/>
          <w:sz w:val="24"/>
          <w:szCs w:val="32"/>
          <w:lang w:eastAsia="zh-CN"/>
        </w:rPr>
      </w:pPr>
      <w:r w:rsidRPr="00B91509">
        <w:rPr>
          <w:rFonts w:ascii="Arial" w:eastAsia="Times New Roman" w:hAnsi="Arial" w:cs="Arial"/>
          <w:kern w:val="1"/>
          <w:lang w:eastAsia="zh-CN"/>
        </w:rPr>
        <w:t xml:space="preserve">Nr. </w:t>
      </w:r>
      <w:r w:rsidR="001E552E" w:rsidRPr="00B91509">
        <w:rPr>
          <w:rFonts w:ascii="Arial" w:eastAsia="Times New Roman" w:hAnsi="Arial" w:cs="Arial"/>
          <w:kern w:val="1"/>
          <w:lang w:eastAsia="zh-CN"/>
        </w:rPr>
        <w:t>N</w:t>
      </w:r>
      <w:r w:rsidRPr="00B91509">
        <w:rPr>
          <w:rFonts w:ascii="Arial" w:eastAsia="Times New Roman" w:hAnsi="Arial" w:cs="Arial"/>
          <w:kern w:val="1"/>
          <w:lang w:eastAsia="zh-CN"/>
        </w:rPr>
        <w:t>AP 2023/</w:t>
      </w:r>
      <w:r w:rsidR="005D395D" w:rsidRPr="00B91509">
        <w:rPr>
          <w:rFonts w:ascii="Arial" w:eastAsia="Times New Roman" w:hAnsi="Arial" w:cs="Arial"/>
          <w:kern w:val="1"/>
          <w:lang w:eastAsia="zh-CN"/>
        </w:rPr>
        <w:t>___</w:t>
      </w:r>
      <w:r w:rsidR="00757780" w:rsidRPr="00B91509">
        <w:rPr>
          <w:rFonts w:ascii="Arial" w:eastAsia="Times New Roman" w:hAnsi="Arial" w:cs="Arial"/>
          <w:kern w:val="1"/>
          <w:lang w:eastAsia="zh-CN"/>
        </w:rPr>
        <w:t>__</w:t>
      </w:r>
      <w:r w:rsidRPr="00B91509">
        <w:rPr>
          <w:rFonts w:ascii="Arial" w:eastAsia="Times New Roman" w:hAnsi="Arial" w:cs="Arial"/>
          <w:kern w:val="1"/>
          <w:lang w:eastAsia="zh-CN"/>
        </w:rPr>
        <w:t xml:space="preserve"> nolikumam</w:t>
      </w:r>
    </w:p>
    <w:p w14:paraId="53942E59" w14:textId="77777777" w:rsidR="00300FC5" w:rsidRPr="00300FC5" w:rsidRDefault="00300FC5" w:rsidP="00300FC5">
      <w:pPr>
        <w:suppressAutoHyphens/>
        <w:spacing w:after="0" w:line="240" w:lineRule="auto"/>
        <w:rPr>
          <w:rFonts w:ascii="Arial" w:eastAsia="Times New Roman" w:hAnsi="Arial" w:cs="Arial"/>
          <w:b/>
          <w:kern w:val="1"/>
          <w:sz w:val="24"/>
          <w:szCs w:val="32"/>
          <w:lang w:eastAsia="zh-CN"/>
        </w:rPr>
      </w:pPr>
    </w:p>
    <w:p w14:paraId="76C2E5CB" w14:textId="77777777" w:rsidR="00300FC5" w:rsidRPr="00EC4497" w:rsidRDefault="00300FC5" w:rsidP="00FB0798">
      <w:pPr>
        <w:suppressAutoHyphens/>
        <w:spacing w:after="120" w:line="240" w:lineRule="auto"/>
        <w:jc w:val="center"/>
        <w:rPr>
          <w:rFonts w:ascii="Arial" w:eastAsia="Times New Roman" w:hAnsi="Arial" w:cs="Times New Roman"/>
          <w:b/>
          <w:kern w:val="1"/>
          <w:sz w:val="28"/>
          <w:szCs w:val="28"/>
          <w:lang w:eastAsia="zh-CN"/>
        </w:rPr>
      </w:pPr>
      <w:r w:rsidRPr="00EC4497">
        <w:rPr>
          <w:rFonts w:ascii="Arial" w:eastAsia="Times New Roman" w:hAnsi="Arial" w:cs="Times New Roman"/>
          <w:b/>
          <w:kern w:val="1"/>
          <w:sz w:val="28"/>
          <w:szCs w:val="28"/>
          <w:lang w:eastAsia="zh-CN"/>
        </w:rPr>
        <w:t>FINANŠU PIEDĀVĀJUMS</w:t>
      </w:r>
    </w:p>
    <w:p w14:paraId="53FBBFB2" w14:textId="75B2441E" w:rsidR="008B1318" w:rsidRPr="00B91509" w:rsidRDefault="008B1318" w:rsidP="00FB0798">
      <w:pPr>
        <w:suppressAutoHyphens/>
        <w:spacing w:after="120" w:line="240" w:lineRule="auto"/>
        <w:jc w:val="center"/>
        <w:rPr>
          <w:rFonts w:ascii="Arial" w:eastAsia="Times New Roman" w:hAnsi="Arial" w:cs="Times New Roman"/>
          <w:b/>
          <w:kern w:val="1"/>
          <w:sz w:val="32"/>
          <w:szCs w:val="32"/>
          <w:lang w:eastAsia="zh-CN"/>
        </w:rPr>
      </w:pPr>
      <w:r w:rsidRPr="00B91509">
        <w:rPr>
          <w:rFonts w:ascii="Arial" w:eastAsia="Arial" w:hAnsi="Arial" w:cs="Arial"/>
          <w:b/>
          <w:bCs/>
          <w:kern w:val="1"/>
          <w:lang w:eastAsia="zh-CN"/>
        </w:rPr>
        <w:t>„</w:t>
      </w:r>
      <w:r w:rsidRPr="00B91509">
        <w:rPr>
          <w:rFonts w:ascii="Arial" w:hAnsi="Arial" w:cs="Arial"/>
          <w:b/>
          <w:bCs/>
          <w:kern w:val="1"/>
        </w:rPr>
        <w:t xml:space="preserve">Valmieras novada </w:t>
      </w:r>
      <w:r w:rsidRPr="00B91509">
        <w:rPr>
          <w:rFonts w:ascii="Arial" w:eastAsia="Times New Roman" w:hAnsi="Arial" w:cs="Arial"/>
          <w:b/>
          <w:bCs/>
          <w:kern w:val="1"/>
        </w:rPr>
        <w:t>Naukšēnu apvienības</w:t>
      </w:r>
      <w:r w:rsidRPr="00B91509">
        <w:rPr>
          <w:rFonts w:ascii="Arial" w:hAnsi="Arial" w:cs="Arial"/>
          <w:b/>
          <w:bCs/>
          <w:kern w:val="1"/>
        </w:rPr>
        <w:t xml:space="preserve"> autoceļu un ielu uzturēšanas darbi 2024./2025.</w:t>
      </w:r>
      <w:r w:rsidR="005D395D" w:rsidRPr="00B91509">
        <w:rPr>
          <w:rFonts w:ascii="Arial" w:hAnsi="Arial" w:cs="Arial"/>
          <w:b/>
          <w:bCs/>
          <w:kern w:val="1"/>
        </w:rPr>
        <w:t xml:space="preserve">gada </w:t>
      </w:r>
      <w:r w:rsidRPr="00B91509">
        <w:rPr>
          <w:rFonts w:ascii="Arial" w:hAnsi="Arial" w:cs="Arial"/>
          <w:b/>
          <w:bCs/>
          <w:kern w:val="1"/>
        </w:rPr>
        <w:t xml:space="preserve">ziemas </w:t>
      </w:r>
      <w:r w:rsidRPr="00B91509">
        <w:rPr>
          <w:rFonts w:ascii="Arial" w:eastAsia="Times New Roman" w:hAnsi="Arial" w:cs="Arial"/>
          <w:b/>
          <w:bCs/>
          <w:kern w:val="1"/>
        </w:rPr>
        <w:t>sezonā</w:t>
      </w:r>
      <w:r w:rsidRPr="00B91509">
        <w:rPr>
          <w:rFonts w:ascii="Arial" w:eastAsia="Times New Roman" w:hAnsi="Arial" w:cs="Arial"/>
          <w:b/>
          <w:bCs/>
          <w:kern w:val="1"/>
          <w:lang w:eastAsia="zh-CN"/>
        </w:rPr>
        <w:t>”</w:t>
      </w:r>
    </w:p>
    <w:p w14:paraId="2DF6984E" w14:textId="77777777" w:rsidR="00300FC5" w:rsidRPr="00B91509" w:rsidRDefault="00300FC5" w:rsidP="00300FC5">
      <w:pPr>
        <w:suppressAutoHyphens/>
        <w:spacing w:after="0" w:line="240" w:lineRule="auto"/>
        <w:jc w:val="center"/>
        <w:rPr>
          <w:rFonts w:ascii="Arial" w:eastAsia="Times New Roman" w:hAnsi="Arial" w:cs="Times New Roman"/>
          <w:b/>
          <w:kern w:val="1"/>
          <w:sz w:val="24"/>
          <w:szCs w:val="24"/>
          <w:lang w:eastAsia="zh-CN"/>
        </w:rPr>
      </w:pPr>
      <w:r w:rsidRPr="00B91509">
        <w:rPr>
          <w:rFonts w:ascii="Arial" w:eastAsia="Times New Roman" w:hAnsi="Arial" w:cs="Times New Roman"/>
          <w:b/>
          <w:kern w:val="1"/>
          <w:sz w:val="24"/>
          <w:szCs w:val="24"/>
          <w:lang w:eastAsia="zh-CN"/>
        </w:rPr>
        <w:t>1.iepirkuma daļai</w:t>
      </w:r>
    </w:p>
    <w:p w14:paraId="683DB00A" w14:textId="16813284" w:rsidR="00300FC5" w:rsidRPr="00B91509" w:rsidRDefault="00300FC5" w:rsidP="00300FC5">
      <w:pPr>
        <w:suppressAutoHyphens/>
        <w:spacing w:after="0" w:line="240" w:lineRule="auto"/>
        <w:jc w:val="center"/>
        <w:rPr>
          <w:rFonts w:ascii="Arial" w:eastAsia="Times New Roman" w:hAnsi="Arial" w:cs="Arial"/>
          <w:b/>
          <w:kern w:val="1"/>
          <w:lang w:eastAsia="zh-CN"/>
        </w:rPr>
      </w:pPr>
      <w:r w:rsidRPr="00B91509">
        <w:rPr>
          <w:rFonts w:ascii="Arial" w:eastAsia="Arial" w:hAnsi="Arial" w:cs="Arial"/>
          <w:b/>
          <w:kern w:val="1"/>
          <w:sz w:val="24"/>
          <w:szCs w:val="24"/>
          <w:lang w:eastAsia="zh-CN"/>
        </w:rPr>
        <w:t>„</w:t>
      </w:r>
      <w:r w:rsidR="00876A10" w:rsidRPr="00B91509">
        <w:rPr>
          <w:rFonts w:ascii="Arial" w:eastAsia="Times New Roman" w:hAnsi="Arial" w:cs="Arial"/>
          <w:b/>
          <w:bCs/>
          <w:kern w:val="1"/>
          <w:lang w:eastAsia="zh-CN"/>
        </w:rPr>
        <w:t>Ielu, ceļu, laukumu, īpašumu uzturēšana 2024./2025.gada ziemas sezonā Naukšēnu apvienībā</w:t>
      </w:r>
      <w:r w:rsidRPr="00B91509">
        <w:rPr>
          <w:rFonts w:ascii="Arial" w:eastAsia="Times New Roman" w:hAnsi="Arial" w:cs="Arial"/>
          <w:b/>
          <w:kern w:val="1"/>
          <w:sz w:val="24"/>
          <w:szCs w:val="24"/>
          <w:lang w:eastAsia="zh-CN"/>
        </w:rPr>
        <w:t>”</w:t>
      </w:r>
    </w:p>
    <w:p w14:paraId="21976952" w14:textId="77777777" w:rsidR="00300FC5" w:rsidRPr="00B91509" w:rsidRDefault="00300FC5" w:rsidP="00300FC5">
      <w:pPr>
        <w:suppressAutoHyphens/>
        <w:spacing w:after="0" w:line="240" w:lineRule="auto"/>
        <w:ind w:firstLine="420"/>
        <w:jc w:val="both"/>
        <w:rPr>
          <w:rFonts w:ascii="Arial" w:eastAsia="Times New Roman" w:hAnsi="Arial" w:cs="Arial"/>
          <w:kern w:val="1"/>
          <w:lang w:eastAsia="zh-CN"/>
        </w:rPr>
      </w:pPr>
    </w:p>
    <w:p w14:paraId="48B021AA" w14:textId="21BC0AE6" w:rsidR="00300FC5" w:rsidRPr="005D395D" w:rsidRDefault="00300FC5" w:rsidP="00300FC5">
      <w:pPr>
        <w:suppressAutoHyphens/>
        <w:spacing w:after="0" w:line="240" w:lineRule="auto"/>
        <w:ind w:firstLine="284"/>
        <w:jc w:val="both"/>
        <w:rPr>
          <w:rFonts w:ascii="Arial" w:eastAsia="Times New Roman" w:hAnsi="Arial" w:cs="Arial"/>
          <w:b/>
          <w:bCs/>
          <w:kern w:val="1"/>
          <w:lang w:eastAsia="zh-CN"/>
        </w:rPr>
      </w:pPr>
      <w:r w:rsidRPr="00B91509">
        <w:rPr>
          <w:rFonts w:ascii="Arial" w:eastAsia="Times New Roman" w:hAnsi="Arial" w:cs="Arial"/>
          <w:kern w:val="1"/>
          <w:lang w:eastAsia="zh-CN"/>
        </w:rPr>
        <w:t>Mēs piedāvājam veikt</w:t>
      </w:r>
      <w:r w:rsidR="002845DC" w:rsidRPr="00B91509">
        <w:rPr>
          <w:rFonts w:ascii="Arial" w:eastAsia="Times New Roman" w:hAnsi="Arial" w:cs="Arial"/>
          <w:kern w:val="1"/>
          <w:lang w:eastAsia="zh-CN"/>
        </w:rPr>
        <w:t xml:space="preserve"> </w:t>
      </w:r>
      <w:r w:rsidR="00AA0A04" w:rsidRPr="00B91509">
        <w:rPr>
          <w:rFonts w:ascii="Arial" w:hAnsi="Arial" w:cs="Arial"/>
          <w:b/>
          <w:bCs/>
          <w:kern w:val="1"/>
        </w:rPr>
        <w:t>ielu</w:t>
      </w:r>
      <w:r w:rsidR="00FB0798" w:rsidRPr="00B91509">
        <w:rPr>
          <w:rFonts w:ascii="Arial" w:hAnsi="Arial" w:cs="Arial"/>
          <w:b/>
          <w:bCs/>
          <w:kern w:val="1"/>
        </w:rPr>
        <w:t>, ceļu, laukumu</w:t>
      </w:r>
      <w:r w:rsidR="00876A10" w:rsidRPr="00B91509">
        <w:rPr>
          <w:rFonts w:ascii="Arial" w:hAnsi="Arial" w:cs="Arial"/>
          <w:b/>
          <w:bCs/>
          <w:kern w:val="1"/>
        </w:rPr>
        <w:t>,</w:t>
      </w:r>
      <w:r w:rsidR="00FB0798" w:rsidRPr="00B91509">
        <w:rPr>
          <w:rFonts w:ascii="Arial" w:hAnsi="Arial" w:cs="Arial"/>
          <w:b/>
          <w:bCs/>
          <w:kern w:val="1"/>
        </w:rPr>
        <w:t xml:space="preserve"> īpašumu</w:t>
      </w:r>
      <w:r w:rsidR="00876A10" w:rsidRPr="00B91509">
        <w:rPr>
          <w:rFonts w:ascii="Arial" w:hAnsi="Arial" w:cs="Arial"/>
          <w:b/>
          <w:bCs/>
          <w:kern w:val="1"/>
        </w:rPr>
        <w:t xml:space="preserve"> uzturēšanu</w:t>
      </w:r>
      <w:r w:rsidR="00AA0A04" w:rsidRPr="00B91509">
        <w:rPr>
          <w:rFonts w:ascii="Arial" w:hAnsi="Arial" w:cs="Arial"/>
          <w:b/>
          <w:bCs/>
          <w:kern w:val="1"/>
        </w:rPr>
        <w:t xml:space="preserve"> </w:t>
      </w:r>
      <w:r w:rsidR="00876A10" w:rsidRPr="00B91509">
        <w:rPr>
          <w:rFonts w:ascii="Arial" w:hAnsi="Arial" w:cs="Arial"/>
          <w:b/>
          <w:bCs/>
          <w:kern w:val="1"/>
        </w:rPr>
        <w:t>2024./2025.gada ziemas sezonā</w:t>
      </w:r>
      <w:r w:rsidR="00FB0798" w:rsidRPr="00B91509">
        <w:rPr>
          <w:rFonts w:ascii="Arial" w:eastAsia="Calibri" w:hAnsi="Arial" w:cs="Arial"/>
          <w:b/>
          <w:bCs/>
          <w:iCs/>
        </w:rPr>
        <w:t xml:space="preserve"> </w:t>
      </w:r>
      <w:r w:rsidR="00876A10" w:rsidRPr="00B91509">
        <w:rPr>
          <w:rFonts w:ascii="Arial" w:eastAsia="Calibri" w:hAnsi="Arial" w:cs="Arial"/>
          <w:b/>
          <w:bCs/>
          <w:iCs/>
        </w:rPr>
        <w:t xml:space="preserve">Naukšēnu apvienībā </w:t>
      </w:r>
      <w:r w:rsidRPr="00B91509">
        <w:rPr>
          <w:rFonts w:ascii="Arial" w:eastAsia="Times New Roman" w:hAnsi="Arial" w:cs="Arial"/>
          <w:kern w:val="1"/>
          <w:lang w:eastAsia="zh-CN"/>
        </w:rPr>
        <w:t xml:space="preserve">saskaņā ar atklātā konkursa </w:t>
      </w:r>
      <w:r w:rsidR="00FB0798" w:rsidRPr="00B91509">
        <w:rPr>
          <w:rFonts w:ascii="Arial" w:eastAsia="Times New Roman" w:hAnsi="Arial" w:cs="Arial"/>
          <w:kern w:val="1"/>
          <w:lang w:eastAsia="zh-CN"/>
        </w:rPr>
        <w:t>N</w:t>
      </w:r>
      <w:r w:rsidRPr="00B91509">
        <w:rPr>
          <w:rFonts w:ascii="Arial" w:eastAsia="Times New Roman" w:hAnsi="Arial" w:cs="Arial"/>
          <w:kern w:val="1"/>
          <w:lang w:eastAsia="zh-CN"/>
        </w:rPr>
        <w:t>AP 2023/</w:t>
      </w:r>
      <w:r w:rsidR="005D395D" w:rsidRPr="00B91509">
        <w:rPr>
          <w:rFonts w:ascii="Arial" w:eastAsia="Times New Roman" w:hAnsi="Arial" w:cs="Arial"/>
          <w:kern w:val="1"/>
          <w:lang w:eastAsia="zh-CN"/>
        </w:rPr>
        <w:t>___</w:t>
      </w:r>
      <w:r w:rsidR="00757780" w:rsidRPr="00B91509">
        <w:rPr>
          <w:rFonts w:ascii="Arial" w:eastAsia="Times New Roman" w:hAnsi="Arial" w:cs="Arial"/>
          <w:kern w:val="1"/>
          <w:lang w:eastAsia="zh-CN"/>
        </w:rPr>
        <w:t>__</w:t>
      </w:r>
      <w:r w:rsidRPr="00B91509">
        <w:rPr>
          <w:rFonts w:ascii="Arial" w:eastAsia="Times New Roman" w:hAnsi="Arial" w:cs="Arial"/>
          <w:kern w:val="1"/>
          <w:lang w:eastAsia="zh-CN"/>
        </w:rPr>
        <w:t xml:space="preserve"> </w:t>
      </w:r>
      <w:r w:rsidRPr="00B91509">
        <w:rPr>
          <w:rFonts w:ascii="Arial" w:eastAsia="Arial" w:hAnsi="Arial" w:cs="Arial"/>
          <w:kern w:val="1"/>
          <w:lang w:eastAsia="zh-CN"/>
        </w:rPr>
        <w:t>„</w:t>
      </w:r>
      <w:r w:rsidR="00FB0798" w:rsidRPr="00B91509">
        <w:rPr>
          <w:rFonts w:ascii="Arial" w:hAnsi="Arial" w:cs="Arial"/>
          <w:kern w:val="1"/>
        </w:rPr>
        <w:t xml:space="preserve">Valmieras novada </w:t>
      </w:r>
      <w:r w:rsidR="00FB0798" w:rsidRPr="00B91509">
        <w:rPr>
          <w:rFonts w:ascii="Arial" w:eastAsia="Times New Roman" w:hAnsi="Arial" w:cs="Arial"/>
          <w:kern w:val="1"/>
        </w:rPr>
        <w:t>Naukšēnu apvienības</w:t>
      </w:r>
      <w:r w:rsidR="00FB0798" w:rsidRPr="00B91509">
        <w:rPr>
          <w:rFonts w:ascii="Arial" w:hAnsi="Arial" w:cs="Arial"/>
          <w:kern w:val="1"/>
        </w:rPr>
        <w:t xml:space="preserve"> autoceļu un ielu uzturēšanas darbi 2024./2025.</w:t>
      </w:r>
      <w:r w:rsidR="005D395D" w:rsidRPr="00B91509">
        <w:rPr>
          <w:rFonts w:ascii="Arial" w:hAnsi="Arial" w:cs="Arial"/>
          <w:kern w:val="1"/>
        </w:rPr>
        <w:t xml:space="preserve">gada </w:t>
      </w:r>
      <w:r w:rsidR="00FB0798" w:rsidRPr="00B91509">
        <w:rPr>
          <w:rFonts w:ascii="Arial" w:hAnsi="Arial" w:cs="Arial"/>
          <w:kern w:val="1"/>
        </w:rPr>
        <w:t xml:space="preserve">ziemas </w:t>
      </w:r>
      <w:r w:rsidR="00FB0798" w:rsidRPr="00B91509">
        <w:rPr>
          <w:rFonts w:ascii="Arial" w:eastAsia="Times New Roman" w:hAnsi="Arial" w:cs="Arial"/>
          <w:kern w:val="1"/>
        </w:rPr>
        <w:t>sezonā</w:t>
      </w:r>
      <w:r w:rsidRPr="00B91509">
        <w:rPr>
          <w:rFonts w:ascii="Arial" w:eastAsia="Times New Roman" w:hAnsi="Arial" w:cs="Arial"/>
          <w:kern w:val="1"/>
          <w:lang w:eastAsia="zh-CN"/>
        </w:rPr>
        <w:t>”</w:t>
      </w:r>
      <w:r w:rsidRPr="005D395D">
        <w:rPr>
          <w:rFonts w:ascii="Arial" w:eastAsia="Times New Roman" w:hAnsi="Arial" w:cs="Arial"/>
          <w:kern w:val="1"/>
          <w:lang w:eastAsia="zh-CN"/>
        </w:rPr>
        <w:t xml:space="preserve"> nosacījumiem:</w:t>
      </w:r>
    </w:p>
    <w:tbl>
      <w:tblPr>
        <w:tblpPr w:leftFromText="180" w:rightFromText="180" w:vertAnchor="text" w:horzAnchor="margin" w:tblpXSpec="center" w:tblpY="183"/>
        <w:tblW w:w="10060" w:type="dxa"/>
        <w:tblLayout w:type="fixed"/>
        <w:tblLook w:val="00A0" w:firstRow="1" w:lastRow="0" w:firstColumn="1" w:lastColumn="0" w:noHBand="0" w:noVBand="0"/>
      </w:tblPr>
      <w:tblGrid>
        <w:gridCol w:w="709"/>
        <w:gridCol w:w="2121"/>
        <w:gridCol w:w="1276"/>
        <w:gridCol w:w="1134"/>
        <w:gridCol w:w="1994"/>
        <w:gridCol w:w="1276"/>
        <w:gridCol w:w="1550"/>
      </w:tblGrid>
      <w:tr w:rsidR="00300FC5" w:rsidRPr="00300FC5" w14:paraId="587E5157" w14:textId="77777777" w:rsidTr="00B273C5">
        <w:trPr>
          <w:trHeight w:val="981"/>
        </w:trPr>
        <w:tc>
          <w:tcPr>
            <w:tcW w:w="709" w:type="dxa"/>
            <w:tcBorders>
              <w:top w:val="single" w:sz="4" w:space="0" w:color="auto"/>
              <w:left w:val="single" w:sz="4" w:space="0" w:color="auto"/>
              <w:bottom w:val="single" w:sz="4" w:space="0" w:color="auto"/>
              <w:right w:val="single" w:sz="4" w:space="0" w:color="auto"/>
            </w:tcBorders>
            <w:vAlign w:val="center"/>
          </w:tcPr>
          <w:p w14:paraId="28085D69" w14:textId="77777777" w:rsidR="00300FC5" w:rsidRPr="00300FC5" w:rsidRDefault="00300FC5" w:rsidP="00B273C5">
            <w:pPr>
              <w:suppressAutoHyphens/>
              <w:spacing w:after="0" w:line="240" w:lineRule="auto"/>
              <w:ind w:left="29" w:right="39"/>
              <w:jc w:val="center"/>
              <w:rPr>
                <w:rFonts w:ascii="Arial" w:eastAsia="Times New Roman" w:hAnsi="Arial" w:cs="Arial"/>
                <w:b/>
                <w:kern w:val="1"/>
                <w:lang w:eastAsia="zh-CN"/>
              </w:rPr>
            </w:pPr>
            <w:r w:rsidRPr="00300FC5">
              <w:rPr>
                <w:rFonts w:ascii="Arial" w:eastAsia="Times New Roman" w:hAnsi="Arial" w:cs="Arial"/>
                <w:b/>
                <w:kern w:val="1"/>
                <w:lang w:eastAsia="zh-CN"/>
              </w:rPr>
              <w:t>Nr. p.k.</w:t>
            </w:r>
          </w:p>
        </w:tc>
        <w:tc>
          <w:tcPr>
            <w:tcW w:w="3397" w:type="dxa"/>
            <w:gridSpan w:val="2"/>
            <w:tcBorders>
              <w:top w:val="single" w:sz="4" w:space="0" w:color="auto"/>
              <w:left w:val="single" w:sz="4" w:space="0" w:color="auto"/>
              <w:bottom w:val="single" w:sz="4" w:space="0" w:color="auto"/>
              <w:right w:val="single" w:sz="4" w:space="0" w:color="auto"/>
            </w:tcBorders>
            <w:vAlign w:val="center"/>
          </w:tcPr>
          <w:p w14:paraId="63F45923" w14:textId="34EBA191" w:rsidR="00300FC5" w:rsidRPr="00876A10" w:rsidRDefault="00876A10" w:rsidP="00B273C5">
            <w:pPr>
              <w:keepLines/>
              <w:widowControl w:val="0"/>
              <w:suppressAutoHyphens/>
              <w:spacing w:after="0" w:line="240" w:lineRule="auto"/>
              <w:ind w:right="39"/>
              <w:jc w:val="center"/>
              <w:rPr>
                <w:rFonts w:ascii="Arial" w:eastAsia="Times New Roman" w:hAnsi="Arial" w:cs="Arial"/>
                <w:b/>
                <w:kern w:val="1"/>
                <w:lang w:eastAsia="zh-CN"/>
              </w:rPr>
            </w:pPr>
            <w:r w:rsidRPr="00876A10">
              <w:rPr>
                <w:rFonts w:ascii="Arial" w:eastAsia="Times New Roman" w:hAnsi="Arial" w:cs="Arial"/>
                <w:b/>
                <w:kern w:val="1"/>
                <w:lang w:eastAsia="zh-CN"/>
              </w:rPr>
              <w:t>N</w:t>
            </w:r>
            <w:r w:rsidR="00300FC5" w:rsidRPr="00876A10">
              <w:rPr>
                <w:rFonts w:ascii="Arial" w:eastAsia="Times New Roman" w:hAnsi="Arial" w:cs="Arial"/>
                <w:b/>
                <w:kern w:val="1"/>
                <w:lang w:eastAsia="zh-CN"/>
              </w:rPr>
              <w:t>osaukums</w:t>
            </w:r>
          </w:p>
        </w:tc>
        <w:tc>
          <w:tcPr>
            <w:tcW w:w="1134" w:type="dxa"/>
            <w:tcBorders>
              <w:top w:val="single" w:sz="4" w:space="0" w:color="auto"/>
              <w:left w:val="single" w:sz="4" w:space="0" w:color="auto"/>
              <w:bottom w:val="single" w:sz="4" w:space="0" w:color="auto"/>
              <w:right w:val="single" w:sz="4" w:space="0" w:color="auto"/>
            </w:tcBorders>
            <w:vAlign w:val="center"/>
          </w:tcPr>
          <w:p w14:paraId="300C854F" w14:textId="77777777" w:rsidR="00300FC5" w:rsidRPr="00300FC5" w:rsidRDefault="00300FC5" w:rsidP="00B273C5">
            <w:pPr>
              <w:keepLines/>
              <w:widowControl w:val="0"/>
              <w:suppressAutoHyphens/>
              <w:spacing w:after="0" w:line="240" w:lineRule="auto"/>
              <w:jc w:val="center"/>
              <w:rPr>
                <w:rFonts w:ascii="Arial" w:eastAsia="Times New Roman" w:hAnsi="Arial" w:cs="Arial"/>
                <w:b/>
                <w:kern w:val="1"/>
                <w:lang w:eastAsia="zh-CN"/>
              </w:rPr>
            </w:pPr>
            <w:r w:rsidRPr="002845DC">
              <w:rPr>
                <w:rFonts w:ascii="Arial" w:eastAsia="Times New Roman" w:hAnsi="Arial" w:cs="Arial"/>
                <w:b/>
                <w:kern w:val="1"/>
                <w:lang w:eastAsia="zh-CN"/>
              </w:rPr>
              <w:t>Vienība</w:t>
            </w:r>
          </w:p>
        </w:tc>
        <w:tc>
          <w:tcPr>
            <w:tcW w:w="1994" w:type="dxa"/>
            <w:tcBorders>
              <w:top w:val="single" w:sz="4" w:space="0" w:color="auto"/>
              <w:bottom w:val="single" w:sz="4" w:space="0" w:color="auto"/>
            </w:tcBorders>
            <w:shd w:val="clear" w:color="auto" w:fill="auto"/>
            <w:vAlign w:val="center"/>
          </w:tcPr>
          <w:p w14:paraId="6B62E942" w14:textId="4F3C7368" w:rsidR="00300FC5" w:rsidRPr="00300FC5" w:rsidRDefault="00300FC5" w:rsidP="00B273C5">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Calibri" w:hAnsi="Arial" w:cs="Arial"/>
                <w:b/>
                <w:color w:val="000000"/>
              </w:rPr>
              <w:t xml:space="preserve">Plānotais apjoms līguma </w:t>
            </w:r>
            <w:r w:rsidR="00AA0A04">
              <w:rPr>
                <w:rFonts w:ascii="Arial" w:eastAsia="Calibri" w:hAnsi="Arial" w:cs="Arial"/>
                <w:b/>
                <w:color w:val="000000"/>
              </w:rPr>
              <w:t>darbības laikā</w:t>
            </w:r>
          </w:p>
        </w:tc>
        <w:tc>
          <w:tcPr>
            <w:tcW w:w="1276" w:type="dxa"/>
            <w:tcBorders>
              <w:top w:val="single" w:sz="4" w:space="0" w:color="auto"/>
              <w:left w:val="single" w:sz="4" w:space="0" w:color="auto"/>
              <w:bottom w:val="single" w:sz="4" w:space="0" w:color="auto"/>
              <w:right w:val="single" w:sz="4" w:space="0" w:color="auto"/>
            </w:tcBorders>
            <w:vAlign w:val="center"/>
          </w:tcPr>
          <w:p w14:paraId="4C9B86B5" w14:textId="72C2FB69" w:rsidR="00300FC5" w:rsidRPr="00300FC5" w:rsidRDefault="00300FC5" w:rsidP="00B273C5">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 xml:space="preserve">Cena par vienu vienību </w:t>
            </w:r>
            <w:r w:rsidRPr="001D5D02">
              <w:rPr>
                <w:rFonts w:ascii="Arial" w:eastAsia="Times New Roman" w:hAnsi="Arial" w:cs="Arial"/>
                <w:b/>
                <w:kern w:val="1"/>
                <w:lang w:eastAsia="zh-CN"/>
              </w:rPr>
              <w:t>EUR,</w:t>
            </w:r>
            <w:r w:rsidRPr="00FB0798">
              <w:rPr>
                <w:rFonts w:ascii="Arial" w:eastAsia="Times New Roman" w:hAnsi="Arial" w:cs="Arial"/>
                <w:b/>
                <w:color w:val="FF0000"/>
                <w:kern w:val="1"/>
                <w:lang w:eastAsia="zh-CN"/>
              </w:rPr>
              <w:t xml:space="preserve"> </w:t>
            </w:r>
            <w:r w:rsidRPr="00300FC5">
              <w:rPr>
                <w:rFonts w:ascii="Arial" w:eastAsia="Times New Roman" w:hAnsi="Arial" w:cs="Arial"/>
                <w:b/>
                <w:kern w:val="1"/>
                <w:lang w:eastAsia="zh-CN"/>
              </w:rPr>
              <w:t>bez PVN</w:t>
            </w:r>
          </w:p>
        </w:tc>
        <w:tc>
          <w:tcPr>
            <w:tcW w:w="1550" w:type="dxa"/>
            <w:tcBorders>
              <w:top w:val="single" w:sz="4" w:space="0" w:color="auto"/>
              <w:left w:val="single" w:sz="4" w:space="0" w:color="auto"/>
              <w:bottom w:val="single" w:sz="4" w:space="0" w:color="auto"/>
              <w:right w:val="single" w:sz="4" w:space="0" w:color="auto"/>
            </w:tcBorders>
            <w:vAlign w:val="center"/>
          </w:tcPr>
          <w:p w14:paraId="058B9FCE" w14:textId="77777777" w:rsidR="00300FC5" w:rsidRPr="00300FC5" w:rsidRDefault="00300FC5" w:rsidP="00B273C5">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Cena par visu apjomu bez PVN EUR</w:t>
            </w:r>
          </w:p>
        </w:tc>
      </w:tr>
      <w:tr w:rsidR="00B273C5" w:rsidRPr="00300FC5" w14:paraId="4868CB33" w14:textId="77777777" w:rsidTr="00B273C5">
        <w:trPr>
          <w:trHeight w:val="399"/>
        </w:trPr>
        <w:tc>
          <w:tcPr>
            <w:tcW w:w="709" w:type="dxa"/>
            <w:vMerge w:val="restart"/>
            <w:tcBorders>
              <w:left w:val="single" w:sz="4" w:space="0" w:color="auto"/>
              <w:right w:val="single" w:sz="4" w:space="0" w:color="auto"/>
            </w:tcBorders>
            <w:vAlign w:val="center"/>
          </w:tcPr>
          <w:p w14:paraId="26939DCF" w14:textId="7B5F2842" w:rsidR="00B273C5" w:rsidRPr="00300FC5" w:rsidRDefault="00B273C5" w:rsidP="00B273C5">
            <w:pPr>
              <w:suppressAutoHyphens/>
              <w:spacing w:after="0" w:line="240" w:lineRule="auto"/>
              <w:jc w:val="center"/>
              <w:rPr>
                <w:rFonts w:ascii="Arial" w:eastAsia="Times New Roman" w:hAnsi="Arial" w:cs="Arial"/>
                <w:kern w:val="1"/>
                <w:lang w:eastAsia="zh-CN"/>
              </w:rPr>
            </w:pPr>
            <w:r>
              <w:rPr>
                <w:rFonts w:ascii="Arial" w:eastAsia="Times New Roman" w:hAnsi="Arial" w:cs="Arial"/>
                <w:kern w:val="1"/>
                <w:lang w:eastAsia="zh-CN"/>
              </w:rPr>
              <w:t>1.</w:t>
            </w:r>
          </w:p>
        </w:tc>
        <w:tc>
          <w:tcPr>
            <w:tcW w:w="2121" w:type="dxa"/>
            <w:vMerge w:val="restart"/>
            <w:tcBorders>
              <w:left w:val="single" w:sz="4" w:space="0" w:color="auto"/>
              <w:right w:val="single" w:sz="4" w:space="0" w:color="auto"/>
            </w:tcBorders>
            <w:vAlign w:val="center"/>
          </w:tcPr>
          <w:p w14:paraId="0819C341" w14:textId="4FBE1EF5" w:rsidR="00B273C5" w:rsidRPr="00B91509" w:rsidRDefault="00B273C5" w:rsidP="00B273C5">
            <w:pPr>
              <w:suppressAutoHyphens/>
              <w:spacing w:after="0" w:line="240" w:lineRule="auto"/>
              <w:ind w:right="39"/>
              <w:jc w:val="both"/>
              <w:rPr>
                <w:rFonts w:ascii="Arial" w:hAnsi="Arial" w:cs="Arial"/>
                <w:kern w:val="1"/>
              </w:rPr>
            </w:pPr>
            <w:r w:rsidRPr="00B91509">
              <w:rPr>
                <w:rFonts w:ascii="Arial" w:hAnsi="Arial" w:cs="Arial"/>
                <w:kern w:val="1"/>
              </w:rPr>
              <w:t>Ielu, ceļu, laukumu, īpašumu uzturēšana 2024./2025.gada ziemas sezonā Naukšēnu apvienībā</w:t>
            </w:r>
          </w:p>
        </w:tc>
        <w:tc>
          <w:tcPr>
            <w:tcW w:w="1276" w:type="dxa"/>
            <w:tcBorders>
              <w:left w:val="single" w:sz="4" w:space="0" w:color="auto"/>
              <w:bottom w:val="single" w:sz="4" w:space="0" w:color="auto"/>
              <w:right w:val="single" w:sz="4" w:space="0" w:color="auto"/>
            </w:tcBorders>
            <w:vAlign w:val="center"/>
          </w:tcPr>
          <w:p w14:paraId="5F544313" w14:textId="5BDEC1B7" w:rsidR="00B273C5" w:rsidRPr="00B91509" w:rsidRDefault="00B273C5" w:rsidP="00B273C5">
            <w:pPr>
              <w:suppressAutoHyphens/>
              <w:spacing w:after="0" w:line="240" w:lineRule="auto"/>
              <w:ind w:right="39"/>
              <w:jc w:val="both"/>
              <w:rPr>
                <w:rFonts w:ascii="Arial" w:hAnsi="Arial" w:cs="Arial"/>
                <w:kern w:val="1"/>
              </w:rPr>
            </w:pPr>
            <w:r w:rsidRPr="00B91509">
              <w:rPr>
                <w:rFonts w:ascii="Arial" w:hAnsi="Arial" w:cs="Arial"/>
                <w:kern w:val="1"/>
              </w:rPr>
              <w:t>Ceļi un ielas</w:t>
            </w:r>
          </w:p>
        </w:tc>
        <w:tc>
          <w:tcPr>
            <w:tcW w:w="1134" w:type="dxa"/>
            <w:tcBorders>
              <w:top w:val="single" w:sz="4" w:space="0" w:color="auto"/>
              <w:left w:val="single" w:sz="4" w:space="0" w:color="auto"/>
              <w:bottom w:val="single" w:sz="4" w:space="0" w:color="auto"/>
              <w:right w:val="single" w:sz="4" w:space="0" w:color="auto"/>
            </w:tcBorders>
            <w:vAlign w:val="center"/>
          </w:tcPr>
          <w:p w14:paraId="5F6438CD" w14:textId="1146AC7F" w:rsidR="00B273C5" w:rsidRPr="00B273C5" w:rsidRDefault="00B273C5" w:rsidP="00B273C5">
            <w:pPr>
              <w:suppressAutoHyphens/>
              <w:spacing w:after="0" w:line="240" w:lineRule="auto"/>
              <w:jc w:val="center"/>
              <w:rPr>
                <w:rFonts w:ascii="Arial" w:eastAsia="Times New Roman" w:hAnsi="Arial" w:cs="Arial"/>
                <w:bCs/>
                <w:kern w:val="1"/>
                <w:lang w:eastAsia="zh-CN"/>
              </w:rPr>
            </w:pPr>
            <w:r w:rsidRPr="00B273C5">
              <w:rPr>
                <w:rFonts w:ascii="Arial" w:eastAsia="Times New Roman" w:hAnsi="Arial" w:cs="Arial"/>
                <w:bCs/>
                <w:kern w:val="1"/>
                <w:lang w:eastAsia="zh-CN"/>
              </w:rPr>
              <w:t>km</w:t>
            </w:r>
          </w:p>
        </w:tc>
        <w:tc>
          <w:tcPr>
            <w:tcW w:w="1994" w:type="dxa"/>
            <w:tcBorders>
              <w:top w:val="single" w:sz="4" w:space="0" w:color="auto"/>
              <w:left w:val="single" w:sz="4" w:space="0" w:color="auto"/>
              <w:bottom w:val="single" w:sz="4" w:space="0" w:color="auto"/>
              <w:right w:val="single" w:sz="4" w:space="0" w:color="auto"/>
            </w:tcBorders>
            <w:vAlign w:val="center"/>
          </w:tcPr>
          <w:p w14:paraId="22E40669" w14:textId="138B74A9" w:rsidR="00B273C5" w:rsidRPr="00B273C5" w:rsidRDefault="00B273C5" w:rsidP="00B273C5">
            <w:pPr>
              <w:suppressAutoHyphens/>
              <w:spacing w:after="0" w:line="240" w:lineRule="auto"/>
              <w:jc w:val="center"/>
              <w:rPr>
                <w:rFonts w:ascii="Arial" w:eastAsia="Times New Roman" w:hAnsi="Arial" w:cs="Arial"/>
                <w:kern w:val="1"/>
                <w:lang w:eastAsia="zh-CN"/>
              </w:rPr>
            </w:pPr>
            <w:r w:rsidRPr="00B273C5">
              <w:rPr>
                <w:rFonts w:ascii="Arial" w:eastAsia="Times New Roman" w:hAnsi="Arial" w:cs="Arial"/>
                <w:kern w:val="1"/>
                <w:lang w:eastAsia="zh-CN"/>
              </w:rPr>
              <w:t>294</w:t>
            </w:r>
          </w:p>
        </w:tc>
        <w:tc>
          <w:tcPr>
            <w:tcW w:w="1276" w:type="dxa"/>
            <w:tcBorders>
              <w:top w:val="single" w:sz="4" w:space="0" w:color="auto"/>
              <w:left w:val="single" w:sz="4" w:space="0" w:color="auto"/>
              <w:bottom w:val="single" w:sz="4" w:space="0" w:color="auto"/>
              <w:right w:val="single" w:sz="4" w:space="0" w:color="auto"/>
            </w:tcBorders>
            <w:vAlign w:val="center"/>
          </w:tcPr>
          <w:p w14:paraId="20D6C03D" w14:textId="77777777" w:rsidR="00B273C5" w:rsidRPr="00300FC5" w:rsidRDefault="00B273C5" w:rsidP="00B273C5">
            <w:pPr>
              <w:suppressAutoHyphens/>
              <w:spacing w:after="0" w:line="240" w:lineRule="auto"/>
              <w:jc w:val="center"/>
              <w:rPr>
                <w:rFonts w:ascii="Arial" w:eastAsia="Times New Roman" w:hAnsi="Arial" w:cs="Arial"/>
                <w:kern w:val="1"/>
                <w:lang w:eastAsia="zh-CN"/>
              </w:rPr>
            </w:pPr>
          </w:p>
        </w:tc>
        <w:tc>
          <w:tcPr>
            <w:tcW w:w="1550" w:type="dxa"/>
            <w:tcBorders>
              <w:top w:val="single" w:sz="4" w:space="0" w:color="auto"/>
              <w:left w:val="single" w:sz="4" w:space="0" w:color="auto"/>
              <w:bottom w:val="single" w:sz="4" w:space="0" w:color="auto"/>
              <w:right w:val="single" w:sz="4" w:space="0" w:color="auto"/>
            </w:tcBorders>
            <w:vAlign w:val="center"/>
          </w:tcPr>
          <w:p w14:paraId="6999B2AF" w14:textId="77777777" w:rsidR="00B273C5" w:rsidRPr="00300FC5" w:rsidRDefault="00B273C5" w:rsidP="00B273C5">
            <w:pPr>
              <w:suppressAutoHyphens/>
              <w:spacing w:after="0" w:line="240" w:lineRule="auto"/>
              <w:jc w:val="center"/>
              <w:rPr>
                <w:rFonts w:ascii="Arial" w:eastAsia="Times New Roman" w:hAnsi="Arial" w:cs="Arial"/>
                <w:kern w:val="1"/>
                <w:lang w:eastAsia="zh-CN"/>
              </w:rPr>
            </w:pPr>
          </w:p>
        </w:tc>
      </w:tr>
      <w:tr w:rsidR="00B273C5" w:rsidRPr="00300FC5" w14:paraId="050858D2" w14:textId="77777777" w:rsidTr="00B273C5">
        <w:trPr>
          <w:trHeight w:val="399"/>
        </w:trPr>
        <w:tc>
          <w:tcPr>
            <w:tcW w:w="709" w:type="dxa"/>
            <w:vMerge/>
            <w:tcBorders>
              <w:left w:val="single" w:sz="4" w:space="0" w:color="auto"/>
              <w:bottom w:val="single" w:sz="4" w:space="0" w:color="auto"/>
              <w:right w:val="single" w:sz="4" w:space="0" w:color="auto"/>
            </w:tcBorders>
            <w:vAlign w:val="center"/>
          </w:tcPr>
          <w:p w14:paraId="31175533" w14:textId="77777777" w:rsidR="00B273C5" w:rsidRPr="00300FC5" w:rsidRDefault="00B273C5" w:rsidP="00B273C5">
            <w:pPr>
              <w:suppressAutoHyphens/>
              <w:spacing w:after="0" w:line="240" w:lineRule="auto"/>
              <w:jc w:val="center"/>
              <w:rPr>
                <w:rFonts w:ascii="Arial" w:eastAsia="Times New Roman" w:hAnsi="Arial" w:cs="Arial"/>
                <w:kern w:val="1"/>
                <w:lang w:eastAsia="zh-CN"/>
              </w:rPr>
            </w:pPr>
          </w:p>
        </w:tc>
        <w:tc>
          <w:tcPr>
            <w:tcW w:w="2121" w:type="dxa"/>
            <w:vMerge/>
            <w:tcBorders>
              <w:left w:val="single" w:sz="4" w:space="0" w:color="auto"/>
              <w:bottom w:val="single" w:sz="4" w:space="0" w:color="auto"/>
              <w:right w:val="single" w:sz="4" w:space="0" w:color="auto"/>
            </w:tcBorders>
            <w:vAlign w:val="center"/>
          </w:tcPr>
          <w:p w14:paraId="672C55EC" w14:textId="383946AD" w:rsidR="00B273C5" w:rsidRPr="00B91509" w:rsidRDefault="00B273C5" w:rsidP="00B273C5">
            <w:pPr>
              <w:suppressAutoHyphens/>
              <w:spacing w:after="0" w:line="240" w:lineRule="auto"/>
              <w:ind w:right="39"/>
              <w:jc w:val="both"/>
              <w:rPr>
                <w:rFonts w:ascii="Arial" w:hAnsi="Arial" w:cs="Arial"/>
                <w:kern w:val="1"/>
              </w:rPr>
            </w:pPr>
          </w:p>
        </w:tc>
        <w:tc>
          <w:tcPr>
            <w:tcW w:w="1276" w:type="dxa"/>
            <w:tcBorders>
              <w:left w:val="single" w:sz="4" w:space="0" w:color="auto"/>
              <w:bottom w:val="single" w:sz="4" w:space="0" w:color="auto"/>
              <w:right w:val="single" w:sz="4" w:space="0" w:color="auto"/>
            </w:tcBorders>
            <w:vAlign w:val="center"/>
          </w:tcPr>
          <w:p w14:paraId="78E08984" w14:textId="405450A3" w:rsidR="00B273C5" w:rsidRPr="00B91509" w:rsidRDefault="00B273C5" w:rsidP="00B273C5">
            <w:pPr>
              <w:suppressAutoHyphens/>
              <w:spacing w:after="0" w:line="240" w:lineRule="auto"/>
              <w:ind w:right="39"/>
              <w:jc w:val="both"/>
              <w:rPr>
                <w:rFonts w:ascii="Arial" w:hAnsi="Arial" w:cs="Arial"/>
                <w:kern w:val="1"/>
              </w:rPr>
            </w:pPr>
            <w:r w:rsidRPr="00B91509">
              <w:rPr>
                <w:rFonts w:ascii="Arial" w:hAnsi="Arial" w:cs="Arial"/>
                <w:kern w:val="1"/>
              </w:rPr>
              <w:t>Laukumi un īpašumu teritorijas</w:t>
            </w:r>
          </w:p>
        </w:tc>
        <w:tc>
          <w:tcPr>
            <w:tcW w:w="1134" w:type="dxa"/>
            <w:tcBorders>
              <w:top w:val="single" w:sz="4" w:space="0" w:color="auto"/>
              <w:left w:val="single" w:sz="4" w:space="0" w:color="auto"/>
              <w:bottom w:val="single" w:sz="4" w:space="0" w:color="auto"/>
              <w:right w:val="single" w:sz="4" w:space="0" w:color="auto"/>
            </w:tcBorders>
            <w:vAlign w:val="center"/>
          </w:tcPr>
          <w:p w14:paraId="2AE93B1E" w14:textId="7833DE35" w:rsidR="00B273C5" w:rsidRPr="00B273C5" w:rsidRDefault="00B273C5" w:rsidP="00B273C5">
            <w:pPr>
              <w:suppressAutoHyphens/>
              <w:spacing w:after="0" w:line="240" w:lineRule="auto"/>
              <w:jc w:val="center"/>
              <w:rPr>
                <w:rFonts w:ascii="Arial" w:eastAsia="Times New Roman" w:hAnsi="Arial" w:cs="Arial"/>
                <w:bCs/>
                <w:kern w:val="1"/>
                <w:lang w:eastAsia="zh-CN"/>
              </w:rPr>
            </w:pPr>
            <w:r w:rsidRPr="00B273C5">
              <w:rPr>
                <w:rFonts w:ascii="Arial" w:eastAsia="Times New Roman" w:hAnsi="Arial" w:cs="Arial"/>
                <w:bCs/>
                <w:kern w:val="1"/>
                <w:lang w:eastAsia="zh-CN"/>
              </w:rPr>
              <w:t>Darba stunda (h)</w:t>
            </w:r>
          </w:p>
        </w:tc>
        <w:tc>
          <w:tcPr>
            <w:tcW w:w="1994" w:type="dxa"/>
            <w:tcBorders>
              <w:top w:val="single" w:sz="4" w:space="0" w:color="auto"/>
              <w:left w:val="single" w:sz="4" w:space="0" w:color="auto"/>
              <w:bottom w:val="single" w:sz="4" w:space="0" w:color="auto"/>
              <w:right w:val="single" w:sz="4" w:space="0" w:color="auto"/>
            </w:tcBorders>
            <w:vAlign w:val="center"/>
          </w:tcPr>
          <w:p w14:paraId="508DB574" w14:textId="325228B0" w:rsidR="00B273C5" w:rsidRPr="00B273C5" w:rsidRDefault="00B273C5" w:rsidP="00B273C5">
            <w:pPr>
              <w:suppressAutoHyphens/>
              <w:spacing w:after="0" w:line="240" w:lineRule="auto"/>
              <w:jc w:val="center"/>
              <w:rPr>
                <w:rFonts w:ascii="Arial" w:eastAsia="Times New Roman" w:hAnsi="Arial" w:cs="Arial"/>
                <w:kern w:val="1"/>
                <w:lang w:eastAsia="zh-CN"/>
              </w:rPr>
            </w:pPr>
            <w:r w:rsidRPr="00B273C5">
              <w:rPr>
                <w:rFonts w:ascii="Arial" w:eastAsia="Times New Roman" w:hAnsi="Arial" w:cs="Arial"/>
                <w:kern w:val="1"/>
                <w:lang w:eastAsia="zh-CN"/>
              </w:rPr>
              <w:t>280</w:t>
            </w:r>
          </w:p>
        </w:tc>
        <w:tc>
          <w:tcPr>
            <w:tcW w:w="1276" w:type="dxa"/>
            <w:tcBorders>
              <w:top w:val="single" w:sz="4" w:space="0" w:color="auto"/>
              <w:left w:val="single" w:sz="4" w:space="0" w:color="auto"/>
              <w:bottom w:val="single" w:sz="4" w:space="0" w:color="auto"/>
              <w:right w:val="single" w:sz="4" w:space="0" w:color="auto"/>
            </w:tcBorders>
            <w:vAlign w:val="center"/>
          </w:tcPr>
          <w:p w14:paraId="67770EE3" w14:textId="77777777" w:rsidR="00B273C5" w:rsidRPr="00300FC5" w:rsidRDefault="00B273C5" w:rsidP="00B273C5">
            <w:pPr>
              <w:suppressAutoHyphens/>
              <w:spacing w:after="0" w:line="240" w:lineRule="auto"/>
              <w:jc w:val="center"/>
              <w:rPr>
                <w:rFonts w:ascii="Arial" w:eastAsia="Times New Roman" w:hAnsi="Arial" w:cs="Arial"/>
                <w:kern w:val="1"/>
                <w:lang w:eastAsia="zh-CN"/>
              </w:rPr>
            </w:pPr>
          </w:p>
        </w:tc>
        <w:tc>
          <w:tcPr>
            <w:tcW w:w="1550" w:type="dxa"/>
            <w:tcBorders>
              <w:top w:val="single" w:sz="4" w:space="0" w:color="auto"/>
              <w:left w:val="single" w:sz="4" w:space="0" w:color="auto"/>
              <w:bottom w:val="single" w:sz="4" w:space="0" w:color="auto"/>
              <w:right w:val="single" w:sz="4" w:space="0" w:color="auto"/>
            </w:tcBorders>
            <w:vAlign w:val="center"/>
          </w:tcPr>
          <w:p w14:paraId="5D82FBF2" w14:textId="77777777" w:rsidR="00B273C5" w:rsidRPr="00300FC5" w:rsidRDefault="00B273C5" w:rsidP="00B273C5">
            <w:pPr>
              <w:suppressAutoHyphens/>
              <w:spacing w:after="0" w:line="240" w:lineRule="auto"/>
              <w:jc w:val="center"/>
              <w:rPr>
                <w:rFonts w:ascii="Arial" w:eastAsia="Times New Roman" w:hAnsi="Arial" w:cs="Arial"/>
                <w:kern w:val="1"/>
                <w:lang w:eastAsia="zh-CN"/>
              </w:rPr>
            </w:pPr>
          </w:p>
        </w:tc>
      </w:tr>
      <w:tr w:rsidR="00B273C5" w:rsidRPr="00300FC5" w14:paraId="09627883" w14:textId="77777777" w:rsidTr="00EC4497">
        <w:trPr>
          <w:trHeight w:val="327"/>
        </w:trPr>
        <w:tc>
          <w:tcPr>
            <w:tcW w:w="709" w:type="dxa"/>
            <w:tcBorders>
              <w:top w:val="single" w:sz="4" w:space="0" w:color="auto"/>
              <w:left w:val="single" w:sz="4" w:space="0" w:color="auto"/>
              <w:bottom w:val="single" w:sz="4" w:space="0" w:color="auto"/>
              <w:right w:val="single" w:sz="4" w:space="0" w:color="auto"/>
            </w:tcBorders>
          </w:tcPr>
          <w:p w14:paraId="464EAA0A" w14:textId="77777777" w:rsidR="00B273C5" w:rsidRPr="00300FC5" w:rsidRDefault="00B273C5" w:rsidP="00EC4497">
            <w:pPr>
              <w:suppressAutoHyphens/>
              <w:spacing w:after="0" w:line="240" w:lineRule="auto"/>
              <w:ind w:right="39"/>
              <w:jc w:val="right"/>
              <w:rPr>
                <w:rFonts w:ascii="Arial" w:eastAsia="Times New Roman" w:hAnsi="Arial" w:cs="Arial"/>
                <w:b/>
                <w:kern w:val="1"/>
                <w:lang w:eastAsia="zh-CN"/>
              </w:rPr>
            </w:pPr>
          </w:p>
        </w:tc>
        <w:tc>
          <w:tcPr>
            <w:tcW w:w="7801" w:type="dxa"/>
            <w:gridSpan w:val="5"/>
            <w:tcBorders>
              <w:top w:val="single" w:sz="4" w:space="0" w:color="auto"/>
              <w:left w:val="single" w:sz="4" w:space="0" w:color="auto"/>
              <w:bottom w:val="single" w:sz="4" w:space="0" w:color="auto"/>
              <w:right w:val="double" w:sz="4" w:space="0" w:color="auto"/>
            </w:tcBorders>
            <w:vAlign w:val="center"/>
          </w:tcPr>
          <w:p w14:paraId="52DE2343" w14:textId="77777777" w:rsidR="00B273C5" w:rsidRPr="00300FC5" w:rsidRDefault="00B273C5" w:rsidP="00EC4497">
            <w:pPr>
              <w:suppressAutoHyphens/>
              <w:spacing w:after="0" w:line="240" w:lineRule="auto"/>
              <w:ind w:right="40"/>
              <w:jc w:val="right"/>
              <w:rPr>
                <w:rFonts w:ascii="Arial" w:eastAsia="Times New Roman" w:hAnsi="Arial" w:cs="Arial"/>
                <w:b/>
                <w:kern w:val="1"/>
                <w:lang w:eastAsia="zh-CN"/>
              </w:rPr>
            </w:pPr>
            <w:r w:rsidRPr="00300FC5">
              <w:rPr>
                <w:rFonts w:ascii="Arial" w:eastAsia="Times New Roman" w:hAnsi="Arial" w:cs="Arial"/>
                <w:b/>
                <w:kern w:val="1"/>
                <w:lang w:eastAsia="zh-CN"/>
              </w:rPr>
              <w:t>KOPĀ bez PVN</w:t>
            </w:r>
          </w:p>
        </w:tc>
        <w:tc>
          <w:tcPr>
            <w:tcW w:w="1550" w:type="dxa"/>
            <w:tcBorders>
              <w:top w:val="double" w:sz="4" w:space="0" w:color="auto"/>
              <w:left w:val="double" w:sz="4" w:space="0" w:color="auto"/>
              <w:bottom w:val="double" w:sz="4" w:space="0" w:color="auto"/>
              <w:right w:val="double" w:sz="4" w:space="0" w:color="auto"/>
            </w:tcBorders>
            <w:vAlign w:val="center"/>
          </w:tcPr>
          <w:p w14:paraId="2EFBB52E" w14:textId="77777777" w:rsidR="00B273C5" w:rsidRPr="00300FC5" w:rsidRDefault="00B273C5" w:rsidP="00EC4497">
            <w:pPr>
              <w:suppressAutoHyphens/>
              <w:spacing w:after="0" w:line="240" w:lineRule="auto"/>
              <w:jc w:val="center"/>
              <w:rPr>
                <w:rFonts w:ascii="Arial" w:eastAsia="Times New Roman" w:hAnsi="Arial" w:cs="Arial"/>
                <w:kern w:val="1"/>
                <w:lang w:eastAsia="zh-CN"/>
              </w:rPr>
            </w:pPr>
          </w:p>
        </w:tc>
      </w:tr>
      <w:tr w:rsidR="00B273C5" w:rsidRPr="00300FC5" w14:paraId="6C211720" w14:textId="77777777" w:rsidTr="00EC4497">
        <w:trPr>
          <w:trHeight w:val="247"/>
        </w:trPr>
        <w:tc>
          <w:tcPr>
            <w:tcW w:w="709" w:type="dxa"/>
            <w:tcBorders>
              <w:top w:val="single" w:sz="4" w:space="0" w:color="auto"/>
              <w:left w:val="single" w:sz="4" w:space="0" w:color="auto"/>
              <w:bottom w:val="single" w:sz="4" w:space="0" w:color="auto"/>
              <w:right w:val="single" w:sz="4" w:space="0" w:color="auto"/>
            </w:tcBorders>
          </w:tcPr>
          <w:p w14:paraId="21B5E20E" w14:textId="77777777" w:rsidR="00B273C5" w:rsidRPr="00300FC5" w:rsidRDefault="00B273C5" w:rsidP="00EC4497">
            <w:pPr>
              <w:suppressAutoHyphens/>
              <w:spacing w:after="0" w:line="240" w:lineRule="auto"/>
              <w:ind w:right="39"/>
              <w:jc w:val="right"/>
              <w:rPr>
                <w:rFonts w:ascii="Arial" w:eastAsia="Times New Roman" w:hAnsi="Arial" w:cs="Arial"/>
                <w:b/>
                <w:kern w:val="1"/>
                <w:lang w:eastAsia="zh-CN"/>
              </w:rPr>
            </w:pPr>
          </w:p>
        </w:tc>
        <w:tc>
          <w:tcPr>
            <w:tcW w:w="7801" w:type="dxa"/>
            <w:gridSpan w:val="5"/>
            <w:tcBorders>
              <w:top w:val="single" w:sz="4" w:space="0" w:color="auto"/>
              <w:left w:val="single" w:sz="4" w:space="0" w:color="auto"/>
              <w:bottom w:val="single" w:sz="4" w:space="0" w:color="auto"/>
              <w:right w:val="double" w:sz="4" w:space="0" w:color="auto"/>
            </w:tcBorders>
            <w:vAlign w:val="center"/>
          </w:tcPr>
          <w:p w14:paraId="59ADE9DB" w14:textId="77777777" w:rsidR="00B273C5" w:rsidRPr="00300FC5" w:rsidRDefault="00B273C5" w:rsidP="00EC4497">
            <w:pPr>
              <w:suppressAutoHyphens/>
              <w:spacing w:after="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PVN 21%</w:t>
            </w:r>
          </w:p>
        </w:tc>
        <w:tc>
          <w:tcPr>
            <w:tcW w:w="1550" w:type="dxa"/>
            <w:tcBorders>
              <w:top w:val="double" w:sz="4" w:space="0" w:color="auto"/>
              <w:left w:val="double" w:sz="4" w:space="0" w:color="auto"/>
              <w:bottom w:val="double" w:sz="4" w:space="0" w:color="auto"/>
              <w:right w:val="double" w:sz="4" w:space="0" w:color="auto"/>
            </w:tcBorders>
            <w:vAlign w:val="center"/>
          </w:tcPr>
          <w:p w14:paraId="7FF16E4A" w14:textId="77777777" w:rsidR="00B273C5" w:rsidRPr="00300FC5" w:rsidRDefault="00B273C5" w:rsidP="00EC4497">
            <w:pPr>
              <w:suppressAutoHyphens/>
              <w:spacing w:after="0" w:line="240" w:lineRule="auto"/>
              <w:jc w:val="center"/>
              <w:rPr>
                <w:rFonts w:ascii="Arial" w:eastAsia="Times New Roman" w:hAnsi="Arial" w:cs="Arial"/>
                <w:kern w:val="1"/>
                <w:lang w:eastAsia="zh-CN"/>
              </w:rPr>
            </w:pPr>
          </w:p>
        </w:tc>
      </w:tr>
      <w:tr w:rsidR="00B273C5" w:rsidRPr="00300FC5" w14:paraId="5B174D32" w14:textId="77777777" w:rsidTr="00EC4497">
        <w:trPr>
          <w:trHeight w:val="379"/>
        </w:trPr>
        <w:tc>
          <w:tcPr>
            <w:tcW w:w="709" w:type="dxa"/>
            <w:tcBorders>
              <w:top w:val="single" w:sz="4" w:space="0" w:color="auto"/>
              <w:left w:val="single" w:sz="4" w:space="0" w:color="auto"/>
              <w:bottom w:val="single" w:sz="4" w:space="0" w:color="auto"/>
              <w:right w:val="single" w:sz="4" w:space="0" w:color="auto"/>
            </w:tcBorders>
          </w:tcPr>
          <w:p w14:paraId="4C810569" w14:textId="77777777" w:rsidR="00B273C5" w:rsidRPr="00300FC5" w:rsidRDefault="00B273C5" w:rsidP="00EC4497">
            <w:pPr>
              <w:suppressAutoHyphens/>
              <w:spacing w:after="0" w:line="240" w:lineRule="auto"/>
              <w:ind w:right="39"/>
              <w:jc w:val="right"/>
              <w:rPr>
                <w:rFonts w:ascii="Arial" w:eastAsia="Times New Roman" w:hAnsi="Arial" w:cs="Arial"/>
                <w:b/>
                <w:kern w:val="1"/>
                <w:lang w:eastAsia="zh-CN"/>
              </w:rPr>
            </w:pPr>
          </w:p>
        </w:tc>
        <w:tc>
          <w:tcPr>
            <w:tcW w:w="7801" w:type="dxa"/>
            <w:gridSpan w:val="5"/>
            <w:tcBorders>
              <w:top w:val="single" w:sz="4" w:space="0" w:color="auto"/>
              <w:left w:val="single" w:sz="4" w:space="0" w:color="auto"/>
              <w:bottom w:val="single" w:sz="4" w:space="0" w:color="auto"/>
              <w:right w:val="double" w:sz="4" w:space="0" w:color="auto"/>
            </w:tcBorders>
            <w:vAlign w:val="center"/>
          </w:tcPr>
          <w:p w14:paraId="0CB95E72" w14:textId="10E4780C" w:rsidR="00B273C5" w:rsidRPr="00300FC5" w:rsidRDefault="00B273C5" w:rsidP="00EC4497">
            <w:pPr>
              <w:suppressAutoHyphens/>
              <w:spacing w:after="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PAVISAM KOPĀ</w:t>
            </w:r>
            <w:r>
              <w:rPr>
                <w:rFonts w:ascii="Arial" w:eastAsia="Times New Roman" w:hAnsi="Arial" w:cs="Arial"/>
                <w:b/>
                <w:kern w:val="1"/>
                <w:lang w:eastAsia="zh-CN"/>
              </w:rPr>
              <w:t xml:space="preserve"> </w:t>
            </w:r>
            <w:r w:rsidRPr="00B91509">
              <w:rPr>
                <w:rFonts w:ascii="Arial" w:eastAsia="Times New Roman" w:hAnsi="Arial" w:cs="Arial"/>
                <w:b/>
                <w:kern w:val="1"/>
                <w:lang w:eastAsia="zh-CN"/>
              </w:rPr>
              <w:t xml:space="preserve">EUR </w:t>
            </w:r>
            <w:r w:rsidRPr="00300FC5">
              <w:rPr>
                <w:rFonts w:ascii="Arial" w:eastAsia="Times New Roman" w:hAnsi="Arial" w:cs="Arial"/>
                <w:b/>
                <w:kern w:val="1"/>
                <w:lang w:eastAsia="zh-CN"/>
              </w:rPr>
              <w:t>ar PVN</w:t>
            </w:r>
          </w:p>
        </w:tc>
        <w:tc>
          <w:tcPr>
            <w:tcW w:w="1550" w:type="dxa"/>
            <w:tcBorders>
              <w:top w:val="double" w:sz="4" w:space="0" w:color="auto"/>
              <w:left w:val="double" w:sz="4" w:space="0" w:color="auto"/>
              <w:bottom w:val="double" w:sz="4" w:space="0" w:color="auto"/>
              <w:right w:val="double" w:sz="4" w:space="0" w:color="auto"/>
            </w:tcBorders>
            <w:vAlign w:val="center"/>
          </w:tcPr>
          <w:p w14:paraId="3E68F1F6" w14:textId="77777777" w:rsidR="00B273C5" w:rsidRPr="00300FC5" w:rsidRDefault="00B273C5" w:rsidP="00EC4497">
            <w:pPr>
              <w:suppressAutoHyphens/>
              <w:spacing w:after="0" w:line="240" w:lineRule="auto"/>
              <w:jc w:val="center"/>
              <w:rPr>
                <w:rFonts w:ascii="Arial" w:eastAsia="Times New Roman" w:hAnsi="Arial" w:cs="Arial"/>
                <w:kern w:val="1"/>
                <w:lang w:eastAsia="zh-CN"/>
              </w:rPr>
            </w:pPr>
          </w:p>
        </w:tc>
      </w:tr>
    </w:tbl>
    <w:p w14:paraId="27F96769" w14:textId="77777777" w:rsidR="00300FC5" w:rsidRPr="00300FC5" w:rsidRDefault="00300FC5" w:rsidP="00300FC5">
      <w:pPr>
        <w:suppressAutoHyphens/>
        <w:spacing w:after="0" w:line="240" w:lineRule="auto"/>
        <w:jc w:val="both"/>
        <w:rPr>
          <w:rFonts w:ascii="Arial" w:eastAsia="Times New Roman" w:hAnsi="Arial" w:cs="Arial"/>
          <w:b/>
          <w:kern w:val="1"/>
          <w:lang w:eastAsia="zh-CN"/>
        </w:rPr>
      </w:pPr>
    </w:p>
    <w:p w14:paraId="2600DE5E" w14:textId="6BE48FE4" w:rsidR="00300FC5" w:rsidRPr="00300FC5" w:rsidRDefault="00300FC5" w:rsidP="00300FC5">
      <w:pPr>
        <w:suppressAutoHyphens/>
        <w:spacing w:after="0" w:line="240" w:lineRule="auto"/>
        <w:rPr>
          <w:rFonts w:ascii="Arial" w:eastAsia="Times New Roman" w:hAnsi="Arial" w:cs="Times New Roman"/>
          <w:b/>
          <w:kern w:val="1"/>
          <w:lang w:eastAsia="zh-CN"/>
        </w:rPr>
      </w:pPr>
      <w:r w:rsidRPr="00300FC5">
        <w:rPr>
          <w:rFonts w:ascii="Arial" w:eastAsia="Times New Roman" w:hAnsi="Arial" w:cs="Times New Roman"/>
          <w:b/>
          <w:kern w:val="1"/>
          <w:lang w:eastAsia="zh-CN"/>
        </w:rPr>
        <w:t>Mūsu piedāvājuma apjoma kopsumma</w:t>
      </w:r>
      <w:r w:rsidR="00FB0798">
        <w:rPr>
          <w:rFonts w:ascii="Arial" w:eastAsia="Times New Roman" w:hAnsi="Arial" w:cs="Times New Roman"/>
          <w:b/>
          <w:kern w:val="1"/>
          <w:lang w:eastAsia="zh-CN"/>
        </w:rPr>
        <w:t>:</w:t>
      </w:r>
    </w:p>
    <w:p w14:paraId="0A5F90F9" w14:textId="77777777" w:rsidR="00300FC5" w:rsidRPr="00300FC5" w:rsidRDefault="00300FC5" w:rsidP="00300FC5">
      <w:pPr>
        <w:suppressAutoHyphens/>
        <w:spacing w:after="0" w:line="240" w:lineRule="auto"/>
        <w:rPr>
          <w:rFonts w:ascii="Arial" w:eastAsia="Times New Roman" w:hAnsi="Arial" w:cs="Times New Roman"/>
          <w:b/>
          <w:kern w:val="1"/>
          <w:lang w:eastAsia="zh-CN"/>
        </w:rPr>
      </w:pPr>
    </w:p>
    <w:p w14:paraId="0F494540" w14:textId="77777777" w:rsidR="00300FC5" w:rsidRPr="00300FC5" w:rsidRDefault="00300FC5" w:rsidP="00300FC5">
      <w:pPr>
        <w:suppressAutoHyphens/>
        <w:spacing w:after="0" w:line="240" w:lineRule="auto"/>
        <w:rPr>
          <w:rFonts w:ascii="Arial" w:eastAsia="Times New Roman" w:hAnsi="Arial" w:cs="Times New Roman"/>
          <w:kern w:val="1"/>
          <w:lang w:eastAsia="zh-CN"/>
        </w:rPr>
      </w:pPr>
      <w:r w:rsidRPr="00300FC5">
        <w:rPr>
          <w:rFonts w:ascii="Arial" w:eastAsia="Times New Roman" w:hAnsi="Arial" w:cs="Times New Roman"/>
          <w:b/>
          <w:kern w:val="1"/>
          <w:lang w:eastAsia="zh-CN"/>
        </w:rPr>
        <w:t>bez PVN, EUR:</w:t>
      </w:r>
      <w:r w:rsidRPr="00300FC5">
        <w:rPr>
          <w:rFonts w:ascii="Arial" w:eastAsia="Times New Roman" w:hAnsi="Arial" w:cs="Times New Roman"/>
          <w:kern w:val="1"/>
          <w:lang w:eastAsia="zh-CN"/>
        </w:rPr>
        <w:t>_____________________________________________________________</w:t>
      </w:r>
    </w:p>
    <w:p w14:paraId="08F262D9" w14:textId="77777777" w:rsidR="00300FC5" w:rsidRPr="00300FC5" w:rsidRDefault="00300FC5" w:rsidP="00300FC5">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55C6D3F5" w14:textId="77777777" w:rsidR="00300FC5" w:rsidRPr="00300FC5" w:rsidRDefault="00300FC5" w:rsidP="00300FC5">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b/>
          <w:kern w:val="1"/>
          <w:lang w:eastAsia="zh-CN"/>
        </w:rPr>
        <w:t xml:space="preserve">PVN, EUR </w:t>
      </w:r>
      <w:r w:rsidRPr="00300FC5">
        <w:rPr>
          <w:rFonts w:ascii="Arial" w:eastAsia="Times New Roman" w:hAnsi="Arial" w:cs="Times New Roman"/>
          <w:kern w:val="1"/>
          <w:lang w:eastAsia="zh-CN"/>
        </w:rPr>
        <w:t>_________________________________________________________________</w:t>
      </w:r>
    </w:p>
    <w:p w14:paraId="47BE2F87" w14:textId="77777777" w:rsidR="00300FC5" w:rsidRPr="00300FC5" w:rsidRDefault="00300FC5" w:rsidP="00300FC5">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6632197E" w14:textId="77777777" w:rsidR="00300FC5" w:rsidRPr="00300FC5" w:rsidRDefault="00300FC5" w:rsidP="00300FC5">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b/>
          <w:kern w:val="1"/>
          <w:lang w:eastAsia="zh-CN"/>
        </w:rPr>
        <w:t xml:space="preserve">KOPĀ, EUR </w:t>
      </w:r>
      <w:r w:rsidRPr="00300FC5">
        <w:rPr>
          <w:rFonts w:ascii="Arial" w:eastAsia="Times New Roman" w:hAnsi="Arial" w:cs="Times New Roman"/>
          <w:kern w:val="1"/>
          <w:lang w:eastAsia="zh-CN"/>
        </w:rPr>
        <w:t>_______________________________________________________________</w:t>
      </w:r>
    </w:p>
    <w:p w14:paraId="2B08F39B" w14:textId="77777777" w:rsidR="00300FC5" w:rsidRPr="00300FC5" w:rsidRDefault="00300FC5" w:rsidP="00300FC5">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11764C51" w14:textId="77777777" w:rsidR="00300FC5" w:rsidRPr="00300FC5" w:rsidRDefault="00300FC5" w:rsidP="00300FC5">
      <w:pPr>
        <w:suppressAutoHyphens/>
        <w:spacing w:after="0" w:line="240" w:lineRule="auto"/>
        <w:jc w:val="both"/>
        <w:rPr>
          <w:rFonts w:ascii="Arial" w:eastAsia="Times New Roman" w:hAnsi="Arial" w:cs="Times New Roman"/>
          <w:kern w:val="1"/>
          <w:lang w:eastAsia="zh-CN"/>
        </w:rPr>
      </w:pPr>
    </w:p>
    <w:p w14:paraId="025A6C16" w14:textId="77777777" w:rsidR="00300FC5" w:rsidRPr="00300FC5" w:rsidRDefault="00300FC5" w:rsidP="00300FC5">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kern w:val="1"/>
          <w:lang w:eastAsia="zh-CN"/>
        </w:rPr>
        <w:t>Ar šo mēs apstiprinām un garantējam sniegto ziņu patiesumu un precizitāti.</w:t>
      </w:r>
    </w:p>
    <w:p w14:paraId="61F1455B" w14:textId="77777777" w:rsidR="00300FC5" w:rsidRPr="00300FC5" w:rsidRDefault="00300FC5" w:rsidP="00300FC5">
      <w:pPr>
        <w:keepLines/>
        <w:widowControl w:val="0"/>
        <w:tabs>
          <w:tab w:val="num" w:pos="2220"/>
        </w:tabs>
        <w:suppressAutoHyphens/>
        <w:spacing w:after="0" w:line="240" w:lineRule="auto"/>
        <w:jc w:val="both"/>
        <w:rPr>
          <w:rFonts w:ascii="Arial" w:eastAsia="Times New Roman" w:hAnsi="Arial" w:cs="Times New Roman"/>
          <w:kern w:val="1"/>
          <w:lang w:eastAsia="zh-CN"/>
        </w:rPr>
      </w:pPr>
    </w:p>
    <w:tbl>
      <w:tblPr>
        <w:tblpPr w:leftFromText="180" w:rightFromText="180" w:vertAnchor="text" w:tblpY="1"/>
        <w:tblOverlap w:val="never"/>
        <w:tblW w:w="0" w:type="auto"/>
        <w:tblLayout w:type="fixed"/>
        <w:tblLook w:val="01E0" w:firstRow="1" w:lastRow="1" w:firstColumn="1" w:lastColumn="1" w:noHBand="0" w:noVBand="0"/>
      </w:tblPr>
      <w:tblGrid>
        <w:gridCol w:w="3220"/>
        <w:gridCol w:w="236"/>
        <w:gridCol w:w="3386"/>
      </w:tblGrid>
      <w:tr w:rsidR="00300FC5" w:rsidRPr="00300FC5" w14:paraId="39932CCF" w14:textId="77777777" w:rsidTr="00F5153C">
        <w:trPr>
          <w:trHeight w:val="333"/>
        </w:trPr>
        <w:tc>
          <w:tcPr>
            <w:tcW w:w="3220" w:type="dxa"/>
            <w:vAlign w:val="center"/>
          </w:tcPr>
          <w:p w14:paraId="7FFEAB31"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Pretendents:</w:t>
            </w:r>
          </w:p>
        </w:tc>
        <w:tc>
          <w:tcPr>
            <w:tcW w:w="236" w:type="dxa"/>
          </w:tcPr>
          <w:p w14:paraId="67FA86A9"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bottom w:val="single" w:sz="4" w:space="0" w:color="auto"/>
            </w:tcBorders>
          </w:tcPr>
          <w:p w14:paraId="110CF802"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6F6F579F" w14:textId="77777777" w:rsidTr="00F5153C">
        <w:trPr>
          <w:trHeight w:val="354"/>
        </w:trPr>
        <w:tc>
          <w:tcPr>
            <w:tcW w:w="3220" w:type="dxa"/>
            <w:vAlign w:val="center"/>
          </w:tcPr>
          <w:p w14:paraId="5E2AD0FF"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Parakstītāja amats, vārds, uzvārds:</w:t>
            </w:r>
          </w:p>
        </w:tc>
        <w:tc>
          <w:tcPr>
            <w:tcW w:w="236" w:type="dxa"/>
          </w:tcPr>
          <w:p w14:paraId="2BA0B1A3"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4ECB7C60"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101E216D" w14:textId="77777777" w:rsidTr="00F5153C">
        <w:trPr>
          <w:trHeight w:val="280"/>
        </w:trPr>
        <w:tc>
          <w:tcPr>
            <w:tcW w:w="3220" w:type="dxa"/>
            <w:vAlign w:val="center"/>
          </w:tcPr>
          <w:p w14:paraId="1D816C6B"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Paraksts:</w:t>
            </w:r>
          </w:p>
        </w:tc>
        <w:tc>
          <w:tcPr>
            <w:tcW w:w="236" w:type="dxa"/>
          </w:tcPr>
          <w:p w14:paraId="09290FE1"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0752D766"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444F294F" w14:textId="77777777" w:rsidTr="00F5153C">
        <w:trPr>
          <w:trHeight w:val="301"/>
        </w:trPr>
        <w:tc>
          <w:tcPr>
            <w:tcW w:w="3220" w:type="dxa"/>
            <w:vAlign w:val="center"/>
          </w:tcPr>
          <w:p w14:paraId="6EF4FD01"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Datums:</w:t>
            </w:r>
          </w:p>
        </w:tc>
        <w:tc>
          <w:tcPr>
            <w:tcW w:w="236" w:type="dxa"/>
          </w:tcPr>
          <w:p w14:paraId="479B0839"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21974C19"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bl>
    <w:p w14:paraId="2BF08774" w14:textId="77777777" w:rsidR="00300FC5" w:rsidRPr="00300FC5" w:rsidRDefault="00300FC5" w:rsidP="00300FC5">
      <w:pPr>
        <w:suppressAutoHyphens/>
        <w:spacing w:after="0" w:line="240" w:lineRule="auto"/>
        <w:rPr>
          <w:rFonts w:ascii="Arial" w:eastAsia="Times New Roman" w:hAnsi="Arial" w:cs="Arial"/>
          <w:b/>
          <w:kern w:val="1"/>
          <w:lang w:eastAsia="zh-CN"/>
        </w:rPr>
      </w:pPr>
    </w:p>
    <w:p w14:paraId="519BE991" w14:textId="77777777" w:rsidR="00FB0798" w:rsidRDefault="00FB0798" w:rsidP="00300FC5">
      <w:pPr>
        <w:spacing w:after="0" w:line="240" w:lineRule="auto"/>
        <w:rPr>
          <w:rFonts w:ascii="Arial" w:eastAsia="Times New Roman" w:hAnsi="Arial" w:cs="Arial"/>
          <w:b/>
          <w:kern w:val="1"/>
          <w:sz w:val="24"/>
          <w:szCs w:val="24"/>
          <w:lang w:eastAsia="zh-CN"/>
        </w:rPr>
      </w:pPr>
    </w:p>
    <w:p w14:paraId="1C9EBF92" w14:textId="77777777" w:rsidR="00FB0798" w:rsidRDefault="00FB0798" w:rsidP="00300FC5">
      <w:pPr>
        <w:spacing w:after="0" w:line="240" w:lineRule="auto"/>
        <w:rPr>
          <w:rFonts w:ascii="Arial" w:eastAsia="Times New Roman" w:hAnsi="Arial" w:cs="Arial"/>
          <w:b/>
          <w:kern w:val="1"/>
          <w:sz w:val="24"/>
          <w:szCs w:val="24"/>
          <w:lang w:eastAsia="zh-CN"/>
        </w:rPr>
      </w:pPr>
    </w:p>
    <w:p w14:paraId="45A8709E" w14:textId="77777777" w:rsidR="00FB0798" w:rsidRDefault="00FB0798" w:rsidP="00300FC5">
      <w:pPr>
        <w:spacing w:after="0" w:line="240" w:lineRule="auto"/>
        <w:rPr>
          <w:rFonts w:ascii="Arial" w:eastAsia="Times New Roman" w:hAnsi="Arial" w:cs="Arial"/>
          <w:b/>
          <w:kern w:val="1"/>
          <w:sz w:val="24"/>
          <w:szCs w:val="24"/>
          <w:lang w:eastAsia="zh-CN"/>
        </w:rPr>
      </w:pPr>
    </w:p>
    <w:p w14:paraId="7D5DE776" w14:textId="77777777" w:rsidR="00FB0798" w:rsidRDefault="00FB0798" w:rsidP="00300FC5">
      <w:pPr>
        <w:spacing w:after="0" w:line="240" w:lineRule="auto"/>
        <w:rPr>
          <w:rFonts w:ascii="Arial" w:eastAsia="Times New Roman" w:hAnsi="Arial" w:cs="Arial"/>
          <w:b/>
          <w:kern w:val="1"/>
          <w:sz w:val="24"/>
          <w:szCs w:val="24"/>
          <w:lang w:eastAsia="zh-CN"/>
        </w:rPr>
      </w:pPr>
    </w:p>
    <w:p w14:paraId="1D3B2476" w14:textId="77777777" w:rsidR="00FB0798" w:rsidRDefault="00FB0798" w:rsidP="00300FC5">
      <w:pPr>
        <w:spacing w:after="0" w:line="240" w:lineRule="auto"/>
        <w:rPr>
          <w:rFonts w:ascii="Arial" w:eastAsia="Times New Roman" w:hAnsi="Arial" w:cs="Arial"/>
          <w:b/>
          <w:kern w:val="1"/>
          <w:sz w:val="24"/>
          <w:szCs w:val="24"/>
          <w:lang w:eastAsia="zh-CN"/>
        </w:rPr>
      </w:pPr>
    </w:p>
    <w:p w14:paraId="710BFBA1" w14:textId="77777777" w:rsidR="00FB0798" w:rsidRDefault="00FB0798" w:rsidP="00300FC5">
      <w:pPr>
        <w:spacing w:after="0" w:line="240" w:lineRule="auto"/>
        <w:rPr>
          <w:rFonts w:ascii="Arial" w:eastAsia="Times New Roman" w:hAnsi="Arial" w:cs="Arial"/>
          <w:b/>
          <w:kern w:val="1"/>
          <w:sz w:val="24"/>
          <w:szCs w:val="24"/>
          <w:lang w:eastAsia="zh-CN"/>
        </w:rPr>
      </w:pPr>
    </w:p>
    <w:p w14:paraId="47D850EB" w14:textId="7DC501EA" w:rsidR="00FB0798" w:rsidRPr="00B91509" w:rsidRDefault="00FB0798" w:rsidP="00B91509">
      <w:pPr>
        <w:tabs>
          <w:tab w:val="center" w:pos="1354"/>
        </w:tabs>
        <w:jc w:val="both"/>
        <w:rPr>
          <w:rFonts w:ascii="Arial" w:eastAsia="Times New Roman" w:hAnsi="Arial" w:cs="Times New Roman"/>
          <w:b/>
          <w:kern w:val="1"/>
          <w:sz w:val="32"/>
          <w:szCs w:val="32"/>
          <w:lang w:eastAsia="zh-CN"/>
        </w:rPr>
      </w:pPr>
      <w:r w:rsidRPr="00B91509">
        <w:rPr>
          <w:rFonts w:ascii="Arial" w:hAnsi="Arial"/>
          <w:i/>
          <w:iCs/>
          <w:sz w:val="19"/>
          <w:szCs w:val="19"/>
        </w:rPr>
        <w:t xml:space="preserve">Finanšu piedāvājums ir jāaizpilda drukātiem burtiem vai mašīnrakstā. Pieteikums jāparaksta pretendenta </w:t>
      </w:r>
      <w:r w:rsidRPr="00B91509">
        <w:rPr>
          <w:rFonts w:ascii="Arial" w:hAnsi="Arial" w:cs="Arial"/>
          <w:i/>
          <w:iCs/>
          <w:sz w:val="19"/>
          <w:szCs w:val="19"/>
        </w:rPr>
        <w:t>paraksttiesīgai amatpersonai vai pretendenta atbilstoši pilnvarotai personai.</w:t>
      </w:r>
      <w:r w:rsidRPr="00B91509">
        <w:rPr>
          <w:rFonts w:ascii="Arial" w:eastAsia="Times New Roman" w:hAnsi="Arial" w:cs="Times New Roman"/>
          <w:b/>
          <w:kern w:val="1"/>
          <w:sz w:val="32"/>
          <w:szCs w:val="32"/>
          <w:lang w:eastAsia="zh-CN"/>
        </w:rPr>
        <w:br w:type="page"/>
      </w:r>
    </w:p>
    <w:p w14:paraId="6ABB3618" w14:textId="77777777" w:rsidR="00FB0798" w:rsidRDefault="00FB0798" w:rsidP="00FB0798">
      <w:pPr>
        <w:suppressAutoHyphens/>
        <w:spacing w:after="120" w:line="240" w:lineRule="auto"/>
        <w:jc w:val="center"/>
        <w:rPr>
          <w:rFonts w:ascii="Arial" w:eastAsia="Times New Roman" w:hAnsi="Arial" w:cs="Times New Roman"/>
          <w:b/>
          <w:kern w:val="1"/>
          <w:sz w:val="32"/>
          <w:szCs w:val="32"/>
          <w:lang w:eastAsia="zh-CN"/>
        </w:rPr>
      </w:pPr>
      <w:r w:rsidRPr="00FB0798">
        <w:rPr>
          <w:rFonts w:ascii="Arial" w:eastAsia="Times New Roman" w:hAnsi="Arial" w:cs="Times New Roman"/>
          <w:b/>
          <w:kern w:val="1"/>
          <w:sz w:val="32"/>
          <w:szCs w:val="32"/>
          <w:lang w:eastAsia="zh-CN"/>
        </w:rPr>
        <w:lastRenderedPageBreak/>
        <w:t>FINANŠU PIEDĀVĀJUMS</w:t>
      </w:r>
    </w:p>
    <w:p w14:paraId="5DC687C8" w14:textId="2847C328" w:rsidR="008B1318" w:rsidRPr="00B91509" w:rsidRDefault="008B1318" w:rsidP="00FB0798">
      <w:pPr>
        <w:suppressAutoHyphens/>
        <w:spacing w:after="120" w:line="240" w:lineRule="auto"/>
        <w:jc w:val="center"/>
        <w:rPr>
          <w:rFonts w:ascii="Arial" w:eastAsia="Times New Roman" w:hAnsi="Arial" w:cs="Times New Roman"/>
          <w:b/>
          <w:kern w:val="1"/>
          <w:sz w:val="32"/>
          <w:szCs w:val="32"/>
          <w:lang w:eastAsia="zh-CN"/>
        </w:rPr>
      </w:pPr>
      <w:r w:rsidRPr="00B91509">
        <w:rPr>
          <w:rFonts w:ascii="Arial" w:eastAsia="Arial" w:hAnsi="Arial" w:cs="Arial"/>
          <w:b/>
          <w:bCs/>
          <w:kern w:val="1"/>
          <w:lang w:eastAsia="zh-CN"/>
        </w:rPr>
        <w:t>„</w:t>
      </w:r>
      <w:r w:rsidRPr="00B91509">
        <w:rPr>
          <w:rFonts w:ascii="Arial" w:hAnsi="Arial" w:cs="Arial"/>
          <w:b/>
          <w:bCs/>
          <w:kern w:val="1"/>
        </w:rPr>
        <w:t xml:space="preserve">Valmieras novada </w:t>
      </w:r>
      <w:r w:rsidRPr="00B91509">
        <w:rPr>
          <w:rFonts w:ascii="Arial" w:eastAsia="Times New Roman" w:hAnsi="Arial" w:cs="Arial"/>
          <w:b/>
          <w:bCs/>
          <w:kern w:val="1"/>
        </w:rPr>
        <w:t>Naukšēnu apvienības</w:t>
      </w:r>
      <w:r w:rsidRPr="00B91509">
        <w:rPr>
          <w:rFonts w:ascii="Arial" w:hAnsi="Arial" w:cs="Arial"/>
          <w:b/>
          <w:bCs/>
          <w:kern w:val="1"/>
        </w:rPr>
        <w:t xml:space="preserve"> autoceļu un ielu uzturēšanas darbi 2024./2025.</w:t>
      </w:r>
      <w:r w:rsidR="005D395D" w:rsidRPr="00B91509">
        <w:rPr>
          <w:rFonts w:ascii="Arial" w:hAnsi="Arial" w:cs="Arial"/>
          <w:b/>
          <w:bCs/>
          <w:kern w:val="1"/>
        </w:rPr>
        <w:t xml:space="preserve">gada </w:t>
      </w:r>
      <w:r w:rsidRPr="00B91509">
        <w:rPr>
          <w:rFonts w:ascii="Arial" w:hAnsi="Arial" w:cs="Arial"/>
          <w:b/>
          <w:bCs/>
          <w:kern w:val="1"/>
        </w:rPr>
        <w:t xml:space="preserve">ziemas </w:t>
      </w:r>
      <w:r w:rsidRPr="00B91509">
        <w:rPr>
          <w:rFonts w:ascii="Arial" w:eastAsia="Times New Roman" w:hAnsi="Arial" w:cs="Arial"/>
          <w:b/>
          <w:bCs/>
          <w:kern w:val="1"/>
        </w:rPr>
        <w:t>sezonā</w:t>
      </w:r>
      <w:r w:rsidRPr="00B91509">
        <w:rPr>
          <w:rFonts w:ascii="Arial" w:eastAsia="Times New Roman" w:hAnsi="Arial" w:cs="Arial"/>
          <w:b/>
          <w:bCs/>
          <w:kern w:val="1"/>
          <w:lang w:eastAsia="zh-CN"/>
        </w:rPr>
        <w:t>”</w:t>
      </w:r>
    </w:p>
    <w:p w14:paraId="2B171821" w14:textId="48BBCDBA" w:rsidR="00FB0798" w:rsidRPr="00B91509" w:rsidRDefault="00FB0798" w:rsidP="00FB0798">
      <w:pPr>
        <w:suppressAutoHyphens/>
        <w:spacing w:after="0" w:line="240" w:lineRule="auto"/>
        <w:jc w:val="center"/>
        <w:rPr>
          <w:rFonts w:ascii="Arial" w:eastAsia="Times New Roman" w:hAnsi="Arial" w:cs="Times New Roman"/>
          <w:b/>
          <w:kern w:val="1"/>
          <w:sz w:val="24"/>
          <w:szCs w:val="24"/>
          <w:lang w:eastAsia="zh-CN"/>
        </w:rPr>
      </w:pPr>
      <w:r w:rsidRPr="00B91509">
        <w:rPr>
          <w:rFonts w:ascii="Arial" w:eastAsia="Times New Roman" w:hAnsi="Arial" w:cs="Times New Roman"/>
          <w:b/>
          <w:kern w:val="1"/>
          <w:sz w:val="24"/>
          <w:szCs w:val="24"/>
          <w:lang w:eastAsia="zh-CN"/>
        </w:rPr>
        <w:t>2.iepirkuma daļai</w:t>
      </w:r>
    </w:p>
    <w:p w14:paraId="3005628F" w14:textId="0715308D" w:rsidR="00FB0798" w:rsidRPr="00B91509" w:rsidRDefault="00FB0798" w:rsidP="00FB0798">
      <w:pPr>
        <w:suppressAutoHyphens/>
        <w:spacing w:after="0" w:line="240" w:lineRule="auto"/>
        <w:jc w:val="center"/>
        <w:rPr>
          <w:rFonts w:ascii="Arial" w:eastAsia="Times New Roman" w:hAnsi="Arial" w:cs="Arial"/>
          <w:b/>
          <w:kern w:val="1"/>
          <w:lang w:eastAsia="zh-CN"/>
        </w:rPr>
      </w:pPr>
      <w:r w:rsidRPr="00B91509">
        <w:rPr>
          <w:rFonts w:ascii="Arial" w:eastAsia="Arial" w:hAnsi="Arial" w:cs="Arial"/>
          <w:b/>
          <w:kern w:val="1"/>
          <w:sz w:val="24"/>
          <w:szCs w:val="24"/>
          <w:lang w:eastAsia="zh-CN"/>
        </w:rPr>
        <w:t>„</w:t>
      </w:r>
      <w:r w:rsidR="00557451" w:rsidRPr="00B91509">
        <w:rPr>
          <w:rFonts w:ascii="Arial" w:hAnsi="Arial" w:cs="Arial"/>
          <w:b/>
          <w:bCs/>
          <w:kern w:val="1"/>
        </w:rPr>
        <w:t>Naukšēnu pagasta autoceļu uzturēšana 2024./2025.gada ziemas sezonā</w:t>
      </w:r>
      <w:r w:rsidRPr="00B91509">
        <w:rPr>
          <w:rFonts w:ascii="Arial" w:eastAsia="Times New Roman" w:hAnsi="Arial" w:cs="Arial"/>
          <w:b/>
          <w:kern w:val="1"/>
          <w:sz w:val="24"/>
          <w:szCs w:val="24"/>
          <w:lang w:eastAsia="zh-CN"/>
        </w:rPr>
        <w:t>”</w:t>
      </w:r>
    </w:p>
    <w:p w14:paraId="59A2E71B" w14:textId="77777777" w:rsidR="00FB0798" w:rsidRPr="00B91509" w:rsidRDefault="00FB0798" w:rsidP="00FB0798">
      <w:pPr>
        <w:suppressAutoHyphens/>
        <w:spacing w:after="0" w:line="240" w:lineRule="auto"/>
        <w:ind w:firstLine="420"/>
        <w:jc w:val="both"/>
        <w:rPr>
          <w:rFonts w:ascii="Arial" w:eastAsia="Times New Roman" w:hAnsi="Arial" w:cs="Arial"/>
          <w:kern w:val="1"/>
          <w:lang w:eastAsia="zh-CN"/>
        </w:rPr>
      </w:pPr>
    </w:p>
    <w:p w14:paraId="5988EADF" w14:textId="3C96E880" w:rsidR="00FB0798" w:rsidRPr="005D395D" w:rsidRDefault="00FB0798" w:rsidP="00FB0798">
      <w:pPr>
        <w:suppressAutoHyphens/>
        <w:spacing w:after="0" w:line="240" w:lineRule="auto"/>
        <w:ind w:firstLine="284"/>
        <w:jc w:val="both"/>
        <w:rPr>
          <w:rFonts w:ascii="Arial" w:eastAsia="Times New Roman" w:hAnsi="Arial" w:cs="Arial"/>
          <w:b/>
          <w:bCs/>
          <w:kern w:val="1"/>
          <w:lang w:eastAsia="zh-CN"/>
        </w:rPr>
      </w:pPr>
      <w:r w:rsidRPr="00B91509">
        <w:rPr>
          <w:rFonts w:ascii="Arial" w:eastAsia="Times New Roman" w:hAnsi="Arial" w:cs="Arial"/>
          <w:kern w:val="1"/>
          <w:lang w:eastAsia="zh-CN"/>
        </w:rPr>
        <w:t xml:space="preserve">Mēs piedāvājam veikt </w:t>
      </w:r>
      <w:r w:rsidR="00557451" w:rsidRPr="00B91509">
        <w:rPr>
          <w:rFonts w:ascii="Arial" w:eastAsia="Times New Roman" w:hAnsi="Arial" w:cs="Arial"/>
          <w:b/>
          <w:bCs/>
          <w:kern w:val="1"/>
          <w:lang w:eastAsia="zh-CN"/>
        </w:rPr>
        <w:t>Naukšēnu pagasta</w:t>
      </w:r>
      <w:r w:rsidR="00557451" w:rsidRPr="00B91509">
        <w:rPr>
          <w:rFonts w:ascii="Arial" w:eastAsia="Times New Roman" w:hAnsi="Arial" w:cs="Arial"/>
          <w:kern w:val="1"/>
          <w:lang w:eastAsia="zh-CN"/>
        </w:rPr>
        <w:t xml:space="preserve"> </w:t>
      </w:r>
      <w:r w:rsidR="00C67004" w:rsidRPr="00B91509">
        <w:rPr>
          <w:rFonts w:ascii="Arial" w:hAnsi="Arial" w:cs="Arial"/>
          <w:b/>
          <w:bCs/>
          <w:kern w:val="1"/>
        </w:rPr>
        <w:t>auto</w:t>
      </w:r>
      <w:r w:rsidRPr="00B91509">
        <w:rPr>
          <w:rFonts w:ascii="Arial" w:hAnsi="Arial" w:cs="Arial"/>
          <w:b/>
          <w:bCs/>
          <w:kern w:val="1"/>
        </w:rPr>
        <w:t xml:space="preserve">ceļu </w:t>
      </w:r>
      <w:r w:rsidR="00557451" w:rsidRPr="00B91509">
        <w:rPr>
          <w:rFonts w:ascii="Arial" w:hAnsi="Arial" w:cs="Arial"/>
          <w:b/>
          <w:bCs/>
          <w:kern w:val="1"/>
        </w:rPr>
        <w:t>uzturēšanu 2024./2025.gada ziemas sezonā</w:t>
      </w:r>
      <w:r w:rsidRPr="00B91509">
        <w:rPr>
          <w:rFonts w:ascii="Arial" w:eastAsia="Calibri" w:hAnsi="Arial" w:cs="Arial"/>
          <w:iCs/>
        </w:rPr>
        <w:t xml:space="preserve"> </w:t>
      </w:r>
      <w:r w:rsidRPr="00B91509">
        <w:rPr>
          <w:rFonts w:ascii="Arial" w:eastAsia="Times New Roman" w:hAnsi="Arial" w:cs="Arial"/>
          <w:kern w:val="1"/>
          <w:lang w:eastAsia="zh-CN"/>
        </w:rPr>
        <w:t>saskaņā ar atklātā konkursa NAP 2023/</w:t>
      </w:r>
      <w:r w:rsidR="005D395D" w:rsidRPr="00B91509">
        <w:rPr>
          <w:rFonts w:ascii="Arial" w:eastAsia="Times New Roman" w:hAnsi="Arial" w:cs="Arial"/>
          <w:kern w:val="1"/>
          <w:lang w:eastAsia="zh-CN"/>
        </w:rPr>
        <w:t>___</w:t>
      </w:r>
      <w:r w:rsidR="00757780" w:rsidRPr="00B91509">
        <w:rPr>
          <w:rFonts w:ascii="Arial" w:eastAsia="Times New Roman" w:hAnsi="Arial" w:cs="Arial"/>
          <w:kern w:val="1"/>
          <w:lang w:eastAsia="zh-CN"/>
        </w:rPr>
        <w:t>__</w:t>
      </w:r>
      <w:r w:rsidRPr="00B91509">
        <w:rPr>
          <w:rFonts w:ascii="Arial" w:eastAsia="Times New Roman" w:hAnsi="Arial" w:cs="Arial"/>
          <w:kern w:val="1"/>
          <w:lang w:eastAsia="zh-CN"/>
        </w:rPr>
        <w:t xml:space="preserve"> </w:t>
      </w:r>
      <w:r w:rsidRPr="00B91509">
        <w:rPr>
          <w:rFonts w:ascii="Arial" w:eastAsia="Arial" w:hAnsi="Arial" w:cs="Arial"/>
          <w:kern w:val="1"/>
          <w:lang w:eastAsia="zh-CN"/>
        </w:rPr>
        <w:t>„</w:t>
      </w:r>
      <w:r w:rsidRPr="00B91509">
        <w:rPr>
          <w:rFonts w:ascii="Arial" w:hAnsi="Arial" w:cs="Arial"/>
          <w:kern w:val="1"/>
        </w:rPr>
        <w:t xml:space="preserve">Valmieras novada </w:t>
      </w:r>
      <w:r w:rsidRPr="00B91509">
        <w:rPr>
          <w:rFonts w:ascii="Arial" w:eastAsia="Times New Roman" w:hAnsi="Arial" w:cs="Arial"/>
          <w:kern w:val="1"/>
        </w:rPr>
        <w:t>Naukšēnu apvienības</w:t>
      </w:r>
      <w:r w:rsidRPr="00B91509">
        <w:rPr>
          <w:rFonts w:ascii="Arial" w:hAnsi="Arial" w:cs="Arial"/>
          <w:kern w:val="1"/>
        </w:rPr>
        <w:t xml:space="preserve"> autoceļu un ielu uzturēšanas darbi 2024./2025.</w:t>
      </w:r>
      <w:r w:rsidR="005D395D" w:rsidRPr="00B91509">
        <w:rPr>
          <w:rFonts w:ascii="Arial" w:hAnsi="Arial" w:cs="Arial"/>
          <w:kern w:val="1"/>
        </w:rPr>
        <w:t xml:space="preserve">gada </w:t>
      </w:r>
      <w:r w:rsidRPr="00B91509">
        <w:rPr>
          <w:rFonts w:ascii="Arial" w:hAnsi="Arial" w:cs="Arial"/>
          <w:kern w:val="1"/>
        </w:rPr>
        <w:t xml:space="preserve">ziemas </w:t>
      </w:r>
      <w:r w:rsidRPr="00B91509">
        <w:rPr>
          <w:rFonts w:ascii="Arial" w:eastAsia="Times New Roman" w:hAnsi="Arial" w:cs="Arial"/>
          <w:kern w:val="1"/>
        </w:rPr>
        <w:t>sezonā</w:t>
      </w:r>
      <w:r w:rsidRPr="00B91509">
        <w:rPr>
          <w:rFonts w:ascii="Arial" w:eastAsia="Times New Roman" w:hAnsi="Arial" w:cs="Arial"/>
          <w:kern w:val="1"/>
          <w:lang w:eastAsia="zh-CN"/>
        </w:rPr>
        <w:t>” nosacījumiem:</w:t>
      </w:r>
    </w:p>
    <w:tbl>
      <w:tblPr>
        <w:tblpPr w:leftFromText="180" w:rightFromText="180" w:vertAnchor="text" w:horzAnchor="margin" w:tblpXSpec="center" w:tblpY="183"/>
        <w:tblW w:w="10060" w:type="dxa"/>
        <w:tblLayout w:type="fixed"/>
        <w:tblLook w:val="00A0" w:firstRow="1" w:lastRow="0" w:firstColumn="1" w:lastColumn="0" w:noHBand="0" w:noVBand="0"/>
      </w:tblPr>
      <w:tblGrid>
        <w:gridCol w:w="709"/>
        <w:gridCol w:w="3114"/>
        <w:gridCol w:w="1417"/>
        <w:gridCol w:w="1994"/>
        <w:gridCol w:w="1276"/>
        <w:gridCol w:w="1550"/>
      </w:tblGrid>
      <w:tr w:rsidR="00FB0798" w:rsidRPr="00300FC5" w14:paraId="799BC77A" w14:textId="77777777" w:rsidTr="00C461F1">
        <w:trPr>
          <w:trHeight w:val="981"/>
        </w:trPr>
        <w:tc>
          <w:tcPr>
            <w:tcW w:w="709" w:type="dxa"/>
            <w:tcBorders>
              <w:top w:val="single" w:sz="4" w:space="0" w:color="auto"/>
              <w:left w:val="single" w:sz="4" w:space="0" w:color="auto"/>
              <w:bottom w:val="single" w:sz="4" w:space="0" w:color="auto"/>
              <w:right w:val="single" w:sz="4" w:space="0" w:color="auto"/>
            </w:tcBorders>
            <w:vAlign w:val="center"/>
          </w:tcPr>
          <w:p w14:paraId="74A754B6" w14:textId="77777777" w:rsidR="00FB0798" w:rsidRPr="00300FC5" w:rsidRDefault="00FB0798" w:rsidP="00C461F1">
            <w:pPr>
              <w:suppressAutoHyphens/>
              <w:spacing w:after="0" w:line="240" w:lineRule="auto"/>
              <w:ind w:left="29" w:right="39"/>
              <w:jc w:val="center"/>
              <w:rPr>
                <w:rFonts w:ascii="Arial" w:eastAsia="Times New Roman" w:hAnsi="Arial" w:cs="Arial"/>
                <w:b/>
                <w:kern w:val="1"/>
                <w:lang w:eastAsia="zh-CN"/>
              </w:rPr>
            </w:pPr>
            <w:r w:rsidRPr="00300FC5">
              <w:rPr>
                <w:rFonts w:ascii="Arial" w:eastAsia="Times New Roman" w:hAnsi="Arial" w:cs="Arial"/>
                <w:b/>
                <w:kern w:val="1"/>
                <w:lang w:eastAsia="zh-CN"/>
              </w:rPr>
              <w:t>Nr. p.k.</w:t>
            </w:r>
          </w:p>
        </w:tc>
        <w:tc>
          <w:tcPr>
            <w:tcW w:w="3114" w:type="dxa"/>
            <w:tcBorders>
              <w:top w:val="single" w:sz="4" w:space="0" w:color="auto"/>
              <w:left w:val="single" w:sz="4" w:space="0" w:color="auto"/>
              <w:bottom w:val="single" w:sz="4" w:space="0" w:color="auto"/>
              <w:right w:val="single" w:sz="4" w:space="0" w:color="auto"/>
            </w:tcBorders>
            <w:vAlign w:val="center"/>
          </w:tcPr>
          <w:p w14:paraId="5269B2F1" w14:textId="265C0598" w:rsidR="00FB0798" w:rsidRPr="00300FC5" w:rsidRDefault="00557451" w:rsidP="00C461F1">
            <w:pPr>
              <w:keepLines/>
              <w:widowControl w:val="0"/>
              <w:suppressAutoHyphens/>
              <w:spacing w:after="0" w:line="240" w:lineRule="auto"/>
              <w:ind w:right="39"/>
              <w:jc w:val="center"/>
              <w:rPr>
                <w:rFonts w:ascii="Arial" w:eastAsia="Times New Roman" w:hAnsi="Arial" w:cs="Arial"/>
                <w:b/>
                <w:kern w:val="1"/>
                <w:lang w:eastAsia="zh-CN"/>
              </w:rPr>
            </w:pPr>
            <w:r>
              <w:rPr>
                <w:rFonts w:ascii="Arial" w:eastAsia="Times New Roman" w:hAnsi="Arial" w:cs="Arial"/>
                <w:b/>
                <w:kern w:val="1"/>
                <w:lang w:eastAsia="zh-CN"/>
              </w:rPr>
              <w:t>N</w:t>
            </w:r>
            <w:r w:rsidR="00FB0798" w:rsidRPr="00300FC5">
              <w:rPr>
                <w:rFonts w:ascii="Arial" w:eastAsia="Times New Roman" w:hAnsi="Arial" w:cs="Arial"/>
                <w:b/>
                <w:kern w:val="1"/>
                <w:lang w:eastAsia="zh-CN"/>
              </w:rPr>
              <w:t>osaukums</w:t>
            </w:r>
          </w:p>
        </w:tc>
        <w:tc>
          <w:tcPr>
            <w:tcW w:w="1417" w:type="dxa"/>
            <w:tcBorders>
              <w:top w:val="single" w:sz="4" w:space="0" w:color="auto"/>
              <w:left w:val="single" w:sz="4" w:space="0" w:color="auto"/>
              <w:bottom w:val="single" w:sz="4" w:space="0" w:color="auto"/>
              <w:right w:val="single" w:sz="4" w:space="0" w:color="auto"/>
            </w:tcBorders>
            <w:vAlign w:val="center"/>
          </w:tcPr>
          <w:p w14:paraId="3C02A5E3" w14:textId="77777777" w:rsidR="00FB0798" w:rsidRPr="00C67004" w:rsidRDefault="00FB0798" w:rsidP="00C461F1">
            <w:pPr>
              <w:keepLines/>
              <w:widowControl w:val="0"/>
              <w:suppressAutoHyphens/>
              <w:spacing w:after="0" w:line="240" w:lineRule="auto"/>
              <w:jc w:val="center"/>
              <w:rPr>
                <w:rFonts w:ascii="Arial" w:eastAsia="Times New Roman" w:hAnsi="Arial" w:cs="Arial"/>
                <w:b/>
                <w:kern w:val="1"/>
                <w:lang w:eastAsia="zh-CN"/>
              </w:rPr>
            </w:pPr>
            <w:r w:rsidRPr="00C67004">
              <w:rPr>
                <w:rFonts w:ascii="Arial" w:eastAsia="Times New Roman" w:hAnsi="Arial" w:cs="Arial"/>
                <w:b/>
                <w:kern w:val="1"/>
                <w:lang w:eastAsia="zh-CN"/>
              </w:rPr>
              <w:t>Vienība</w:t>
            </w:r>
          </w:p>
        </w:tc>
        <w:tc>
          <w:tcPr>
            <w:tcW w:w="1994" w:type="dxa"/>
            <w:tcBorders>
              <w:top w:val="single" w:sz="4" w:space="0" w:color="auto"/>
              <w:bottom w:val="single" w:sz="4" w:space="0" w:color="auto"/>
            </w:tcBorders>
            <w:shd w:val="clear" w:color="auto" w:fill="auto"/>
            <w:vAlign w:val="center"/>
          </w:tcPr>
          <w:p w14:paraId="4CA2C33D" w14:textId="77777777" w:rsidR="00FB0798" w:rsidRPr="00300FC5" w:rsidRDefault="00FB0798" w:rsidP="00C461F1">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Calibri" w:hAnsi="Arial" w:cs="Arial"/>
                <w:b/>
                <w:color w:val="000000"/>
              </w:rPr>
              <w:t xml:space="preserve">Plānotais apjoms līguma </w:t>
            </w:r>
            <w:r>
              <w:rPr>
                <w:rFonts w:ascii="Arial" w:eastAsia="Calibri" w:hAnsi="Arial" w:cs="Arial"/>
                <w:b/>
                <w:color w:val="000000"/>
              </w:rPr>
              <w:t>darbības laikā</w:t>
            </w:r>
          </w:p>
        </w:tc>
        <w:tc>
          <w:tcPr>
            <w:tcW w:w="1276" w:type="dxa"/>
            <w:tcBorders>
              <w:top w:val="single" w:sz="4" w:space="0" w:color="auto"/>
              <w:left w:val="single" w:sz="4" w:space="0" w:color="auto"/>
              <w:bottom w:val="single" w:sz="4" w:space="0" w:color="auto"/>
              <w:right w:val="single" w:sz="4" w:space="0" w:color="auto"/>
            </w:tcBorders>
            <w:vAlign w:val="center"/>
          </w:tcPr>
          <w:p w14:paraId="1B28E9D5" w14:textId="7C18239B" w:rsidR="00FB0798" w:rsidRPr="00300FC5" w:rsidRDefault="00FB0798" w:rsidP="00C461F1">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 xml:space="preserve">Cena par vienu vienību </w:t>
            </w:r>
            <w:r w:rsidRPr="005521A9">
              <w:rPr>
                <w:rFonts w:ascii="Arial" w:eastAsia="Times New Roman" w:hAnsi="Arial" w:cs="Arial"/>
                <w:b/>
                <w:kern w:val="1"/>
                <w:lang w:eastAsia="zh-CN"/>
              </w:rPr>
              <w:t>EUR,</w:t>
            </w:r>
            <w:r w:rsidRPr="00FB0798">
              <w:rPr>
                <w:rFonts w:ascii="Arial" w:eastAsia="Times New Roman" w:hAnsi="Arial" w:cs="Arial"/>
                <w:b/>
                <w:color w:val="FF0000"/>
                <w:kern w:val="1"/>
                <w:lang w:eastAsia="zh-CN"/>
              </w:rPr>
              <w:t xml:space="preserve"> </w:t>
            </w:r>
            <w:r w:rsidRPr="00300FC5">
              <w:rPr>
                <w:rFonts w:ascii="Arial" w:eastAsia="Times New Roman" w:hAnsi="Arial" w:cs="Arial"/>
                <w:b/>
                <w:kern w:val="1"/>
                <w:lang w:eastAsia="zh-CN"/>
              </w:rPr>
              <w:t>bez PVN</w:t>
            </w:r>
          </w:p>
        </w:tc>
        <w:tc>
          <w:tcPr>
            <w:tcW w:w="1550" w:type="dxa"/>
            <w:tcBorders>
              <w:top w:val="single" w:sz="4" w:space="0" w:color="auto"/>
              <w:left w:val="single" w:sz="4" w:space="0" w:color="auto"/>
              <w:bottom w:val="single" w:sz="4" w:space="0" w:color="auto"/>
              <w:right w:val="single" w:sz="4" w:space="0" w:color="auto"/>
            </w:tcBorders>
            <w:vAlign w:val="center"/>
          </w:tcPr>
          <w:p w14:paraId="0B9F4EB9" w14:textId="77777777" w:rsidR="00FB0798" w:rsidRPr="00300FC5" w:rsidRDefault="00FB0798" w:rsidP="00C461F1">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Cena par visu apjomu bez PVN EUR</w:t>
            </w:r>
          </w:p>
        </w:tc>
      </w:tr>
      <w:tr w:rsidR="00C67004" w:rsidRPr="00300FC5" w14:paraId="1802E7A8" w14:textId="77777777" w:rsidTr="00C67004">
        <w:trPr>
          <w:trHeight w:val="559"/>
        </w:trPr>
        <w:tc>
          <w:tcPr>
            <w:tcW w:w="709" w:type="dxa"/>
            <w:tcBorders>
              <w:top w:val="single" w:sz="4" w:space="0" w:color="auto"/>
              <w:left w:val="single" w:sz="4" w:space="0" w:color="auto"/>
              <w:right w:val="single" w:sz="4" w:space="0" w:color="auto"/>
            </w:tcBorders>
            <w:vAlign w:val="center"/>
          </w:tcPr>
          <w:p w14:paraId="68407CF8" w14:textId="714B30FF" w:rsidR="00C67004" w:rsidRPr="00300FC5" w:rsidRDefault="00557451" w:rsidP="00C461F1">
            <w:pPr>
              <w:suppressAutoHyphens/>
              <w:spacing w:after="0" w:line="240" w:lineRule="auto"/>
              <w:jc w:val="center"/>
              <w:rPr>
                <w:rFonts w:ascii="Arial" w:eastAsia="Times New Roman" w:hAnsi="Arial" w:cs="Arial"/>
                <w:kern w:val="1"/>
                <w:lang w:eastAsia="zh-CN"/>
              </w:rPr>
            </w:pPr>
            <w:r>
              <w:rPr>
                <w:rFonts w:ascii="Arial" w:eastAsia="Times New Roman" w:hAnsi="Arial" w:cs="Arial"/>
                <w:kern w:val="1"/>
                <w:lang w:eastAsia="zh-CN"/>
              </w:rPr>
              <w:t>1</w:t>
            </w:r>
            <w:r w:rsidR="00C67004" w:rsidRPr="00300FC5">
              <w:rPr>
                <w:rFonts w:ascii="Arial" w:eastAsia="Times New Roman" w:hAnsi="Arial" w:cs="Arial"/>
                <w:kern w:val="1"/>
                <w:lang w:eastAsia="zh-CN"/>
              </w:rPr>
              <w:t>.</w:t>
            </w:r>
          </w:p>
        </w:tc>
        <w:tc>
          <w:tcPr>
            <w:tcW w:w="3114" w:type="dxa"/>
            <w:tcBorders>
              <w:top w:val="single" w:sz="4" w:space="0" w:color="auto"/>
              <w:left w:val="single" w:sz="4" w:space="0" w:color="auto"/>
              <w:right w:val="single" w:sz="4" w:space="0" w:color="auto"/>
            </w:tcBorders>
            <w:vAlign w:val="center"/>
          </w:tcPr>
          <w:p w14:paraId="0D07146F" w14:textId="22AF4221" w:rsidR="00C67004" w:rsidRPr="00557451" w:rsidRDefault="00557451" w:rsidP="00C461F1">
            <w:pPr>
              <w:suppressAutoHyphens/>
              <w:spacing w:after="0" w:line="240" w:lineRule="auto"/>
              <w:ind w:right="39"/>
              <w:jc w:val="both"/>
              <w:rPr>
                <w:rFonts w:ascii="Arial" w:eastAsia="Times New Roman" w:hAnsi="Arial" w:cs="Arial"/>
                <w:kern w:val="1"/>
                <w:lang w:eastAsia="zh-CN"/>
              </w:rPr>
            </w:pPr>
            <w:r w:rsidRPr="00557451">
              <w:rPr>
                <w:rFonts w:ascii="Arial" w:hAnsi="Arial" w:cs="Arial"/>
                <w:kern w:val="1"/>
              </w:rPr>
              <w:t>Naukšēnu pagasta autoceļu uzturēšana 2024./2025.gada ziemas sezonā</w:t>
            </w:r>
          </w:p>
        </w:tc>
        <w:tc>
          <w:tcPr>
            <w:tcW w:w="1417" w:type="dxa"/>
            <w:tcBorders>
              <w:top w:val="single" w:sz="4" w:space="0" w:color="auto"/>
              <w:left w:val="single" w:sz="4" w:space="0" w:color="auto"/>
              <w:right w:val="single" w:sz="4" w:space="0" w:color="auto"/>
            </w:tcBorders>
            <w:vAlign w:val="center"/>
          </w:tcPr>
          <w:p w14:paraId="63A78DBC" w14:textId="72E02E0E" w:rsidR="00C67004" w:rsidRPr="00300FC5" w:rsidRDefault="00C67004" w:rsidP="00C461F1">
            <w:pPr>
              <w:suppressAutoHyphens/>
              <w:spacing w:after="0" w:line="240" w:lineRule="auto"/>
              <w:jc w:val="center"/>
              <w:rPr>
                <w:rFonts w:ascii="Arial" w:eastAsia="Times New Roman" w:hAnsi="Arial" w:cs="Arial"/>
                <w:bCs/>
                <w:kern w:val="1"/>
                <w:lang w:eastAsia="zh-CN"/>
              </w:rPr>
            </w:pPr>
            <w:r>
              <w:rPr>
                <w:rFonts w:ascii="Arial" w:eastAsia="Times New Roman" w:hAnsi="Arial" w:cs="Arial"/>
                <w:bCs/>
                <w:kern w:val="1"/>
                <w:lang w:eastAsia="zh-CN"/>
              </w:rPr>
              <w:t>km</w:t>
            </w:r>
          </w:p>
        </w:tc>
        <w:tc>
          <w:tcPr>
            <w:tcW w:w="1994" w:type="dxa"/>
            <w:tcBorders>
              <w:top w:val="single" w:sz="4" w:space="0" w:color="auto"/>
              <w:left w:val="single" w:sz="4" w:space="0" w:color="auto"/>
              <w:right w:val="single" w:sz="4" w:space="0" w:color="auto"/>
            </w:tcBorders>
            <w:vAlign w:val="center"/>
          </w:tcPr>
          <w:p w14:paraId="2DF553F8" w14:textId="0136E7C7" w:rsidR="00C67004" w:rsidRPr="00300FC5" w:rsidRDefault="00C67004" w:rsidP="00C461F1">
            <w:pPr>
              <w:suppressAutoHyphens/>
              <w:spacing w:after="0" w:line="240" w:lineRule="auto"/>
              <w:jc w:val="center"/>
              <w:rPr>
                <w:rFonts w:ascii="Arial" w:eastAsia="Times New Roman" w:hAnsi="Arial" w:cs="Arial"/>
                <w:kern w:val="1"/>
                <w:lang w:eastAsia="zh-CN"/>
              </w:rPr>
            </w:pPr>
            <w:r>
              <w:rPr>
                <w:rFonts w:ascii="Arial" w:eastAsia="Times New Roman" w:hAnsi="Arial" w:cs="Arial"/>
                <w:kern w:val="1"/>
                <w:lang w:eastAsia="zh-CN"/>
              </w:rPr>
              <w:t>2100</w:t>
            </w:r>
          </w:p>
        </w:tc>
        <w:tc>
          <w:tcPr>
            <w:tcW w:w="1276" w:type="dxa"/>
            <w:tcBorders>
              <w:top w:val="single" w:sz="4" w:space="0" w:color="auto"/>
              <w:left w:val="single" w:sz="4" w:space="0" w:color="auto"/>
              <w:right w:val="single" w:sz="4" w:space="0" w:color="auto"/>
            </w:tcBorders>
            <w:vAlign w:val="center"/>
          </w:tcPr>
          <w:p w14:paraId="37A30F6F" w14:textId="77777777" w:rsidR="00C67004" w:rsidRPr="00300FC5" w:rsidRDefault="00C67004" w:rsidP="00C461F1">
            <w:pPr>
              <w:suppressAutoHyphens/>
              <w:spacing w:after="0" w:line="240" w:lineRule="auto"/>
              <w:jc w:val="center"/>
              <w:rPr>
                <w:rFonts w:ascii="Arial" w:eastAsia="Times New Roman" w:hAnsi="Arial" w:cs="Arial"/>
                <w:kern w:val="1"/>
                <w:lang w:eastAsia="zh-CN"/>
              </w:rPr>
            </w:pPr>
          </w:p>
        </w:tc>
        <w:tc>
          <w:tcPr>
            <w:tcW w:w="1550" w:type="dxa"/>
            <w:tcBorders>
              <w:top w:val="single" w:sz="4" w:space="0" w:color="auto"/>
              <w:left w:val="single" w:sz="4" w:space="0" w:color="auto"/>
              <w:right w:val="single" w:sz="4" w:space="0" w:color="auto"/>
            </w:tcBorders>
            <w:vAlign w:val="center"/>
          </w:tcPr>
          <w:p w14:paraId="0593F3F6" w14:textId="77777777" w:rsidR="00C67004" w:rsidRPr="00300FC5" w:rsidRDefault="00C67004" w:rsidP="00C461F1">
            <w:pPr>
              <w:suppressAutoHyphens/>
              <w:spacing w:after="0" w:line="240" w:lineRule="auto"/>
              <w:jc w:val="center"/>
              <w:rPr>
                <w:rFonts w:ascii="Arial" w:eastAsia="Times New Roman" w:hAnsi="Arial" w:cs="Arial"/>
                <w:kern w:val="1"/>
                <w:lang w:eastAsia="zh-CN"/>
              </w:rPr>
            </w:pPr>
          </w:p>
        </w:tc>
      </w:tr>
      <w:tr w:rsidR="00FB0798" w:rsidRPr="00300FC5" w14:paraId="11AF26A8" w14:textId="77777777" w:rsidTr="00C461F1">
        <w:trPr>
          <w:trHeight w:val="474"/>
        </w:trPr>
        <w:tc>
          <w:tcPr>
            <w:tcW w:w="709" w:type="dxa"/>
            <w:tcBorders>
              <w:top w:val="single" w:sz="4" w:space="0" w:color="auto"/>
              <w:left w:val="single" w:sz="4" w:space="0" w:color="auto"/>
              <w:bottom w:val="single" w:sz="4" w:space="0" w:color="auto"/>
              <w:right w:val="single" w:sz="4" w:space="0" w:color="auto"/>
            </w:tcBorders>
          </w:tcPr>
          <w:p w14:paraId="17C9D5EA" w14:textId="77777777" w:rsidR="00FB0798" w:rsidRPr="00300FC5" w:rsidRDefault="00FB0798" w:rsidP="00C461F1">
            <w:pPr>
              <w:suppressAutoHyphens/>
              <w:spacing w:before="120" w:after="120" w:line="240" w:lineRule="auto"/>
              <w:ind w:right="39"/>
              <w:jc w:val="right"/>
              <w:rPr>
                <w:rFonts w:ascii="Arial" w:eastAsia="Times New Roman" w:hAnsi="Arial" w:cs="Arial"/>
                <w:b/>
                <w:kern w:val="1"/>
                <w:lang w:eastAsia="zh-CN"/>
              </w:rPr>
            </w:pPr>
          </w:p>
        </w:tc>
        <w:tc>
          <w:tcPr>
            <w:tcW w:w="7801" w:type="dxa"/>
            <w:gridSpan w:val="4"/>
            <w:tcBorders>
              <w:top w:val="single" w:sz="4" w:space="0" w:color="auto"/>
              <w:left w:val="single" w:sz="4" w:space="0" w:color="auto"/>
              <w:bottom w:val="single" w:sz="4" w:space="0" w:color="auto"/>
              <w:right w:val="double" w:sz="4" w:space="0" w:color="auto"/>
            </w:tcBorders>
            <w:vAlign w:val="center"/>
          </w:tcPr>
          <w:p w14:paraId="35202483" w14:textId="77777777" w:rsidR="00FB0798" w:rsidRPr="00300FC5" w:rsidRDefault="00FB0798" w:rsidP="00C461F1">
            <w:pPr>
              <w:suppressAutoHyphens/>
              <w:spacing w:before="120" w:after="12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KOPĀ bez PVN</w:t>
            </w:r>
          </w:p>
        </w:tc>
        <w:tc>
          <w:tcPr>
            <w:tcW w:w="1550" w:type="dxa"/>
            <w:tcBorders>
              <w:top w:val="double" w:sz="4" w:space="0" w:color="auto"/>
              <w:left w:val="double" w:sz="4" w:space="0" w:color="auto"/>
              <w:bottom w:val="double" w:sz="4" w:space="0" w:color="auto"/>
              <w:right w:val="double" w:sz="4" w:space="0" w:color="auto"/>
            </w:tcBorders>
            <w:vAlign w:val="center"/>
          </w:tcPr>
          <w:p w14:paraId="2D257967" w14:textId="77777777" w:rsidR="00FB0798" w:rsidRPr="00300FC5" w:rsidRDefault="00FB0798" w:rsidP="00C461F1">
            <w:pPr>
              <w:suppressAutoHyphens/>
              <w:spacing w:before="120" w:after="120" w:line="240" w:lineRule="auto"/>
              <w:jc w:val="center"/>
              <w:rPr>
                <w:rFonts w:ascii="Arial" w:eastAsia="Times New Roman" w:hAnsi="Arial" w:cs="Arial"/>
                <w:kern w:val="1"/>
                <w:lang w:eastAsia="zh-CN"/>
              </w:rPr>
            </w:pPr>
          </w:p>
        </w:tc>
      </w:tr>
      <w:tr w:rsidR="00FB0798" w:rsidRPr="00300FC5" w14:paraId="03C9AF5A" w14:textId="77777777" w:rsidTr="00C461F1">
        <w:trPr>
          <w:trHeight w:val="524"/>
        </w:trPr>
        <w:tc>
          <w:tcPr>
            <w:tcW w:w="709" w:type="dxa"/>
            <w:tcBorders>
              <w:top w:val="single" w:sz="4" w:space="0" w:color="auto"/>
              <w:left w:val="single" w:sz="4" w:space="0" w:color="auto"/>
              <w:bottom w:val="single" w:sz="4" w:space="0" w:color="auto"/>
              <w:right w:val="single" w:sz="4" w:space="0" w:color="auto"/>
            </w:tcBorders>
          </w:tcPr>
          <w:p w14:paraId="076AC464" w14:textId="77777777" w:rsidR="00FB0798" w:rsidRPr="00300FC5" w:rsidRDefault="00FB0798" w:rsidP="00C461F1">
            <w:pPr>
              <w:suppressAutoHyphens/>
              <w:spacing w:before="120" w:after="120" w:line="240" w:lineRule="auto"/>
              <w:ind w:right="39"/>
              <w:jc w:val="right"/>
              <w:rPr>
                <w:rFonts w:ascii="Arial" w:eastAsia="Times New Roman" w:hAnsi="Arial" w:cs="Arial"/>
                <w:b/>
                <w:kern w:val="1"/>
                <w:lang w:eastAsia="zh-CN"/>
              </w:rPr>
            </w:pPr>
          </w:p>
        </w:tc>
        <w:tc>
          <w:tcPr>
            <w:tcW w:w="7801" w:type="dxa"/>
            <w:gridSpan w:val="4"/>
            <w:tcBorders>
              <w:top w:val="single" w:sz="4" w:space="0" w:color="auto"/>
              <w:left w:val="single" w:sz="4" w:space="0" w:color="auto"/>
              <w:bottom w:val="single" w:sz="4" w:space="0" w:color="auto"/>
              <w:right w:val="double" w:sz="4" w:space="0" w:color="auto"/>
            </w:tcBorders>
            <w:vAlign w:val="center"/>
          </w:tcPr>
          <w:p w14:paraId="25FCDD23" w14:textId="77777777" w:rsidR="00FB0798" w:rsidRPr="00300FC5" w:rsidRDefault="00FB0798" w:rsidP="00C461F1">
            <w:pPr>
              <w:suppressAutoHyphens/>
              <w:spacing w:before="120" w:after="12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PVN 21%</w:t>
            </w:r>
          </w:p>
        </w:tc>
        <w:tc>
          <w:tcPr>
            <w:tcW w:w="1550" w:type="dxa"/>
            <w:tcBorders>
              <w:top w:val="double" w:sz="4" w:space="0" w:color="auto"/>
              <w:left w:val="double" w:sz="4" w:space="0" w:color="auto"/>
              <w:bottom w:val="double" w:sz="4" w:space="0" w:color="auto"/>
              <w:right w:val="double" w:sz="4" w:space="0" w:color="auto"/>
            </w:tcBorders>
            <w:vAlign w:val="center"/>
          </w:tcPr>
          <w:p w14:paraId="70BC5304" w14:textId="77777777" w:rsidR="00FB0798" w:rsidRPr="00300FC5" w:rsidRDefault="00FB0798" w:rsidP="00C461F1">
            <w:pPr>
              <w:suppressAutoHyphens/>
              <w:spacing w:before="120" w:after="120" w:line="240" w:lineRule="auto"/>
              <w:jc w:val="center"/>
              <w:rPr>
                <w:rFonts w:ascii="Arial" w:eastAsia="Times New Roman" w:hAnsi="Arial" w:cs="Arial"/>
                <w:kern w:val="1"/>
                <w:lang w:eastAsia="zh-CN"/>
              </w:rPr>
            </w:pPr>
          </w:p>
        </w:tc>
      </w:tr>
      <w:tr w:rsidR="00FB0798" w:rsidRPr="00300FC5" w14:paraId="1271995C" w14:textId="77777777" w:rsidTr="00C461F1">
        <w:trPr>
          <w:trHeight w:val="546"/>
        </w:trPr>
        <w:tc>
          <w:tcPr>
            <w:tcW w:w="709" w:type="dxa"/>
            <w:tcBorders>
              <w:top w:val="single" w:sz="4" w:space="0" w:color="auto"/>
              <w:left w:val="single" w:sz="4" w:space="0" w:color="auto"/>
              <w:bottom w:val="single" w:sz="4" w:space="0" w:color="auto"/>
              <w:right w:val="single" w:sz="4" w:space="0" w:color="auto"/>
            </w:tcBorders>
          </w:tcPr>
          <w:p w14:paraId="6B58BC93" w14:textId="77777777" w:rsidR="00FB0798" w:rsidRPr="00300FC5" w:rsidRDefault="00FB0798" w:rsidP="00C461F1">
            <w:pPr>
              <w:suppressAutoHyphens/>
              <w:spacing w:before="120" w:after="120" w:line="240" w:lineRule="auto"/>
              <w:ind w:right="39"/>
              <w:jc w:val="right"/>
              <w:rPr>
                <w:rFonts w:ascii="Arial" w:eastAsia="Times New Roman" w:hAnsi="Arial" w:cs="Arial"/>
                <w:b/>
                <w:kern w:val="1"/>
                <w:lang w:eastAsia="zh-CN"/>
              </w:rPr>
            </w:pPr>
          </w:p>
        </w:tc>
        <w:tc>
          <w:tcPr>
            <w:tcW w:w="7801" w:type="dxa"/>
            <w:gridSpan w:val="4"/>
            <w:tcBorders>
              <w:top w:val="single" w:sz="4" w:space="0" w:color="auto"/>
              <w:left w:val="single" w:sz="4" w:space="0" w:color="auto"/>
              <w:bottom w:val="single" w:sz="4" w:space="0" w:color="auto"/>
              <w:right w:val="double" w:sz="4" w:space="0" w:color="auto"/>
            </w:tcBorders>
            <w:vAlign w:val="center"/>
          </w:tcPr>
          <w:p w14:paraId="46474C09" w14:textId="77777777" w:rsidR="00FB0798" w:rsidRPr="00300FC5" w:rsidRDefault="00FB0798" w:rsidP="00C461F1">
            <w:pPr>
              <w:suppressAutoHyphens/>
              <w:spacing w:before="120" w:after="12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PAVISAM KOPĀ</w:t>
            </w:r>
            <w:r>
              <w:rPr>
                <w:rFonts w:ascii="Arial" w:eastAsia="Times New Roman" w:hAnsi="Arial" w:cs="Arial"/>
                <w:b/>
                <w:kern w:val="1"/>
                <w:lang w:eastAsia="zh-CN"/>
              </w:rPr>
              <w:t xml:space="preserve"> </w:t>
            </w:r>
            <w:r w:rsidRPr="00B91509">
              <w:rPr>
                <w:rFonts w:ascii="Arial" w:eastAsia="Times New Roman" w:hAnsi="Arial" w:cs="Arial"/>
                <w:b/>
                <w:kern w:val="1"/>
                <w:lang w:eastAsia="zh-CN"/>
              </w:rPr>
              <w:t xml:space="preserve">EUR </w:t>
            </w:r>
            <w:r w:rsidRPr="00300FC5">
              <w:rPr>
                <w:rFonts w:ascii="Arial" w:eastAsia="Times New Roman" w:hAnsi="Arial" w:cs="Arial"/>
                <w:b/>
                <w:kern w:val="1"/>
                <w:lang w:eastAsia="zh-CN"/>
              </w:rPr>
              <w:t>ar PVN</w:t>
            </w:r>
          </w:p>
        </w:tc>
        <w:tc>
          <w:tcPr>
            <w:tcW w:w="1550" w:type="dxa"/>
            <w:tcBorders>
              <w:top w:val="double" w:sz="4" w:space="0" w:color="auto"/>
              <w:left w:val="double" w:sz="4" w:space="0" w:color="auto"/>
              <w:bottom w:val="double" w:sz="4" w:space="0" w:color="auto"/>
              <w:right w:val="double" w:sz="4" w:space="0" w:color="auto"/>
            </w:tcBorders>
            <w:vAlign w:val="center"/>
          </w:tcPr>
          <w:p w14:paraId="383CE031" w14:textId="77777777" w:rsidR="00FB0798" w:rsidRPr="00300FC5" w:rsidRDefault="00FB0798" w:rsidP="00C461F1">
            <w:pPr>
              <w:suppressAutoHyphens/>
              <w:spacing w:before="120" w:after="120" w:line="240" w:lineRule="auto"/>
              <w:jc w:val="center"/>
              <w:rPr>
                <w:rFonts w:ascii="Arial" w:eastAsia="Times New Roman" w:hAnsi="Arial" w:cs="Arial"/>
                <w:kern w:val="1"/>
                <w:lang w:eastAsia="zh-CN"/>
              </w:rPr>
            </w:pPr>
          </w:p>
        </w:tc>
      </w:tr>
    </w:tbl>
    <w:p w14:paraId="2B1524EE" w14:textId="77777777" w:rsidR="00FB0798" w:rsidRPr="00300FC5" w:rsidRDefault="00FB0798" w:rsidP="00FB0798">
      <w:pPr>
        <w:suppressAutoHyphens/>
        <w:spacing w:after="0" w:line="240" w:lineRule="auto"/>
        <w:jc w:val="both"/>
        <w:rPr>
          <w:rFonts w:ascii="Arial" w:eastAsia="Times New Roman" w:hAnsi="Arial" w:cs="Arial"/>
          <w:b/>
          <w:kern w:val="1"/>
          <w:lang w:eastAsia="zh-CN"/>
        </w:rPr>
      </w:pPr>
    </w:p>
    <w:p w14:paraId="65369560" w14:textId="77777777" w:rsidR="00FB0798" w:rsidRPr="00300FC5" w:rsidRDefault="00FB0798" w:rsidP="00FB0798">
      <w:pPr>
        <w:suppressAutoHyphens/>
        <w:spacing w:after="0" w:line="240" w:lineRule="auto"/>
        <w:rPr>
          <w:rFonts w:ascii="Arial" w:eastAsia="Times New Roman" w:hAnsi="Arial" w:cs="Times New Roman"/>
          <w:b/>
          <w:kern w:val="1"/>
          <w:lang w:eastAsia="zh-CN"/>
        </w:rPr>
      </w:pPr>
      <w:r w:rsidRPr="00300FC5">
        <w:rPr>
          <w:rFonts w:ascii="Arial" w:eastAsia="Times New Roman" w:hAnsi="Arial" w:cs="Times New Roman"/>
          <w:b/>
          <w:kern w:val="1"/>
          <w:lang w:eastAsia="zh-CN"/>
        </w:rPr>
        <w:t>Mūsu piedāvājuma apjoma kopsumma</w:t>
      </w:r>
      <w:r>
        <w:rPr>
          <w:rFonts w:ascii="Arial" w:eastAsia="Times New Roman" w:hAnsi="Arial" w:cs="Times New Roman"/>
          <w:b/>
          <w:kern w:val="1"/>
          <w:lang w:eastAsia="zh-CN"/>
        </w:rPr>
        <w:t>:</w:t>
      </w:r>
    </w:p>
    <w:p w14:paraId="7A0D78AF" w14:textId="77777777" w:rsidR="00FB0798" w:rsidRPr="00300FC5" w:rsidRDefault="00FB0798" w:rsidP="00FB0798">
      <w:pPr>
        <w:suppressAutoHyphens/>
        <w:spacing w:after="0" w:line="240" w:lineRule="auto"/>
        <w:rPr>
          <w:rFonts w:ascii="Arial" w:eastAsia="Times New Roman" w:hAnsi="Arial" w:cs="Times New Roman"/>
          <w:b/>
          <w:kern w:val="1"/>
          <w:lang w:eastAsia="zh-CN"/>
        </w:rPr>
      </w:pPr>
    </w:p>
    <w:p w14:paraId="71DBD898" w14:textId="77777777" w:rsidR="00FB0798" w:rsidRPr="00300FC5" w:rsidRDefault="00FB0798" w:rsidP="00FB0798">
      <w:pPr>
        <w:suppressAutoHyphens/>
        <w:spacing w:after="0" w:line="240" w:lineRule="auto"/>
        <w:rPr>
          <w:rFonts w:ascii="Arial" w:eastAsia="Times New Roman" w:hAnsi="Arial" w:cs="Times New Roman"/>
          <w:kern w:val="1"/>
          <w:lang w:eastAsia="zh-CN"/>
        </w:rPr>
      </w:pPr>
      <w:r w:rsidRPr="00300FC5">
        <w:rPr>
          <w:rFonts w:ascii="Arial" w:eastAsia="Times New Roman" w:hAnsi="Arial" w:cs="Times New Roman"/>
          <w:b/>
          <w:kern w:val="1"/>
          <w:lang w:eastAsia="zh-CN"/>
        </w:rPr>
        <w:t>bez PVN, EUR:</w:t>
      </w:r>
      <w:r w:rsidRPr="00300FC5">
        <w:rPr>
          <w:rFonts w:ascii="Arial" w:eastAsia="Times New Roman" w:hAnsi="Arial" w:cs="Times New Roman"/>
          <w:kern w:val="1"/>
          <w:lang w:eastAsia="zh-CN"/>
        </w:rPr>
        <w:t>_____________________________________________________________</w:t>
      </w:r>
    </w:p>
    <w:p w14:paraId="1A112559" w14:textId="77777777" w:rsidR="00FB0798" w:rsidRPr="00300FC5" w:rsidRDefault="00FB0798" w:rsidP="00FB0798">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1ED290FD" w14:textId="77777777" w:rsidR="00FB0798" w:rsidRPr="00300FC5" w:rsidRDefault="00FB0798" w:rsidP="00FB0798">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b/>
          <w:kern w:val="1"/>
          <w:lang w:eastAsia="zh-CN"/>
        </w:rPr>
        <w:t xml:space="preserve">PVN, EUR </w:t>
      </w:r>
      <w:r w:rsidRPr="00300FC5">
        <w:rPr>
          <w:rFonts w:ascii="Arial" w:eastAsia="Times New Roman" w:hAnsi="Arial" w:cs="Times New Roman"/>
          <w:kern w:val="1"/>
          <w:lang w:eastAsia="zh-CN"/>
        </w:rPr>
        <w:t>_________________________________________________________________</w:t>
      </w:r>
    </w:p>
    <w:p w14:paraId="0F110298" w14:textId="77777777" w:rsidR="00FB0798" w:rsidRPr="00300FC5" w:rsidRDefault="00FB0798" w:rsidP="00FB0798">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1A9D3C0A" w14:textId="77777777" w:rsidR="00FB0798" w:rsidRPr="00300FC5" w:rsidRDefault="00FB0798" w:rsidP="00FB0798">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b/>
          <w:kern w:val="1"/>
          <w:lang w:eastAsia="zh-CN"/>
        </w:rPr>
        <w:t xml:space="preserve">KOPĀ, EUR </w:t>
      </w:r>
      <w:r w:rsidRPr="00300FC5">
        <w:rPr>
          <w:rFonts w:ascii="Arial" w:eastAsia="Times New Roman" w:hAnsi="Arial" w:cs="Times New Roman"/>
          <w:kern w:val="1"/>
          <w:lang w:eastAsia="zh-CN"/>
        </w:rPr>
        <w:t>_______________________________________________________________</w:t>
      </w:r>
    </w:p>
    <w:p w14:paraId="1D1515AA" w14:textId="77777777" w:rsidR="00FB0798" w:rsidRPr="00300FC5" w:rsidRDefault="00FB0798" w:rsidP="00FB0798">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4CECDFEB" w14:textId="77777777" w:rsidR="00FB0798" w:rsidRPr="00300FC5" w:rsidRDefault="00FB0798" w:rsidP="00FB0798">
      <w:pPr>
        <w:suppressAutoHyphens/>
        <w:spacing w:after="0" w:line="240" w:lineRule="auto"/>
        <w:jc w:val="both"/>
        <w:rPr>
          <w:rFonts w:ascii="Arial" w:eastAsia="Times New Roman" w:hAnsi="Arial" w:cs="Times New Roman"/>
          <w:kern w:val="1"/>
          <w:lang w:eastAsia="zh-CN"/>
        </w:rPr>
      </w:pPr>
    </w:p>
    <w:p w14:paraId="365706F3" w14:textId="77777777" w:rsidR="00FB0798" w:rsidRPr="00300FC5" w:rsidRDefault="00FB0798" w:rsidP="00FB0798">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kern w:val="1"/>
          <w:lang w:eastAsia="zh-CN"/>
        </w:rPr>
        <w:t>Ar šo mēs apstiprinām un garantējam sniegto ziņu patiesumu un precizitāti.</w:t>
      </w:r>
    </w:p>
    <w:p w14:paraId="43B2642E" w14:textId="77777777" w:rsidR="00FB0798" w:rsidRPr="00300FC5" w:rsidRDefault="00FB0798" w:rsidP="00FB0798">
      <w:pPr>
        <w:keepLines/>
        <w:widowControl w:val="0"/>
        <w:tabs>
          <w:tab w:val="num" w:pos="2220"/>
        </w:tabs>
        <w:suppressAutoHyphens/>
        <w:spacing w:after="0" w:line="240" w:lineRule="auto"/>
        <w:jc w:val="both"/>
        <w:rPr>
          <w:rFonts w:ascii="Arial" w:eastAsia="Times New Roman" w:hAnsi="Arial" w:cs="Times New Roman"/>
          <w:kern w:val="1"/>
          <w:lang w:eastAsia="zh-CN"/>
        </w:rPr>
      </w:pPr>
    </w:p>
    <w:tbl>
      <w:tblPr>
        <w:tblpPr w:leftFromText="180" w:rightFromText="180" w:vertAnchor="text" w:tblpY="1"/>
        <w:tblOverlap w:val="never"/>
        <w:tblW w:w="0" w:type="auto"/>
        <w:tblLayout w:type="fixed"/>
        <w:tblLook w:val="01E0" w:firstRow="1" w:lastRow="1" w:firstColumn="1" w:lastColumn="1" w:noHBand="0" w:noVBand="0"/>
      </w:tblPr>
      <w:tblGrid>
        <w:gridCol w:w="3220"/>
        <w:gridCol w:w="236"/>
        <w:gridCol w:w="3386"/>
      </w:tblGrid>
      <w:tr w:rsidR="00FB0798" w:rsidRPr="00300FC5" w14:paraId="02D11090" w14:textId="77777777" w:rsidTr="00C461F1">
        <w:trPr>
          <w:trHeight w:val="333"/>
        </w:trPr>
        <w:tc>
          <w:tcPr>
            <w:tcW w:w="3220" w:type="dxa"/>
            <w:vAlign w:val="center"/>
          </w:tcPr>
          <w:p w14:paraId="2DBA12A0" w14:textId="77777777" w:rsidR="00FB0798" w:rsidRPr="00300FC5" w:rsidRDefault="00FB0798"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Pretendents:</w:t>
            </w:r>
          </w:p>
        </w:tc>
        <w:tc>
          <w:tcPr>
            <w:tcW w:w="236" w:type="dxa"/>
          </w:tcPr>
          <w:p w14:paraId="56695CC4"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bottom w:val="single" w:sz="4" w:space="0" w:color="auto"/>
            </w:tcBorders>
          </w:tcPr>
          <w:p w14:paraId="2318A079"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FB0798" w:rsidRPr="00300FC5" w14:paraId="2FEF5B32" w14:textId="77777777" w:rsidTr="00C461F1">
        <w:trPr>
          <w:trHeight w:val="354"/>
        </w:trPr>
        <w:tc>
          <w:tcPr>
            <w:tcW w:w="3220" w:type="dxa"/>
            <w:vAlign w:val="center"/>
          </w:tcPr>
          <w:p w14:paraId="2975062F" w14:textId="77777777" w:rsidR="00FB0798" w:rsidRPr="00300FC5" w:rsidRDefault="00FB0798"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Parakstītāja amats, vārds, uzvārds:</w:t>
            </w:r>
          </w:p>
        </w:tc>
        <w:tc>
          <w:tcPr>
            <w:tcW w:w="236" w:type="dxa"/>
          </w:tcPr>
          <w:p w14:paraId="097AF074"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4C673F2C"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FB0798" w:rsidRPr="00300FC5" w14:paraId="0D20F654" w14:textId="77777777" w:rsidTr="00C461F1">
        <w:trPr>
          <w:trHeight w:val="280"/>
        </w:trPr>
        <w:tc>
          <w:tcPr>
            <w:tcW w:w="3220" w:type="dxa"/>
            <w:vAlign w:val="center"/>
          </w:tcPr>
          <w:p w14:paraId="0C8A4956" w14:textId="77777777" w:rsidR="00FB0798" w:rsidRPr="00300FC5" w:rsidRDefault="00FB0798"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Paraksts:</w:t>
            </w:r>
          </w:p>
        </w:tc>
        <w:tc>
          <w:tcPr>
            <w:tcW w:w="236" w:type="dxa"/>
          </w:tcPr>
          <w:p w14:paraId="302C1640"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265E5CF5"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FB0798" w:rsidRPr="00300FC5" w14:paraId="245471F1" w14:textId="77777777" w:rsidTr="00C461F1">
        <w:trPr>
          <w:trHeight w:val="301"/>
        </w:trPr>
        <w:tc>
          <w:tcPr>
            <w:tcW w:w="3220" w:type="dxa"/>
            <w:vAlign w:val="center"/>
          </w:tcPr>
          <w:p w14:paraId="4496A764" w14:textId="77777777" w:rsidR="00FB0798" w:rsidRPr="00300FC5" w:rsidRDefault="00FB0798"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Datums:</w:t>
            </w:r>
          </w:p>
        </w:tc>
        <w:tc>
          <w:tcPr>
            <w:tcW w:w="236" w:type="dxa"/>
          </w:tcPr>
          <w:p w14:paraId="62A08DFA"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4473AA2E" w14:textId="77777777" w:rsidR="00FB0798" w:rsidRPr="00300FC5" w:rsidRDefault="00FB0798"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bl>
    <w:p w14:paraId="56A3EC1D" w14:textId="77777777" w:rsidR="00FB0798" w:rsidRPr="00300FC5" w:rsidRDefault="00FB0798" w:rsidP="00FB0798">
      <w:pPr>
        <w:suppressAutoHyphens/>
        <w:spacing w:after="0" w:line="240" w:lineRule="auto"/>
        <w:rPr>
          <w:rFonts w:ascii="Arial" w:eastAsia="Times New Roman" w:hAnsi="Arial" w:cs="Arial"/>
          <w:b/>
          <w:kern w:val="1"/>
          <w:lang w:eastAsia="zh-CN"/>
        </w:rPr>
      </w:pPr>
    </w:p>
    <w:p w14:paraId="69A5EBE6" w14:textId="77777777" w:rsidR="00FB0798" w:rsidRDefault="00FB0798" w:rsidP="00FB0798">
      <w:pPr>
        <w:spacing w:after="0" w:line="240" w:lineRule="auto"/>
        <w:rPr>
          <w:rFonts w:ascii="Arial" w:eastAsia="Times New Roman" w:hAnsi="Arial" w:cs="Arial"/>
          <w:b/>
          <w:kern w:val="1"/>
          <w:sz w:val="24"/>
          <w:szCs w:val="24"/>
          <w:lang w:eastAsia="zh-CN"/>
        </w:rPr>
      </w:pPr>
    </w:p>
    <w:p w14:paraId="1D57CED1" w14:textId="77777777" w:rsidR="00FB0798" w:rsidRDefault="00FB0798" w:rsidP="00FB0798">
      <w:pPr>
        <w:spacing w:after="0" w:line="240" w:lineRule="auto"/>
        <w:rPr>
          <w:rFonts w:ascii="Arial" w:eastAsia="Times New Roman" w:hAnsi="Arial" w:cs="Arial"/>
          <w:b/>
          <w:kern w:val="1"/>
          <w:sz w:val="24"/>
          <w:szCs w:val="24"/>
          <w:lang w:eastAsia="zh-CN"/>
        </w:rPr>
      </w:pPr>
    </w:p>
    <w:p w14:paraId="4CA5EFDB" w14:textId="77777777" w:rsidR="00FB0798" w:rsidRDefault="00FB0798" w:rsidP="00FB0798">
      <w:pPr>
        <w:spacing w:after="0" w:line="240" w:lineRule="auto"/>
        <w:rPr>
          <w:rFonts w:ascii="Arial" w:eastAsia="Times New Roman" w:hAnsi="Arial" w:cs="Arial"/>
          <w:b/>
          <w:kern w:val="1"/>
          <w:sz w:val="24"/>
          <w:szCs w:val="24"/>
          <w:lang w:eastAsia="zh-CN"/>
        </w:rPr>
      </w:pPr>
    </w:p>
    <w:p w14:paraId="14EF8CC9" w14:textId="77777777" w:rsidR="00FB0798" w:rsidRDefault="00FB0798" w:rsidP="00FB0798">
      <w:pPr>
        <w:spacing w:after="0" w:line="240" w:lineRule="auto"/>
        <w:rPr>
          <w:rFonts w:ascii="Arial" w:eastAsia="Times New Roman" w:hAnsi="Arial" w:cs="Arial"/>
          <w:b/>
          <w:kern w:val="1"/>
          <w:sz w:val="24"/>
          <w:szCs w:val="24"/>
          <w:lang w:eastAsia="zh-CN"/>
        </w:rPr>
      </w:pPr>
    </w:p>
    <w:p w14:paraId="44F8C7E5" w14:textId="77777777" w:rsidR="00FB0798" w:rsidRDefault="00FB0798" w:rsidP="00FB0798">
      <w:pPr>
        <w:spacing w:after="0" w:line="240" w:lineRule="auto"/>
        <w:rPr>
          <w:rFonts w:ascii="Arial" w:eastAsia="Times New Roman" w:hAnsi="Arial" w:cs="Arial"/>
          <w:b/>
          <w:kern w:val="1"/>
          <w:sz w:val="24"/>
          <w:szCs w:val="24"/>
          <w:lang w:eastAsia="zh-CN"/>
        </w:rPr>
      </w:pPr>
    </w:p>
    <w:p w14:paraId="171983F8" w14:textId="77777777" w:rsidR="00FB0798" w:rsidRDefault="00FB0798" w:rsidP="00FB0798">
      <w:pPr>
        <w:spacing w:after="0" w:line="240" w:lineRule="auto"/>
        <w:rPr>
          <w:rFonts w:ascii="Arial" w:eastAsia="Times New Roman" w:hAnsi="Arial" w:cs="Arial"/>
          <w:b/>
          <w:kern w:val="1"/>
          <w:sz w:val="24"/>
          <w:szCs w:val="24"/>
          <w:lang w:eastAsia="zh-CN"/>
        </w:rPr>
      </w:pPr>
    </w:p>
    <w:p w14:paraId="48E88A86" w14:textId="77777777" w:rsidR="00FB0798" w:rsidRPr="00B91509" w:rsidRDefault="00FB0798" w:rsidP="00B91509">
      <w:pPr>
        <w:tabs>
          <w:tab w:val="center" w:pos="1354"/>
        </w:tabs>
        <w:jc w:val="both"/>
        <w:rPr>
          <w:rFonts w:ascii="Arial" w:hAnsi="Arial" w:cs="Arial"/>
          <w:i/>
          <w:iCs/>
          <w:sz w:val="19"/>
          <w:szCs w:val="19"/>
        </w:rPr>
      </w:pPr>
      <w:r w:rsidRPr="00B91509">
        <w:rPr>
          <w:rFonts w:ascii="Arial" w:hAnsi="Arial"/>
          <w:i/>
          <w:iCs/>
          <w:sz w:val="19"/>
          <w:szCs w:val="19"/>
        </w:rPr>
        <w:t xml:space="preserve">Finanšu piedāvājums ir jāaizpilda drukātiem burtiem vai mašīnrakstā. Pieteikums jāparaksta pretendenta </w:t>
      </w:r>
      <w:r w:rsidRPr="00B91509">
        <w:rPr>
          <w:rFonts w:ascii="Arial" w:hAnsi="Arial" w:cs="Arial"/>
          <w:i/>
          <w:iCs/>
          <w:sz w:val="19"/>
          <w:szCs w:val="19"/>
        </w:rPr>
        <w:t>paraksttiesīgai amatpersonai vai pretendenta atbilstoši pilnvarotai personai.</w:t>
      </w:r>
    </w:p>
    <w:p w14:paraId="480B0B3E" w14:textId="77777777" w:rsidR="00FB0798" w:rsidRDefault="00FB0798" w:rsidP="00300FC5">
      <w:pPr>
        <w:suppressAutoHyphens/>
        <w:spacing w:after="0" w:line="240" w:lineRule="auto"/>
        <w:jc w:val="center"/>
        <w:rPr>
          <w:rFonts w:ascii="Arial" w:eastAsia="Times New Roman" w:hAnsi="Arial" w:cs="Times New Roman"/>
          <w:b/>
          <w:kern w:val="1"/>
          <w:sz w:val="32"/>
          <w:szCs w:val="32"/>
          <w:lang w:eastAsia="zh-CN"/>
        </w:rPr>
      </w:pPr>
    </w:p>
    <w:p w14:paraId="3BED0F79" w14:textId="77777777" w:rsidR="00FB0798" w:rsidRDefault="00FB0798">
      <w:pPr>
        <w:rPr>
          <w:rFonts w:ascii="Arial" w:eastAsia="Times New Roman" w:hAnsi="Arial" w:cs="Times New Roman"/>
          <w:b/>
          <w:kern w:val="1"/>
          <w:sz w:val="32"/>
          <w:szCs w:val="32"/>
          <w:lang w:eastAsia="zh-CN"/>
        </w:rPr>
      </w:pPr>
      <w:r>
        <w:rPr>
          <w:rFonts w:ascii="Arial" w:eastAsia="Times New Roman" w:hAnsi="Arial" w:cs="Times New Roman"/>
          <w:b/>
          <w:kern w:val="1"/>
          <w:sz w:val="32"/>
          <w:szCs w:val="32"/>
          <w:lang w:eastAsia="zh-CN"/>
        </w:rPr>
        <w:br w:type="page"/>
      </w:r>
    </w:p>
    <w:p w14:paraId="25FFEEBD" w14:textId="77777777" w:rsidR="00C67004" w:rsidRDefault="00C67004" w:rsidP="00C67004">
      <w:pPr>
        <w:suppressAutoHyphens/>
        <w:spacing w:after="120" w:line="240" w:lineRule="auto"/>
        <w:jc w:val="center"/>
        <w:rPr>
          <w:rFonts w:ascii="Arial" w:eastAsia="Times New Roman" w:hAnsi="Arial" w:cs="Times New Roman"/>
          <w:b/>
          <w:kern w:val="1"/>
          <w:sz w:val="32"/>
          <w:szCs w:val="32"/>
          <w:lang w:eastAsia="zh-CN"/>
        </w:rPr>
      </w:pPr>
      <w:r w:rsidRPr="00FB0798">
        <w:rPr>
          <w:rFonts w:ascii="Arial" w:eastAsia="Times New Roman" w:hAnsi="Arial" w:cs="Times New Roman"/>
          <w:b/>
          <w:kern w:val="1"/>
          <w:sz w:val="32"/>
          <w:szCs w:val="32"/>
          <w:lang w:eastAsia="zh-CN"/>
        </w:rPr>
        <w:lastRenderedPageBreak/>
        <w:t>FINANŠU PIEDĀVĀJUMS</w:t>
      </w:r>
    </w:p>
    <w:p w14:paraId="610B991D" w14:textId="08A2C28F" w:rsidR="008B1318" w:rsidRPr="00B91509" w:rsidRDefault="008B1318" w:rsidP="00C67004">
      <w:pPr>
        <w:suppressAutoHyphens/>
        <w:spacing w:after="120" w:line="240" w:lineRule="auto"/>
        <w:jc w:val="center"/>
        <w:rPr>
          <w:rFonts w:ascii="Arial" w:eastAsia="Times New Roman" w:hAnsi="Arial" w:cs="Times New Roman"/>
          <w:b/>
          <w:kern w:val="1"/>
          <w:sz w:val="32"/>
          <w:szCs w:val="32"/>
          <w:lang w:eastAsia="zh-CN"/>
        </w:rPr>
      </w:pPr>
      <w:r w:rsidRPr="00B91509">
        <w:rPr>
          <w:rFonts w:ascii="Arial" w:eastAsia="Arial" w:hAnsi="Arial" w:cs="Arial"/>
          <w:b/>
          <w:bCs/>
          <w:kern w:val="1"/>
          <w:lang w:eastAsia="zh-CN"/>
        </w:rPr>
        <w:t>„</w:t>
      </w:r>
      <w:r w:rsidRPr="00B91509">
        <w:rPr>
          <w:rFonts w:ascii="Arial" w:hAnsi="Arial" w:cs="Arial"/>
          <w:b/>
          <w:bCs/>
          <w:kern w:val="1"/>
        </w:rPr>
        <w:t xml:space="preserve">Valmieras novada </w:t>
      </w:r>
      <w:r w:rsidRPr="00B91509">
        <w:rPr>
          <w:rFonts w:ascii="Arial" w:eastAsia="Times New Roman" w:hAnsi="Arial" w:cs="Arial"/>
          <w:b/>
          <w:bCs/>
          <w:kern w:val="1"/>
        </w:rPr>
        <w:t>Naukšēnu apvienības</w:t>
      </w:r>
      <w:r w:rsidRPr="00B91509">
        <w:rPr>
          <w:rFonts w:ascii="Arial" w:hAnsi="Arial" w:cs="Arial"/>
          <w:b/>
          <w:bCs/>
          <w:kern w:val="1"/>
        </w:rPr>
        <w:t xml:space="preserve"> autoceļu un ielu uzturēšanas darbi 2024./2025.</w:t>
      </w:r>
      <w:r w:rsidR="005D395D" w:rsidRPr="00B91509">
        <w:rPr>
          <w:rFonts w:ascii="Arial" w:hAnsi="Arial" w:cs="Arial"/>
          <w:b/>
          <w:bCs/>
          <w:kern w:val="1"/>
        </w:rPr>
        <w:t xml:space="preserve">gada </w:t>
      </w:r>
      <w:r w:rsidRPr="00B91509">
        <w:rPr>
          <w:rFonts w:ascii="Arial" w:hAnsi="Arial" w:cs="Arial"/>
          <w:b/>
          <w:bCs/>
          <w:kern w:val="1"/>
        </w:rPr>
        <w:t xml:space="preserve">ziemas </w:t>
      </w:r>
      <w:r w:rsidRPr="00B91509">
        <w:rPr>
          <w:rFonts w:ascii="Arial" w:eastAsia="Times New Roman" w:hAnsi="Arial" w:cs="Arial"/>
          <w:b/>
          <w:bCs/>
          <w:kern w:val="1"/>
        </w:rPr>
        <w:t>sezonā</w:t>
      </w:r>
      <w:r w:rsidRPr="00B91509">
        <w:rPr>
          <w:rFonts w:ascii="Arial" w:eastAsia="Times New Roman" w:hAnsi="Arial" w:cs="Arial"/>
          <w:b/>
          <w:bCs/>
          <w:kern w:val="1"/>
          <w:lang w:eastAsia="zh-CN"/>
        </w:rPr>
        <w:t>”</w:t>
      </w:r>
    </w:p>
    <w:p w14:paraId="66767CBC" w14:textId="45A97A21" w:rsidR="00C67004" w:rsidRPr="00B91509" w:rsidRDefault="00C67004" w:rsidP="00C67004">
      <w:pPr>
        <w:suppressAutoHyphens/>
        <w:spacing w:after="0" w:line="240" w:lineRule="auto"/>
        <w:jc w:val="center"/>
        <w:rPr>
          <w:rFonts w:ascii="Arial" w:eastAsia="Times New Roman" w:hAnsi="Arial" w:cs="Times New Roman"/>
          <w:b/>
          <w:kern w:val="1"/>
          <w:sz w:val="24"/>
          <w:szCs w:val="24"/>
          <w:lang w:eastAsia="zh-CN"/>
        </w:rPr>
      </w:pPr>
      <w:r w:rsidRPr="00B91509">
        <w:rPr>
          <w:rFonts w:ascii="Arial" w:eastAsia="Times New Roman" w:hAnsi="Arial" w:cs="Times New Roman"/>
          <w:b/>
          <w:kern w:val="1"/>
          <w:sz w:val="24"/>
          <w:szCs w:val="24"/>
          <w:lang w:eastAsia="zh-CN"/>
        </w:rPr>
        <w:t>3.iepirkuma daļai</w:t>
      </w:r>
    </w:p>
    <w:p w14:paraId="6A9C325A" w14:textId="68A7C3F3" w:rsidR="00C67004" w:rsidRPr="00B91509" w:rsidRDefault="00C67004" w:rsidP="00C67004">
      <w:pPr>
        <w:suppressAutoHyphens/>
        <w:spacing w:after="0" w:line="240" w:lineRule="auto"/>
        <w:jc w:val="center"/>
        <w:rPr>
          <w:rFonts w:ascii="Arial" w:eastAsia="Times New Roman" w:hAnsi="Arial" w:cs="Arial"/>
          <w:b/>
          <w:kern w:val="1"/>
          <w:lang w:eastAsia="zh-CN"/>
        </w:rPr>
      </w:pPr>
      <w:r w:rsidRPr="00B91509">
        <w:rPr>
          <w:rFonts w:ascii="Arial" w:eastAsia="Arial" w:hAnsi="Arial" w:cs="Arial"/>
          <w:b/>
          <w:kern w:val="1"/>
          <w:sz w:val="24"/>
          <w:szCs w:val="24"/>
          <w:lang w:eastAsia="zh-CN"/>
        </w:rPr>
        <w:t>„</w:t>
      </w:r>
      <w:r w:rsidR="00557451" w:rsidRPr="00B91509">
        <w:rPr>
          <w:rFonts w:ascii="Arial" w:hAnsi="Arial" w:cs="Arial"/>
          <w:b/>
          <w:bCs/>
          <w:kern w:val="1"/>
        </w:rPr>
        <w:t>Ķoņu pagasta autoceļu uzturēšana 2024./2025.gada ziemas sezonā</w:t>
      </w:r>
      <w:r w:rsidRPr="00B91509">
        <w:rPr>
          <w:rFonts w:ascii="Arial" w:eastAsia="Times New Roman" w:hAnsi="Arial" w:cs="Arial"/>
          <w:b/>
          <w:kern w:val="1"/>
          <w:sz w:val="24"/>
          <w:szCs w:val="24"/>
          <w:lang w:eastAsia="zh-CN"/>
        </w:rPr>
        <w:t>”</w:t>
      </w:r>
    </w:p>
    <w:p w14:paraId="0544A2C8" w14:textId="77777777" w:rsidR="00C67004" w:rsidRPr="00B91509" w:rsidRDefault="00C67004" w:rsidP="00C67004">
      <w:pPr>
        <w:suppressAutoHyphens/>
        <w:spacing w:after="0" w:line="240" w:lineRule="auto"/>
        <w:ind w:firstLine="420"/>
        <w:jc w:val="both"/>
        <w:rPr>
          <w:rFonts w:ascii="Arial" w:eastAsia="Times New Roman" w:hAnsi="Arial" w:cs="Arial"/>
          <w:kern w:val="1"/>
          <w:lang w:eastAsia="zh-CN"/>
        </w:rPr>
      </w:pPr>
    </w:p>
    <w:p w14:paraId="35257E57" w14:textId="207F47AE" w:rsidR="00C67004" w:rsidRPr="005D395D" w:rsidRDefault="00C67004" w:rsidP="00C67004">
      <w:pPr>
        <w:suppressAutoHyphens/>
        <w:spacing w:after="0" w:line="240" w:lineRule="auto"/>
        <w:ind w:firstLine="284"/>
        <w:jc w:val="both"/>
        <w:rPr>
          <w:rFonts w:ascii="Arial" w:eastAsia="Times New Roman" w:hAnsi="Arial" w:cs="Arial"/>
          <w:b/>
          <w:bCs/>
          <w:kern w:val="1"/>
          <w:lang w:eastAsia="zh-CN"/>
        </w:rPr>
      </w:pPr>
      <w:r w:rsidRPr="00B91509">
        <w:rPr>
          <w:rFonts w:ascii="Arial" w:eastAsia="Times New Roman" w:hAnsi="Arial" w:cs="Arial"/>
          <w:kern w:val="1"/>
          <w:lang w:eastAsia="zh-CN"/>
        </w:rPr>
        <w:t xml:space="preserve">Mēs piedāvājam veikt </w:t>
      </w:r>
      <w:r w:rsidR="00557451" w:rsidRPr="00B91509">
        <w:rPr>
          <w:rFonts w:ascii="Arial" w:eastAsia="Times New Roman" w:hAnsi="Arial" w:cs="Arial"/>
          <w:b/>
          <w:bCs/>
          <w:kern w:val="1"/>
          <w:lang w:eastAsia="zh-CN"/>
        </w:rPr>
        <w:t>Ķoņu pagasta</w:t>
      </w:r>
      <w:r w:rsidR="00557451" w:rsidRPr="00B91509">
        <w:rPr>
          <w:rFonts w:ascii="Arial" w:eastAsia="Times New Roman" w:hAnsi="Arial" w:cs="Arial"/>
          <w:kern w:val="1"/>
          <w:lang w:eastAsia="zh-CN"/>
        </w:rPr>
        <w:t xml:space="preserve"> </w:t>
      </w:r>
      <w:r w:rsidRPr="00B91509">
        <w:rPr>
          <w:rFonts w:ascii="Arial" w:hAnsi="Arial" w:cs="Arial"/>
          <w:b/>
          <w:bCs/>
          <w:kern w:val="1"/>
        </w:rPr>
        <w:t xml:space="preserve">autoceļu </w:t>
      </w:r>
      <w:r w:rsidR="00557451" w:rsidRPr="00B91509">
        <w:rPr>
          <w:rFonts w:ascii="Arial" w:hAnsi="Arial" w:cs="Arial"/>
          <w:b/>
          <w:bCs/>
          <w:kern w:val="1"/>
        </w:rPr>
        <w:t>uzturēšanu 2024./2025.gada ziemas sezonā</w:t>
      </w:r>
      <w:r w:rsidRPr="00B91509">
        <w:rPr>
          <w:rFonts w:ascii="Arial" w:eastAsia="Calibri" w:hAnsi="Arial" w:cs="Arial"/>
          <w:iCs/>
        </w:rPr>
        <w:t xml:space="preserve"> </w:t>
      </w:r>
      <w:r w:rsidRPr="00B91509">
        <w:rPr>
          <w:rFonts w:ascii="Arial" w:eastAsia="Times New Roman" w:hAnsi="Arial" w:cs="Arial"/>
          <w:kern w:val="1"/>
          <w:lang w:eastAsia="zh-CN"/>
        </w:rPr>
        <w:t>saskaņā ar atklātā konkursa NAP 2023/</w:t>
      </w:r>
      <w:r w:rsidR="005D395D" w:rsidRPr="00B91509">
        <w:rPr>
          <w:rFonts w:ascii="Arial" w:eastAsia="Times New Roman" w:hAnsi="Arial" w:cs="Arial"/>
          <w:kern w:val="1"/>
          <w:lang w:eastAsia="zh-CN"/>
        </w:rPr>
        <w:t>___</w:t>
      </w:r>
      <w:r w:rsidR="00757780" w:rsidRPr="00B91509">
        <w:rPr>
          <w:rFonts w:ascii="Arial" w:eastAsia="Times New Roman" w:hAnsi="Arial" w:cs="Arial"/>
          <w:kern w:val="1"/>
          <w:lang w:eastAsia="zh-CN"/>
        </w:rPr>
        <w:t>__</w:t>
      </w:r>
      <w:r w:rsidRPr="00B91509">
        <w:rPr>
          <w:rFonts w:ascii="Arial" w:eastAsia="Times New Roman" w:hAnsi="Arial" w:cs="Arial"/>
          <w:kern w:val="1"/>
          <w:lang w:eastAsia="zh-CN"/>
        </w:rPr>
        <w:t xml:space="preserve"> </w:t>
      </w:r>
      <w:r w:rsidRPr="00B91509">
        <w:rPr>
          <w:rFonts w:ascii="Arial" w:eastAsia="Arial" w:hAnsi="Arial" w:cs="Arial"/>
          <w:kern w:val="1"/>
          <w:lang w:eastAsia="zh-CN"/>
        </w:rPr>
        <w:t>„</w:t>
      </w:r>
      <w:r w:rsidRPr="00B91509">
        <w:rPr>
          <w:rFonts w:ascii="Arial" w:hAnsi="Arial" w:cs="Arial"/>
          <w:kern w:val="1"/>
        </w:rPr>
        <w:t xml:space="preserve">Valmieras novada </w:t>
      </w:r>
      <w:r w:rsidRPr="00B91509">
        <w:rPr>
          <w:rFonts w:ascii="Arial" w:eastAsia="Times New Roman" w:hAnsi="Arial" w:cs="Arial"/>
          <w:kern w:val="1"/>
        </w:rPr>
        <w:t>Naukšēnu apvienības</w:t>
      </w:r>
      <w:r w:rsidRPr="00B91509">
        <w:rPr>
          <w:rFonts w:ascii="Arial" w:hAnsi="Arial" w:cs="Arial"/>
          <w:kern w:val="1"/>
        </w:rPr>
        <w:t xml:space="preserve"> autoceļu un ielu uzturēšanas darbi 2024./2025.</w:t>
      </w:r>
      <w:r w:rsidR="005D395D" w:rsidRPr="00B91509">
        <w:rPr>
          <w:rFonts w:ascii="Arial" w:hAnsi="Arial" w:cs="Arial"/>
          <w:kern w:val="1"/>
        </w:rPr>
        <w:t xml:space="preserve">gada </w:t>
      </w:r>
      <w:r w:rsidRPr="00B91509">
        <w:rPr>
          <w:rFonts w:ascii="Arial" w:hAnsi="Arial" w:cs="Arial"/>
          <w:kern w:val="1"/>
        </w:rPr>
        <w:t xml:space="preserve">ziemas </w:t>
      </w:r>
      <w:r w:rsidRPr="00B91509">
        <w:rPr>
          <w:rFonts w:ascii="Arial" w:eastAsia="Times New Roman" w:hAnsi="Arial" w:cs="Arial"/>
          <w:kern w:val="1"/>
        </w:rPr>
        <w:t>sezonā</w:t>
      </w:r>
      <w:r w:rsidRPr="00B91509">
        <w:rPr>
          <w:rFonts w:ascii="Arial" w:eastAsia="Times New Roman" w:hAnsi="Arial" w:cs="Arial"/>
          <w:kern w:val="1"/>
          <w:lang w:eastAsia="zh-CN"/>
        </w:rPr>
        <w:t>” nosacījumiem:</w:t>
      </w:r>
    </w:p>
    <w:tbl>
      <w:tblPr>
        <w:tblpPr w:leftFromText="180" w:rightFromText="180" w:vertAnchor="text" w:horzAnchor="margin" w:tblpXSpec="center" w:tblpY="183"/>
        <w:tblW w:w="10060" w:type="dxa"/>
        <w:tblLayout w:type="fixed"/>
        <w:tblLook w:val="00A0" w:firstRow="1" w:lastRow="0" w:firstColumn="1" w:lastColumn="0" w:noHBand="0" w:noVBand="0"/>
      </w:tblPr>
      <w:tblGrid>
        <w:gridCol w:w="709"/>
        <w:gridCol w:w="3114"/>
        <w:gridCol w:w="1417"/>
        <w:gridCol w:w="1994"/>
        <w:gridCol w:w="1276"/>
        <w:gridCol w:w="1550"/>
      </w:tblGrid>
      <w:tr w:rsidR="00C67004" w:rsidRPr="00300FC5" w14:paraId="55AE2381" w14:textId="77777777" w:rsidTr="00C461F1">
        <w:trPr>
          <w:trHeight w:val="981"/>
        </w:trPr>
        <w:tc>
          <w:tcPr>
            <w:tcW w:w="709" w:type="dxa"/>
            <w:tcBorders>
              <w:top w:val="single" w:sz="4" w:space="0" w:color="auto"/>
              <w:left w:val="single" w:sz="4" w:space="0" w:color="auto"/>
              <w:bottom w:val="single" w:sz="4" w:space="0" w:color="auto"/>
              <w:right w:val="single" w:sz="4" w:space="0" w:color="auto"/>
            </w:tcBorders>
            <w:vAlign w:val="center"/>
          </w:tcPr>
          <w:p w14:paraId="7A6CA578" w14:textId="77777777" w:rsidR="00C67004" w:rsidRPr="00300FC5" w:rsidRDefault="00C67004" w:rsidP="00C461F1">
            <w:pPr>
              <w:suppressAutoHyphens/>
              <w:spacing w:after="0" w:line="240" w:lineRule="auto"/>
              <w:ind w:left="29" w:right="39"/>
              <w:jc w:val="center"/>
              <w:rPr>
                <w:rFonts w:ascii="Arial" w:eastAsia="Times New Roman" w:hAnsi="Arial" w:cs="Arial"/>
                <w:b/>
                <w:kern w:val="1"/>
                <w:lang w:eastAsia="zh-CN"/>
              </w:rPr>
            </w:pPr>
            <w:r w:rsidRPr="00300FC5">
              <w:rPr>
                <w:rFonts w:ascii="Arial" w:eastAsia="Times New Roman" w:hAnsi="Arial" w:cs="Arial"/>
                <w:b/>
                <w:kern w:val="1"/>
                <w:lang w:eastAsia="zh-CN"/>
              </w:rPr>
              <w:t>Nr. p.k.</w:t>
            </w:r>
          </w:p>
        </w:tc>
        <w:tc>
          <w:tcPr>
            <w:tcW w:w="3114" w:type="dxa"/>
            <w:tcBorders>
              <w:top w:val="single" w:sz="4" w:space="0" w:color="auto"/>
              <w:left w:val="single" w:sz="4" w:space="0" w:color="auto"/>
              <w:bottom w:val="single" w:sz="4" w:space="0" w:color="auto"/>
              <w:right w:val="single" w:sz="4" w:space="0" w:color="auto"/>
            </w:tcBorders>
            <w:vAlign w:val="center"/>
          </w:tcPr>
          <w:p w14:paraId="3514F2F1" w14:textId="77A4CEEB" w:rsidR="00C67004" w:rsidRPr="00300FC5" w:rsidRDefault="00557451" w:rsidP="00C461F1">
            <w:pPr>
              <w:keepLines/>
              <w:widowControl w:val="0"/>
              <w:suppressAutoHyphens/>
              <w:spacing w:after="0" w:line="240" w:lineRule="auto"/>
              <w:ind w:right="39"/>
              <w:jc w:val="center"/>
              <w:rPr>
                <w:rFonts w:ascii="Arial" w:eastAsia="Times New Roman" w:hAnsi="Arial" w:cs="Arial"/>
                <w:b/>
                <w:kern w:val="1"/>
                <w:lang w:eastAsia="zh-CN"/>
              </w:rPr>
            </w:pPr>
            <w:r>
              <w:rPr>
                <w:rFonts w:ascii="Arial" w:eastAsia="Times New Roman" w:hAnsi="Arial" w:cs="Arial"/>
                <w:b/>
                <w:kern w:val="1"/>
                <w:lang w:eastAsia="zh-CN"/>
              </w:rPr>
              <w:t>N</w:t>
            </w:r>
            <w:r w:rsidR="00C67004" w:rsidRPr="00300FC5">
              <w:rPr>
                <w:rFonts w:ascii="Arial" w:eastAsia="Times New Roman" w:hAnsi="Arial" w:cs="Arial"/>
                <w:b/>
                <w:kern w:val="1"/>
                <w:lang w:eastAsia="zh-CN"/>
              </w:rPr>
              <w:t>osaukums</w:t>
            </w:r>
          </w:p>
        </w:tc>
        <w:tc>
          <w:tcPr>
            <w:tcW w:w="1417" w:type="dxa"/>
            <w:tcBorders>
              <w:top w:val="single" w:sz="4" w:space="0" w:color="auto"/>
              <w:left w:val="single" w:sz="4" w:space="0" w:color="auto"/>
              <w:bottom w:val="single" w:sz="4" w:space="0" w:color="auto"/>
              <w:right w:val="single" w:sz="4" w:space="0" w:color="auto"/>
            </w:tcBorders>
            <w:vAlign w:val="center"/>
          </w:tcPr>
          <w:p w14:paraId="7FB8D53F" w14:textId="77777777" w:rsidR="00C67004" w:rsidRPr="00C67004" w:rsidRDefault="00C67004" w:rsidP="00C461F1">
            <w:pPr>
              <w:keepLines/>
              <w:widowControl w:val="0"/>
              <w:suppressAutoHyphens/>
              <w:spacing w:after="0" w:line="240" w:lineRule="auto"/>
              <w:jc w:val="center"/>
              <w:rPr>
                <w:rFonts w:ascii="Arial" w:eastAsia="Times New Roman" w:hAnsi="Arial" w:cs="Arial"/>
                <w:b/>
                <w:kern w:val="1"/>
                <w:lang w:eastAsia="zh-CN"/>
              </w:rPr>
            </w:pPr>
            <w:r w:rsidRPr="00C67004">
              <w:rPr>
                <w:rFonts w:ascii="Arial" w:eastAsia="Times New Roman" w:hAnsi="Arial" w:cs="Arial"/>
                <w:b/>
                <w:kern w:val="1"/>
                <w:lang w:eastAsia="zh-CN"/>
              </w:rPr>
              <w:t>Vienība</w:t>
            </w:r>
          </w:p>
        </w:tc>
        <w:tc>
          <w:tcPr>
            <w:tcW w:w="1994" w:type="dxa"/>
            <w:tcBorders>
              <w:top w:val="single" w:sz="4" w:space="0" w:color="auto"/>
              <w:bottom w:val="single" w:sz="4" w:space="0" w:color="auto"/>
            </w:tcBorders>
            <w:shd w:val="clear" w:color="auto" w:fill="auto"/>
            <w:vAlign w:val="center"/>
          </w:tcPr>
          <w:p w14:paraId="70D9DFF3" w14:textId="77777777" w:rsidR="00C67004" w:rsidRPr="00300FC5" w:rsidRDefault="00C67004" w:rsidP="00C461F1">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Calibri" w:hAnsi="Arial" w:cs="Arial"/>
                <w:b/>
                <w:color w:val="000000"/>
              </w:rPr>
              <w:t xml:space="preserve">Plānotais apjoms līguma </w:t>
            </w:r>
            <w:r>
              <w:rPr>
                <w:rFonts w:ascii="Arial" w:eastAsia="Calibri" w:hAnsi="Arial" w:cs="Arial"/>
                <w:b/>
                <w:color w:val="000000"/>
              </w:rPr>
              <w:t>darbības laikā</w:t>
            </w:r>
          </w:p>
        </w:tc>
        <w:tc>
          <w:tcPr>
            <w:tcW w:w="1276" w:type="dxa"/>
            <w:tcBorders>
              <w:top w:val="single" w:sz="4" w:space="0" w:color="auto"/>
              <w:left w:val="single" w:sz="4" w:space="0" w:color="auto"/>
              <w:bottom w:val="single" w:sz="4" w:space="0" w:color="auto"/>
              <w:right w:val="single" w:sz="4" w:space="0" w:color="auto"/>
            </w:tcBorders>
            <w:vAlign w:val="center"/>
          </w:tcPr>
          <w:p w14:paraId="71715619" w14:textId="34B02BEC" w:rsidR="00C67004" w:rsidRPr="00300FC5" w:rsidRDefault="00C67004" w:rsidP="00C461F1">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 xml:space="preserve">Cena par vienu vienību </w:t>
            </w:r>
            <w:r w:rsidRPr="005521A9">
              <w:rPr>
                <w:rFonts w:ascii="Arial" w:eastAsia="Times New Roman" w:hAnsi="Arial" w:cs="Arial"/>
                <w:b/>
                <w:kern w:val="1"/>
                <w:lang w:eastAsia="zh-CN"/>
              </w:rPr>
              <w:t xml:space="preserve">EUR, </w:t>
            </w:r>
            <w:r w:rsidRPr="00300FC5">
              <w:rPr>
                <w:rFonts w:ascii="Arial" w:eastAsia="Times New Roman" w:hAnsi="Arial" w:cs="Arial"/>
                <w:b/>
                <w:kern w:val="1"/>
                <w:lang w:eastAsia="zh-CN"/>
              </w:rPr>
              <w:t>bez PVN</w:t>
            </w:r>
          </w:p>
        </w:tc>
        <w:tc>
          <w:tcPr>
            <w:tcW w:w="1550" w:type="dxa"/>
            <w:tcBorders>
              <w:top w:val="single" w:sz="4" w:space="0" w:color="auto"/>
              <w:left w:val="single" w:sz="4" w:space="0" w:color="auto"/>
              <w:bottom w:val="single" w:sz="4" w:space="0" w:color="auto"/>
              <w:right w:val="single" w:sz="4" w:space="0" w:color="auto"/>
            </w:tcBorders>
            <w:vAlign w:val="center"/>
          </w:tcPr>
          <w:p w14:paraId="240101C8" w14:textId="77777777" w:rsidR="00C67004" w:rsidRPr="00300FC5" w:rsidRDefault="00C67004" w:rsidP="00C461F1">
            <w:pPr>
              <w:keepLines/>
              <w:widowControl w:val="0"/>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Cena par visu apjomu bez PVN EUR</w:t>
            </w:r>
          </w:p>
        </w:tc>
      </w:tr>
      <w:tr w:rsidR="00C67004" w:rsidRPr="00300FC5" w14:paraId="4E963020" w14:textId="77777777" w:rsidTr="00C461F1">
        <w:trPr>
          <w:trHeight w:val="559"/>
        </w:trPr>
        <w:tc>
          <w:tcPr>
            <w:tcW w:w="709" w:type="dxa"/>
            <w:tcBorders>
              <w:top w:val="single" w:sz="4" w:space="0" w:color="auto"/>
              <w:left w:val="single" w:sz="4" w:space="0" w:color="auto"/>
              <w:right w:val="single" w:sz="4" w:space="0" w:color="auto"/>
            </w:tcBorders>
            <w:vAlign w:val="center"/>
          </w:tcPr>
          <w:p w14:paraId="14950181" w14:textId="3522FE60" w:rsidR="00C67004" w:rsidRPr="00300FC5" w:rsidRDefault="00557451" w:rsidP="00C461F1">
            <w:pPr>
              <w:suppressAutoHyphens/>
              <w:spacing w:after="0" w:line="240" w:lineRule="auto"/>
              <w:jc w:val="center"/>
              <w:rPr>
                <w:rFonts w:ascii="Arial" w:eastAsia="Times New Roman" w:hAnsi="Arial" w:cs="Arial"/>
                <w:kern w:val="1"/>
                <w:lang w:eastAsia="zh-CN"/>
              </w:rPr>
            </w:pPr>
            <w:r>
              <w:rPr>
                <w:rFonts w:ascii="Arial" w:eastAsia="Times New Roman" w:hAnsi="Arial" w:cs="Arial"/>
                <w:kern w:val="1"/>
                <w:lang w:eastAsia="zh-CN"/>
              </w:rPr>
              <w:t>1</w:t>
            </w:r>
            <w:r w:rsidR="00C67004" w:rsidRPr="00300FC5">
              <w:rPr>
                <w:rFonts w:ascii="Arial" w:eastAsia="Times New Roman" w:hAnsi="Arial" w:cs="Arial"/>
                <w:kern w:val="1"/>
                <w:lang w:eastAsia="zh-CN"/>
              </w:rPr>
              <w:t>.</w:t>
            </w:r>
          </w:p>
        </w:tc>
        <w:tc>
          <w:tcPr>
            <w:tcW w:w="3114" w:type="dxa"/>
            <w:tcBorders>
              <w:top w:val="single" w:sz="4" w:space="0" w:color="auto"/>
              <w:left w:val="single" w:sz="4" w:space="0" w:color="auto"/>
              <w:right w:val="single" w:sz="4" w:space="0" w:color="auto"/>
            </w:tcBorders>
            <w:vAlign w:val="center"/>
          </w:tcPr>
          <w:p w14:paraId="33676C15" w14:textId="1A8AFD1E" w:rsidR="00C67004" w:rsidRPr="00557451" w:rsidRDefault="00557451" w:rsidP="00C461F1">
            <w:pPr>
              <w:suppressAutoHyphens/>
              <w:spacing w:after="0" w:line="240" w:lineRule="auto"/>
              <w:ind w:right="39"/>
              <w:jc w:val="both"/>
              <w:rPr>
                <w:rFonts w:ascii="Arial" w:eastAsia="Times New Roman" w:hAnsi="Arial" w:cs="Arial"/>
                <w:kern w:val="1"/>
                <w:lang w:eastAsia="zh-CN"/>
              </w:rPr>
            </w:pPr>
            <w:r w:rsidRPr="00557451">
              <w:rPr>
                <w:rFonts w:ascii="Arial" w:hAnsi="Arial" w:cs="Arial"/>
                <w:kern w:val="1"/>
              </w:rPr>
              <w:t>Ķoņu pagasta autoceļu uzturēšana 2024./2025.gada ziemas sezonā</w:t>
            </w:r>
          </w:p>
        </w:tc>
        <w:tc>
          <w:tcPr>
            <w:tcW w:w="1417" w:type="dxa"/>
            <w:tcBorders>
              <w:top w:val="single" w:sz="4" w:space="0" w:color="auto"/>
              <w:left w:val="single" w:sz="4" w:space="0" w:color="auto"/>
              <w:right w:val="single" w:sz="4" w:space="0" w:color="auto"/>
            </w:tcBorders>
            <w:vAlign w:val="center"/>
          </w:tcPr>
          <w:p w14:paraId="21AA40A4" w14:textId="77777777" w:rsidR="00C67004" w:rsidRPr="00300FC5" w:rsidRDefault="00C67004" w:rsidP="00C461F1">
            <w:pPr>
              <w:suppressAutoHyphens/>
              <w:spacing w:after="0" w:line="240" w:lineRule="auto"/>
              <w:jc w:val="center"/>
              <w:rPr>
                <w:rFonts w:ascii="Arial" w:eastAsia="Times New Roman" w:hAnsi="Arial" w:cs="Arial"/>
                <w:bCs/>
                <w:kern w:val="1"/>
                <w:lang w:eastAsia="zh-CN"/>
              </w:rPr>
            </w:pPr>
            <w:r>
              <w:rPr>
                <w:rFonts w:ascii="Arial" w:eastAsia="Times New Roman" w:hAnsi="Arial" w:cs="Arial"/>
                <w:bCs/>
                <w:kern w:val="1"/>
                <w:lang w:eastAsia="zh-CN"/>
              </w:rPr>
              <w:t>km</w:t>
            </w:r>
          </w:p>
        </w:tc>
        <w:tc>
          <w:tcPr>
            <w:tcW w:w="1994" w:type="dxa"/>
            <w:tcBorders>
              <w:top w:val="single" w:sz="4" w:space="0" w:color="auto"/>
              <w:left w:val="single" w:sz="4" w:space="0" w:color="auto"/>
              <w:right w:val="single" w:sz="4" w:space="0" w:color="auto"/>
            </w:tcBorders>
            <w:vAlign w:val="center"/>
          </w:tcPr>
          <w:p w14:paraId="1B7E9358" w14:textId="29CAAB02" w:rsidR="00C67004" w:rsidRPr="00300FC5" w:rsidRDefault="00C67004" w:rsidP="00C461F1">
            <w:pPr>
              <w:suppressAutoHyphens/>
              <w:spacing w:after="0" w:line="240" w:lineRule="auto"/>
              <w:jc w:val="center"/>
              <w:rPr>
                <w:rFonts w:ascii="Arial" w:eastAsia="Times New Roman" w:hAnsi="Arial" w:cs="Arial"/>
                <w:kern w:val="1"/>
                <w:lang w:eastAsia="zh-CN"/>
              </w:rPr>
            </w:pPr>
            <w:r>
              <w:rPr>
                <w:rFonts w:ascii="Arial" w:eastAsia="Times New Roman" w:hAnsi="Arial" w:cs="Arial"/>
                <w:kern w:val="1"/>
                <w:lang w:eastAsia="zh-CN"/>
              </w:rPr>
              <w:t>840</w:t>
            </w:r>
          </w:p>
        </w:tc>
        <w:tc>
          <w:tcPr>
            <w:tcW w:w="1276" w:type="dxa"/>
            <w:tcBorders>
              <w:top w:val="single" w:sz="4" w:space="0" w:color="auto"/>
              <w:left w:val="single" w:sz="4" w:space="0" w:color="auto"/>
              <w:right w:val="single" w:sz="4" w:space="0" w:color="auto"/>
            </w:tcBorders>
            <w:vAlign w:val="center"/>
          </w:tcPr>
          <w:p w14:paraId="61E7608C" w14:textId="77777777" w:rsidR="00C67004" w:rsidRPr="00300FC5" w:rsidRDefault="00C67004" w:rsidP="00C461F1">
            <w:pPr>
              <w:suppressAutoHyphens/>
              <w:spacing w:after="0" w:line="240" w:lineRule="auto"/>
              <w:jc w:val="center"/>
              <w:rPr>
                <w:rFonts w:ascii="Arial" w:eastAsia="Times New Roman" w:hAnsi="Arial" w:cs="Arial"/>
                <w:kern w:val="1"/>
                <w:lang w:eastAsia="zh-CN"/>
              </w:rPr>
            </w:pPr>
          </w:p>
        </w:tc>
        <w:tc>
          <w:tcPr>
            <w:tcW w:w="1550" w:type="dxa"/>
            <w:tcBorders>
              <w:top w:val="single" w:sz="4" w:space="0" w:color="auto"/>
              <w:left w:val="single" w:sz="4" w:space="0" w:color="auto"/>
              <w:right w:val="single" w:sz="4" w:space="0" w:color="auto"/>
            </w:tcBorders>
            <w:vAlign w:val="center"/>
          </w:tcPr>
          <w:p w14:paraId="046FC2F0" w14:textId="77777777" w:rsidR="00C67004" w:rsidRPr="00300FC5" w:rsidRDefault="00C67004" w:rsidP="00C461F1">
            <w:pPr>
              <w:suppressAutoHyphens/>
              <w:spacing w:after="0" w:line="240" w:lineRule="auto"/>
              <w:jc w:val="center"/>
              <w:rPr>
                <w:rFonts w:ascii="Arial" w:eastAsia="Times New Roman" w:hAnsi="Arial" w:cs="Arial"/>
                <w:kern w:val="1"/>
                <w:lang w:eastAsia="zh-CN"/>
              </w:rPr>
            </w:pPr>
          </w:p>
        </w:tc>
      </w:tr>
      <w:tr w:rsidR="00C67004" w:rsidRPr="00300FC5" w14:paraId="020F1AC3" w14:textId="77777777" w:rsidTr="00C461F1">
        <w:trPr>
          <w:trHeight w:val="474"/>
        </w:trPr>
        <w:tc>
          <w:tcPr>
            <w:tcW w:w="709" w:type="dxa"/>
            <w:tcBorders>
              <w:top w:val="single" w:sz="4" w:space="0" w:color="auto"/>
              <w:left w:val="single" w:sz="4" w:space="0" w:color="auto"/>
              <w:bottom w:val="single" w:sz="4" w:space="0" w:color="auto"/>
              <w:right w:val="single" w:sz="4" w:space="0" w:color="auto"/>
            </w:tcBorders>
          </w:tcPr>
          <w:p w14:paraId="72C12BA4" w14:textId="77777777" w:rsidR="00C67004" w:rsidRPr="00300FC5" w:rsidRDefault="00C67004" w:rsidP="00C461F1">
            <w:pPr>
              <w:suppressAutoHyphens/>
              <w:spacing w:before="120" w:after="120" w:line="240" w:lineRule="auto"/>
              <w:ind w:right="39"/>
              <w:jc w:val="right"/>
              <w:rPr>
                <w:rFonts w:ascii="Arial" w:eastAsia="Times New Roman" w:hAnsi="Arial" w:cs="Arial"/>
                <w:b/>
                <w:kern w:val="1"/>
                <w:lang w:eastAsia="zh-CN"/>
              </w:rPr>
            </w:pPr>
          </w:p>
        </w:tc>
        <w:tc>
          <w:tcPr>
            <w:tcW w:w="7801" w:type="dxa"/>
            <w:gridSpan w:val="4"/>
            <w:tcBorders>
              <w:top w:val="single" w:sz="4" w:space="0" w:color="auto"/>
              <w:left w:val="single" w:sz="4" w:space="0" w:color="auto"/>
              <w:bottom w:val="single" w:sz="4" w:space="0" w:color="auto"/>
              <w:right w:val="double" w:sz="4" w:space="0" w:color="auto"/>
            </w:tcBorders>
            <w:vAlign w:val="center"/>
          </w:tcPr>
          <w:p w14:paraId="77B4219E" w14:textId="77777777" w:rsidR="00C67004" w:rsidRPr="00300FC5" w:rsidRDefault="00C67004" w:rsidP="00C461F1">
            <w:pPr>
              <w:suppressAutoHyphens/>
              <w:spacing w:before="120" w:after="12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KOPĀ bez PVN</w:t>
            </w:r>
          </w:p>
        </w:tc>
        <w:tc>
          <w:tcPr>
            <w:tcW w:w="1550" w:type="dxa"/>
            <w:tcBorders>
              <w:top w:val="double" w:sz="4" w:space="0" w:color="auto"/>
              <w:left w:val="double" w:sz="4" w:space="0" w:color="auto"/>
              <w:bottom w:val="double" w:sz="4" w:space="0" w:color="auto"/>
              <w:right w:val="double" w:sz="4" w:space="0" w:color="auto"/>
            </w:tcBorders>
            <w:vAlign w:val="center"/>
          </w:tcPr>
          <w:p w14:paraId="547AB218" w14:textId="77777777" w:rsidR="00C67004" w:rsidRPr="00300FC5" w:rsidRDefault="00C67004" w:rsidP="00C461F1">
            <w:pPr>
              <w:suppressAutoHyphens/>
              <w:spacing w:before="120" w:after="120" w:line="240" w:lineRule="auto"/>
              <w:jc w:val="center"/>
              <w:rPr>
                <w:rFonts w:ascii="Arial" w:eastAsia="Times New Roman" w:hAnsi="Arial" w:cs="Arial"/>
                <w:kern w:val="1"/>
                <w:lang w:eastAsia="zh-CN"/>
              </w:rPr>
            </w:pPr>
          </w:p>
        </w:tc>
      </w:tr>
      <w:tr w:rsidR="00C67004" w:rsidRPr="00300FC5" w14:paraId="08E66FE3" w14:textId="77777777" w:rsidTr="00C461F1">
        <w:trPr>
          <w:trHeight w:val="524"/>
        </w:trPr>
        <w:tc>
          <w:tcPr>
            <w:tcW w:w="709" w:type="dxa"/>
            <w:tcBorders>
              <w:top w:val="single" w:sz="4" w:space="0" w:color="auto"/>
              <w:left w:val="single" w:sz="4" w:space="0" w:color="auto"/>
              <w:bottom w:val="single" w:sz="4" w:space="0" w:color="auto"/>
              <w:right w:val="single" w:sz="4" w:space="0" w:color="auto"/>
            </w:tcBorders>
          </w:tcPr>
          <w:p w14:paraId="18826EBA" w14:textId="77777777" w:rsidR="00C67004" w:rsidRPr="00300FC5" w:rsidRDefault="00C67004" w:rsidP="00C461F1">
            <w:pPr>
              <w:suppressAutoHyphens/>
              <w:spacing w:before="120" w:after="120" w:line="240" w:lineRule="auto"/>
              <w:ind w:right="39"/>
              <w:jc w:val="right"/>
              <w:rPr>
                <w:rFonts w:ascii="Arial" w:eastAsia="Times New Roman" w:hAnsi="Arial" w:cs="Arial"/>
                <w:b/>
                <w:kern w:val="1"/>
                <w:lang w:eastAsia="zh-CN"/>
              </w:rPr>
            </w:pPr>
          </w:p>
        </w:tc>
        <w:tc>
          <w:tcPr>
            <w:tcW w:w="7801" w:type="dxa"/>
            <w:gridSpan w:val="4"/>
            <w:tcBorders>
              <w:top w:val="single" w:sz="4" w:space="0" w:color="auto"/>
              <w:left w:val="single" w:sz="4" w:space="0" w:color="auto"/>
              <w:bottom w:val="single" w:sz="4" w:space="0" w:color="auto"/>
              <w:right w:val="double" w:sz="4" w:space="0" w:color="auto"/>
            </w:tcBorders>
            <w:vAlign w:val="center"/>
          </w:tcPr>
          <w:p w14:paraId="5EDE9EC7" w14:textId="77777777" w:rsidR="00C67004" w:rsidRPr="00300FC5" w:rsidRDefault="00C67004" w:rsidP="00C461F1">
            <w:pPr>
              <w:suppressAutoHyphens/>
              <w:spacing w:before="120" w:after="12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PVN 21%</w:t>
            </w:r>
          </w:p>
        </w:tc>
        <w:tc>
          <w:tcPr>
            <w:tcW w:w="1550" w:type="dxa"/>
            <w:tcBorders>
              <w:top w:val="double" w:sz="4" w:space="0" w:color="auto"/>
              <w:left w:val="double" w:sz="4" w:space="0" w:color="auto"/>
              <w:bottom w:val="double" w:sz="4" w:space="0" w:color="auto"/>
              <w:right w:val="double" w:sz="4" w:space="0" w:color="auto"/>
            </w:tcBorders>
            <w:vAlign w:val="center"/>
          </w:tcPr>
          <w:p w14:paraId="1D7E1488" w14:textId="77777777" w:rsidR="00C67004" w:rsidRPr="00300FC5" w:rsidRDefault="00C67004" w:rsidP="00C461F1">
            <w:pPr>
              <w:suppressAutoHyphens/>
              <w:spacing w:before="120" w:after="120" w:line="240" w:lineRule="auto"/>
              <w:jc w:val="center"/>
              <w:rPr>
                <w:rFonts w:ascii="Arial" w:eastAsia="Times New Roman" w:hAnsi="Arial" w:cs="Arial"/>
                <w:kern w:val="1"/>
                <w:lang w:eastAsia="zh-CN"/>
              </w:rPr>
            </w:pPr>
          </w:p>
        </w:tc>
      </w:tr>
      <w:tr w:rsidR="00C67004" w:rsidRPr="00300FC5" w14:paraId="4248137D" w14:textId="77777777" w:rsidTr="00C461F1">
        <w:trPr>
          <w:trHeight w:val="546"/>
        </w:trPr>
        <w:tc>
          <w:tcPr>
            <w:tcW w:w="709" w:type="dxa"/>
            <w:tcBorders>
              <w:top w:val="single" w:sz="4" w:space="0" w:color="auto"/>
              <w:left w:val="single" w:sz="4" w:space="0" w:color="auto"/>
              <w:bottom w:val="single" w:sz="4" w:space="0" w:color="auto"/>
              <w:right w:val="single" w:sz="4" w:space="0" w:color="auto"/>
            </w:tcBorders>
          </w:tcPr>
          <w:p w14:paraId="0B5F2013" w14:textId="77777777" w:rsidR="00C67004" w:rsidRPr="00300FC5" w:rsidRDefault="00C67004" w:rsidP="00C461F1">
            <w:pPr>
              <w:suppressAutoHyphens/>
              <w:spacing w:before="120" w:after="120" w:line="240" w:lineRule="auto"/>
              <w:ind w:right="39"/>
              <w:jc w:val="right"/>
              <w:rPr>
                <w:rFonts w:ascii="Arial" w:eastAsia="Times New Roman" w:hAnsi="Arial" w:cs="Arial"/>
                <w:b/>
                <w:kern w:val="1"/>
                <w:lang w:eastAsia="zh-CN"/>
              </w:rPr>
            </w:pPr>
          </w:p>
        </w:tc>
        <w:tc>
          <w:tcPr>
            <w:tcW w:w="7801" w:type="dxa"/>
            <w:gridSpan w:val="4"/>
            <w:tcBorders>
              <w:top w:val="single" w:sz="4" w:space="0" w:color="auto"/>
              <w:left w:val="single" w:sz="4" w:space="0" w:color="auto"/>
              <w:bottom w:val="single" w:sz="4" w:space="0" w:color="auto"/>
              <w:right w:val="double" w:sz="4" w:space="0" w:color="auto"/>
            </w:tcBorders>
            <w:vAlign w:val="center"/>
          </w:tcPr>
          <w:p w14:paraId="5B5E2CC0" w14:textId="77777777" w:rsidR="00C67004" w:rsidRPr="00300FC5" w:rsidRDefault="00C67004" w:rsidP="00C461F1">
            <w:pPr>
              <w:suppressAutoHyphens/>
              <w:spacing w:before="120" w:after="120" w:line="240" w:lineRule="auto"/>
              <w:ind w:right="39"/>
              <w:jc w:val="right"/>
              <w:rPr>
                <w:rFonts w:ascii="Arial" w:eastAsia="Times New Roman" w:hAnsi="Arial" w:cs="Arial"/>
                <w:b/>
                <w:kern w:val="1"/>
                <w:lang w:eastAsia="zh-CN"/>
              </w:rPr>
            </w:pPr>
            <w:r w:rsidRPr="00300FC5">
              <w:rPr>
                <w:rFonts w:ascii="Arial" w:eastAsia="Times New Roman" w:hAnsi="Arial" w:cs="Arial"/>
                <w:b/>
                <w:kern w:val="1"/>
                <w:lang w:eastAsia="zh-CN"/>
              </w:rPr>
              <w:t>PAVISAM KOPĀ</w:t>
            </w:r>
            <w:r>
              <w:rPr>
                <w:rFonts w:ascii="Arial" w:eastAsia="Times New Roman" w:hAnsi="Arial" w:cs="Arial"/>
                <w:b/>
                <w:kern w:val="1"/>
                <w:lang w:eastAsia="zh-CN"/>
              </w:rPr>
              <w:t xml:space="preserve"> </w:t>
            </w:r>
            <w:r w:rsidRPr="00B91509">
              <w:rPr>
                <w:rFonts w:ascii="Arial" w:eastAsia="Times New Roman" w:hAnsi="Arial" w:cs="Arial"/>
                <w:b/>
                <w:kern w:val="1"/>
                <w:lang w:eastAsia="zh-CN"/>
              </w:rPr>
              <w:t xml:space="preserve">EUR </w:t>
            </w:r>
            <w:r w:rsidRPr="00300FC5">
              <w:rPr>
                <w:rFonts w:ascii="Arial" w:eastAsia="Times New Roman" w:hAnsi="Arial" w:cs="Arial"/>
                <w:b/>
                <w:kern w:val="1"/>
                <w:lang w:eastAsia="zh-CN"/>
              </w:rPr>
              <w:t>ar PVN</w:t>
            </w:r>
          </w:p>
        </w:tc>
        <w:tc>
          <w:tcPr>
            <w:tcW w:w="1550" w:type="dxa"/>
            <w:tcBorders>
              <w:top w:val="double" w:sz="4" w:space="0" w:color="auto"/>
              <w:left w:val="double" w:sz="4" w:space="0" w:color="auto"/>
              <w:bottom w:val="double" w:sz="4" w:space="0" w:color="auto"/>
              <w:right w:val="double" w:sz="4" w:space="0" w:color="auto"/>
            </w:tcBorders>
            <w:vAlign w:val="center"/>
          </w:tcPr>
          <w:p w14:paraId="46E7B643" w14:textId="77777777" w:rsidR="00C67004" w:rsidRPr="00300FC5" w:rsidRDefault="00C67004" w:rsidP="00C461F1">
            <w:pPr>
              <w:suppressAutoHyphens/>
              <w:spacing w:before="120" w:after="120" w:line="240" w:lineRule="auto"/>
              <w:jc w:val="center"/>
              <w:rPr>
                <w:rFonts w:ascii="Arial" w:eastAsia="Times New Roman" w:hAnsi="Arial" w:cs="Arial"/>
                <w:kern w:val="1"/>
                <w:lang w:eastAsia="zh-CN"/>
              </w:rPr>
            </w:pPr>
          </w:p>
        </w:tc>
      </w:tr>
    </w:tbl>
    <w:p w14:paraId="62207282" w14:textId="77777777" w:rsidR="00C67004" w:rsidRPr="00300FC5" w:rsidRDefault="00C67004" w:rsidP="00C67004">
      <w:pPr>
        <w:suppressAutoHyphens/>
        <w:spacing w:after="0" w:line="240" w:lineRule="auto"/>
        <w:jc w:val="both"/>
        <w:rPr>
          <w:rFonts w:ascii="Arial" w:eastAsia="Times New Roman" w:hAnsi="Arial" w:cs="Arial"/>
          <w:b/>
          <w:kern w:val="1"/>
          <w:lang w:eastAsia="zh-CN"/>
        </w:rPr>
      </w:pPr>
    </w:p>
    <w:p w14:paraId="11D5C5BD" w14:textId="77777777" w:rsidR="00C67004" w:rsidRPr="00300FC5" w:rsidRDefault="00C67004" w:rsidP="00C67004">
      <w:pPr>
        <w:suppressAutoHyphens/>
        <w:spacing w:after="0" w:line="240" w:lineRule="auto"/>
        <w:rPr>
          <w:rFonts w:ascii="Arial" w:eastAsia="Times New Roman" w:hAnsi="Arial" w:cs="Times New Roman"/>
          <w:b/>
          <w:kern w:val="1"/>
          <w:lang w:eastAsia="zh-CN"/>
        </w:rPr>
      </w:pPr>
      <w:r w:rsidRPr="00300FC5">
        <w:rPr>
          <w:rFonts w:ascii="Arial" w:eastAsia="Times New Roman" w:hAnsi="Arial" w:cs="Times New Roman"/>
          <w:b/>
          <w:kern w:val="1"/>
          <w:lang w:eastAsia="zh-CN"/>
        </w:rPr>
        <w:t>Mūsu piedāvājuma apjoma kopsumma</w:t>
      </w:r>
      <w:r>
        <w:rPr>
          <w:rFonts w:ascii="Arial" w:eastAsia="Times New Roman" w:hAnsi="Arial" w:cs="Times New Roman"/>
          <w:b/>
          <w:kern w:val="1"/>
          <w:lang w:eastAsia="zh-CN"/>
        </w:rPr>
        <w:t>:</w:t>
      </w:r>
    </w:p>
    <w:p w14:paraId="510F9556" w14:textId="77777777" w:rsidR="00C67004" w:rsidRPr="00300FC5" w:rsidRDefault="00C67004" w:rsidP="00C67004">
      <w:pPr>
        <w:suppressAutoHyphens/>
        <w:spacing w:after="0" w:line="240" w:lineRule="auto"/>
        <w:rPr>
          <w:rFonts w:ascii="Arial" w:eastAsia="Times New Roman" w:hAnsi="Arial" w:cs="Times New Roman"/>
          <w:b/>
          <w:kern w:val="1"/>
          <w:lang w:eastAsia="zh-CN"/>
        </w:rPr>
      </w:pPr>
    </w:p>
    <w:p w14:paraId="5DE0EE7D" w14:textId="77777777" w:rsidR="00C67004" w:rsidRPr="00300FC5" w:rsidRDefault="00C67004" w:rsidP="00C67004">
      <w:pPr>
        <w:suppressAutoHyphens/>
        <w:spacing w:after="0" w:line="240" w:lineRule="auto"/>
        <w:rPr>
          <w:rFonts w:ascii="Arial" w:eastAsia="Times New Roman" w:hAnsi="Arial" w:cs="Times New Roman"/>
          <w:kern w:val="1"/>
          <w:lang w:eastAsia="zh-CN"/>
        </w:rPr>
      </w:pPr>
      <w:r w:rsidRPr="00300FC5">
        <w:rPr>
          <w:rFonts w:ascii="Arial" w:eastAsia="Times New Roman" w:hAnsi="Arial" w:cs="Times New Roman"/>
          <w:b/>
          <w:kern w:val="1"/>
          <w:lang w:eastAsia="zh-CN"/>
        </w:rPr>
        <w:t>bez PVN, EUR:</w:t>
      </w:r>
      <w:r w:rsidRPr="00300FC5">
        <w:rPr>
          <w:rFonts w:ascii="Arial" w:eastAsia="Times New Roman" w:hAnsi="Arial" w:cs="Times New Roman"/>
          <w:kern w:val="1"/>
          <w:lang w:eastAsia="zh-CN"/>
        </w:rPr>
        <w:t>_____________________________________________________________</w:t>
      </w:r>
    </w:p>
    <w:p w14:paraId="192A20FB" w14:textId="77777777" w:rsidR="00C67004" w:rsidRPr="00300FC5" w:rsidRDefault="00C67004" w:rsidP="00C67004">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0040026C" w14:textId="77777777" w:rsidR="00C67004" w:rsidRPr="00300FC5" w:rsidRDefault="00C67004" w:rsidP="00C67004">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b/>
          <w:kern w:val="1"/>
          <w:lang w:eastAsia="zh-CN"/>
        </w:rPr>
        <w:t xml:space="preserve">PVN, EUR </w:t>
      </w:r>
      <w:r w:rsidRPr="00300FC5">
        <w:rPr>
          <w:rFonts w:ascii="Arial" w:eastAsia="Times New Roman" w:hAnsi="Arial" w:cs="Times New Roman"/>
          <w:kern w:val="1"/>
          <w:lang w:eastAsia="zh-CN"/>
        </w:rPr>
        <w:t>_________________________________________________________________</w:t>
      </w:r>
    </w:p>
    <w:p w14:paraId="32A9966B" w14:textId="77777777" w:rsidR="00C67004" w:rsidRPr="00300FC5" w:rsidRDefault="00C67004" w:rsidP="00C67004">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2EFC4EA8" w14:textId="77777777" w:rsidR="00C67004" w:rsidRPr="00300FC5" w:rsidRDefault="00C67004" w:rsidP="00C67004">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b/>
          <w:kern w:val="1"/>
          <w:lang w:eastAsia="zh-CN"/>
        </w:rPr>
        <w:t xml:space="preserve">KOPĀ, EUR </w:t>
      </w:r>
      <w:r w:rsidRPr="00300FC5">
        <w:rPr>
          <w:rFonts w:ascii="Arial" w:eastAsia="Times New Roman" w:hAnsi="Arial" w:cs="Times New Roman"/>
          <w:kern w:val="1"/>
          <w:lang w:eastAsia="zh-CN"/>
        </w:rPr>
        <w:t>_______________________________________________________________</w:t>
      </w:r>
    </w:p>
    <w:p w14:paraId="20624558" w14:textId="77777777" w:rsidR="00C67004" w:rsidRPr="00300FC5" w:rsidRDefault="00C67004" w:rsidP="00C67004">
      <w:pPr>
        <w:suppressAutoHyphens/>
        <w:spacing w:after="0" w:line="240" w:lineRule="auto"/>
        <w:jc w:val="center"/>
        <w:rPr>
          <w:rFonts w:ascii="Arial" w:eastAsia="Times New Roman" w:hAnsi="Arial" w:cs="Times New Roman"/>
          <w:kern w:val="1"/>
          <w:vertAlign w:val="superscript"/>
          <w:lang w:eastAsia="zh-CN"/>
        </w:rPr>
      </w:pPr>
      <w:r w:rsidRPr="00300FC5">
        <w:rPr>
          <w:rFonts w:ascii="Arial" w:eastAsia="Times New Roman" w:hAnsi="Arial" w:cs="Times New Roman"/>
          <w:kern w:val="1"/>
          <w:vertAlign w:val="superscript"/>
          <w:lang w:eastAsia="zh-CN"/>
        </w:rPr>
        <w:t>( summa ar cipariem un vārdiem)</w:t>
      </w:r>
    </w:p>
    <w:p w14:paraId="750B114A" w14:textId="77777777" w:rsidR="00C67004" w:rsidRPr="00300FC5" w:rsidRDefault="00C67004" w:rsidP="00C67004">
      <w:pPr>
        <w:suppressAutoHyphens/>
        <w:spacing w:after="0" w:line="240" w:lineRule="auto"/>
        <w:jc w:val="both"/>
        <w:rPr>
          <w:rFonts w:ascii="Arial" w:eastAsia="Times New Roman" w:hAnsi="Arial" w:cs="Times New Roman"/>
          <w:kern w:val="1"/>
          <w:lang w:eastAsia="zh-CN"/>
        </w:rPr>
      </w:pPr>
    </w:p>
    <w:p w14:paraId="44A3394C" w14:textId="77777777" w:rsidR="00C67004" w:rsidRPr="00300FC5" w:rsidRDefault="00C67004" w:rsidP="00C67004">
      <w:pPr>
        <w:suppressAutoHyphens/>
        <w:spacing w:after="0" w:line="240" w:lineRule="auto"/>
        <w:jc w:val="both"/>
        <w:rPr>
          <w:rFonts w:ascii="Arial" w:eastAsia="Times New Roman" w:hAnsi="Arial" w:cs="Times New Roman"/>
          <w:kern w:val="1"/>
          <w:lang w:eastAsia="zh-CN"/>
        </w:rPr>
      </w:pPr>
      <w:r w:rsidRPr="00300FC5">
        <w:rPr>
          <w:rFonts w:ascii="Arial" w:eastAsia="Times New Roman" w:hAnsi="Arial" w:cs="Times New Roman"/>
          <w:kern w:val="1"/>
          <w:lang w:eastAsia="zh-CN"/>
        </w:rPr>
        <w:t>Ar šo mēs apstiprinām un garantējam sniegto ziņu patiesumu un precizitāti.</w:t>
      </w:r>
    </w:p>
    <w:p w14:paraId="44D9E45D" w14:textId="77777777" w:rsidR="00C67004" w:rsidRPr="00300FC5" w:rsidRDefault="00C67004" w:rsidP="00C67004">
      <w:pPr>
        <w:keepLines/>
        <w:widowControl w:val="0"/>
        <w:tabs>
          <w:tab w:val="num" w:pos="2220"/>
        </w:tabs>
        <w:suppressAutoHyphens/>
        <w:spacing w:after="0" w:line="240" w:lineRule="auto"/>
        <w:jc w:val="both"/>
        <w:rPr>
          <w:rFonts w:ascii="Arial" w:eastAsia="Times New Roman" w:hAnsi="Arial" w:cs="Times New Roman"/>
          <w:kern w:val="1"/>
          <w:lang w:eastAsia="zh-CN"/>
        </w:rPr>
      </w:pPr>
    </w:p>
    <w:tbl>
      <w:tblPr>
        <w:tblpPr w:leftFromText="180" w:rightFromText="180" w:vertAnchor="text" w:tblpY="1"/>
        <w:tblOverlap w:val="never"/>
        <w:tblW w:w="0" w:type="auto"/>
        <w:tblLayout w:type="fixed"/>
        <w:tblLook w:val="01E0" w:firstRow="1" w:lastRow="1" w:firstColumn="1" w:lastColumn="1" w:noHBand="0" w:noVBand="0"/>
      </w:tblPr>
      <w:tblGrid>
        <w:gridCol w:w="3220"/>
        <w:gridCol w:w="236"/>
        <w:gridCol w:w="3386"/>
      </w:tblGrid>
      <w:tr w:rsidR="00C67004" w:rsidRPr="00300FC5" w14:paraId="78943A28" w14:textId="77777777" w:rsidTr="00C461F1">
        <w:trPr>
          <w:trHeight w:val="333"/>
        </w:trPr>
        <w:tc>
          <w:tcPr>
            <w:tcW w:w="3220" w:type="dxa"/>
            <w:vAlign w:val="center"/>
          </w:tcPr>
          <w:p w14:paraId="761A8FC2" w14:textId="77777777" w:rsidR="00C67004" w:rsidRPr="00300FC5" w:rsidRDefault="00C67004"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Pretendents:</w:t>
            </w:r>
          </w:p>
        </w:tc>
        <w:tc>
          <w:tcPr>
            <w:tcW w:w="236" w:type="dxa"/>
          </w:tcPr>
          <w:p w14:paraId="740A0CB8"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bottom w:val="single" w:sz="4" w:space="0" w:color="auto"/>
            </w:tcBorders>
          </w:tcPr>
          <w:p w14:paraId="4096E9CD"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C67004" w:rsidRPr="00300FC5" w14:paraId="41769F08" w14:textId="77777777" w:rsidTr="00C461F1">
        <w:trPr>
          <w:trHeight w:val="354"/>
        </w:trPr>
        <w:tc>
          <w:tcPr>
            <w:tcW w:w="3220" w:type="dxa"/>
            <w:vAlign w:val="center"/>
          </w:tcPr>
          <w:p w14:paraId="698804D1" w14:textId="77777777" w:rsidR="00C67004" w:rsidRPr="00300FC5" w:rsidRDefault="00C67004"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Parakstītāja amats, vārds, uzvārds:</w:t>
            </w:r>
          </w:p>
        </w:tc>
        <w:tc>
          <w:tcPr>
            <w:tcW w:w="236" w:type="dxa"/>
          </w:tcPr>
          <w:p w14:paraId="222DC289"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508CB7DE"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C67004" w:rsidRPr="00300FC5" w14:paraId="5A8A09EC" w14:textId="77777777" w:rsidTr="00C461F1">
        <w:trPr>
          <w:trHeight w:val="280"/>
        </w:trPr>
        <w:tc>
          <w:tcPr>
            <w:tcW w:w="3220" w:type="dxa"/>
            <w:vAlign w:val="center"/>
          </w:tcPr>
          <w:p w14:paraId="7EBFD882" w14:textId="77777777" w:rsidR="00C67004" w:rsidRPr="00300FC5" w:rsidRDefault="00C67004"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Paraksts:</w:t>
            </w:r>
          </w:p>
        </w:tc>
        <w:tc>
          <w:tcPr>
            <w:tcW w:w="236" w:type="dxa"/>
          </w:tcPr>
          <w:p w14:paraId="20E1F4EE"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177E1220"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C67004" w:rsidRPr="00300FC5" w14:paraId="7DD873FB" w14:textId="77777777" w:rsidTr="00C461F1">
        <w:trPr>
          <w:trHeight w:val="301"/>
        </w:trPr>
        <w:tc>
          <w:tcPr>
            <w:tcW w:w="3220" w:type="dxa"/>
            <w:vAlign w:val="center"/>
          </w:tcPr>
          <w:p w14:paraId="7CAB9AB1" w14:textId="77777777" w:rsidR="00C67004" w:rsidRPr="00300FC5" w:rsidRDefault="00C67004" w:rsidP="00C461F1">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Datums:</w:t>
            </w:r>
          </w:p>
        </w:tc>
        <w:tc>
          <w:tcPr>
            <w:tcW w:w="236" w:type="dxa"/>
          </w:tcPr>
          <w:p w14:paraId="5E5A7115"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4EB12B56" w14:textId="77777777" w:rsidR="00C67004" w:rsidRPr="00300FC5" w:rsidRDefault="00C67004" w:rsidP="00C461F1">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bl>
    <w:p w14:paraId="73E65A0B" w14:textId="77777777" w:rsidR="00C67004" w:rsidRPr="00300FC5" w:rsidRDefault="00C67004" w:rsidP="00C67004">
      <w:pPr>
        <w:suppressAutoHyphens/>
        <w:spacing w:after="0" w:line="240" w:lineRule="auto"/>
        <w:rPr>
          <w:rFonts w:ascii="Arial" w:eastAsia="Times New Roman" w:hAnsi="Arial" w:cs="Arial"/>
          <w:b/>
          <w:kern w:val="1"/>
          <w:lang w:eastAsia="zh-CN"/>
        </w:rPr>
      </w:pPr>
    </w:p>
    <w:p w14:paraId="67194D8E" w14:textId="77777777" w:rsidR="00C67004" w:rsidRDefault="00C67004" w:rsidP="00C67004">
      <w:pPr>
        <w:spacing w:after="0" w:line="240" w:lineRule="auto"/>
        <w:rPr>
          <w:rFonts w:ascii="Arial" w:eastAsia="Times New Roman" w:hAnsi="Arial" w:cs="Arial"/>
          <w:b/>
          <w:kern w:val="1"/>
          <w:sz w:val="24"/>
          <w:szCs w:val="24"/>
          <w:lang w:eastAsia="zh-CN"/>
        </w:rPr>
      </w:pPr>
    </w:p>
    <w:p w14:paraId="50C140A3" w14:textId="77777777" w:rsidR="00C67004" w:rsidRDefault="00C67004" w:rsidP="00C67004">
      <w:pPr>
        <w:spacing w:after="0" w:line="240" w:lineRule="auto"/>
        <w:rPr>
          <w:rFonts w:ascii="Arial" w:eastAsia="Times New Roman" w:hAnsi="Arial" w:cs="Arial"/>
          <w:b/>
          <w:kern w:val="1"/>
          <w:sz w:val="24"/>
          <w:szCs w:val="24"/>
          <w:lang w:eastAsia="zh-CN"/>
        </w:rPr>
      </w:pPr>
    </w:p>
    <w:p w14:paraId="20D99751" w14:textId="77777777" w:rsidR="00C67004" w:rsidRDefault="00C67004" w:rsidP="00C67004">
      <w:pPr>
        <w:spacing w:after="0" w:line="240" w:lineRule="auto"/>
        <w:rPr>
          <w:rFonts w:ascii="Arial" w:eastAsia="Times New Roman" w:hAnsi="Arial" w:cs="Arial"/>
          <w:b/>
          <w:kern w:val="1"/>
          <w:sz w:val="24"/>
          <w:szCs w:val="24"/>
          <w:lang w:eastAsia="zh-CN"/>
        </w:rPr>
      </w:pPr>
    </w:p>
    <w:p w14:paraId="568EB9B1" w14:textId="77777777" w:rsidR="00C67004" w:rsidRDefault="00C67004" w:rsidP="00C67004">
      <w:pPr>
        <w:spacing w:after="0" w:line="240" w:lineRule="auto"/>
        <w:rPr>
          <w:rFonts w:ascii="Arial" w:eastAsia="Times New Roman" w:hAnsi="Arial" w:cs="Arial"/>
          <w:b/>
          <w:kern w:val="1"/>
          <w:sz w:val="24"/>
          <w:szCs w:val="24"/>
          <w:lang w:eastAsia="zh-CN"/>
        </w:rPr>
      </w:pPr>
    </w:p>
    <w:p w14:paraId="3C76AF24" w14:textId="77777777" w:rsidR="00C67004" w:rsidRDefault="00C67004" w:rsidP="00C67004">
      <w:pPr>
        <w:spacing w:after="0" w:line="240" w:lineRule="auto"/>
        <w:rPr>
          <w:rFonts w:ascii="Arial" w:eastAsia="Times New Roman" w:hAnsi="Arial" w:cs="Arial"/>
          <w:b/>
          <w:kern w:val="1"/>
          <w:sz w:val="24"/>
          <w:szCs w:val="24"/>
          <w:lang w:eastAsia="zh-CN"/>
        </w:rPr>
      </w:pPr>
    </w:p>
    <w:p w14:paraId="3029CAE0" w14:textId="77777777" w:rsidR="00C67004" w:rsidRDefault="00C67004" w:rsidP="00C67004">
      <w:pPr>
        <w:spacing w:after="0" w:line="240" w:lineRule="auto"/>
        <w:rPr>
          <w:rFonts w:ascii="Arial" w:eastAsia="Times New Roman" w:hAnsi="Arial" w:cs="Arial"/>
          <w:b/>
          <w:kern w:val="1"/>
          <w:sz w:val="24"/>
          <w:szCs w:val="24"/>
          <w:lang w:eastAsia="zh-CN"/>
        </w:rPr>
      </w:pPr>
    </w:p>
    <w:p w14:paraId="4E58C233" w14:textId="77777777" w:rsidR="00C67004" w:rsidRPr="00B91509" w:rsidRDefault="00C67004" w:rsidP="00B91509">
      <w:pPr>
        <w:tabs>
          <w:tab w:val="center" w:pos="1354"/>
        </w:tabs>
        <w:jc w:val="both"/>
        <w:rPr>
          <w:rFonts w:ascii="Arial" w:hAnsi="Arial" w:cs="Arial"/>
          <w:i/>
          <w:iCs/>
          <w:sz w:val="19"/>
          <w:szCs w:val="19"/>
        </w:rPr>
      </w:pPr>
      <w:r w:rsidRPr="00B91509">
        <w:rPr>
          <w:rFonts w:ascii="Arial" w:hAnsi="Arial"/>
          <w:i/>
          <w:iCs/>
          <w:sz w:val="19"/>
          <w:szCs w:val="19"/>
        </w:rPr>
        <w:t xml:space="preserve">Finanšu piedāvājums ir jāaizpilda drukātiem burtiem vai mašīnrakstā. Pieteikums jāparaksta pretendenta </w:t>
      </w:r>
      <w:r w:rsidRPr="00B91509">
        <w:rPr>
          <w:rFonts w:ascii="Arial" w:hAnsi="Arial" w:cs="Arial"/>
          <w:i/>
          <w:iCs/>
          <w:sz w:val="19"/>
          <w:szCs w:val="19"/>
        </w:rPr>
        <w:t>paraksttiesīgai amatpersonai vai pretendenta atbilstoši pilnvarotai personai.</w:t>
      </w:r>
    </w:p>
    <w:p w14:paraId="633B4DC8" w14:textId="77777777" w:rsidR="00300FC5" w:rsidRPr="00300FC5" w:rsidRDefault="00300FC5" w:rsidP="00300FC5">
      <w:pPr>
        <w:pageBreakBefore/>
        <w:suppressAutoHyphens/>
        <w:spacing w:after="0" w:line="240" w:lineRule="auto"/>
        <w:jc w:val="right"/>
        <w:rPr>
          <w:rFonts w:ascii="Arial" w:eastAsia="Times New Roman" w:hAnsi="Arial" w:cs="Times New Roman"/>
          <w:kern w:val="1"/>
          <w:lang w:eastAsia="zh-CN"/>
        </w:rPr>
      </w:pPr>
      <w:r w:rsidRPr="00300FC5">
        <w:rPr>
          <w:rFonts w:ascii="Arial" w:eastAsia="Times New Roman" w:hAnsi="Arial" w:cs="Times New Roman"/>
          <w:kern w:val="1"/>
          <w:lang w:eastAsia="zh-CN"/>
        </w:rPr>
        <w:lastRenderedPageBreak/>
        <w:t>5. pielikums</w:t>
      </w:r>
    </w:p>
    <w:p w14:paraId="7523DFCC" w14:textId="77777777" w:rsidR="00300FC5" w:rsidRPr="00B91509" w:rsidRDefault="00300FC5" w:rsidP="00300FC5">
      <w:pPr>
        <w:suppressAutoHyphens/>
        <w:spacing w:after="0" w:line="240" w:lineRule="auto"/>
        <w:jc w:val="right"/>
        <w:rPr>
          <w:rFonts w:ascii="Arial" w:eastAsia="Times New Roman" w:hAnsi="Arial" w:cs="Times New Roman"/>
          <w:kern w:val="1"/>
          <w:lang w:eastAsia="zh-CN"/>
        </w:rPr>
      </w:pPr>
      <w:r w:rsidRPr="00B91509">
        <w:rPr>
          <w:rFonts w:ascii="Arial" w:eastAsia="Times New Roman" w:hAnsi="Arial" w:cs="Times New Roman"/>
          <w:kern w:val="1"/>
          <w:lang w:eastAsia="zh-CN"/>
        </w:rPr>
        <w:t>atklāta konkursa</w:t>
      </w:r>
    </w:p>
    <w:p w14:paraId="7C4D95C2" w14:textId="2E84A1D8" w:rsidR="00300FC5" w:rsidRPr="00B91509" w:rsidRDefault="00300FC5" w:rsidP="00300FC5">
      <w:pPr>
        <w:keepLines/>
        <w:widowControl w:val="0"/>
        <w:suppressAutoHyphens/>
        <w:spacing w:after="0" w:line="240" w:lineRule="auto"/>
        <w:jc w:val="right"/>
        <w:rPr>
          <w:rFonts w:ascii="Arial" w:eastAsia="Times New Roman" w:hAnsi="Arial" w:cs="Times New Roman"/>
          <w:kern w:val="1"/>
          <w:lang w:eastAsia="zh-CN"/>
        </w:rPr>
      </w:pPr>
      <w:r w:rsidRPr="00B91509">
        <w:rPr>
          <w:rFonts w:ascii="Arial" w:eastAsia="Times New Roman" w:hAnsi="Arial" w:cs="Times New Roman"/>
          <w:kern w:val="1"/>
          <w:lang w:eastAsia="zh-CN"/>
        </w:rPr>
        <w:t xml:space="preserve">Nr. </w:t>
      </w:r>
      <w:r w:rsidR="001E552E" w:rsidRPr="00B91509">
        <w:rPr>
          <w:rFonts w:ascii="Arial" w:eastAsia="Times New Roman" w:hAnsi="Arial" w:cs="Times New Roman"/>
          <w:kern w:val="1"/>
          <w:lang w:eastAsia="zh-CN"/>
        </w:rPr>
        <w:t>N</w:t>
      </w:r>
      <w:r w:rsidRPr="00B91509">
        <w:rPr>
          <w:rFonts w:ascii="Arial" w:eastAsia="Times New Roman" w:hAnsi="Arial" w:cs="Times New Roman"/>
          <w:kern w:val="1"/>
          <w:lang w:eastAsia="zh-CN"/>
        </w:rPr>
        <w:t>AP 2023/</w:t>
      </w:r>
      <w:r w:rsidR="005D395D" w:rsidRPr="00B91509">
        <w:rPr>
          <w:rFonts w:ascii="Arial" w:eastAsia="Times New Roman" w:hAnsi="Arial" w:cs="Times New Roman"/>
          <w:kern w:val="1"/>
          <w:lang w:eastAsia="zh-CN"/>
        </w:rPr>
        <w:t>___</w:t>
      </w:r>
      <w:r w:rsidR="00757780" w:rsidRPr="00B91509">
        <w:rPr>
          <w:rFonts w:ascii="Arial" w:eastAsia="Times New Roman" w:hAnsi="Arial" w:cs="Times New Roman"/>
          <w:kern w:val="1"/>
          <w:lang w:eastAsia="zh-CN"/>
        </w:rPr>
        <w:t>__</w:t>
      </w:r>
      <w:r w:rsidRPr="00B91509">
        <w:rPr>
          <w:rFonts w:ascii="Arial" w:eastAsia="Times New Roman" w:hAnsi="Arial" w:cs="Times New Roman"/>
          <w:kern w:val="1"/>
          <w:lang w:eastAsia="zh-CN"/>
        </w:rPr>
        <w:t xml:space="preserve"> nolikumam</w:t>
      </w:r>
    </w:p>
    <w:p w14:paraId="47772F08" w14:textId="77777777" w:rsidR="00300FC5" w:rsidRPr="00B91509" w:rsidRDefault="00300FC5" w:rsidP="00300FC5">
      <w:pPr>
        <w:suppressAutoHyphens/>
        <w:spacing w:after="0" w:line="240" w:lineRule="auto"/>
        <w:jc w:val="center"/>
        <w:rPr>
          <w:rFonts w:ascii="Arial" w:eastAsia="Times New Roman" w:hAnsi="Arial" w:cs="Times New Roman"/>
          <w:b/>
          <w:kern w:val="1"/>
          <w:sz w:val="32"/>
          <w:szCs w:val="32"/>
          <w:lang w:eastAsia="zh-CN"/>
        </w:rPr>
      </w:pPr>
    </w:p>
    <w:p w14:paraId="425433FA" w14:textId="77777777" w:rsidR="00300FC5" w:rsidRPr="00B91509" w:rsidRDefault="00300FC5" w:rsidP="00C67004">
      <w:pPr>
        <w:suppressAutoHyphens/>
        <w:spacing w:after="120" w:line="240" w:lineRule="auto"/>
        <w:jc w:val="center"/>
        <w:rPr>
          <w:rFonts w:ascii="Arial" w:eastAsia="Times New Roman" w:hAnsi="Arial" w:cs="Arial"/>
          <w:b/>
          <w:kern w:val="1"/>
          <w:sz w:val="24"/>
          <w:szCs w:val="24"/>
          <w:lang w:eastAsia="zh-CN"/>
        </w:rPr>
      </w:pPr>
      <w:r w:rsidRPr="00B91509">
        <w:rPr>
          <w:rFonts w:ascii="Arial" w:eastAsia="Times New Roman" w:hAnsi="Arial" w:cs="Arial"/>
          <w:b/>
          <w:kern w:val="1"/>
          <w:sz w:val="24"/>
          <w:szCs w:val="24"/>
          <w:lang w:eastAsia="zh-CN"/>
        </w:rPr>
        <w:t>INFORMĀCIJA PAR PRETENDENTA RĪCĪBĀ ESOŠO TEHNIKU PAKALPOJUMA VEIKŠANAI</w:t>
      </w:r>
    </w:p>
    <w:p w14:paraId="335AD124" w14:textId="17D9EDB9" w:rsidR="00300FC5" w:rsidRPr="005D395D" w:rsidRDefault="00BC762E" w:rsidP="00300FC5">
      <w:pPr>
        <w:suppressAutoHyphens/>
        <w:spacing w:after="0" w:line="240" w:lineRule="auto"/>
        <w:jc w:val="center"/>
        <w:rPr>
          <w:rFonts w:ascii="Arial" w:eastAsia="Times New Roman" w:hAnsi="Arial" w:cs="Arial"/>
          <w:b/>
          <w:kern w:val="1"/>
          <w:lang w:eastAsia="zh-CN"/>
        </w:rPr>
      </w:pPr>
      <w:r w:rsidRPr="00B91509">
        <w:rPr>
          <w:rFonts w:ascii="Arial" w:eastAsia="Arial" w:hAnsi="Arial" w:cs="Arial"/>
          <w:b/>
          <w:bCs/>
          <w:kern w:val="1"/>
          <w:lang w:eastAsia="zh-CN"/>
        </w:rPr>
        <w:t>„</w:t>
      </w:r>
      <w:r w:rsidR="001E552E" w:rsidRPr="00B91509">
        <w:rPr>
          <w:rFonts w:ascii="Arial" w:hAnsi="Arial" w:cs="Arial"/>
          <w:b/>
          <w:bCs/>
          <w:kern w:val="1"/>
        </w:rPr>
        <w:t xml:space="preserve">Valmieras novada </w:t>
      </w:r>
      <w:r w:rsidR="001E552E" w:rsidRPr="00B91509">
        <w:rPr>
          <w:rFonts w:ascii="Arial" w:eastAsia="Times New Roman" w:hAnsi="Arial" w:cs="Arial"/>
          <w:b/>
          <w:bCs/>
          <w:kern w:val="1"/>
        </w:rPr>
        <w:t>Naukšēnu apvienības</w:t>
      </w:r>
      <w:r w:rsidR="001E552E" w:rsidRPr="00B91509">
        <w:rPr>
          <w:rFonts w:ascii="Arial" w:hAnsi="Arial" w:cs="Arial"/>
          <w:b/>
          <w:bCs/>
          <w:kern w:val="1"/>
        </w:rPr>
        <w:t xml:space="preserve"> autoceļu un ielu uzturēšanas darbi 2024./2025.</w:t>
      </w:r>
      <w:r w:rsidR="005D395D" w:rsidRPr="00B91509">
        <w:rPr>
          <w:rFonts w:ascii="Arial" w:hAnsi="Arial" w:cs="Arial"/>
          <w:b/>
          <w:bCs/>
          <w:kern w:val="1"/>
        </w:rPr>
        <w:t xml:space="preserve">gada </w:t>
      </w:r>
      <w:r w:rsidR="001E552E" w:rsidRPr="00B91509">
        <w:rPr>
          <w:rFonts w:ascii="Arial" w:hAnsi="Arial" w:cs="Arial"/>
          <w:b/>
          <w:bCs/>
          <w:kern w:val="1"/>
        </w:rPr>
        <w:t xml:space="preserve">ziemas </w:t>
      </w:r>
      <w:r w:rsidR="001E552E" w:rsidRPr="00B91509">
        <w:rPr>
          <w:rFonts w:ascii="Arial" w:eastAsia="Times New Roman" w:hAnsi="Arial" w:cs="Arial"/>
          <w:b/>
          <w:bCs/>
          <w:kern w:val="1"/>
        </w:rPr>
        <w:t>sezonā</w:t>
      </w:r>
      <w:r w:rsidRPr="00B91509">
        <w:rPr>
          <w:rFonts w:ascii="Arial" w:eastAsia="Times New Roman" w:hAnsi="Arial" w:cs="Arial"/>
          <w:b/>
          <w:bCs/>
          <w:kern w:val="1"/>
          <w:lang w:eastAsia="zh-CN"/>
        </w:rPr>
        <w:t>”</w:t>
      </w:r>
    </w:p>
    <w:p w14:paraId="3E162B51" w14:textId="77777777" w:rsidR="00300FC5" w:rsidRPr="00300FC5" w:rsidRDefault="00300FC5" w:rsidP="00300FC5">
      <w:pPr>
        <w:suppressAutoHyphens/>
        <w:spacing w:after="0" w:line="240" w:lineRule="auto"/>
        <w:ind w:right="-144"/>
        <w:rPr>
          <w:rFonts w:ascii="Arial" w:eastAsia="Times New Roman" w:hAnsi="Arial" w:cs="Arial"/>
          <w:kern w:val="1"/>
          <w:lang w:eastAsia="zh-CN"/>
        </w:rPr>
      </w:pPr>
    </w:p>
    <w:p w14:paraId="7388A913" w14:textId="77777777" w:rsidR="00300FC5" w:rsidRPr="00300FC5" w:rsidRDefault="00300FC5" w:rsidP="00300FC5">
      <w:pPr>
        <w:suppressAutoHyphens/>
        <w:spacing w:after="0" w:line="240" w:lineRule="auto"/>
        <w:ind w:right="-144"/>
        <w:rPr>
          <w:rFonts w:ascii="Arial" w:eastAsia="Times New Roman" w:hAnsi="Arial" w:cs="Arial"/>
          <w:kern w:val="1"/>
          <w:lang w:eastAsia="zh-CN"/>
        </w:rPr>
      </w:pPr>
      <w:r w:rsidRPr="00300FC5">
        <w:rPr>
          <w:rFonts w:ascii="Arial" w:eastAsia="Times New Roman" w:hAnsi="Arial" w:cs="Arial"/>
          <w:kern w:val="1"/>
          <w:lang w:eastAsia="zh-CN"/>
        </w:rPr>
        <w:t>Iepirkuma daļas Nr. ___</w:t>
      </w:r>
    </w:p>
    <w:p w14:paraId="5CCB3842" w14:textId="77777777" w:rsidR="00300FC5" w:rsidRPr="00300FC5" w:rsidRDefault="00300FC5" w:rsidP="00300FC5">
      <w:pPr>
        <w:suppressAutoHyphens/>
        <w:spacing w:after="0" w:line="240" w:lineRule="auto"/>
        <w:ind w:right="-144"/>
        <w:rPr>
          <w:rFonts w:ascii="Arial" w:eastAsia="Times New Roman" w:hAnsi="Arial" w:cs="Arial"/>
          <w:kern w:val="1"/>
          <w:lang w:eastAsia="zh-CN"/>
        </w:rPr>
      </w:pPr>
      <w:r w:rsidRPr="00300FC5">
        <w:rPr>
          <w:rFonts w:ascii="Arial" w:eastAsia="Times New Roman" w:hAnsi="Arial" w:cs="Arial"/>
          <w:kern w:val="1"/>
          <w:lang w:eastAsia="zh-CN"/>
        </w:rPr>
        <w:t>Iepirkuma daļas nosaukums ________________________</w:t>
      </w:r>
    </w:p>
    <w:p w14:paraId="7B3A2DA4" w14:textId="77777777" w:rsidR="00300FC5" w:rsidRPr="00300FC5" w:rsidRDefault="00300FC5" w:rsidP="00300FC5">
      <w:pPr>
        <w:suppressAutoHyphens/>
        <w:spacing w:after="0" w:line="240" w:lineRule="auto"/>
        <w:ind w:right="-144"/>
        <w:jc w:val="both"/>
        <w:rPr>
          <w:rFonts w:ascii="Arial" w:eastAsia="Times New Roman" w:hAnsi="Arial" w:cs="Arial"/>
          <w:kern w:val="1"/>
          <w:lang w:eastAsia="zh-CN"/>
        </w:rPr>
      </w:pPr>
    </w:p>
    <w:p w14:paraId="01F5DB7A" w14:textId="77777777" w:rsidR="00300FC5" w:rsidRPr="00300FC5" w:rsidRDefault="00300FC5" w:rsidP="00300FC5">
      <w:pPr>
        <w:suppressAutoHyphens/>
        <w:spacing w:after="0" w:line="240" w:lineRule="auto"/>
        <w:rPr>
          <w:rFonts w:ascii="Arial" w:eastAsia="Times New Roman" w:hAnsi="Arial" w:cs="Arial"/>
          <w:kern w:val="1"/>
          <w:sz w:val="24"/>
          <w:szCs w:val="24"/>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4"/>
        <w:gridCol w:w="1687"/>
        <w:gridCol w:w="1837"/>
        <w:gridCol w:w="2044"/>
        <w:gridCol w:w="1489"/>
      </w:tblGrid>
      <w:tr w:rsidR="00300FC5" w:rsidRPr="00300FC5" w14:paraId="75EC727E" w14:textId="77777777" w:rsidTr="00F5153C">
        <w:trPr>
          <w:jc w:val="center"/>
        </w:trPr>
        <w:tc>
          <w:tcPr>
            <w:tcW w:w="2004" w:type="dxa"/>
            <w:tcBorders>
              <w:top w:val="single" w:sz="4" w:space="0" w:color="auto"/>
              <w:left w:val="single" w:sz="4" w:space="0" w:color="auto"/>
              <w:bottom w:val="single" w:sz="4" w:space="0" w:color="auto"/>
              <w:right w:val="single" w:sz="4" w:space="0" w:color="auto"/>
            </w:tcBorders>
            <w:shd w:val="clear" w:color="auto" w:fill="E0E0E0"/>
            <w:vAlign w:val="center"/>
          </w:tcPr>
          <w:p w14:paraId="4FF18434"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Tehnikas marka</w:t>
            </w:r>
          </w:p>
        </w:tc>
        <w:tc>
          <w:tcPr>
            <w:tcW w:w="1687" w:type="dxa"/>
            <w:tcBorders>
              <w:top w:val="single" w:sz="4" w:space="0" w:color="auto"/>
              <w:left w:val="single" w:sz="4" w:space="0" w:color="auto"/>
              <w:bottom w:val="single" w:sz="4" w:space="0" w:color="auto"/>
              <w:right w:val="single" w:sz="4" w:space="0" w:color="auto"/>
            </w:tcBorders>
            <w:shd w:val="clear" w:color="auto" w:fill="E0E0E0"/>
            <w:vAlign w:val="center"/>
          </w:tcPr>
          <w:p w14:paraId="7F699129"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Izlaides gads, jauda</w:t>
            </w:r>
          </w:p>
        </w:tc>
        <w:tc>
          <w:tcPr>
            <w:tcW w:w="1837" w:type="dxa"/>
            <w:tcBorders>
              <w:top w:val="single" w:sz="4" w:space="0" w:color="auto"/>
              <w:left w:val="single" w:sz="4" w:space="0" w:color="auto"/>
              <w:bottom w:val="single" w:sz="4" w:space="0" w:color="auto"/>
              <w:right w:val="single" w:sz="4" w:space="0" w:color="auto"/>
            </w:tcBorders>
            <w:shd w:val="clear" w:color="auto" w:fill="E0E0E0"/>
            <w:vAlign w:val="center"/>
          </w:tcPr>
          <w:p w14:paraId="0FF2D3AC"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Īpašumā, nomā*</w:t>
            </w:r>
          </w:p>
        </w:tc>
        <w:tc>
          <w:tcPr>
            <w:tcW w:w="2044" w:type="dxa"/>
            <w:tcBorders>
              <w:top w:val="single" w:sz="4" w:space="0" w:color="auto"/>
              <w:left w:val="single" w:sz="4" w:space="0" w:color="auto"/>
              <w:bottom w:val="single" w:sz="4" w:space="0" w:color="auto"/>
              <w:right w:val="single" w:sz="4" w:space="0" w:color="auto"/>
            </w:tcBorders>
            <w:shd w:val="clear" w:color="auto" w:fill="E0E0E0"/>
            <w:vAlign w:val="center"/>
          </w:tcPr>
          <w:p w14:paraId="71AF3809"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Tehnikas vienības darbības pamatfunkcija, aprīkojums</w:t>
            </w:r>
          </w:p>
        </w:tc>
        <w:tc>
          <w:tcPr>
            <w:tcW w:w="1489" w:type="dxa"/>
            <w:tcBorders>
              <w:top w:val="single" w:sz="4" w:space="0" w:color="auto"/>
              <w:left w:val="single" w:sz="4" w:space="0" w:color="auto"/>
              <w:bottom w:val="single" w:sz="4" w:space="0" w:color="auto"/>
              <w:right w:val="single" w:sz="4" w:space="0" w:color="auto"/>
            </w:tcBorders>
            <w:shd w:val="clear" w:color="auto" w:fill="E0E0E0"/>
            <w:vAlign w:val="center"/>
          </w:tcPr>
          <w:p w14:paraId="6A05A734"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Valsts reģ., Nr.</w:t>
            </w:r>
          </w:p>
        </w:tc>
      </w:tr>
      <w:tr w:rsidR="00300FC5" w:rsidRPr="00300FC5" w14:paraId="43B3B7EA" w14:textId="77777777" w:rsidTr="00F5153C">
        <w:trPr>
          <w:jc w:val="center"/>
        </w:trPr>
        <w:tc>
          <w:tcPr>
            <w:tcW w:w="2004" w:type="dxa"/>
            <w:tcBorders>
              <w:top w:val="single" w:sz="4" w:space="0" w:color="auto"/>
              <w:left w:val="single" w:sz="4" w:space="0" w:color="auto"/>
              <w:bottom w:val="single" w:sz="4" w:space="0" w:color="auto"/>
              <w:right w:val="single" w:sz="4" w:space="0" w:color="auto"/>
            </w:tcBorders>
            <w:shd w:val="clear" w:color="auto" w:fill="auto"/>
          </w:tcPr>
          <w:p w14:paraId="0AF14E9A"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6661231D"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837" w:type="dxa"/>
            <w:tcBorders>
              <w:top w:val="single" w:sz="4" w:space="0" w:color="auto"/>
              <w:left w:val="single" w:sz="4" w:space="0" w:color="auto"/>
              <w:bottom w:val="single" w:sz="4" w:space="0" w:color="auto"/>
              <w:right w:val="single" w:sz="4" w:space="0" w:color="auto"/>
            </w:tcBorders>
            <w:shd w:val="clear" w:color="auto" w:fill="auto"/>
          </w:tcPr>
          <w:p w14:paraId="378D0014"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044" w:type="dxa"/>
            <w:tcBorders>
              <w:top w:val="single" w:sz="4" w:space="0" w:color="auto"/>
              <w:left w:val="single" w:sz="4" w:space="0" w:color="auto"/>
              <w:bottom w:val="single" w:sz="4" w:space="0" w:color="auto"/>
              <w:right w:val="single" w:sz="4" w:space="0" w:color="auto"/>
            </w:tcBorders>
          </w:tcPr>
          <w:p w14:paraId="3748D25D"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489" w:type="dxa"/>
            <w:tcBorders>
              <w:top w:val="single" w:sz="4" w:space="0" w:color="auto"/>
              <w:left w:val="single" w:sz="4" w:space="0" w:color="auto"/>
              <w:bottom w:val="single" w:sz="4" w:space="0" w:color="auto"/>
              <w:right w:val="single" w:sz="4" w:space="0" w:color="auto"/>
            </w:tcBorders>
          </w:tcPr>
          <w:p w14:paraId="7FBAFE1E"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r w:rsidR="00300FC5" w:rsidRPr="00300FC5" w14:paraId="0F73D945" w14:textId="77777777" w:rsidTr="00F5153C">
        <w:trPr>
          <w:jc w:val="center"/>
        </w:trPr>
        <w:tc>
          <w:tcPr>
            <w:tcW w:w="2004" w:type="dxa"/>
            <w:tcBorders>
              <w:top w:val="single" w:sz="4" w:space="0" w:color="auto"/>
              <w:left w:val="single" w:sz="4" w:space="0" w:color="auto"/>
              <w:bottom w:val="single" w:sz="4" w:space="0" w:color="auto"/>
              <w:right w:val="single" w:sz="4" w:space="0" w:color="auto"/>
            </w:tcBorders>
            <w:shd w:val="clear" w:color="auto" w:fill="auto"/>
          </w:tcPr>
          <w:p w14:paraId="60A35EF4"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767E9366"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837" w:type="dxa"/>
            <w:tcBorders>
              <w:top w:val="single" w:sz="4" w:space="0" w:color="auto"/>
              <w:left w:val="single" w:sz="4" w:space="0" w:color="auto"/>
              <w:bottom w:val="single" w:sz="4" w:space="0" w:color="auto"/>
              <w:right w:val="single" w:sz="4" w:space="0" w:color="auto"/>
            </w:tcBorders>
            <w:shd w:val="clear" w:color="auto" w:fill="auto"/>
          </w:tcPr>
          <w:p w14:paraId="70E9AB4F"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044" w:type="dxa"/>
            <w:tcBorders>
              <w:top w:val="single" w:sz="4" w:space="0" w:color="auto"/>
              <w:left w:val="single" w:sz="4" w:space="0" w:color="auto"/>
              <w:bottom w:val="single" w:sz="4" w:space="0" w:color="auto"/>
              <w:right w:val="single" w:sz="4" w:space="0" w:color="auto"/>
            </w:tcBorders>
          </w:tcPr>
          <w:p w14:paraId="4F5DEE42"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489" w:type="dxa"/>
            <w:tcBorders>
              <w:top w:val="single" w:sz="4" w:space="0" w:color="auto"/>
              <w:left w:val="single" w:sz="4" w:space="0" w:color="auto"/>
              <w:bottom w:val="single" w:sz="4" w:space="0" w:color="auto"/>
              <w:right w:val="single" w:sz="4" w:space="0" w:color="auto"/>
            </w:tcBorders>
          </w:tcPr>
          <w:p w14:paraId="618A3DDB"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r w:rsidR="00300FC5" w:rsidRPr="00300FC5" w14:paraId="1A3EDA24" w14:textId="77777777" w:rsidTr="00F5153C">
        <w:trPr>
          <w:jc w:val="center"/>
        </w:trPr>
        <w:tc>
          <w:tcPr>
            <w:tcW w:w="2004" w:type="dxa"/>
            <w:tcBorders>
              <w:top w:val="single" w:sz="4" w:space="0" w:color="auto"/>
              <w:left w:val="single" w:sz="4" w:space="0" w:color="auto"/>
              <w:bottom w:val="single" w:sz="4" w:space="0" w:color="auto"/>
              <w:right w:val="single" w:sz="4" w:space="0" w:color="auto"/>
            </w:tcBorders>
            <w:shd w:val="clear" w:color="auto" w:fill="auto"/>
          </w:tcPr>
          <w:p w14:paraId="6A62F651"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719081DA"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837" w:type="dxa"/>
            <w:tcBorders>
              <w:top w:val="single" w:sz="4" w:space="0" w:color="auto"/>
              <w:left w:val="single" w:sz="4" w:space="0" w:color="auto"/>
              <w:bottom w:val="single" w:sz="4" w:space="0" w:color="auto"/>
              <w:right w:val="single" w:sz="4" w:space="0" w:color="auto"/>
            </w:tcBorders>
            <w:shd w:val="clear" w:color="auto" w:fill="auto"/>
          </w:tcPr>
          <w:p w14:paraId="4FD26EC6"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044" w:type="dxa"/>
            <w:tcBorders>
              <w:top w:val="single" w:sz="4" w:space="0" w:color="auto"/>
              <w:left w:val="single" w:sz="4" w:space="0" w:color="auto"/>
              <w:bottom w:val="single" w:sz="4" w:space="0" w:color="auto"/>
              <w:right w:val="single" w:sz="4" w:space="0" w:color="auto"/>
            </w:tcBorders>
          </w:tcPr>
          <w:p w14:paraId="56F06F08"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489" w:type="dxa"/>
            <w:tcBorders>
              <w:top w:val="single" w:sz="4" w:space="0" w:color="auto"/>
              <w:left w:val="single" w:sz="4" w:space="0" w:color="auto"/>
              <w:bottom w:val="single" w:sz="4" w:space="0" w:color="auto"/>
              <w:right w:val="single" w:sz="4" w:space="0" w:color="auto"/>
            </w:tcBorders>
          </w:tcPr>
          <w:p w14:paraId="60E05C39"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bl>
    <w:p w14:paraId="78434BF9" w14:textId="77777777" w:rsidR="00300FC5" w:rsidRPr="00300FC5" w:rsidRDefault="00300FC5" w:rsidP="00300FC5">
      <w:pPr>
        <w:suppressAutoHyphens/>
        <w:spacing w:after="0" w:line="240" w:lineRule="auto"/>
        <w:rPr>
          <w:rFonts w:ascii="Arial" w:eastAsia="Times New Roman" w:hAnsi="Arial" w:cs="Arial"/>
          <w:kern w:val="1"/>
          <w:lang w:eastAsia="zh-CN"/>
        </w:rPr>
      </w:pPr>
    </w:p>
    <w:p w14:paraId="48C698CD" w14:textId="3F837E2E" w:rsidR="00300FC5" w:rsidRPr="00300FC5" w:rsidRDefault="00300FC5" w:rsidP="00300FC5">
      <w:pPr>
        <w:suppressAutoHyphens/>
        <w:spacing w:after="0" w:line="240" w:lineRule="auto"/>
        <w:jc w:val="both"/>
        <w:rPr>
          <w:rFonts w:ascii="Arial" w:eastAsia="Times New Roman" w:hAnsi="Arial" w:cs="Arial"/>
          <w:kern w:val="1"/>
          <w:lang w:eastAsia="zh-CN"/>
        </w:rPr>
      </w:pPr>
      <w:r w:rsidRPr="00300FC5">
        <w:rPr>
          <w:rFonts w:ascii="Arial" w:eastAsia="Times New Roman" w:hAnsi="Arial" w:cs="Arial"/>
          <w:kern w:val="1"/>
          <w:lang w:eastAsia="zh-CN"/>
        </w:rPr>
        <w:t>*Ja iekārtas vai mehānismi tiks nomāti, jāiesniedz nomas līgumu kopijas vai īpašnieka apliecinājumu par garantētu tehnikas iznomāšanu uz līgumdarbu izpildi, atbilstoši iepirkuma procedūras nosacījumiem un tehnisk</w:t>
      </w:r>
      <w:r w:rsidR="000A4878">
        <w:rPr>
          <w:rFonts w:ascii="Arial" w:eastAsia="Times New Roman" w:hAnsi="Arial" w:cs="Arial"/>
          <w:kern w:val="1"/>
          <w:lang w:eastAsia="zh-CN"/>
        </w:rPr>
        <w:t>ai</w:t>
      </w:r>
      <w:r w:rsidRPr="00300FC5">
        <w:rPr>
          <w:rFonts w:ascii="Arial" w:eastAsia="Times New Roman" w:hAnsi="Arial" w:cs="Arial"/>
          <w:kern w:val="1"/>
          <w:lang w:eastAsia="zh-CN"/>
        </w:rPr>
        <w:t xml:space="preserve"> specifikācij</w:t>
      </w:r>
      <w:r w:rsidR="000A4878">
        <w:rPr>
          <w:rFonts w:ascii="Arial" w:eastAsia="Times New Roman" w:hAnsi="Arial" w:cs="Arial"/>
          <w:kern w:val="1"/>
          <w:lang w:eastAsia="zh-CN"/>
        </w:rPr>
        <w:t>ai</w:t>
      </w:r>
      <w:r w:rsidRPr="00300FC5">
        <w:rPr>
          <w:rFonts w:ascii="Arial" w:eastAsia="Times New Roman" w:hAnsi="Arial" w:cs="Arial"/>
          <w:kern w:val="1"/>
          <w:lang w:eastAsia="zh-CN"/>
        </w:rPr>
        <w:t>.</w:t>
      </w:r>
    </w:p>
    <w:p w14:paraId="05E0C85E" w14:textId="77777777" w:rsidR="00300FC5" w:rsidRPr="00300FC5" w:rsidRDefault="00300FC5" w:rsidP="00300FC5">
      <w:pPr>
        <w:suppressAutoHyphens/>
        <w:spacing w:after="0" w:line="240" w:lineRule="auto"/>
        <w:jc w:val="both"/>
        <w:rPr>
          <w:rFonts w:ascii="Arial" w:eastAsia="Times New Roman" w:hAnsi="Arial" w:cs="Arial"/>
          <w:kern w:val="1"/>
          <w:lang w:eastAsia="zh-CN"/>
        </w:rPr>
      </w:pPr>
    </w:p>
    <w:p w14:paraId="1B737419" w14:textId="77777777" w:rsidR="00300FC5" w:rsidRPr="00300FC5" w:rsidRDefault="00300FC5" w:rsidP="00300FC5">
      <w:pPr>
        <w:suppressAutoHyphens/>
        <w:spacing w:after="0" w:line="240" w:lineRule="auto"/>
        <w:ind w:firstLine="284"/>
        <w:jc w:val="both"/>
        <w:rPr>
          <w:rFonts w:ascii="Arial" w:eastAsia="Times New Roman" w:hAnsi="Arial" w:cs="Arial"/>
          <w:kern w:val="1"/>
          <w:lang w:eastAsia="ar-SA"/>
        </w:rPr>
      </w:pPr>
      <w:r w:rsidRPr="00300FC5">
        <w:rPr>
          <w:rFonts w:ascii="Arial" w:eastAsia="Times New Roman" w:hAnsi="Arial" w:cs="Arial"/>
          <w:kern w:val="1"/>
          <w:lang w:eastAsia="ar-SA"/>
        </w:rPr>
        <w:t>Apliecinām, ka visā līguma laikā darbu izpildei nepieciešamajai tehnikai būs veikta valsts tehniskā apskate.</w:t>
      </w:r>
    </w:p>
    <w:p w14:paraId="3739B488" w14:textId="77777777" w:rsidR="00300FC5" w:rsidRPr="00300FC5" w:rsidRDefault="00300FC5" w:rsidP="00300FC5">
      <w:pPr>
        <w:suppressAutoHyphens/>
        <w:spacing w:after="0" w:line="240" w:lineRule="auto"/>
        <w:ind w:firstLine="284"/>
        <w:jc w:val="both"/>
        <w:rPr>
          <w:rFonts w:ascii="Arial" w:eastAsia="Times New Roman" w:hAnsi="Arial" w:cs="Arial"/>
          <w:kern w:val="1"/>
          <w:lang w:eastAsia="ar-SA"/>
        </w:rPr>
      </w:pPr>
      <w:r w:rsidRPr="00300FC5">
        <w:rPr>
          <w:rFonts w:ascii="Arial" w:eastAsia="Times New Roman" w:hAnsi="Arial" w:cs="Arial"/>
          <w:kern w:val="1"/>
          <w:lang w:eastAsia="ar-SA"/>
        </w:rPr>
        <w:t xml:space="preserve">Apliecinām, ka </w:t>
      </w:r>
      <w:r w:rsidRPr="00300FC5">
        <w:rPr>
          <w:rFonts w:ascii="Arial" w:eastAsia="Times New Roman" w:hAnsi="Arial" w:cs="Arial"/>
          <w:kern w:val="1"/>
          <w:lang w:eastAsia="zh-CN"/>
        </w:rPr>
        <w:t xml:space="preserve">augstāk norādītās tehnikas vienības vadīs darbinieki, kuri ir tiesīgi vadīt un kuriem ir atbilstošas kategorijas braukšanas atļaujas. Līguma slēgšanas gadījumā tie tiks uzrādīti darbus uzsākot (attiecīgās kategorijas braukšanas atļauju kopijas var tik iesniegtas uzreiz, pievienojot tās piedāvājumam). </w:t>
      </w:r>
    </w:p>
    <w:p w14:paraId="3BCF89E4" w14:textId="77777777" w:rsidR="00300FC5" w:rsidRPr="00300FC5" w:rsidRDefault="00300FC5" w:rsidP="00300FC5">
      <w:pPr>
        <w:keepLines/>
        <w:widowControl w:val="0"/>
        <w:tabs>
          <w:tab w:val="num" w:pos="2220"/>
        </w:tabs>
        <w:suppressAutoHyphens/>
        <w:spacing w:after="0" w:line="240" w:lineRule="auto"/>
        <w:jc w:val="both"/>
        <w:rPr>
          <w:rFonts w:ascii="Arial" w:eastAsia="Times New Roman" w:hAnsi="Arial" w:cs="Times New Roman"/>
          <w:kern w:val="1"/>
          <w:lang w:eastAsia="zh-CN"/>
        </w:rPr>
      </w:pPr>
    </w:p>
    <w:p w14:paraId="23E9CA6B" w14:textId="77777777" w:rsidR="00300FC5" w:rsidRPr="00300FC5" w:rsidRDefault="00300FC5" w:rsidP="00300FC5">
      <w:pPr>
        <w:keepLines/>
        <w:widowControl w:val="0"/>
        <w:tabs>
          <w:tab w:val="num" w:pos="2220"/>
        </w:tabs>
        <w:suppressAutoHyphens/>
        <w:spacing w:after="0" w:line="240" w:lineRule="auto"/>
        <w:jc w:val="both"/>
        <w:rPr>
          <w:rFonts w:ascii="Arial" w:eastAsia="Times New Roman" w:hAnsi="Arial" w:cs="Times New Roman"/>
          <w:kern w:val="1"/>
          <w:lang w:eastAsia="zh-CN"/>
        </w:rPr>
      </w:pPr>
    </w:p>
    <w:tbl>
      <w:tblPr>
        <w:tblpPr w:leftFromText="180" w:rightFromText="180" w:vertAnchor="text" w:horzAnchor="page" w:tblpX="1621" w:tblpY="16"/>
        <w:tblOverlap w:val="never"/>
        <w:tblW w:w="0" w:type="auto"/>
        <w:tblLayout w:type="fixed"/>
        <w:tblLook w:val="01E0" w:firstRow="1" w:lastRow="1" w:firstColumn="1" w:lastColumn="1" w:noHBand="0" w:noVBand="0"/>
      </w:tblPr>
      <w:tblGrid>
        <w:gridCol w:w="3220"/>
        <w:gridCol w:w="236"/>
        <w:gridCol w:w="3386"/>
      </w:tblGrid>
      <w:tr w:rsidR="00300FC5" w:rsidRPr="00300FC5" w14:paraId="577E29FE" w14:textId="77777777" w:rsidTr="00F5153C">
        <w:trPr>
          <w:trHeight w:val="333"/>
        </w:trPr>
        <w:tc>
          <w:tcPr>
            <w:tcW w:w="3220" w:type="dxa"/>
            <w:vAlign w:val="center"/>
          </w:tcPr>
          <w:p w14:paraId="5B073580"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Pretendents:</w:t>
            </w:r>
          </w:p>
        </w:tc>
        <w:tc>
          <w:tcPr>
            <w:tcW w:w="236" w:type="dxa"/>
          </w:tcPr>
          <w:p w14:paraId="3E9C460B"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bottom w:val="single" w:sz="4" w:space="0" w:color="auto"/>
            </w:tcBorders>
          </w:tcPr>
          <w:p w14:paraId="0C37E5F9"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0B4EDB19" w14:textId="77777777" w:rsidTr="00F5153C">
        <w:trPr>
          <w:trHeight w:val="354"/>
        </w:trPr>
        <w:tc>
          <w:tcPr>
            <w:tcW w:w="3220" w:type="dxa"/>
            <w:vAlign w:val="center"/>
          </w:tcPr>
          <w:p w14:paraId="1E1DD961"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Parakstītāja amats, vārds, uzvārds:</w:t>
            </w:r>
          </w:p>
        </w:tc>
        <w:tc>
          <w:tcPr>
            <w:tcW w:w="236" w:type="dxa"/>
          </w:tcPr>
          <w:p w14:paraId="7A292B7C"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18763EAB"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717436DB" w14:textId="77777777" w:rsidTr="00F5153C">
        <w:trPr>
          <w:trHeight w:val="280"/>
        </w:trPr>
        <w:tc>
          <w:tcPr>
            <w:tcW w:w="3220" w:type="dxa"/>
            <w:vAlign w:val="center"/>
          </w:tcPr>
          <w:p w14:paraId="6B3811AA"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Paraksts:</w:t>
            </w:r>
          </w:p>
        </w:tc>
        <w:tc>
          <w:tcPr>
            <w:tcW w:w="236" w:type="dxa"/>
          </w:tcPr>
          <w:p w14:paraId="610AA0D0"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6FC847B7"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5D5A568D" w14:textId="77777777" w:rsidTr="00F5153C">
        <w:trPr>
          <w:trHeight w:val="301"/>
        </w:trPr>
        <w:tc>
          <w:tcPr>
            <w:tcW w:w="3220" w:type="dxa"/>
            <w:vAlign w:val="center"/>
          </w:tcPr>
          <w:p w14:paraId="126967AC" w14:textId="77777777" w:rsidR="00300FC5" w:rsidRPr="00300FC5" w:rsidRDefault="00300FC5" w:rsidP="00300FC5">
            <w:pPr>
              <w:widowControl w:val="0"/>
              <w:suppressAutoHyphens/>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Datums:</w:t>
            </w:r>
          </w:p>
        </w:tc>
        <w:tc>
          <w:tcPr>
            <w:tcW w:w="236" w:type="dxa"/>
          </w:tcPr>
          <w:p w14:paraId="70BAEB8D"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c>
          <w:tcPr>
            <w:tcW w:w="3386" w:type="dxa"/>
            <w:tcBorders>
              <w:top w:val="single" w:sz="4" w:space="0" w:color="auto"/>
              <w:bottom w:val="single" w:sz="4" w:space="0" w:color="auto"/>
            </w:tcBorders>
          </w:tcPr>
          <w:p w14:paraId="4DEB77A8" w14:textId="77777777" w:rsidR="00300FC5" w:rsidRPr="00300FC5" w:rsidRDefault="00300FC5" w:rsidP="00300FC5">
            <w:pPr>
              <w:widowControl w:val="0"/>
              <w:suppressAutoHyphens/>
              <w:autoSpaceDE w:val="0"/>
              <w:autoSpaceDN w:val="0"/>
              <w:adjustRightInd w:val="0"/>
              <w:spacing w:after="0" w:line="240" w:lineRule="auto"/>
              <w:jc w:val="both"/>
              <w:rPr>
                <w:rFonts w:ascii="Arial" w:eastAsia="Times New Roman" w:hAnsi="Arial" w:cs="Arial"/>
                <w:kern w:val="1"/>
                <w:lang w:eastAsia="lv-LV"/>
              </w:rPr>
            </w:pPr>
          </w:p>
        </w:tc>
      </w:tr>
    </w:tbl>
    <w:p w14:paraId="6DB735FD" w14:textId="77777777" w:rsidR="00300FC5" w:rsidRPr="00300FC5" w:rsidRDefault="00300FC5" w:rsidP="00300FC5">
      <w:pPr>
        <w:suppressAutoHyphens/>
        <w:spacing w:after="0" w:line="240" w:lineRule="auto"/>
        <w:rPr>
          <w:rFonts w:ascii="Arial" w:eastAsia="Times New Roman" w:hAnsi="Arial" w:cs="Times New Roman"/>
          <w:kern w:val="1"/>
          <w:szCs w:val="24"/>
          <w:lang w:eastAsia="zh-CN"/>
        </w:rPr>
      </w:pPr>
    </w:p>
    <w:p w14:paraId="289F11CA" w14:textId="77777777" w:rsidR="00300FC5" w:rsidRPr="00300FC5" w:rsidRDefault="00300FC5" w:rsidP="00300FC5">
      <w:pPr>
        <w:suppressAutoHyphens/>
        <w:spacing w:after="0" w:line="240" w:lineRule="auto"/>
        <w:rPr>
          <w:rFonts w:ascii="Arial" w:eastAsia="Times New Roman" w:hAnsi="Arial" w:cs="Times New Roman"/>
          <w:kern w:val="1"/>
          <w:szCs w:val="24"/>
          <w:lang w:eastAsia="zh-CN"/>
        </w:rPr>
      </w:pPr>
    </w:p>
    <w:p w14:paraId="797A34FE" w14:textId="77777777" w:rsidR="00300FC5" w:rsidRPr="00300FC5" w:rsidRDefault="00300FC5" w:rsidP="00300FC5">
      <w:pPr>
        <w:tabs>
          <w:tab w:val="left" w:pos="900"/>
        </w:tabs>
        <w:suppressAutoHyphens/>
        <w:spacing w:after="0" w:line="240" w:lineRule="auto"/>
        <w:rPr>
          <w:rFonts w:ascii="Arial" w:eastAsia="Times New Roman" w:hAnsi="Arial" w:cs="Arial"/>
          <w:kern w:val="1"/>
          <w:lang w:eastAsia="zh-CN"/>
        </w:rPr>
      </w:pPr>
      <w:r w:rsidRPr="00300FC5">
        <w:rPr>
          <w:rFonts w:ascii="Arial" w:eastAsia="Times New Roman" w:hAnsi="Arial" w:cs="Times New Roman"/>
          <w:kern w:val="1"/>
          <w:szCs w:val="24"/>
          <w:lang w:eastAsia="zh-CN"/>
        </w:rPr>
        <w:tab/>
      </w:r>
    </w:p>
    <w:p w14:paraId="604FE078" w14:textId="77777777" w:rsidR="00300FC5" w:rsidRPr="00300FC5" w:rsidRDefault="00300FC5" w:rsidP="00300FC5">
      <w:pPr>
        <w:tabs>
          <w:tab w:val="left" w:pos="900"/>
        </w:tabs>
        <w:suppressAutoHyphens/>
        <w:spacing w:after="0" w:line="240" w:lineRule="auto"/>
        <w:rPr>
          <w:rFonts w:ascii="Arial" w:eastAsia="Times New Roman" w:hAnsi="Arial" w:cs="Arial"/>
          <w:kern w:val="1"/>
          <w:lang w:eastAsia="zh-CN"/>
        </w:rPr>
        <w:sectPr w:rsidR="00300FC5" w:rsidRPr="00300FC5" w:rsidSect="00C203D2">
          <w:headerReference w:type="even" r:id="rId28"/>
          <w:headerReference w:type="default" r:id="rId29"/>
          <w:footerReference w:type="even" r:id="rId30"/>
          <w:footerReference w:type="default" r:id="rId31"/>
          <w:headerReference w:type="first" r:id="rId32"/>
          <w:footerReference w:type="first" r:id="rId33"/>
          <w:pgSz w:w="11906" w:h="16838"/>
          <w:pgMar w:top="567" w:right="1134" w:bottom="1701" w:left="1134" w:header="720" w:footer="720" w:gutter="0"/>
          <w:cols w:space="720"/>
          <w:docGrid w:linePitch="360"/>
        </w:sectPr>
      </w:pPr>
      <w:r w:rsidRPr="00300FC5">
        <w:rPr>
          <w:rFonts w:ascii="Arial" w:eastAsia="Times New Roman" w:hAnsi="Arial" w:cs="Arial"/>
          <w:kern w:val="1"/>
          <w:lang w:eastAsia="zh-CN"/>
        </w:rPr>
        <w:tab/>
      </w:r>
    </w:p>
    <w:p w14:paraId="73634085" w14:textId="77777777" w:rsidR="00300FC5" w:rsidRPr="00300FC5" w:rsidRDefault="00300FC5" w:rsidP="00300FC5">
      <w:pPr>
        <w:pageBreakBefore/>
        <w:suppressAutoHyphens/>
        <w:spacing w:after="0" w:line="240" w:lineRule="auto"/>
        <w:ind w:firstLine="720"/>
        <w:jc w:val="right"/>
        <w:rPr>
          <w:rFonts w:ascii="Arial" w:eastAsia="Times New Roman" w:hAnsi="Arial" w:cs="Arial"/>
          <w:kern w:val="1"/>
          <w:lang w:eastAsia="zh-CN"/>
        </w:rPr>
      </w:pPr>
      <w:r w:rsidRPr="00300FC5">
        <w:rPr>
          <w:rFonts w:ascii="Arial" w:eastAsia="Times New Roman" w:hAnsi="Arial" w:cs="Arial"/>
          <w:kern w:val="1"/>
          <w:lang w:eastAsia="zh-CN"/>
        </w:rPr>
        <w:lastRenderedPageBreak/>
        <w:t>6. pielikums</w:t>
      </w:r>
    </w:p>
    <w:p w14:paraId="41AF21DB" w14:textId="77777777" w:rsidR="00300FC5" w:rsidRPr="00B91509" w:rsidRDefault="00300FC5" w:rsidP="00300FC5">
      <w:pPr>
        <w:suppressAutoHyphens/>
        <w:spacing w:after="0" w:line="240" w:lineRule="auto"/>
        <w:jc w:val="right"/>
        <w:rPr>
          <w:rFonts w:ascii="Arial" w:eastAsia="Times New Roman" w:hAnsi="Arial" w:cs="Arial"/>
          <w:kern w:val="1"/>
          <w:lang w:eastAsia="zh-CN"/>
        </w:rPr>
      </w:pPr>
      <w:r w:rsidRPr="00B91509">
        <w:rPr>
          <w:rFonts w:ascii="Arial" w:eastAsia="Times New Roman" w:hAnsi="Arial" w:cs="Arial"/>
          <w:kern w:val="1"/>
          <w:lang w:eastAsia="zh-CN"/>
        </w:rPr>
        <w:t>atklāta konkursa</w:t>
      </w:r>
    </w:p>
    <w:p w14:paraId="76B2ABFE" w14:textId="3062BC8A" w:rsidR="00300FC5" w:rsidRPr="00B91509" w:rsidRDefault="00300FC5" w:rsidP="00300FC5">
      <w:pPr>
        <w:suppressAutoHyphens/>
        <w:spacing w:after="0" w:line="240" w:lineRule="auto"/>
        <w:jc w:val="right"/>
        <w:rPr>
          <w:rFonts w:ascii="Arial" w:eastAsia="Times New Roman" w:hAnsi="Arial" w:cs="Arial"/>
          <w:b/>
          <w:kern w:val="1"/>
          <w:sz w:val="24"/>
          <w:szCs w:val="24"/>
          <w:lang w:eastAsia="zh-CN"/>
        </w:rPr>
      </w:pPr>
      <w:r w:rsidRPr="00B91509">
        <w:rPr>
          <w:rFonts w:ascii="Arial" w:eastAsia="Times New Roman" w:hAnsi="Arial" w:cs="Arial"/>
          <w:kern w:val="1"/>
          <w:lang w:eastAsia="zh-CN"/>
        </w:rPr>
        <w:t>Nr.</w:t>
      </w:r>
      <w:r w:rsidRPr="00B91509">
        <w:rPr>
          <w:rFonts w:ascii="Arial" w:eastAsia="Times New Roman" w:hAnsi="Arial" w:cs="Times New Roman"/>
          <w:kern w:val="1"/>
          <w:lang w:eastAsia="zh-CN"/>
        </w:rPr>
        <w:t xml:space="preserve"> </w:t>
      </w:r>
      <w:r w:rsidR="001E552E" w:rsidRPr="00B91509">
        <w:rPr>
          <w:rFonts w:ascii="Arial" w:eastAsia="Times New Roman" w:hAnsi="Arial" w:cs="Times New Roman"/>
          <w:kern w:val="1"/>
          <w:lang w:eastAsia="zh-CN"/>
        </w:rPr>
        <w:t>N</w:t>
      </w:r>
      <w:r w:rsidRPr="00B91509">
        <w:rPr>
          <w:rFonts w:ascii="Arial" w:eastAsia="Times New Roman" w:hAnsi="Arial" w:cs="Times New Roman"/>
          <w:kern w:val="1"/>
          <w:lang w:eastAsia="zh-CN"/>
        </w:rPr>
        <w:t>AP 2023/</w:t>
      </w:r>
      <w:r w:rsidR="005D395D" w:rsidRPr="00B91509">
        <w:rPr>
          <w:rFonts w:ascii="Arial" w:eastAsia="Times New Roman" w:hAnsi="Arial" w:cs="Times New Roman"/>
          <w:kern w:val="1"/>
          <w:lang w:eastAsia="zh-CN"/>
        </w:rPr>
        <w:t>___</w:t>
      </w:r>
      <w:r w:rsidR="00757780" w:rsidRPr="00B91509">
        <w:rPr>
          <w:rFonts w:ascii="Arial" w:eastAsia="Times New Roman" w:hAnsi="Arial" w:cs="Times New Roman"/>
          <w:kern w:val="1"/>
          <w:lang w:eastAsia="zh-CN"/>
        </w:rPr>
        <w:t>__</w:t>
      </w:r>
      <w:r w:rsidRPr="00B91509">
        <w:rPr>
          <w:rFonts w:ascii="Arial" w:eastAsia="Times New Roman" w:hAnsi="Arial" w:cs="Times New Roman"/>
          <w:kern w:val="1"/>
          <w:lang w:eastAsia="zh-CN"/>
        </w:rPr>
        <w:t xml:space="preserve"> </w:t>
      </w:r>
      <w:r w:rsidRPr="00B91509">
        <w:rPr>
          <w:rFonts w:ascii="Arial" w:eastAsia="Times New Roman" w:hAnsi="Arial" w:cs="Arial"/>
          <w:kern w:val="1"/>
          <w:lang w:eastAsia="zh-CN"/>
        </w:rPr>
        <w:t>nolikumam</w:t>
      </w:r>
    </w:p>
    <w:p w14:paraId="3F7D1C85" w14:textId="77777777" w:rsidR="00300FC5" w:rsidRPr="00B91509" w:rsidRDefault="00300FC5" w:rsidP="00300FC5">
      <w:pPr>
        <w:spacing w:after="0" w:line="240" w:lineRule="auto"/>
        <w:jc w:val="center"/>
        <w:rPr>
          <w:rFonts w:ascii="Arial" w:eastAsia="Times New Roman" w:hAnsi="Arial" w:cs="Arial"/>
          <w:b/>
          <w:bCs/>
          <w:lang w:eastAsia="zh-CN"/>
        </w:rPr>
      </w:pPr>
    </w:p>
    <w:p w14:paraId="3DBBEDDD" w14:textId="77777777" w:rsidR="00300FC5" w:rsidRPr="00B91509" w:rsidRDefault="00300FC5" w:rsidP="00C67004">
      <w:pPr>
        <w:tabs>
          <w:tab w:val="center" w:pos="567"/>
        </w:tabs>
        <w:spacing w:after="120" w:line="240" w:lineRule="auto"/>
        <w:jc w:val="center"/>
        <w:rPr>
          <w:rFonts w:ascii="Arial" w:eastAsia="Times New Roman" w:hAnsi="Arial" w:cs="Arial"/>
          <w:b/>
          <w:iCs/>
          <w:sz w:val="24"/>
          <w:szCs w:val="24"/>
        </w:rPr>
      </w:pPr>
      <w:r w:rsidRPr="00B91509">
        <w:rPr>
          <w:rFonts w:ascii="Arial" w:eastAsia="Times New Roman" w:hAnsi="Arial" w:cs="Arial"/>
          <w:b/>
          <w:iCs/>
          <w:sz w:val="24"/>
          <w:szCs w:val="24"/>
        </w:rPr>
        <w:t>APAKŠUZŅĒMĒJU SARAKSTS</w:t>
      </w:r>
    </w:p>
    <w:p w14:paraId="65B51412" w14:textId="49FA68E0" w:rsidR="00BC762E" w:rsidRPr="005D395D" w:rsidRDefault="00BC762E" w:rsidP="00BC762E">
      <w:pPr>
        <w:suppressAutoHyphens/>
        <w:spacing w:after="0" w:line="240" w:lineRule="auto"/>
        <w:jc w:val="center"/>
        <w:rPr>
          <w:rFonts w:ascii="Arial" w:eastAsia="Times New Roman" w:hAnsi="Arial" w:cs="Arial"/>
          <w:kern w:val="1"/>
          <w:lang w:eastAsia="zh-CN"/>
        </w:rPr>
      </w:pPr>
      <w:r w:rsidRPr="00B91509">
        <w:rPr>
          <w:rFonts w:ascii="Arial" w:eastAsia="Arial" w:hAnsi="Arial" w:cs="Arial"/>
          <w:b/>
          <w:kern w:val="1"/>
          <w:lang w:eastAsia="zh-CN"/>
        </w:rPr>
        <w:t>„</w:t>
      </w:r>
      <w:r w:rsidR="001E552E" w:rsidRPr="00B91509">
        <w:rPr>
          <w:rFonts w:ascii="Arial" w:hAnsi="Arial" w:cs="Arial"/>
          <w:b/>
          <w:bCs/>
          <w:kern w:val="1"/>
        </w:rPr>
        <w:t xml:space="preserve">Valmieras novada </w:t>
      </w:r>
      <w:r w:rsidR="001E552E" w:rsidRPr="00B91509">
        <w:rPr>
          <w:rFonts w:ascii="Arial" w:eastAsia="Times New Roman" w:hAnsi="Arial" w:cs="Arial"/>
          <w:b/>
          <w:bCs/>
          <w:kern w:val="1"/>
        </w:rPr>
        <w:t>Naukšēnu apvienības</w:t>
      </w:r>
      <w:r w:rsidR="001E552E" w:rsidRPr="00B91509">
        <w:rPr>
          <w:rFonts w:ascii="Arial" w:hAnsi="Arial" w:cs="Arial"/>
          <w:b/>
          <w:bCs/>
          <w:kern w:val="1"/>
        </w:rPr>
        <w:t xml:space="preserve"> autoceļu un ielu uzturēšanas darbi 2024./2025.</w:t>
      </w:r>
      <w:r w:rsidR="005D395D" w:rsidRPr="00B91509">
        <w:rPr>
          <w:rFonts w:ascii="Arial" w:hAnsi="Arial" w:cs="Arial"/>
          <w:b/>
          <w:bCs/>
          <w:kern w:val="1"/>
        </w:rPr>
        <w:t xml:space="preserve">gada </w:t>
      </w:r>
      <w:r w:rsidR="001E552E" w:rsidRPr="00B91509">
        <w:rPr>
          <w:rFonts w:ascii="Arial" w:hAnsi="Arial" w:cs="Arial"/>
          <w:b/>
          <w:bCs/>
          <w:kern w:val="1"/>
        </w:rPr>
        <w:t xml:space="preserve">ziemas </w:t>
      </w:r>
      <w:r w:rsidR="001E552E" w:rsidRPr="00B91509">
        <w:rPr>
          <w:rFonts w:ascii="Arial" w:eastAsia="Times New Roman" w:hAnsi="Arial" w:cs="Arial"/>
          <w:b/>
          <w:bCs/>
          <w:kern w:val="1"/>
        </w:rPr>
        <w:t>sezonā</w:t>
      </w:r>
      <w:r w:rsidRPr="00B91509">
        <w:rPr>
          <w:rFonts w:ascii="Arial" w:eastAsia="Times New Roman" w:hAnsi="Arial" w:cs="Arial"/>
          <w:b/>
          <w:kern w:val="1"/>
          <w:lang w:eastAsia="zh-CN"/>
        </w:rPr>
        <w:t>”</w:t>
      </w:r>
      <w:r w:rsidRPr="005D395D">
        <w:rPr>
          <w:rFonts w:ascii="Arial" w:eastAsia="Times New Roman" w:hAnsi="Arial" w:cs="Arial"/>
          <w:kern w:val="1"/>
          <w:lang w:eastAsia="zh-CN"/>
        </w:rPr>
        <w:t xml:space="preserve"> </w:t>
      </w:r>
    </w:p>
    <w:p w14:paraId="374E75D5" w14:textId="77777777" w:rsidR="00BC762E" w:rsidRDefault="00BC762E" w:rsidP="00BC762E">
      <w:pPr>
        <w:suppressAutoHyphens/>
        <w:spacing w:after="0" w:line="240" w:lineRule="auto"/>
        <w:jc w:val="center"/>
        <w:rPr>
          <w:rFonts w:ascii="Arial" w:eastAsia="Times New Roman" w:hAnsi="Arial" w:cs="Arial"/>
          <w:kern w:val="1"/>
          <w:lang w:eastAsia="zh-CN"/>
        </w:rPr>
      </w:pPr>
    </w:p>
    <w:p w14:paraId="54660977" w14:textId="6ECFDC97" w:rsidR="00300FC5" w:rsidRPr="00300FC5" w:rsidRDefault="00300FC5" w:rsidP="00BC762E">
      <w:pPr>
        <w:suppressAutoHyphens/>
        <w:spacing w:after="0" w:line="240" w:lineRule="auto"/>
        <w:rPr>
          <w:rFonts w:ascii="Arial" w:eastAsia="Times New Roman" w:hAnsi="Arial" w:cs="Arial"/>
          <w:kern w:val="1"/>
          <w:lang w:eastAsia="zh-CN"/>
        </w:rPr>
      </w:pPr>
      <w:r w:rsidRPr="00300FC5">
        <w:rPr>
          <w:rFonts w:ascii="Arial" w:eastAsia="Times New Roman" w:hAnsi="Arial" w:cs="Arial"/>
          <w:kern w:val="1"/>
          <w:lang w:eastAsia="zh-CN"/>
        </w:rPr>
        <w:t>Iepirkuma daļas Nr. ___</w:t>
      </w:r>
    </w:p>
    <w:p w14:paraId="6985EF6C" w14:textId="77777777" w:rsidR="00300FC5" w:rsidRPr="00300FC5" w:rsidRDefault="00300FC5" w:rsidP="00300FC5">
      <w:pPr>
        <w:suppressAutoHyphens/>
        <w:spacing w:after="0" w:line="240" w:lineRule="auto"/>
        <w:ind w:right="-144"/>
        <w:rPr>
          <w:rFonts w:ascii="Arial" w:eastAsia="Times New Roman" w:hAnsi="Arial" w:cs="Arial"/>
          <w:kern w:val="1"/>
          <w:lang w:eastAsia="zh-CN"/>
        </w:rPr>
      </w:pPr>
      <w:r w:rsidRPr="00300FC5">
        <w:rPr>
          <w:rFonts w:ascii="Arial" w:eastAsia="Times New Roman" w:hAnsi="Arial" w:cs="Arial"/>
          <w:kern w:val="1"/>
          <w:lang w:eastAsia="zh-CN"/>
        </w:rPr>
        <w:t>Iepirkuma daļas nosaukums ________________________</w:t>
      </w:r>
    </w:p>
    <w:p w14:paraId="523EF03A" w14:textId="77777777" w:rsidR="00300FC5" w:rsidRPr="00300FC5" w:rsidRDefault="00300FC5" w:rsidP="00300FC5">
      <w:pPr>
        <w:suppressAutoHyphens/>
        <w:spacing w:after="0" w:line="240" w:lineRule="auto"/>
        <w:ind w:right="-144"/>
        <w:jc w:val="both"/>
        <w:rPr>
          <w:rFonts w:ascii="Arial" w:eastAsia="Times New Roman" w:hAnsi="Arial" w:cs="Arial"/>
          <w:kern w:val="1"/>
          <w:lang w:eastAsia="zh-CN"/>
        </w:rPr>
      </w:pPr>
    </w:p>
    <w:p w14:paraId="5392D3C9" w14:textId="77777777" w:rsidR="00300FC5" w:rsidRPr="00300FC5" w:rsidRDefault="00300FC5" w:rsidP="00300FC5">
      <w:pPr>
        <w:spacing w:after="0" w:line="240" w:lineRule="auto"/>
        <w:jc w:val="both"/>
        <w:rPr>
          <w:rFonts w:ascii="Arial" w:hAnsi="Arial" w:cs="Arial"/>
          <w:b/>
        </w:rPr>
      </w:pPr>
    </w:p>
    <w:p w14:paraId="42D3A361" w14:textId="77777777" w:rsidR="00300FC5" w:rsidRPr="00300FC5" w:rsidRDefault="00300FC5" w:rsidP="00300FC5">
      <w:pPr>
        <w:spacing w:after="0" w:line="240" w:lineRule="auto"/>
        <w:ind w:firstLine="720"/>
        <w:jc w:val="both"/>
        <w:rPr>
          <w:rFonts w:ascii="Arial" w:eastAsia="Times New Roman" w:hAnsi="Arial" w:cs="Arial"/>
          <w:lang w:eastAsia="zh-CN"/>
        </w:rPr>
      </w:pPr>
      <w:r w:rsidRPr="00300FC5">
        <w:rPr>
          <w:rFonts w:ascii="Arial" w:eastAsia="Times New Roman" w:hAnsi="Arial" w:cs="Arial"/>
          <w:lang w:eastAsia="zh-CN"/>
        </w:rPr>
        <w:t>Jānorāda visi tie pretendenta apakšuzņēmēji, kuru veicamo pakalpojuma vērtība ir vismaz </w:t>
      </w:r>
      <w:r w:rsidRPr="00300FC5">
        <w:rPr>
          <w:rFonts w:ascii="Arial" w:eastAsia="Times New Roman" w:hAnsi="Arial" w:cs="Arial"/>
          <w:b/>
          <w:bCs/>
          <w:lang w:eastAsia="zh-CN"/>
        </w:rPr>
        <w:t xml:space="preserve">10 000 EUR bez PVN </w:t>
      </w:r>
      <w:r w:rsidRPr="00300FC5">
        <w:rPr>
          <w:rFonts w:ascii="Arial" w:eastAsia="Times New Roman" w:hAnsi="Arial" w:cs="Arial"/>
          <w:lang w:eastAsia="zh-CN"/>
        </w:rPr>
        <w:t>no kopējās iepirkuma līguma vērtības, un katram šādam apakšuzņēmējam izpildei nododamās līguma daļas summu.</w:t>
      </w:r>
    </w:p>
    <w:p w14:paraId="4C2FA684" w14:textId="77777777" w:rsidR="00300FC5" w:rsidRPr="00E92971" w:rsidRDefault="00300FC5" w:rsidP="00300FC5">
      <w:pPr>
        <w:spacing w:after="0" w:line="240" w:lineRule="auto"/>
        <w:ind w:firstLine="720"/>
        <w:jc w:val="both"/>
        <w:rPr>
          <w:rFonts w:ascii="Arial" w:eastAsia="Times New Roman" w:hAnsi="Arial" w:cs="Arial"/>
          <w:lang w:eastAsia="zh-CN"/>
        </w:rPr>
      </w:pPr>
    </w:p>
    <w:p w14:paraId="5B13ED78" w14:textId="2696431A" w:rsidR="00300FC5" w:rsidRPr="00E92971" w:rsidRDefault="00300FC5" w:rsidP="00300FC5">
      <w:pPr>
        <w:spacing w:after="0" w:line="240" w:lineRule="auto"/>
        <w:ind w:firstLine="720"/>
        <w:jc w:val="both"/>
        <w:rPr>
          <w:rFonts w:ascii="Arial" w:eastAsia="Times New Roman" w:hAnsi="Arial" w:cs="Arial"/>
          <w:lang w:eastAsia="zh-CN"/>
        </w:rPr>
      </w:pPr>
      <w:r w:rsidRPr="00E92971">
        <w:rPr>
          <w:rFonts w:ascii="Arial" w:eastAsia="Times New Roman" w:hAnsi="Arial" w:cs="Arial"/>
          <w:shd w:val="clear" w:color="auto" w:fill="FFFFFF"/>
          <w:lang w:eastAsia="zh-CN"/>
        </w:rPr>
        <w:t xml:space="preserve">Norādāma arī informāciju par apakšuzņēmēju apakšuzņēmējiem, kuri atbilst </w:t>
      </w:r>
      <w:r w:rsidR="00C67004" w:rsidRPr="005D395D">
        <w:rPr>
          <w:rFonts w:ascii="Arial" w:eastAsia="Times New Roman" w:hAnsi="Arial" w:cs="Arial"/>
          <w:shd w:val="clear" w:color="auto" w:fill="FFFFFF"/>
          <w:lang w:eastAsia="zh-CN"/>
        </w:rPr>
        <w:t>PIL</w:t>
      </w:r>
      <w:r w:rsidRPr="005D395D">
        <w:rPr>
          <w:rFonts w:ascii="Arial" w:eastAsia="Times New Roman" w:hAnsi="Arial" w:cs="Arial"/>
          <w:shd w:val="clear" w:color="auto" w:fill="FFFFFF"/>
          <w:lang w:eastAsia="zh-CN"/>
        </w:rPr>
        <w:t xml:space="preserve"> </w:t>
      </w:r>
      <w:r w:rsidRPr="00E92971">
        <w:rPr>
          <w:rFonts w:ascii="Arial" w:eastAsia="Times New Roman" w:hAnsi="Arial" w:cs="Arial"/>
          <w:shd w:val="clear" w:color="auto" w:fill="FFFFFF"/>
          <w:lang w:eastAsia="zh-CN"/>
        </w:rPr>
        <w:t>63.panta otrās daļas nosacījumiem</w:t>
      </w:r>
      <w:r w:rsidRPr="00E92971">
        <w:rPr>
          <w:rFonts w:ascii="Arial" w:eastAsia="Times New Roman" w:hAnsi="Arial" w:cs="Arial"/>
          <w:lang w:eastAsia="zh-CN"/>
        </w:rPr>
        <w:t>.</w:t>
      </w:r>
    </w:p>
    <w:p w14:paraId="2689F46E" w14:textId="77777777" w:rsidR="00300FC5" w:rsidRPr="00E92971" w:rsidRDefault="00300FC5" w:rsidP="00300FC5">
      <w:pPr>
        <w:spacing w:after="0" w:line="240" w:lineRule="auto"/>
        <w:ind w:firstLine="720"/>
        <w:jc w:val="both"/>
        <w:rPr>
          <w:rFonts w:ascii="Arial" w:eastAsia="Times New Roman" w:hAnsi="Arial" w:cs="Arial"/>
          <w:u w:val="single"/>
          <w:lang w:eastAsia="zh-CN"/>
        </w:rPr>
      </w:pPr>
    </w:p>
    <w:p w14:paraId="1572DFA7" w14:textId="77777777" w:rsidR="00300FC5" w:rsidRPr="00300FC5" w:rsidRDefault="00300FC5" w:rsidP="00300FC5">
      <w:pPr>
        <w:spacing w:after="80" w:line="240" w:lineRule="auto"/>
        <w:ind w:firstLine="720"/>
        <w:jc w:val="both"/>
        <w:rPr>
          <w:rFonts w:ascii="Arial" w:eastAsia="Times New Roman" w:hAnsi="Arial" w:cs="Arial"/>
          <w:lang w:eastAsia="zh-CN"/>
        </w:rPr>
      </w:pPr>
      <w:r w:rsidRPr="00300FC5">
        <w:rPr>
          <w:rFonts w:ascii="Arial" w:eastAsia="Times New Roman" w:hAnsi="Arial" w:cs="Arial"/>
          <w:lang w:eastAsia="zh-CN"/>
        </w:rPr>
        <w:t>Jānorāda arī visi tie pretendenta apakšuzņēmēji, uz kuru iespējām pretendents balstās, lai izpildītu konkursa nolikumā izvirzītās kvalifikācijas prasības.</w:t>
      </w:r>
    </w:p>
    <w:p w14:paraId="72FACC47" w14:textId="77777777" w:rsidR="00300FC5" w:rsidRPr="00300FC5" w:rsidRDefault="00300FC5" w:rsidP="00300FC5">
      <w:pPr>
        <w:spacing w:after="0" w:line="240" w:lineRule="auto"/>
        <w:jc w:val="center"/>
        <w:rPr>
          <w:rFonts w:ascii="Arial" w:eastAsia="Times New Roman" w:hAnsi="Arial" w:cs="Arial"/>
          <w:b/>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300FC5" w:rsidRPr="00300FC5" w14:paraId="4B2C8D71" w14:textId="77777777" w:rsidTr="00F5153C">
        <w:trPr>
          <w:cantSplit/>
          <w:trHeight w:val="330"/>
          <w:jc w:val="center"/>
        </w:trPr>
        <w:tc>
          <w:tcPr>
            <w:tcW w:w="4248" w:type="dxa"/>
            <w:vMerge w:val="restart"/>
            <w:shd w:val="clear" w:color="auto" w:fill="auto"/>
            <w:vAlign w:val="center"/>
          </w:tcPr>
          <w:p w14:paraId="1A7BABFE" w14:textId="77777777" w:rsidR="00300FC5" w:rsidRPr="00300FC5" w:rsidRDefault="00300FC5" w:rsidP="00300FC5">
            <w:pPr>
              <w:spacing w:after="0" w:line="240" w:lineRule="auto"/>
              <w:jc w:val="center"/>
              <w:rPr>
                <w:rFonts w:ascii="Arial" w:eastAsia="Times New Roman" w:hAnsi="Arial" w:cs="Arial"/>
                <w:b/>
                <w:bCs/>
                <w:sz w:val="21"/>
                <w:szCs w:val="21"/>
                <w:lang w:eastAsia="zh-CN"/>
              </w:rPr>
            </w:pPr>
            <w:r w:rsidRPr="00300FC5">
              <w:rPr>
                <w:rFonts w:ascii="Arial" w:eastAsia="Times New Roman" w:hAnsi="Arial" w:cs="Arial"/>
                <w:b/>
                <w:bCs/>
                <w:sz w:val="21"/>
                <w:szCs w:val="21"/>
                <w:lang w:eastAsia="zh-CN"/>
              </w:rPr>
              <w:t>Apakšuzņēmēja nosaukums</w:t>
            </w:r>
            <w:r w:rsidRPr="00300FC5">
              <w:rPr>
                <w:rFonts w:ascii="Arial" w:eastAsia="Times New Roman" w:hAnsi="Arial" w:cs="Arial"/>
                <w:sz w:val="21"/>
                <w:szCs w:val="21"/>
                <w:lang w:eastAsia="zh-CN"/>
              </w:rPr>
              <w:t>,</w:t>
            </w:r>
            <w:r w:rsidRPr="00300FC5">
              <w:rPr>
                <w:rFonts w:ascii="Arial" w:eastAsia="Times New Roman" w:hAnsi="Arial" w:cs="Arial"/>
                <w:b/>
                <w:bCs/>
                <w:sz w:val="21"/>
                <w:szCs w:val="21"/>
                <w:lang w:eastAsia="zh-CN"/>
              </w:rPr>
              <w:t xml:space="preserve"> </w:t>
            </w:r>
          </w:p>
          <w:p w14:paraId="1581EDD7" w14:textId="77777777" w:rsidR="00300FC5" w:rsidRPr="00300FC5" w:rsidRDefault="00300FC5" w:rsidP="00300FC5">
            <w:pPr>
              <w:spacing w:after="0" w:line="240" w:lineRule="auto"/>
              <w:jc w:val="center"/>
              <w:rPr>
                <w:rFonts w:ascii="Arial" w:eastAsia="Times New Roman" w:hAnsi="Arial" w:cs="Arial"/>
                <w:b/>
                <w:bCs/>
                <w:sz w:val="21"/>
                <w:szCs w:val="21"/>
                <w:lang w:eastAsia="zh-CN"/>
              </w:rPr>
            </w:pPr>
            <w:r w:rsidRPr="00300FC5">
              <w:rPr>
                <w:rFonts w:ascii="Arial" w:eastAsia="Times New Roman" w:hAnsi="Arial" w:cs="Arial"/>
                <w:sz w:val="21"/>
                <w:szCs w:val="21"/>
                <w:lang w:eastAsia="zh-CN"/>
              </w:rPr>
              <w:t>reģistrācijas Nr.</w:t>
            </w:r>
          </w:p>
        </w:tc>
        <w:tc>
          <w:tcPr>
            <w:tcW w:w="5245" w:type="dxa"/>
            <w:gridSpan w:val="2"/>
            <w:shd w:val="clear" w:color="auto" w:fill="auto"/>
            <w:vAlign w:val="center"/>
          </w:tcPr>
          <w:p w14:paraId="348E1E48" w14:textId="77777777" w:rsidR="00300FC5" w:rsidRPr="00300FC5" w:rsidRDefault="00300FC5" w:rsidP="00300FC5">
            <w:pPr>
              <w:spacing w:after="0" w:line="240" w:lineRule="auto"/>
              <w:jc w:val="center"/>
              <w:rPr>
                <w:rFonts w:ascii="Arial" w:eastAsia="Times New Roman" w:hAnsi="Arial" w:cs="Arial"/>
                <w:b/>
                <w:bCs/>
                <w:sz w:val="21"/>
                <w:szCs w:val="21"/>
                <w:lang w:eastAsia="zh-CN"/>
              </w:rPr>
            </w:pPr>
            <w:r w:rsidRPr="00300FC5">
              <w:rPr>
                <w:rFonts w:ascii="Arial" w:eastAsia="Times New Roman" w:hAnsi="Arial" w:cs="Arial"/>
                <w:b/>
                <w:bCs/>
                <w:sz w:val="21"/>
                <w:szCs w:val="21"/>
                <w:lang w:eastAsia="zh-CN"/>
              </w:rPr>
              <w:t>Veicamā darba daļa</w:t>
            </w:r>
          </w:p>
        </w:tc>
      </w:tr>
      <w:tr w:rsidR="00300FC5" w:rsidRPr="00300FC5" w14:paraId="1D16E332" w14:textId="77777777" w:rsidTr="00F5153C">
        <w:trPr>
          <w:cantSplit/>
          <w:trHeight w:val="184"/>
          <w:jc w:val="center"/>
        </w:trPr>
        <w:tc>
          <w:tcPr>
            <w:tcW w:w="4248" w:type="dxa"/>
            <w:vMerge/>
            <w:shd w:val="clear" w:color="auto" w:fill="auto"/>
            <w:vAlign w:val="center"/>
          </w:tcPr>
          <w:p w14:paraId="073B075D" w14:textId="77777777" w:rsidR="00300FC5" w:rsidRPr="00300FC5" w:rsidRDefault="00300FC5" w:rsidP="00300FC5">
            <w:pPr>
              <w:snapToGrid w:val="0"/>
              <w:spacing w:after="0" w:line="240" w:lineRule="auto"/>
              <w:jc w:val="center"/>
              <w:rPr>
                <w:rFonts w:ascii="Arial" w:eastAsia="Times New Roman" w:hAnsi="Arial" w:cs="Arial"/>
                <w:b/>
                <w:bCs/>
                <w:sz w:val="21"/>
                <w:szCs w:val="21"/>
                <w:lang w:eastAsia="zh-CN"/>
              </w:rPr>
            </w:pPr>
          </w:p>
        </w:tc>
        <w:tc>
          <w:tcPr>
            <w:tcW w:w="2693" w:type="dxa"/>
            <w:shd w:val="clear" w:color="auto" w:fill="auto"/>
            <w:vAlign w:val="center"/>
          </w:tcPr>
          <w:p w14:paraId="7E96300E" w14:textId="77777777" w:rsidR="00300FC5" w:rsidRPr="00300FC5" w:rsidRDefault="00300FC5" w:rsidP="00300FC5">
            <w:pPr>
              <w:spacing w:after="0" w:line="240" w:lineRule="auto"/>
              <w:jc w:val="center"/>
              <w:rPr>
                <w:rFonts w:ascii="Times New Roman" w:eastAsia="Times New Roman" w:hAnsi="Times New Roman" w:cs="Times New Roman"/>
                <w:sz w:val="24"/>
                <w:szCs w:val="24"/>
                <w:lang w:eastAsia="zh-CN"/>
              </w:rPr>
            </w:pPr>
            <w:r w:rsidRPr="00300FC5">
              <w:rPr>
                <w:rFonts w:ascii="Arial" w:eastAsia="Times New Roman" w:hAnsi="Arial" w:cs="Arial"/>
                <w:b/>
                <w:bCs/>
                <w:sz w:val="21"/>
                <w:szCs w:val="21"/>
                <w:lang w:eastAsia="zh-CN"/>
              </w:rPr>
              <w:t>Darba nosaukums,</w:t>
            </w:r>
            <w:r w:rsidRPr="00300FC5">
              <w:rPr>
                <w:rFonts w:ascii="Times New Roman" w:eastAsia="Times New Roman" w:hAnsi="Times New Roman" w:cs="Times New Roman"/>
                <w:sz w:val="24"/>
                <w:szCs w:val="24"/>
                <w:lang w:eastAsia="zh-CN"/>
              </w:rPr>
              <w:t xml:space="preserve"> </w:t>
            </w:r>
          </w:p>
          <w:p w14:paraId="62BE8EE8" w14:textId="77777777" w:rsidR="00300FC5" w:rsidRPr="00300FC5" w:rsidRDefault="00300FC5" w:rsidP="00300FC5">
            <w:pPr>
              <w:spacing w:after="0" w:line="240" w:lineRule="auto"/>
              <w:jc w:val="center"/>
              <w:rPr>
                <w:rFonts w:ascii="Arial" w:eastAsia="Times New Roman" w:hAnsi="Arial" w:cs="Arial"/>
                <w:sz w:val="21"/>
                <w:szCs w:val="21"/>
                <w:lang w:eastAsia="zh-CN"/>
              </w:rPr>
            </w:pPr>
            <w:r w:rsidRPr="00300FC5">
              <w:rPr>
                <w:rFonts w:ascii="Arial" w:eastAsia="Times New Roman" w:hAnsi="Arial" w:cs="Arial"/>
                <w:sz w:val="21"/>
                <w:szCs w:val="21"/>
                <w:lang w:eastAsia="zh-CN"/>
              </w:rPr>
              <w:t>kura vērtība ir vismaz</w:t>
            </w:r>
          </w:p>
          <w:p w14:paraId="437D4401" w14:textId="77777777" w:rsidR="00300FC5" w:rsidRPr="00300FC5" w:rsidRDefault="00300FC5" w:rsidP="00300FC5">
            <w:pPr>
              <w:spacing w:after="0" w:line="240" w:lineRule="auto"/>
              <w:jc w:val="center"/>
              <w:rPr>
                <w:rFonts w:ascii="Arial" w:eastAsia="Times New Roman" w:hAnsi="Arial" w:cs="Arial"/>
                <w:b/>
                <w:bCs/>
                <w:sz w:val="21"/>
                <w:szCs w:val="21"/>
                <w:lang w:eastAsia="zh-CN"/>
              </w:rPr>
            </w:pPr>
            <w:r w:rsidRPr="00300FC5">
              <w:rPr>
                <w:rFonts w:ascii="Arial" w:eastAsia="Times New Roman" w:hAnsi="Arial" w:cs="Arial"/>
                <w:sz w:val="21"/>
                <w:szCs w:val="21"/>
                <w:lang w:eastAsia="zh-CN"/>
              </w:rPr>
              <w:t xml:space="preserve">10 000 </w:t>
            </w:r>
            <w:r w:rsidRPr="00300FC5">
              <w:rPr>
                <w:rFonts w:ascii="Arial" w:eastAsia="Times New Roman" w:hAnsi="Arial" w:cs="Arial"/>
                <w:i/>
                <w:iCs/>
                <w:sz w:val="21"/>
                <w:szCs w:val="21"/>
                <w:lang w:eastAsia="zh-CN"/>
              </w:rPr>
              <w:t>euro</w:t>
            </w:r>
            <w:r w:rsidRPr="00300FC5">
              <w:rPr>
                <w:rFonts w:ascii="Arial" w:eastAsia="Times New Roman" w:hAnsi="Arial" w:cs="Arial"/>
                <w:sz w:val="21"/>
                <w:szCs w:val="21"/>
                <w:lang w:eastAsia="zh-CN"/>
              </w:rPr>
              <w:t xml:space="preserve"> bez PVN</w:t>
            </w:r>
          </w:p>
        </w:tc>
        <w:tc>
          <w:tcPr>
            <w:tcW w:w="2552" w:type="dxa"/>
            <w:shd w:val="clear" w:color="auto" w:fill="auto"/>
            <w:vAlign w:val="center"/>
          </w:tcPr>
          <w:p w14:paraId="37A6BF84" w14:textId="77777777" w:rsidR="00300FC5" w:rsidRPr="00300FC5" w:rsidRDefault="00300FC5" w:rsidP="00300FC5">
            <w:pPr>
              <w:spacing w:after="0" w:line="240" w:lineRule="auto"/>
              <w:jc w:val="center"/>
              <w:rPr>
                <w:rFonts w:ascii="Arial" w:eastAsia="Times New Roman" w:hAnsi="Arial" w:cs="Arial"/>
                <w:b/>
                <w:bCs/>
                <w:sz w:val="21"/>
                <w:szCs w:val="21"/>
                <w:lang w:eastAsia="zh-CN"/>
              </w:rPr>
            </w:pPr>
            <w:r w:rsidRPr="00300FC5">
              <w:rPr>
                <w:rFonts w:ascii="Arial" w:eastAsia="Times New Roman" w:hAnsi="Arial" w:cs="Arial"/>
                <w:b/>
                <w:bCs/>
                <w:sz w:val="21"/>
                <w:szCs w:val="21"/>
                <w:lang w:eastAsia="zh-CN"/>
              </w:rPr>
              <w:t xml:space="preserve">Summa </w:t>
            </w:r>
            <w:r w:rsidRPr="00300FC5">
              <w:rPr>
                <w:rFonts w:ascii="Arial" w:eastAsia="Times New Roman" w:hAnsi="Arial" w:cs="Arial"/>
                <w:i/>
                <w:iCs/>
                <w:sz w:val="21"/>
                <w:szCs w:val="21"/>
                <w:lang w:eastAsia="zh-CN"/>
              </w:rPr>
              <w:t xml:space="preserve">euro </w:t>
            </w:r>
            <w:r w:rsidRPr="00300FC5">
              <w:rPr>
                <w:rFonts w:ascii="Arial" w:eastAsia="Times New Roman" w:hAnsi="Arial" w:cs="Arial"/>
                <w:sz w:val="21"/>
                <w:szCs w:val="21"/>
                <w:lang w:eastAsia="zh-CN"/>
              </w:rPr>
              <w:t>bez PVN</w:t>
            </w:r>
          </w:p>
          <w:p w14:paraId="130E0D0A" w14:textId="77777777" w:rsidR="00300FC5" w:rsidRPr="00300FC5" w:rsidRDefault="00300FC5" w:rsidP="00300FC5">
            <w:pPr>
              <w:spacing w:after="0" w:line="240" w:lineRule="auto"/>
              <w:jc w:val="center"/>
              <w:rPr>
                <w:rFonts w:ascii="Arial" w:eastAsia="Times New Roman" w:hAnsi="Arial" w:cs="Arial"/>
                <w:b/>
                <w:bCs/>
                <w:sz w:val="21"/>
                <w:szCs w:val="21"/>
                <w:lang w:eastAsia="zh-CN"/>
              </w:rPr>
            </w:pPr>
            <w:r w:rsidRPr="00300FC5">
              <w:rPr>
                <w:rFonts w:ascii="Arial" w:eastAsia="Times New Roman" w:hAnsi="Arial" w:cs="Arial"/>
                <w:sz w:val="21"/>
                <w:szCs w:val="21"/>
                <w:lang w:eastAsia="zh-CN"/>
              </w:rPr>
              <w:t>no darbu apjoma</w:t>
            </w:r>
          </w:p>
        </w:tc>
      </w:tr>
      <w:tr w:rsidR="00300FC5" w:rsidRPr="00300FC5" w14:paraId="35C638A6" w14:textId="77777777" w:rsidTr="00F5153C">
        <w:trPr>
          <w:cantSplit/>
          <w:trHeight w:val="204"/>
          <w:jc w:val="center"/>
        </w:trPr>
        <w:tc>
          <w:tcPr>
            <w:tcW w:w="4248" w:type="dxa"/>
            <w:shd w:val="clear" w:color="auto" w:fill="auto"/>
          </w:tcPr>
          <w:p w14:paraId="1216AF3D"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693" w:type="dxa"/>
            <w:shd w:val="clear" w:color="auto" w:fill="auto"/>
          </w:tcPr>
          <w:p w14:paraId="0B4D61DF"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552" w:type="dxa"/>
            <w:shd w:val="clear" w:color="auto" w:fill="auto"/>
          </w:tcPr>
          <w:p w14:paraId="32B07005" w14:textId="77777777" w:rsidR="00300FC5" w:rsidRPr="00300FC5" w:rsidRDefault="00300FC5" w:rsidP="00300FC5">
            <w:pPr>
              <w:snapToGrid w:val="0"/>
              <w:spacing w:after="0" w:line="240" w:lineRule="auto"/>
              <w:jc w:val="center"/>
              <w:rPr>
                <w:rFonts w:ascii="Arial" w:eastAsia="Times New Roman" w:hAnsi="Arial" w:cs="Arial"/>
                <w:szCs w:val="24"/>
                <w:lang w:eastAsia="zh-CN"/>
              </w:rPr>
            </w:pPr>
          </w:p>
        </w:tc>
      </w:tr>
      <w:tr w:rsidR="00300FC5" w:rsidRPr="00300FC5" w14:paraId="373A1018" w14:textId="77777777" w:rsidTr="00F5153C">
        <w:trPr>
          <w:cantSplit/>
          <w:trHeight w:val="204"/>
          <w:jc w:val="center"/>
        </w:trPr>
        <w:tc>
          <w:tcPr>
            <w:tcW w:w="4248" w:type="dxa"/>
            <w:shd w:val="clear" w:color="auto" w:fill="auto"/>
          </w:tcPr>
          <w:p w14:paraId="10780110"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693" w:type="dxa"/>
            <w:shd w:val="clear" w:color="auto" w:fill="auto"/>
          </w:tcPr>
          <w:p w14:paraId="66CD8499"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552" w:type="dxa"/>
            <w:shd w:val="clear" w:color="auto" w:fill="auto"/>
          </w:tcPr>
          <w:p w14:paraId="7564CDDA" w14:textId="77777777" w:rsidR="00300FC5" w:rsidRPr="00300FC5" w:rsidRDefault="00300FC5" w:rsidP="00300FC5">
            <w:pPr>
              <w:snapToGrid w:val="0"/>
              <w:spacing w:after="0" w:line="240" w:lineRule="auto"/>
              <w:jc w:val="center"/>
              <w:rPr>
                <w:rFonts w:ascii="Arial" w:eastAsia="Times New Roman" w:hAnsi="Arial" w:cs="Arial"/>
                <w:szCs w:val="24"/>
                <w:lang w:eastAsia="zh-CN"/>
              </w:rPr>
            </w:pPr>
          </w:p>
        </w:tc>
      </w:tr>
      <w:tr w:rsidR="00300FC5" w:rsidRPr="00300FC5" w14:paraId="66ED12F9" w14:textId="77777777" w:rsidTr="00F5153C">
        <w:trPr>
          <w:cantSplit/>
          <w:trHeight w:val="256"/>
          <w:jc w:val="center"/>
        </w:trPr>
        <w:tc>
          <w:tcPr>
            <w:tcW w:w="4248" w:type="dxa"/>
            <w:shd w:val="clear" w:color="auto" w:fill="auto"/>
          </w:tcPr>
          <w:p w14:paraId="498831C6"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693" w:type="dxa"/>
            <w:shd w:val="clear" w:color="auto" w:fill="auto"/>
          </w:tcPr>
          <w:p w14:paraId="08EA5698"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552" w:type="dxa"/>
            <w:shd w:val="clear" w:color="auto" w:fill="auto"/>
          </w:tcPr>
          <w:p w14:paraId="2108BAA5" w14:textId="77777777" w:rsidR="00300FC5" w:rsidRPr="00300FC5" w:rsidRDefault="00300FC5" w:rsidP="00300FC5">
            <w:pPr>
              <w:snapToGrid w:val="0"/>
              <w:spacing w:after="0" w:line="240" w:lineRule="auto"/>
              <w:jc w:val="center"/>
              <w:rPr>
                <w:rFonts w:ascii="Arial" w:eastAsia="Times New Roman" w:hAnsi="Arial" w:cs="Arial"/>
                <w:szCs w:val="24"/>
                <w:lang w:eastAsia="zh-CN"/>
              </w:rPr>
            </w:pPr>
          </w:p>
        </w:tc>
      </w:tr>
      <w:tr w:rsidR="00300FC5" w:rsidRPr="00300FC5" w14:paraId="6F70755C" w14:textId="77777777" w:rsidTr="00F5153C">
        <w:trPr>
          <w:cantSplit/>
          <w:trHeight w:val="256"/>
          <w:jc w:val="center"/>
        </w:trPr>
        <w:tc>
          <w:tcPr>
            <w:tcW w:w="4248" w:type="dxa"/>
            <w:shd w:val="clear" w:color="auto" w:fill="auto"/>
          </w:tcPr>
          <w:p w14:paraId="2FFDBBCA"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693" w:type="dxa"/>
            <w:shd w:val="clear" w:color="auto" w:fill="auto"/>
          </w:tcPr>
          <w:p w14:paraId="341A0C5A" w14:textId="77777777" w:rsidR="00300FC5" w:rsidRPr="00300FC5" w:rsidRDefault="00300FC5" w:rsidP="00300FC5">
            <w:pPr>
              <w:snapToGrid w:val="0"/>
              <w:spacing w:after="0" w:line="240" w:lineRule="auto"/>
              <w:jc w:val="both"/>
              <w:rPr>
                <w:rFonts w:ascii="Arial" w:eastAsia="Times New Roman" w:hAnsi="Arial" w:cs="Arial"/>
                <w:szCs w:val="24"/>
                <w:lang w:eastAsia="zh-CN"/>
              </w:rPr>
            </w:pPr>
          </w:p>
        </w:tc>
        <w:tc>
          <w:tcPr>
            <w:tcW w:w="2552" w:type="dxa"/>
            <w:shd w:val="clear" w:color="auto" w:fill="auto"/>
          </w:tcPr>
          <w:p w14:paraId="6658959C" w14:textId="77777777" w:rsidR="00300FC5" w:rsidRPr="00300FC5" w:rsidRDefault="00300FC5" w:rsidP="00300FC5">
            <w:pPr>
              <w:snapToGrid w:val="0"/>
              <w:spacing w:after="0" w:line="240" w:lineRule="auto"/>
              <w:jc w:val="center"/>
              <w:rPr>
                <w:rFonts w:ascii="Arial" w:eastAsia="Times New Roman" w:hAnsi="Arial" w:cs="Arial"/>
                <w:szCs w:val="24"/>
                <w:lang w:eastAsia="zh-CN"/>
              </w:rPr>
            </w:pPr>
          </w:p>
        </w:tc>
      </w:tr>
    </w:tbl>
    <w:p w14:paraId="485335A5" w14:textId="77777777" w:rsidR="00300FC5" w:rsidRPr="00300FC5" w:rsidRDefault="00300FC5" w:rsidP="00300FC5">
      <w:pPr>
        <w:spacing w:after="0" w:line="240" w:lineRule="auto"/>
        <w:jc w:val="both"/>
        <w:rPr>
          <w:rFonts w:ascii="Arial" w:eastAsia="Times New Roman" w:hAnsi="Arial" w:cs="Arial"/>
          <w:sz w:val="20"/>
          <w:szCs w:val="20"/>
          <w:lang w:eastAsia="zh-CN"/>
        </w:rPr>
      </w:pPr>
    </w:p>
    <w:p w14:paraId="3B3DD215" w14:textId="77777777" w:rsidR="00300FC5" w:rsidRPr="00300FC5" w:rsidRDefault="00300FC5" w:rsidP="00300FC5">
      <w:pPr>
        <w:spacing w:after="0" w:line="240" w:lineRule="auto"/>
        <w:jc w:val="both"/>
        <w:rPr>
          <w:rFonts w:ascii="Arial" w:eastAsia="Times New Roman" w:hAnsi="Arial" w:cs="Arial"/>
          <w:sz w:val="20"/>
          <w:szCs w:val="20"/>
          <w:lang w:eastAsia="zh-CN"/>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80"/>
        <w:gridCol w:w="5248"/>
      </w:tblGrid>
      <w:tr w:rsidR="00300FC5" w:rsidRPr="00300FC5" w14:paraId="4551F0FD" w14:textId="77777777" w:rsidTr="00F5153C">
        <w:tc>
          <w:tcPr>
            <w:tcW w:w="4380" w:type="dxa"/>
            <w:shd w:val="clear" w:color="auto" w:fill="E2EFD9" w:themeFill="accent6" w:themeFillTint="33"/>
            <w:vAlign w:val="center"/>
          </w:tcPr>
          <w:p w14:paraId="4DB152FC"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Arial" w:eastAsia="Times New Roman" w:hAnsi="Arial" w:cs="Arial"/>
                <w:b/>
                <w:bCs/>
                <w:sz w:val="21"/>
                <w:szCs w:val="21"/>
                <w:lang w:eastAsia="zh-CN"/>
              </w:rPr>
              <w:t>Apakšuzņēmējs atbilst mazā vai vidējā uzņēmuma statusam</w:t>
            </w:r>
            <w:r w:rsidRPr="00300FC5">
              <w:rPr>
                <w:rFonts w:ascii="Arial" w:eastAsia="Times New Roman" w:hAnsi="Arial" w:cs="Arial"/>
                <w:b/>
                <w:bCs/>
                <w:vertAlign w:val="superscript"/>
                <w:lang w:eastAsia="zh-CN"/>
              </w:rPr>
              <w:footnoteReference w:id="4"/>
            </w:r>
            <w:r w:rsidRPr="00300FC5">
              <w:rPr>
                <w:rFonts w:ascii="Arial" w:eastAsia="Times New Roman" w:hAnsi="Arial" w:cs="Arial"/>
                <w:lang w:eastAsia="zh-CN"/>
              </w:rPr>
              <w:t>:</w:t>
            </w:r>
          </w:p>
          <w:p w14:paraId="26C961D8" w14:textId="77777777" w:rsidR="00300FC5" w:rsidRPr="00300FC5" w:rsidRDefault="00300FC5" w:rsidP="00300FC5">
            <w:pPr>
              <w:keepNext/>
              <w:spacing w:after="0" w:line="240" w:lineRule="auto"/>
              <w:jc w:val="both"/>
              <w:rPr>
                <w:rFonts w:ascii="Arial" w:eastAsia="Times New Roman" w:hAnsi="Arial" w:cs="Arial"/>
                <w:lang w:eastAsia="zh-CN"/>
              </w:rPr>
            </w:pPr>
            <w:r w:rsidRPr="00300FC5">
              <w:rPr>
                <w:rFonts w:ascii="Times New Roman" w:eastAsia="Times New Roman" w:hAnsi="Times New Roman" w:cs="Times New Roman"/>
                <w:noProof/>
                <w:sz w:val="24"/>
                <w:szCs w:val="24"/>
                <w:vertAlign w:val="subscript"/>
                <w:lang w:eastAsia="zh-CN"/>
              </w:rPr>
              <w:drawing>
                <wp:anchor distT="0" distB="0" distL="114300" distR="114300" simplePos="0" relativeHeight="251660288" behindDoc="0" locked="0" layoutInCell="1" allowOverlap="1" wp14:anchorId="11E37D37" wp14:editId="5F476372">
                  <wp:simplePos x="0" y="0"/>
                  <wp:positionH relativeFrom="column">
                    <wp:posOffset>1199515</wp:posOffset>
                  </wp:positionH>
                  <wp:positionV relativeFrom="paragraph">
                    <wp:posOffset>4445</wp:posOffset>
                  </wp:positionV>
                  <wp:extent cx="162560" cy="156210"/>
                  <wp:effectExtent l="0" t="0" r="8890" b="0"/>
                  <wp:wrapNone/>
                  <wp:docPr id="75152254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300FC5">
              <w:rPr>
                <w:rFonts w:ascii="Arial" w:eastAsia="Times New Roman" w:hAnsi="Arial" w:cs="Arial"/>
                <w:lang w:eastAsia="zh-CN"/>
              </w:rPr>
              <w:t>(</w:t>
            </w:r>
            <w:r w:rsidRPr="00300FC5">
              <w:rPr>
                <w:rFonts w:ascii="Arial" w:eastAsia="Times New Roman" w:hAnsi="Arial" w:cs="Arial"/>
                <w:i/>
                <w:iCs/>
                <w:sz w:val="20"/>
                <w:szCs w:val="20"/>
                <w:lang w:eastAsia="zh-CN"/>
              </w:rPr>
              <w:t>atbilstošo</w:t>
            </w:r>
            <w:r w:rsidRPr="00300FC5">
              <w:rPr>
                <w:rFonts w:ascii="Arial" w:eastAsia="Times New Roman" w:hAnsi="Arial" w:cs="Arial"/>
                <w:sz w:val="20"/>
                <w:szCs w:val="20"/>
                <w:lang w:eastAsia="zh-CN"/>
              </w:rPr>
              <w:t xml:space="preserve"> </w:t>
            </w:r>
            <w:r w:rsidRPr="00300FC5">
              <w:rPr>
                <w:rFonts w:ascii="Arial" w:eastAsia="Times New Roman" w:hAnsi="Arial" w:cs="Arial"/>
                <w:i/>
                <w:iCs/>
                <w:sz w:val="20"/>
                <w:szCs w:val="20"/>
                <w:lang w:eastAsia="zh-CN"/>
              </w:rPr>
              <w:t>atzīmēt ar</w:t>
            </w:r>
            <w:r w:rsidRPr="00300FC5">
              <w:rPr>
                <w:rFonts w:ascii="Arial" w:eastAsia="Times New Roman" w:hAnsi="Arial" w:cs="Arial"/>
                <w:sz w:val="20"/>
                <w:szCs w:val="20"/>
                <w:lang w:eastAsia="zh-CN"/>
              </w:rPr>
              <w:t xml:space="preserve"> </w:t>
            </w:r>
            <w:r w:rsidRPr="00300FC5">
              <w:rPr>
                <w:rFonts w:ascii="Arial" w:eastAsia="Times New Roman" w:hAnsi="Arial" w:cs="Arial"/>
                <w:sz w:val="18"/>
                <w:szCs w:val="18"/>
                <w:lang w:eastAsia="zh-CN"/>
              </w:rPr>
              <w:t xml:space="preserve">     </w:t>
            </w:r>
            <w:r w:rsidRPr="00300FC5">
              <w:rPr>
                <w:rFonts w:ascii="Arial" w:eastAsia="Times New Roman" w:hAnsi="Arial" w:cs="Arial"/>
                <w:lang w:eastAsia="zh-CN"/>
              </w:rPr>
              <w:t xml:space="preserve">)  </w:t>
            </w:r>
          </w:p>
        </w:tc>
        <w:tc>
          <w:tcPr>
            <w:tcW w:w="5248" w:type="dxa"/>
            <w:shd w:val="clear" w:color="auto" w:fill="auto"/>
            <w:vAlign w:val="center"/>
          </w:tcPr>
          <w:tbl>
            <w:tblPr>
              <w:tblW w:w="5136" w:type="dxa"/>
              <w:tblLayout w:type="fixed"/>
              <w:tblLook w:val="04A0" w:firstRow="1" w:lastRow="0" w:firstColumn="1" w:lastColumn="0" w:noHBand="0" w:noVBand="1"/>
            </w:tblPr>
            <w:tblGrid>
              <w:gridCol w:w="425"/>
              <w:gridCol w:w="4711"/>
            </w:tblGrid>
            <w:tr w:rsidR="00300FC5" w:rsidRPr="00300FC5" w14:paraId="28780895" w14:textId="77777777" w:rsidTr="00F5153C">
              <w:sdt>
                <w:sdtPr>
                  <w:rPr>
                    <w:rFonts w:ascii="Arial" w:eastAsia="Times New Roman" w:hAnsi="Arial" w:cs="Arial"/>
                    <w:b/>
                    <w:sz w:val="32"/>
                    <w:szCs w:val="32"/>
                    <w:lang w:eastAsia="lv-LV"/>
                  </w:rPr>
                  <w:id w:val="-1945218366"/>
                  <w14:checkbox>
                    <w14:checked w14:val="0"/>
                    <w14:checkedState w14:val="2612" w14:font="MS Gothic"/>
                    <w14:uncheckedState w14:val="2610" w14:font="MS Gothic"/>
                  </w14:checkbox>
                </w:sdtPr>
                <w:sdtContent>
                  <w:tc>
                    <w:tcPr>
                      <w:tcW w:w="425" w:type="dxa"/>
                    </w:tcPr>
                    <w:p w14:paraId="16BB5C36" w14:textId="77777777" w:rsidR="00300FC5" w:rsidRPr="00300FC5" w:rsidRDefault="00300FC5" w:rsidP="00300FC5">
                      <w:pPr>
                        <w:overflowPunct w:val="0"/>
                        <w:autoSpaceDE w:val="0"/>
                        <w:autoSpaceDN w:val="0"/>
                        <w:adjustRightInd w:val="0"/>
                        <w:spacing w:before="80" w:after="0" w:line="240" w:lineRule="auto"/>
                        <w:ind w:right="-113" w:hanging="79"/>
                        <w:jc w:val="center"/>
                        <w:textAlignment w:val="baseline"/>
                        <w:rPr>
                          <w:rFonts w:ascii="Arial" w:eastAsia="Times New Roman" w:hAnsi="Arial" w:cs="Arial"/>
                          <w:b/>
                          <w:sz w:val="32"/>
                          <w:szCs w:val="32"/>
                          <w:lang w:eastAsia="lv-LV"/>
                        </w:rPr>
                      </w:pPr>
                      <w:r w:rsidRPr="00300FC5">
                        <w:rPr>
                          <w:rFonts w:ascii="Segoe UI Symbol" w:eastAsia="Times New Roman" w:hAnsi="Segoe UI Symbol" w:cs="Segoe UI Symbol"/>
                          <w:b/>
                          <w:sz w:val="32"/>
                          <w:szCs w:val="32"/>
                          <w:lang w:eastAsia="lv-LV"/>
                        </w:rPr>
                        <w:t>☐</w:t>
                      </w:r>
                    </w:p>
                  </w:tc>
                </w:sdtContent>
              </w:sdt>
              <w:tc>
                <w:tcPr>
                  <w:tcW w:w="4711" w:type="dxa"/>
                  <w:vAlign w:val="center"/>
                </w:tcPr>
                <w:p w14:paraId="2CCD34B2" w14:textId="77777777" w:rsidR="00300FC5" w:rsidRPr="00300FC5" w:rsidRDefault="00300FC5" w:rsidP="00300FC5">
                  <w:pPr>
                    <w:overflowPunct w:val="0"/>
                    <w:autoSpaceDE w:val="0"/>
                    <w:autoSpaceDN w:val="0"/>
                    <w:adjustRightInd w:val="0"/>
                    <w:spacing w:before="120" w:after="0" w:line="240" w:lineRule="auto"/>
                    <w:ind w:left="40" w:right="28"/>
                    <w:jc w:val="both"/>
                    <w:textAlignment w:val="baseline"/>
                    <w:rPr>
                      <w:rFonts w:ascii="Arial" w:eastAsia="Times New Roman" w:hAnsi="Arial" w:cs="Arial"/>
                      <w:i/>
                      <w:iCs/>
                      <w:sz w:val="20"/>
                      <w:szCs w:val="20"/>
                      <w:lang w:eastAsia="lv-LV"/>
                    </w:rPr>
                  </w:pPr>
                  <w:r w:rsidRPr="00300FC5">
                    <w:rPr>
                      <w:rFonts w:ascii="Arial" w:eastAsia="Times New Roman" w:hAnsi="Arial" w:cs="Arial"/>
                      <w:b/>
                      <w:bCs/>
                      <w:lang w:eastAsia="lv-LV"/>
                    </w:rPr>
                    <w:t>Mazais uzņēmums</w:t>
                  </w:r>
                  <w:r w:rsidRPr="00300FC5">
                    <w:rPr>
                      <w:rFonts w:ascii="Arial" w:eastAsia="Times New Roman" w:hAnsi="Arial" w:cs="Arial"/>
                      <w:lang w:eastAsia="lv-LV"/>
                    </w:rPr>
                    <w:t xml:space="preserve"> </w:t>
                  </w:r>
                  <w:r w:rsidRPr="00300FC5">
                    <w:rPr>
                      <w:rFonts w:ascii="Arial" w:eastAsia="Times New Roman" w:hAnsi="Arial" w:cs="Arial"/>
                      <w:i/>
                      <w:iCs/>
                      <w:sz w:val="20"/>
                      <w:szCs w:val="20"/>
                      <w:lang w:eastAsia="lv-LV"/>
                    </w:rPr>
                    <w:t>(nodarbinātas mazāk nekā 50 personas un gada apgrozījums un/vai gada bilance kopā nepārsniedz 10 miljonus euro)</w:t>
                  </w:r>
                </w:p>
                <w:p w14:paraId="576B6987" w14:textId="77777777" w:rsidR="00300FC5" w:rsidRPr="00300FC5" w:rsidRDefault="00300FC5" w:rsidP="00300FC5">
                  <w:pPr>
                    <w:overflowPunct w:val="0"/>
                    <w:autoSpaceDE w:val="0"/>
                    <w:autoSpaceDN w:val="0"/>
                    <w:adjustRightInd w:val="0"/>
                    <w:spacing w:before="60" w:after="60" w:line="240" w:lineRule="auto"/>
                    <w:ind w:left="40" w:right="28"/>
                    <w:jc w:val="both"/>
                    <w:textAlignment w:val="baseline"/>
                    <w:rPr>
                      <w:rFonts w:ascii="Arial" w:eastAsia="Times New Roman" w:hAnsi="Arial" w:cs="Arial"/>
                      <w:sz w:val="20"/>
                      <w:szCs w:val="20"/>
                      <w:lang w:eastAsia="lv-LV"/>
                    </w:rPr>
                  </w:pPr>
                  <w:r w:rsidRPr="00300FC5">
                    <w:rPr>
                      <w:rFonts w:ascii="Arial" w:eastAsia="Times New Roman" w:hAnsi="Arial" w:cs="Arial"/>
                      <w:sz w:val="20"/>
                      <w:szCs w:val="20"/>
                      <w:lang w:eastAsia="lv-LV"/>
                    </w:rPr>
                    <w:t>vai</w:t>
                  </w:r>
                </w:p>
                <w:p w14:paraId="4EBC4A37" w14:textId="77777777" w:rsidR="00300FC5" w:rsidRPr="00300FC5" w:rsidRDefault="00300FC5" w:rsidP="00300FC5">
                  <w:pPr>
                    <w:overflowPunct w:val="0"/>
                    <w:autoSpaceDE w:val="0"/>
                    <w:autoSpaceDN w:val="0"/>
                    <w:adjustRightInd w:val="0"/>
                    <w:spacing w:after="0" w:line="240" w:lineRule="auto"/>
                    <w:ind w:left="41" w:right="28"/>
                    <w:jc w:val="both"/>
                    <w:textAlignment w:val="baseline"/>
                    <w:rPr>
                      <w:rFonts w:ascii="Arial" w:eastAsia="Times New Roman" w:hAnsi="Arial" w:cs="Arial"/>
                      <w:sz w:val="20"/>
                      <w:szCs w:val="20"/>
                      <w:lang w:eastAsia="lv-LV"/>
                    </w:rPr>
                  </w:pPr>
                  <w:r w:rsidRPr="00300FC5">
                    <w:rPr>
                      <w:rFonts w:ascii="Arial" w:eastAsia="Times New Roman" w:hAnsi="Arial" w:cs="Arial"/>
                      <w:b/>
                      <w:bCs/>
                      <w:lang w:eastAsia="lv-LV"/>
                    </w:rPr>
                    <w:t>vidējais uzņēmums</w:t>
                  </w:r>
                  <w:r w:rsidRPr="00300FC5">
                    <w:rPr>
                      <w:rFonts w:ascii="Arial" w:eastAsia="Times New Roman" w:hAnsi="Arial" w:cs="Arial"/>
                      <w:lang w:eastAsia="lv-LV"/>
                    </w:rPr>
                    <w:t xml:space="preserve"> </w:t>
                  </w:r>
                  <w:r w:rsidRPr="00300FC5">
                    <w:rPr>
                      <w:rFonts w:ascii="Arial" w:eastAsia="Times New Roman" w:hAnsi="Arial" w:cs="Arial"/>
                      <w:i/>
                      <w:iCs/>
                      <w:sz w:val="20"/>
                      <w:szCs w:val="20"/>
                      <w:lang w:eastAsia="lv-LV"/>
                    </w:rPr>
                    <w:t>(nodarbinātas mazāk nekā 250 personas un kura gada apgrozījums nepārsniedz 50 miljonus euro, un/vai, kura gada bilance kopā nepārsniedz 43 miljonus euro)</w:t>
                  </w:r>
                </w:p>
              </w:tc>
            </w:tr>
            <w:tr w:rsidR="00300FC5" w:rsidRPr="00300FC5" w14:paraId="2580E4A6" w14:textId="77777777" w:rsidTr="00F5153C">
              <w:sdt>
                <w:sdtPr>
                  <w:rPr>
                    <w:rFonts w:ascii="Arial" w:eastAsia="Times New Roman" w:hAnsi="Arial" w:cs="Arial"/>
                    <w:b/>
                    <w:sz w:val="32"/>
                    <w:szCs w:val="32"/>
                    <w:lang w:eastAsia="lv-LV"/>
                  </w:rPr>
                  <w:id w:val="852238335"/>
                  <w14:checkbox>
                    <w14:checked w14:val="0"/>
                    <w14:checkedState w14:val="2612" w14:font="MS Gothic"/>
                    <w14:uncheckedState w14:val="2610" w14:font="MS Gothic"/>
                  </w14:checkbox>
                </w:sdtPr>
                <w:sdtContent>
                  <w:tc>
                    <w:tcPr>
                      <w:tcW w:w="425" w:type="dxa"/>
                    </w:tcPr>
                    <w:p w14:paraId="1FEE057C" w14:textId="77777777" w:rsidR="00300FC5" w:rsidRPr="00300FC5" w:rsidRDefault="00300FC5" w:rsidP="00300FC5">
                      <w:pPr>
                        <w:overflowPunct w:val="0"/>
                        <w:autoSpaceDE w:val="0"/>
                        <w:autoSpaceDN w:val="0"/>
                        <w:adjustRightInd w:val="0"/>
                        <w:spacing w:before="80" w:after="0" w:line="240" w:lineRule="auto"/>
                        <w:ind w:right="-113" w:hanging="79"/>
                        <w:jc w:val="center"/>
                        <w:textAlignment w:val="baseline"/>
                        <w:rPr>
                          <w:rFonts w:ascii="Arial" w:eastAsia="Times New Roman" w:hAnsi="Arial" w:cs="Arial"/>
                          <w:b/>
                          <w:sz w:val="32"/>
                          <w:szCs w:val="32"/>
                          <w:lang w:eastAsia="lv-LV"/>
                        </w:rPr>
                      </w:pPr>
                      <w:r w:rsidRPr="00300FC5">
                        <w:rPr>
                          <w:rFonts w:ascii="Segoe UI Symbol" w:eastAsia="Times New Roman" w:hAnsi="Segoe UI Symbol" w:cs="Segoe UI Symbol"/>
                          <w:b/>
                          <w:sz w:val="32"/>
                          <w:szCs w:val="32"/>
                          <w:lang w:eastAsia="lv-LV"/>
                        </w:rPr>
                        <w:t>☐</w:t>
                      </w:r>
                    </w:p>
                  </w:tc>
                </w:sdtContent>
              </w:sdt>
              <w:tc>
                <w:tcPr>
                  <w:tcW w:w="4711" w:type="dxa"/>
                  <w:vAlign w:val="center"/>
                </w:tcPr>
                <w:p w14:paraId="09553939" w14:textId="77777777" w:rsidR="00300FC5" w:rsidRPr="00300FC5" w:rsidRDefault="00300FC5" w:rsidP="00300FC5">
                  <w:pPr>
                    <w:overflowPunct w:val="0"/>
                    <w:autoSpaceDE w:val="0"/>
                    <w:autoSpaceDN w:val="0"/>
                    <w:adjustRightInd w:val="0"/>
                    <w:spacing w:before="120" w:after="0" w:line="240" w:lineRule="auto"/>
                    <w:ind w:right="28" w:firstLine="40"/>
                    <w:jc w:val="both"/>
                    <w:textAlignment w:val="baseline"/>
                    <w:rPr>
                      <w:rFonts w:ascii="Arial" w:eastAsia="Times New Roman" w:hAnsi="Arial" w:cs="Arial"/>
                      <w:sz w:val="20"/>
                      <w:szCs w:val="20"/>
                      <w:lang w:eastAsia="lv-LV"/>
                    </w:rPr>
                  </w:pPr>
                  <w:r w:rsidRPr="00300FC5">
                    <w:rPr>
                      <w:rFonts w:ascii="Arial" w:eastAsia="Times New Roman" w:hAnsi="Arial" w:cs="Arial"/>
                      <w:lang w:eastAsia="lv-LV"/>
                    </w:rPr>
                    <w:t>Neatbilst ne mazā, ne vidējā uzņēmuma statusam</w:t>
                  </w:r>
                </w:p>
              </w:tc>
            </w:tr>
          </w:tbl>
          <w:p w14:paraId="5CD07CD5" w14:textId="77777777" w:rsidR="00300FC5" w:rsidRPr="00300FC5" w:rsidRDefault="00300FC5" w:rsidP="00300FC5">
            <w:pPr>
              <w:keepNext/>
              <w:spacing w:after="0" w:line="240" w:lineRule="auto"/>
              <w:jc w:val="both"/>
              <w:rPr>
                <w:rFonts w:ascii="Arial" w:eastAsia="Times New Roman" w:hAnsi="Arial" w:cs="Arial"/>
                <w:lang w:eastAsia="zh-CN"/>
              </w:rPr>
            </w:pPr>
          </w:p>
        </w:tc>
      </w:tr>
    </w:tbl>
    <w:p w14:paraId="7396EC2E" w14:textId="77777777" w:rsidR="00300FC5" w:rsidRPr="00300FC5" w:rsidRDefault="00300FC5" w:rsidP="00300FC5">
      <w:pPr>
        <w:spacing w:after="0" w:line="240" w:lineRule="auto"/>
        <w:jc w:val="both"/>
        <w:rPr>
          <w:rFonts w:ascii="Arial" w:eastAsia="Times New Roman" w:hAnsi="Arial" w:cs="Arial"/>
          <w:sz w:val="20"/>
          <w:szCs w:val="20"/>
          <w:lang w:eastAsia="zh-CN"/>
        </w:rPr>
      </w:pPr>
    </w:p>
    <w:p w14:paraId="7FEF8B7B" w14:textId="77777777" w:rsidR="00300FC5" w:rsidRPr="00300FC5" w:rsidRDefault="00300FC5" w:rsidP="00300FC5">
      <w:pPr>
        <w:spacing w:after="0" w:line="240" w:lineRule="auto"/>
        <w:jc w:val="both"/>
        <w:rPr>
          <w:rFonts w:ascii="Arial" w:eastAsia="Times New Roman" w:hAnsi="Arial" w:cs="Arial"/>
          <w:i/>
          <w:sz w:val="21"/>
          <w:szCs w:val="21"/>
          <w:lang w:eastAsia="zh-CN"/>
        </w:rPr>
      </w:pPr>
      <w:bookmarkStart w:id="24" w:name="_Hlk122074331"/>
      <w:r w:rsidRPr="00300FC5">
        <w:rPr>
          <w:rFonts w:ascii="Arial" w:eastAsia="Times New Roman" w:hAnsi="Arial" w:cs="Arial"/>
          <w:i/>
          <w:sz w:val="21"/>
          <w:szCs w:val="21"/>
          <w:lang w:eastAsia="zh-CN"/>
        </w:rPr>
        <w:t>Piezīme: Ja pretendents piesaista vairākus apakšuzņēmējus, tas attiecīgi aizpilda uzņēmuma statusa sadaļu par katru apakšuzņēmēju atsevišķi.</w:t>
      </w:r>
    </w:p>
    <w:bookmarkEnd w:id="24"/>
    <w:p w14:paraId="23C6E7BE" w14:textId="77777777" w:rsidR="00300FC5" w:rsidRPr="00300FC5" w:rsidRDefault="00300FC5" w:rsidP="00300FC5">
      <w:pPr>
        <w:spacing w:after="0" w:line="240" w:lineRule="auto"/>
        <w:jc w:val="both"/>
        <w:rPr>
          <w:rFonts w:ascii="Arial" w:eastAsia="Times New Roman" w:hAnsi="Arial" w:cs="Arial"/>
          <w:kern w:val="1"/>
          <w:sz w:val="20"/>
          <w:szCs w:val="20"/>
          <w:lang w:eastAsia="zh-CN"/>
        </w:rPr>
      </w:pPr>
    </w:p>
    <w:p w14:paraId="20B539D2" w14:textId="77777777" w:rsidR="00300FC5" w:rsidRPr="00300FC5" w:rsidRDefault="00300FC5" w:rsidP="00300FC5">
      <w:pPr>
        <w:spacing w:after="40" w:line="240" w:lineRule="auto"/>
        <w:jc w:val="both"/>
        <w:rPr>
          <w:rFonts w:ascii="Arial" w:eastAsia="Times New Roman" w:hAnsi="Arial" w:cs="Arial"/>
          <w:kern w:val="1"/>
          <w:sz w:val="24"/>
          <w:szCs w:val="24"/>
          <w:lang w:eastAsia="zh-CN"/>
        </w:rPr>
      </w:pPr>
      <w:r w:rsidRPr="00300FC5">
        <w:rPr>
          <w:rFonts w:ascii="Arial" w:eastAsia="Times New Roman" w:hAnsi="Arial" w:cs="Arial"/>
          <w:kern w:val="1"/>
          <w:u w:val="single"/>
          <w:lang w:eastAsia="zh-CN"/>
        </w:rPr>
        <w:t>Izvirzītās prasības apakšuzņēmējam</w:t>
      </w:r>
      <w:r w:rsidRPr="00300FC5">
        <w:rPr>
          <w:rFonts w:ascii="Arial" w:eastAsia="Times New Roman" w:hAnsi="Arial" w:cs="Arial"/>
          <w:kern w:val="1"/>
          <w:lang w:eastAsia="zh-CN"/>
        </w:rPr>
        <w:t xml:space="preserve">: </w:t>
      </w:r>
    </w:p>
    <w:p w14:paraId="6377DFF0" w14:textId="231CDC50" w:rsidR="00300FC5" w:rsidRPr="00300FC5" w:rsidRDefault="00300FC5" w:rsidP="00B61149">
      <w:pPr>
        <w:numPr>
          <w:ilvl w:val="0"/>
          <w:numId w:val="29"/>
        </w:numPr>
        <w:suppressAutoHyphens/>
        <w:spacing w:after="0" w:line="240" w:lineRule="auto"/>
        <w:jc w:val="both"/>
        <w:rPr>
          <w:rFonts w:ascii="Arial" w:eastAsia="Times New Roman" w:hAnsi="Arial" w:cs="Arial"/>
          <w:kern w:val="1"/>
          <w:lang w:eastAsia="zh-CN"/>
        </w:rPr>
      </w:pPr>
      <w:r w:rsidRPr="00300FC5">
        <w:rPr>
          <w:rFonts w:ascii="Arial" w:eastAsia="Times New Roman" w:hAnsi="Arial" w:cs="Arial"/>
          <w:color w:val="000000"/>
          <w:kern w:val="1"/>
          <w:lang w:eastAsia="zh-CN"/>
        </w:rPr>
        <w:t xml:space="preserve">Pretendenta piesaistītajam apakšuzņēmējam (fiziskai un juridiskai personai) </w:t>
      </w:r>
      <w:r w:rsidRPr="00300FC5">
        <w:rPr>
          <w:rFonts w:ascii="Arial" w:eastAsia="Times New Roman" w:hAnsi="Arial" w:cs="Arial"/>
          <w:kern w:val="1"/>
          <w:lang w:eastAsia="zh-CN"/>
        </w:rPr>
        <w:t xml:space="preserve">ir jābūt reģistrētam, licencētam vai sertificētam atbilstoši attiecīgās valsts normatīvo aktu prasībām un tiesīgam veikt </w:t>
      </w:r>
      <w:r w:rsidR="008B1318">
        <w:rPr>
          <w:rFonts w:ascii="Arial" w:eastAsia="Times New Roman" w:hAnsi="Arial" w:cs="Arial"/>
          <w:kern w:val="1"/>
          <w:lang w:eastAsia="zh-CN"/>
        </w:rPr>
        <w:t>p</w:t>
      </w:r>
      <w:r w:rsidRPr="00300FC5">
        <w:rPr>
          <w:rFonts w:ascii="Arial" w:eastAsia="Times New Roman" w:hAnsi="Arial" w:cs="Arial"/>
          <w:kern w:val="1"/>
          <w:lang w:eastAsia="zh-CN"/>
        </w:rPr>
        <w:t xml:space="preserve">asūtītājam nepieciešamo preču piegādi. Ārvalstī reģistrētam </w:t>
      </w:r>
      <w:r w:rsidRPr="00300FC5">
        <w:rPr>
          <w:rFonts w:ascii="Arial" w:eastAsia="Times New Roman" w:hAnsi="Arial" w:cs="Arial"/>
          <w:kern w:val="1"/>
          <w:lang w:eastAsia="zh-CN"/>
        </w:rPr>
        <w:lastRenderedPageBreak/>
        <w:t>apakšuzņēmējam, kas nav reģistrēts Uzņēmumu reģistrā, jāpievieno attiecīgos faktus apliecinoši dokumenti (kopijas).</w:t>
      </w:r>
    </w:p>
    <w:p w14:paraId="08D6F24D" w14:textId="6AA6E672" w:rsidR="00300FC5" w:rsidRPr="00300FC5" w:rsidRDefault="00300FC5" w:rsidP="00B61149">
      <w:pPr>
        <w:numPr>
          <w:ilvl w:val="0"/>
          <w:numId w:val="29"/>
        </w:numPr>
        <w:suppressAutoHyphens/>
        <w:spacing w:after="0" w:line="240" w:lineRule="auto"/>
        <w:jc w:val="both"/>
        <w:rPr>
          <w:rFonts w:ascii="Arial" w:eastAsia="Times New Roman" w:hAnsi="Arial" w:cs="Arial"/>
          <w:shd w:val="clear" w:color="auto" w:fill="00FF00"/>
          <w:lang w:eastAsia="zh-CN"/>
        </w:rPr>
      </w:pPr>
      <w:r w:rsidRPr="00300FC5">
        <w:rPr>
          <w:rFonts w:ascii="Arial" w:eastAsia="Times New Roman" w:hAnsi="Arial" w:cs="Arial"/>
          <w:lang w:eastAsia="zh-CN"/>
        </w:rPr>
        <w:t xml:space="preserve">Apakšuzņēmēja apliecinājums vai vienošanās ar </w:t>
      </w:r>
      <w:r w:rsidR="008B1318">
        <w:rPr>
          <w:rFonts w:ascii="Arial" w:eastAsia="Times New Roman" w:hAnsi="Arial" w:cs="Arial"/>
          <w:lang w:eastAsia="zh-CN"/>
        </w:rPr>
        <w:t>p</w:t>
      </w:r>
      <w:r w:rsidRPr="00300FC5">
        <w:rPr>
          <w:rFonts w:ascii="Arial" w:eastAsia="Times New Roman" w:hAnsi="Arial" w:cs="Arial"/>
          <w:lang w:eastAsia="zh-CN"/>
        </w:rPr>
        <w:t xml:space="preserve">retendentu par nepieciešamo resursu nodošanu </w:t>
      </w:r>
      <w:r w:rsidR="008B1318">
        <w:rPr>
          <w:rFonts w:ascii="Arial" w:eastAsia="Times New Roman" w:hAnsi="Arial" w:cs="Arial"/>
          <w:lang w:eastAsia="zh-CN"/>
        </w:rPr>
        <w:t>p</w:t>
      </w:r>
      <w:r w:rsidRPr="00300FC5">
        <w:rPr>
          <w:rFonts w:ascii="Arial" w:eastAsia="Times New Roman" w:hAnsi="Arial" w:cs="Arial"/>
          <w:lang w:eastAsia="zh-CN"/>
        </w:rPr>
        <w:t xml:space="preserve">retendenta rīcībā un sadarbību konkrētā iepirkuma līguma izpildē, ja konkursa rezultātā iepirkuma līguma slēgšanas tiesības tiktu piešķirtas </w:t>
      </w:r>
      <w:r w:rsidR="008B1318">
        <w:rPr>
          <w:rFonts w:ascii="Arial" w:eastAsia="Times New Roman" w:hAnsi="Arial" w:cs="Arial"/>
          <w:lang w:eastAsia="zh-CN"/>
        </w:rPr>
        <w:t>p</w:t>
      </w:r>
      <w:r w:rsidRPr="00300FC5">
        <w:rPr>
          <w:rFonts w:ascii="Arial" w:eastAsia="Times New Roman" w:hAnsi="Arial" w:cs="Arial"/>
          <w:lang w:eastAsia="zh-CN"/>
        </w:rPr>
        <w:t>retendentam.</w:t>
      </w:r>
    </w:p>
    <w:p w14:paraId="391A2DF8" w14:textId="77777777" w:rsidR="00300FC5" w:rsidRPr="00300FC5" w:rsidRDefault="00300FC5" w:rsidP="00B61149">
      <w:pPr>
        <w:numPr>
          <w:ilvl w:val="0"/>
          <w:numId w:val="29"/>
        </w:numPr>
        <w:suppressAutoHyphens/>
        <w:spacing w:after="0" w:line="240" w:lineRule="auto"/>
        <w:jc w:val="both"/>
        <w:rPr>
          <w:rFonts w:ascii="Arial" w:eastAsia="Times New Roman" w:hAnsi="Arial" w:cs="Arial"/>
          <w:lang w:eastAsia="zh-CN"/>
        </w:rPr>
      </w:pPr>
      <w:r w:rsidRPr="00300FC5">
        <w:rPr>
          <w:rFonts w:ascii="Arial" w:eastAsia="Times New Roman" w:hAnsi="Arial" w:cs="Arial"/>
          <w:lang w:eastAsia="zh-CN"/>
        </w:rPr>
        <w:t xml:space="preserve">Apliecinājums, ka apakšuzņēmēja rīcībā ir visi nepieciešamie resursi (tehnika, iekārtas, instrumenti u.c. tehniskais nodrošinājums, kā arī personāls) veicamā darba daļas izpildei. </w:t>
      </w:r>
    </w:p>
    <w:p w14:paraId="3C624D33" w14:textId="77777777" w:rsidR="00300FC5" w:rsidRPr="00300FC5" w:rsidRDefault="00300FC5" w:rsidP="00300FC5">
      <w:pPr>
        <w:spacing w:after="0" w:line="240" w:lineRule="auto"/>
        <w:jc w:val="both"/>
        <w:rPr>
          <w:rFonts w:ascii="Arial" w:eastAsia="Times New Roman" w:hAnsi="Arial" w:cs="Arial"/>
          <w:kern w:val="1"/>
          <w:sz w:val="20"/>
          <w:szCs w:val="20"/>
          <w:u w:val="single"/>
          <w:lang w:eastAsia="zh-CN"/>
        </w:rPr>
      </w:pPr>
    </w:p>
    <w:p w14:paraId="223869A8" w14:textId="77777777" w:rsidR="00300FC5" w:rsidRPr="00300FC5" w:rsidRDefault="00300FC5" w:rsidP="00300FC5">
      <w:pPr>
        <w:spacing w:after="0" w:line="240" w:lineRule="auto"/>
        <w:jc w:val="both"/>
        <w:rPr>
          <w:rFonts w:ascii="Arial" w:eastAsia="Times New Roman" w:hAnsi="Arial" w:cs="Arial"/>
          <w:kern w:val="1"/>
          <w:sz w:val="20"/>
          <w:szCs w:val="20"/>
          <w:u w:val="single"/>
          <w:lang w:eastAsia="zh-CN"/>
        </w:rPr>
      </w:pPr>
    </w:p>
    <w:tbl>
      <w:tblPr>
        <w:tblW w:w="0" w:type="auto"/>
        <w:tblLayout w:type="fixed"/>
        <w:tblLook w:val="01E0" w:firstRow="1" w:lastRow="1" w:firstColumn="1" w:lastColumn="1" w:noHBand="0" w:noVBand="0"/>
      </w:tblPr>
      <w:tblGrid>
        <w:gridCol w:w="3685"/>
        <w:gridCol w:w="3827"/>
      </w:tblGrid>
      <w:tr w:rsidR="00300FC5" w:rsidRPr="00300FC5" w14:paraId="0D75AB55" w14:textId="77777777" w:rsidTr="00F5153C">
        <w:trPr>
          <w:trHeight w:val="325"/>
        </w:trPr>
        <w:tc>
          <w:tcPr>
            <w:tcW w:w="3685" w:type="dxa"/>
            <w:vAlign w:val="center"/>
          </w:tcPr>
          <w:p w14:paraId="693A1A7C" w14:textId="77777777" w:rsidR="00300FC5" w:rsidRPr="00300FC5" w:rsidRDefault="00300FC5" w:rsidP="00300FC5">
            <w:pPr>
              <w:widowControl w:val="0"/>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Pretendents:</w:t>
            </w:r>
          </w:p>
        </w:tc>
        <w:tc>
          <w:tcPr>
            <w:tcW w:w="3827" w:type="dxa"/>
            <w:tcBorders>
              <w:bottom w:val="single" w:sz="4" w:space="0" w:color="auto"/>
            </w:tcBorders>
            <w:vAlign w:val="center"/>
          </w:tcPr>
          <w:p w14:paraId="7516F9AF"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429A1E0D" w14:textId="77777777" w:rsidTr="00F5153C">
        <w:trPr>
          <w:trHeight w:val="325"/>
        </w:trPr>
        <w:tc>
          <w:tcPr>
            <w:tcW w:w="3685" w:type="dxa"/>
            <w:vAlign w:val="center"/>
          </w:tcPr>
          <w:p w14:paraId="763A9FFC" w14:textId="77777777" w:rsidR="00300FC5" w:rsidRPr="00300FC5" w:rsidRDefault="00300FC5" w:rsidP="00300FC5">
            <w:pPr>
              <w:widowControl w:val="0"/>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Parakstītāja amats, vārds, uzvārds:</w:t>
            </w:r>
          </w:p>
        </w:tc>
        <w:tc>
          <w:tcPr>
            <w:tcW w:w="3827" w:type="dxa"/>
            <w:tcBorders>
              <w:top w:val="single" w:sz="4" w:space="0" w:color="auto"/>
              <w:bottom w:val="single" w:sz="4" w:space="0" w:color="auto"/>
            </w:tcBorders>
            <w:vAlign w:val="center"/>
          </w:tcPr>
          <w:p w14:paraId="42188B05"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2661857C" w14:textId="77777777" w:rsidTr="00F5153C">
        <w:trPr>
          <w:trHeight w:val="314"/>
        </w:trPr>
        <w:tc>
          <w:tcPr>
            <w:tcW w:w="3685" w:type="dxa"/>
            <w:vAlign w:val="center"/>
          </w:tcPr>
          <w:p w14:paraId="2D7FAD65" w14:textId="77777777" w:rsidR="00300FC5" w:rsidRPr="00300FC5" w:rsidRDefault="00300FC5" w:rsidP="00300FC5">
            <w:pPr>
              <w:widowControl w:val="0"/>
              <w:autoSpaceDE w:val="0"/>
              <w:autoSpaceDN w:val="0"/>
              <w:adjustRightInd w:val="0"/>
              <w:spacing w:after="0" w:line="240" w:lineRule="auto"/>
              <w:jc w:val="right"/>
              <w:rPr>
                <w:rFonts w:ascii="Arial" w:eastAsia="Times New Roman" w:hAnsi="Arial" w:cs="Arial"/>
                <w:kern w:val="1"/>
                <w:lang w:eastAsia="lv-LV"/>
              </w:rPr>
            </w:pPr>
            <w:r w:rsidRPr="00300FC5">
              <w:rPr>
                <w:rFonts w:ascii="Arial" w:eastAsia="Times New Roman" w:hAnsi="Arial" w:cs="Arial"/>
                <w:kern w:val="1"/>
                <w:lang w:eastAsia="lv-LV"/>
              </w:rPr>
              <w:t>Paraksts:</w:t>
            </w:r>
          </w:p>
        </w:tc>
        <w:tc>
          <w:tcPr>
            <w:tcW w:w="3827" w:type="dxa"/>
            <w:tcBorders>
              <w:top w:val="single" w:sz="4" w:space="0" w:color="auto"/>
              <w:bottom w:val="single" w:sz="4" w:space="0" w:color="auto"/>
            </w:tcBorders>
            <w:vAlign w:val="center"/>
          </w:tcPr>
          <w:p w14:paraId="162BB8E9"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kern w:val="1"/>
                <w:lang w:eastAsia="lv-LV"/>
              </w:rPr>
            </w:pPr>
          </w:p>
        </w:tc>
      </w:tr>
      <w:tr w:rsidR="00300FC5" w:rsidRPr="00300FC5" w14:paraId="2E05FBC6" w14:textId="77777777" w:rsidTr="00F5153C">
        <w:trPr>
          <w:trHeight w:val="337"/>
        </w:trPr>
        <w:tc>
          <w:tcPr>
            <w:tcW w:w="3685" w:type="dxa"/>
            <w:vAlign w:val="center"/>
          </w:tcPr>
          <w:p w14:paraId="064A9A6D" w14:textId="77777777" w:rsidR="00300FC5" w:rsidRPr="008B1318" w:rsidRDefault="00300FC5" w:rsidP="00300FC5">
            <w:pPr>
              <w:widowControl w:val="0"/>
              <w:autoSpaceDE w:val="0"/>
              <w:autoSpaceDN w:val="0"/>
              <w:adjustRightInd w:val="0"/>
              <w:spacing w:after="0" w:line="240" w:lineRule="auto"/>
              <w:jc w:val="right"/>
              <w:rPr>
                <w:rFonts w:ascii="Arial" w:eastAsia="Times New Roman" w:hAnsi="Arial" w:cs="Arial"/>
                <w:kern w:val="1"/>
                <w:lang w:eastAsia="lv-LV"/>
              </w:rPr>
            </w:pPr>
            <w:r w:rsidRPr="008B1318">
              <w:rPr>
                <w:rFonts w:ascii="Arial" w:eastAsia="Times New Roman" w:hAnsi="Arial" w:cs="Arial"/>
                <w:kern w:val="1"/>
                <w:lang w:eastAsia="lv-LV"/>
              </w:rPr>
              <w:t>Datums:</w:t>
            </w:r>
          </w:p>
        </w:tc>
        <w:tc>
          <w:tcPr>
            <w:tcW w:w="3827" w:type="dxa"/>
            <w:tcBorders>
              <w:top w:val="single" w:sz="4" w:space="0" w:color="auto"/>
              <w:bottom w:val="single" w:sz="4" w:space="0" w:color="auto"/>
            </w:tcBorders>
            <w:vAlign w:val="center"/>
          </w:tcPr>
          <w:p w14:paraId="7712F9CC" w14:textId="77777777" w:rsidR="00300FC5" w:rsidRPr="00300FC5" w:rsidRDefault="00300FC5" w:rsidP="00300FC5">
            <w:pPr>
              <w:widowControl w:val="0"/>
              <w:autoSpaceDE w:val="0"/>
              <w:autoSpaceDN w:val="0"/>
              <w:adjustRightInd w:val="0"/>
              <w:spacing w:after="0" w:line="240" w:lineRule="auto"/>
              <w:jc w:val="both"/>
              <w:rPr>
                <w:rFonts w:ascii="Arial" w:eastAsia="Times New Roman" w:hAnsi="Arial" w:cs="Arial"/>
                <w:kern w:val="1"/>
                <w:lang w:eastAsia="lv-LV"/>
              </w:rPr>
            </w:pPr>
          </w:p>
        </w:tc>
      </w:tr>
    </w:tbl>
    <w:p w14:paraId="3698ADBA" w14:textId="77777777" w:rsidR="00300FC5" w:rsidRPr="00300FC5" w:rsidRDefault="00300FC5" w:rsidP="00300FC5">
      <w:pPr>
        <w:pageBreakBefore/>
        <w:suppressAutoHyphens/>
        <w:spacing w:after="0" w:line="240" w:lineRule="auto"/>
        <w:jc w:val="right"/>
        <w:rPr>
          <w:rFonts w:ascii="Arial" w:eastAsia="Times New Roman" w:hAnsi="Arial" w:cs="Times New Roman"/>
          <w:kern w:val="1"/>
          <w:lang w:eastAsia="zh-CN"/>
        </w:rPr>
      </w:pPr>
      <w:r w:rsidRPr="00300FC5">
        <w:rPr>
          <w:rFonts w:ascii="Arial" w:eastAsia="Times New Roman" w:hAnsi="Arial" w:cs="Times New Roman"/>
          <w:kern w:val="1"/>
          <w:lang w:eastAsia="zh-CN"/>
        </w:rPr>
        <w:lastRenderedPageBreak/>
        <w:t>7.pielikums</w:t>
      </w:r>
    </w:p>
    <w:p w14:paraId="1A4D8766" w14:textId="77777777" w:rsidR="00300FC5" w:rsidRPr="00B91509" w:rsidRDefault="00300FC5" w:rsidP="00300FC5">
      <w:pPr>
        <w:suppressAutoHyphens/>
        <w:spacing w:after="0" w:line="240" w:lineRule="auto"/>
        <w:jc w:val="right"/>
        <w:rPr>
          <w:rFonts w:ascii="Arial" w:eastAsia="Times New Roman" w:hAnsi="Arial" w:cs="Times New Roman"/>
          <w:kern w:val="1"/>
          <w:lang w:eastAsia="zh-CN"/>
        </w:rPr>
      </w:pPr>
      <w:r w:rsidRPr="00B91509">
        <w:rPr>
          <w:rFonts w:ascii="Arial" w:eastAsia="Times New Roman" w:hAnsi="Arial" w:cs="Times New Roman"/>
          <w:kern w:val="1"/>
          <w:lang w:eastAsia="zh-CN"/>
        </w:rPr>
        <w:t>atklāta konkursa</w:t>
      </w:r>
    </w:p>
    <w:p w14:paraId="2B500AD4" w14:textId="10705B59" w:rsidR="00300FC5" w:rsidRPr="00B91509" w:rsidRDefault="00300FC5" w:rsidP="00300FC5">
      <w:pPr>
        <w:suppressAutoHyphens/>
        <w:spacing w:after="0" w:line="240" w:lineRule="auto"/>
        <w:jc w:val="right"/>
        <w:rPr>
          <w:rFonts w:ascii="Arial" w:eastAsia="Times New Roman" w:hAnsi="Arial" w:cs="Times New Roman"/>
          <w:kern w:val="1"/>
          <w:lang w:eastAsia="zh-CN"/>
        </w:rPr>
      </w:pPr>
      <w:r w:rsidRPr="00B91509">
        <w:rPr>
          <w:rFonts w:ascii="Arial" w:eastAsia="Times New Roman" w:hAnsi="Arial" w:cs="Times New Roman"/>
          <w:kern w:val="1"/>
          <w:lang w:eastAsia="zh-CN"/>
        </w:rPr>
        <w:t xml:space="preserve">Nr. </w:t>
      </w:r>
      <w:r w:rsidR="0060689A" w:rsidRPr="00B91509">
        <w:rPr>
          <w:rFonts w:ascii="Arial" w:eastAsia="Times New Roman" w:hAnsi="Arial" w:cs="Times New Roman"/>
          <w:kern w:val="1"/>
          <w:lang w:eastAsia="zh-CN"/>
        </w:rPr>
        <w:t>NAP</w:t>
      </w:r>
      <w:r w:rsidRPr="00B91509">
        <w:rPr>
          <w:rFonts w:ascii="Arial" w:eastAsia="Times New Roman" w:hAnsi="Arial" w:cs="Times New Roman"/>
          <w:kern w:val="1"/>
          <w:lang w:eastAsia="zh-CN"/>
        </w:rPr>
        <w:t xml:space="preserve"> 2023/</w:t>
      </w:r>
      <w:r w:rsidR="0060689A" w:rsidRPr="00B91509">
        <w:rPr>
          <w:rFonts w:ascii="Arial" w:eastAsia="Times New Roman" w:hAnsi="Arial" w:cs="Times New Roman"/>
          <w:kern w:val="1"/>
          <w:lang w:eastAsia="zh-CN"/>
        </w:rPr>
        <w:t>___</w:t>
      </w:r>
      <w:r w:rsidR="00757780" w:rsidRPr="00B91509">
        <w:rPr>
          <w:rFonts w:ascii="Arial" w:eastAsia="Times New Roman" w:hAnsi="Arial" w:cs="Times New Roman"/>
          <w:kern w:val="1"/>
          <w:lang w:eastAsia="zh-CN"/>
        </w:rPr>
        <w:t>__</w:t>
      </w:r>
      <w:r w:rsidRPr="00B91509">
        <w:rPr>
          <w:rFonts w:ascii="Arial" w:eastAsia="Times New Roman" w:hAnsi="Arial" w:cs="Times New Roman"/>
          <w:kern w:val="1"/>
          <w:lang w:eastAsia="zh-CN"/>
        </w:rPr>
        <w:t xml:space="preserve"> nolikumam</w:t>
      </w:r>
    </w:p>
    <w:p w14:paraId="38BC3863" w14:textId="77777777" w:rsidR="00300FC5" w:rsidRPr="00B91509" w:rsidRDefault="00300FC5" w:rsidP="00300FC5">
      <w:pPr>
        <w:suppressAutoHyphens/>
        <w:spacing w:after="140" w:line="288" w:lineRule="auto"/>
        <w:jc w:val="center"/>
        <w:rPr>
          <w:rFonts w:ascii="Arial" w:eastAsia="Times New Roman" w:hAnsi="Arial" w:cs="Times New Roman"/>
          <w:b/>
          <w:bCs/>
          <w:i/>
          <w:kern w:val="1"/>
          <w:sz w:val="24"/>
          <w:szCs w:val="24"/>
          <w:lang w:eastAsia="zh-CN"/>
        </w:rPr>
      </w:pPr>
    </w:p>
    <w:p w14:paraId="27CC11D9" w14:textId="77777777" w:rsidR="00300FC5" w:rsidRPr="00B91509" w:rsidRDefault="00300FC5" w:rsidP="008B1318">
      <w:pPr>
        <w:suppressAutoHyphens/>
        <w:spacing w:after="120" w:line="240" w:lineRule="auto"/>
        <w:jc w:val="center"/>
        <w:rPr>
          <w:rFonts w:ascii="Arial" w:eastAsia="Times New Roman" w:hAnsi="Arial" w:cs="Times New Roman"/>
          <w:b/>
          <w:iCs/>
          <w:kern w:val="1"/>
          <w:sz w:val="24"/>
          <w:szCs w:val="24"/>
          <w:lang w:eastAsia="zh-CN"/>
        </w:rPr>
      </w:pPr>
      <w:r w:rsidRPr="00B91509">
        <w:rPr>
          <w:rFonts w:ascii="Arial" w:eastAsia="Times New Roman" w:hAnsi="Arial" w:cs="Times New Roman"/>
          <w:b/>
          <w:bCs/>
          <w:iCs/>
          <w:kern w:val="1"/>
          <w:sz w:val="24"/>
          <w:szCs w:val="24"/>
          <w:lang w:eastAsia="zh-CN"/>
        </w:rPr>
        <w:t xml:space="preserve">INFORMĀCIJA PAR </w:t>
      </w:r>
      <w:r w:rsidRPr="00B91509">
        <w:rPr>
          <w:rFonts w:ascii="Arial" w:eastAsia="Times New Roman" w:hAnsi="Arial" w:cs="Times New Roman"/>
          <w:b/>
          <w:iCs/>
          <w:kern w:val="1"/>
          <w:sz w:val="24"/>
          <w:szCs w:val="24"/>
          <w:lang w:eastAsia="zh-CN"/>
        </w:rPr>
        <w:t>LĪDZVĒRTĪGU PIEREDZI</w:t>
      </w:r>
    </w:p>
    <w:p w14:paraId="6EE5879B" w14:textId="5EC76C3F" w:rsidR="008B1318" w:rsidRPr="00B91509" w:rsidRDefault="008B1318" w:rsidP="008B1318">
      <w:pPr>
        <w:pStyle w:val="ListParagraph"/>
        <w:widowControl w:val="0"/>
        <w:numPr>
          <w:ilvl w:val="0"/>
          <w:numId w:val="27"/>
        </w:numPr>
        <w:suppressAutoHyphens/>
        <w:ind w:right="-1"/>
        <w:jc w:val="center"/>
        <w:rPr>
          <w:rFonts w:ascii="Arial" w:hAnsi="Arial" w:cs="Arial"/>
          <w:b/>
          <w:sz w:val="22"/>
          <w:szCs w:val="22"/>
          <w:lang w:eastAsia="zh-CN"/>
        </w:rPr>
      </w:pPr>
      <w:r w:rsidRPr="00B91509">
        <w:rPr>
          <w:rFonts w:ascii="Arial" w:hAnsi="Arial" w:cs="Arial"/>
          <w:b/>
          <w:bCs/>
          <w:sz w:val="22"/>
          <w:szCs w:val="22"/>
        </w:rPr>
        <w:t>“Valmieras novada Naukšēnu apvienības autoceļu un ielu uzturēšanas darbi 2024./2025.</w:t>
      </w:r>
      <w:r w:rsidR="005D395D" w:rsidRPr="00B91509">
        <w:rPr>
          <w:rFonts w:ascii="Arial" w:hAnsi="Arial" w:cs="Arial"/>
          <w:b/>
          <w:bCs/>
          <w:sz w:val="22"/>
          <w:szCs w:val="22"/>
        </w:rPr>
        <w:t xml:space="preserve">gada </w:t>
      </w:r>
      <w:r w:rsidRPr="00B91509">
        <w:rPr>
          <w:rFonts w:ascii="Arial" w:hAnsi="Arial" w:cs="Arial"/>
          <w:b/>
          <w:bCs/>
          <w:sz w:val="22"/>
          <w:szCs w:val="22"/>
        </w:rPr>
        <w:t>ziemas sezonā”</w:t>
      </w:r>
    </w:p>
    <w:p w14:paraId="136C3685" w14:textId="77777777" w:rsidR="008B1318" w:rsidRDefault="008B1318" w:rsidP="00300FC5">
      <w:pPr>
        <w:suppressAutoHyphens/>
        <w:spacing w:after="0" w:line="240" w:lineRule="auto"/>
        <w:jc w:val="both"/>
        <w:rPr>
          <w:rFonts w:ascii="Arial" w:eastAsia="Times New Roman" w:hAnsi="Arial" w:cs="Arial"/>
          <w:kern w:val="1"/>
          <w:lang w:eastAsia="lv-LV"/>
        </w:rPr>
      </w:pPr>
    </w:p>
    <w:p w14:paraId="3CF010BC" w14:textId="421CE569" w:rsidR="00201464" w:rsidRPr="000A4878" w:rsidRDefault="00201464" w:rsidP="009B5A6E">
      <w:pPr>
        <w:suppressAutoHyphens/>
        <w:spacing w:after="120" w:line="240" w:lineRule="auto"/>
        <w:ind w:firstLine="709"/>
        <w:jc w:val="both"/>
        <w:rPr>
          <w:rFonts w:ascii="Arial" w:eastAsia="Times New Roman" w:hAnsi="Arial" w:cs="Arial"/>
          <w:kern w:val="1"/>
          <w:szCs w:val="24"/>
        </w:rPr>
      </w:pPr>
      <w:r w:rsidRPr="000A4878">
        <w:rPr>
          <w:rFonts w:ascii="Arial" w:eastAsia="Times New Roman" w:hAnsi="Arial" w:cs="Arial"/>
          <w:kern w:val="1"/>
          <w:lang w:eastAsia="lv-LV"/>
        </w:rPr>
        <w:t>Informācija par p</w:t>
      </w:r>
      <w:r w:rsidRPr="000A4878">
        <w:rPr>
          <w:rFonts w:ascii="Arial" w:eastAsia="Times New Roman" w:hAnsi="Arial" w:cs="Arial"/>
          <w:kern w:val="1"/>
        </w:rPr>
        <w:t>retendent</w:t>
      </w:r>
      <w:r w:rsidR="000A4878" w:rsidRPr="000A4878">
        <w:rPr>
          <w:rFonts w:ascii="Arial" w:eastAsia="Times New Roman" w:hAnsi="Arial" w:cs="Arial"/>
          <w:kern w:val="1"/>
        </w:rPr>
        <w:t>a pieredzi</w:t>
      </w:r>
      <w:r w:rsidRPr="000A4878">
        <w:rPr>
          <w:rFonts w:ascii="Arial" w:eastAsia="Times New Roman" w:hAnsi="Arial" w:cs="Arial"/>
          <w:kern w:val="1"/>
        </w:rPr>
        <w:t xml:space="preserve"> ne vairāk kā 3 iepriekšējos gados (t.i., 2020., 2021., 2022.gadā un 2023.gadā līdz piedāvājumu iesniegšanas termiņa beigām)</w:t>
      </w:r>
      <w:r w:rsidRPr="000A4878">
        <w:rPr>
          <w:rFonts w:ascii="Arial" w:eastAsia="Times New Roman" w:hAnsi="Arial" w:cs="Arial"/>
          <w:kern w:val="1"/>
          <w:szCs w:val="24"/>
        </w:rPr>
        <w:t>, kas atbilst atklāta konkursa nolikuma 3.1.5.punktā noteiktajam kritērijam:</w:t>
      </w:r>
    </w:p>
    <w:tbl>
      <w:tblPr>
        <w:tblW w:w="9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6"/>
        <w:gridCol w:w="3069"/>
        <w:gridCol w:w="1572"/>
        <w:gridCol w:w="1572"/>
      </w:tblGrid>
      <w:tr w:rsidR="00300FC5" w:rsidRPr="00300FC5" w14:paraId="207872EF" w14:textId="77777777" w:rsidTr="00F5153C">
        <w:trPr>
          <w:trHeight w:val="699"/>
          <w:jc w:val="center"/>
        </w:trPr>
        <w:tc>
          <w:tcPr>
            <w:tcW w:w="704" w:type="dxa"/>
            <w:shd w:val="clear" w:color="auto" w:fill="F2F2F2" w:themeFill="background1" w:themeFillShade="F2"/>
            <w:vAlign w:val="center"/>
          </w:tcPr>
          <w:p w14:paraId="485730F7"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Nr. p.k.</w:t>
            </w:r>
          </w:p>
        </w:tc>
        <w:tc>
          <w:tcPr>
            <w:tcW w:w="2126" w:type="dxa"/>
            <w:shd w:val="clear" w:color="auto" w:fill="F2F2F2" w:themeFill="background1" w:themeFillShade="F2"/>
            <w:vAlign w:val="center"/>
          </w:tcPr>
          <w:p w14:paraId="53FE4DCB"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Pasūtītājs</w:t>
            </w:r>
          </w:p>
          <w:p w14:paraId="5DFB4B52"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(Nosaukums, kontaktpersona)</w:t>
            </w:r>
          </w:p>
        </w:tc>
        <w:tc>
          <w:tcPr>
            <w:tcW w:w="3069" w:type="dxa"/>
            <w:shd w:val="clear" w:color="auto" w:fill="F2F2F2" w:themeFill="background1" w:themeFillShade="F2"/>
            <w:vAlign w:val="center"/>
          </w:tcPr>
          <w:p w14:paraId="0C857C2F"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Veikto darbu īss apraksts/</w:t>
            </w:r>
          </w:p>
          <w:p w14:paraId="77F9C00F"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darba apjoms</w:t>
            </w:r>
          </w:p>
        </w:tc>
        <w:tc>
          <w:tcPr>
            <w:tcW w:w="1572" w:type="dxa"/>
            <w:shd w:val="clear" w:color="auto" w:fill="F2F2F2" w:themeFill="background1" w:themeFillShade="F2"/>
            <w:vAlign w:val="center"/>
          </w:tcPr>
          <w:p w14:paraId="4349E700"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Izpildes vieta</w:t>
            </w:r>
          </w:p>
        </w:tc>
        <w:tc>
          <w:tcPr>
            <w:tcW w:w="1572" w:type="dxa"/>
            <w:shd w:val="clear" w:color="auto" w:fill="F2F2F2" w:themeFill="background1" w:themeFillShade="F2"/>
          </w:tcPr>
          <w:p w14:paraId="052FC60B"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Izpildes termiņš</w:t>
            </w:r>
          </w:p>
          <w:p w14:paraId="14CD3BB6" w14:textId="77777777" w:rsidR="00300FC5" w:rsidRPr="00300FC5" w:rsidRDefault="00300FC5" w:rsidP="00300FC5">
            <w:pPr>
              <w:suppressAutoHyphens/>
              <w:spacing w:after="0" w:line="240" w:lineRule="auto"/>
              <w:jc w:val="center"/>
              <w:rPr>
                <w:rFonts w:ascii="Arial" w:eastAsia="Times New Roman" w:hAnsi="Arial" w:cs="Arial"/>
                <w:b/>
                <w:kern w:val="1"/>
                <w:lang w:eastAsia="zh-CN"/>
              </w:rPr>
            </w:pPr>
            <w:r w:rsidRPr="00300FC5">
              <w:rPr>
                <w:rFonts w:ascii="Arial" w:eastAsia="Times New Roman" w:hAnsi="Arial" w:cs="Arial"/>
                <w:b/>
                <w:kern w:val="1"/>
                <w:lang w:eastAsia="zh-CN"/>
              </w:rPr>
              <w:t>no – līdz</w:t>
            </w:r>
          </w:p>
        </w:tc>
      </w:tr>
      <w:tr w:rsidR="00300FC5" w:rsidRPr="00300FC5" w14:paraId="468AE143" w14:textId="77777777" w:rsidTr="00F5153C">
        <w:trPr>
          <w:trHeight w:val="453"/>
          <w:jc w:val="center"/>
        </w:trPr>
        <w:tc>
          <w:tcPr>
            <w:tcW w:w="704" w:type="dxa"/>
          </w:tcPr>
          <w:p w14:paraId="47DE0F0B"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126" w:type="dxa"/>
            <w:shd w:val="clear" w:color="auto" w:fill="auto"/>
            <w:vAlign w:val="center"/>
          </w:tcPr>
          <w:p w14:paraId="2CF3F921"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3069" w:type="dxa"/>
            <w:shd w:val="clear" w:color="auto" w:fill="auto"/>
            <w:vAlign w:val="center"/>
          </w:tcPr>
          <w:p w14:paraId="26A9428D"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vAlign w:val="center"/>
          </w:tcPr>
          <w:p w14:paraId="466AF3B7" w14:textId="77777777" w:rsidR="00300FC5" w:rsidRPr="00300FC5" w:rsidRDefault="00300FC5" w:rsidP="00300FC5">
            <w:pPr>
              <w:suppressAutoHyphens/>
              <w:spacing w:after="0" w:line="240" w:lineRule="auto"/>
              <w:rPr>
                <w:rFonts w:ascii="Arial" w:eastAsia="Times New Roman" w:hAnsi="Arial" w:cs="Arial"/>
                <w:kern w:val="1"/>
                <w:lang w:eastAsia="zh-CN"/>
              </w:rPr>
            </w:pPr>
          </w:p>
          <w:p w14:paraId="10147AD1"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tcPr>
          <w:p w14:paraId="7CB85467"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r w:rsidR="00300FC5" w:rsidRPr="00300FC5" w14:paraId="00E1A2D3" w14:textId="77777777" w:rsidTr="00F5153C">
        <w:trPr>
          <w:trHeight w:val="533"/>
          <w:jc w:val="center"/>
        </w:trPr>
        <w:tc>
          <w:tcPr>
            <w:tcW w:w="704" w:type="dxa"/>
          </w:tcPr>
          <w:p w14:paraId="58F0AC44"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126" w:type="dxa"/>
            <w:shd w:val="clear" w:color="auto" w:fill="auto"/>
            <w:vAlign w:val="center"/>
          </w:tcPr>
          <w:p w14:paraId="240DA03F"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3069" w:type="dxa"/>
            <w:shd w:val="clear" w:color="auto" w:fill="auto"/>
            <w:vAlign w:val="center"/>
          </w:tcPr>
          <w:p w14:paraId="39C947CF"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vAlign w:val="center"/>
          </w:tcPr>
          <w:p w14:paraId="79D4AF81"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tcPr>
          <w:p w14:paraId="6F5DE9DC"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r w:rsidR="00300FC5" w:rsidRPr="00300FC5" w14:paraId="019CEE3F" w14:textId="77777777" w:rsidTr="00F5153C">
        <w:trPr>
          <w:trHeight w:val="527"/>
          <w:jc w:val="center"/>
        </w:trPr>
        <w:tc>
          <w:tcPr>
            <w:tcW w:w="704" w:type="dxa"/>
          </w:tcPr>
          <w:p w14:paraId="6B301C8A"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126" w:type="dxa"/>
            <w:shd w:val="clear" w:color="auto" w:fill="auto"/>
            <w:vAlign w:val="center"/>
          </w:tcPr>
          <w:p w14:paraId="2FC3DA90"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3069" w:type="dxa"/>
            <w:shd w:val="clear" w:color="auto" w:fill="auto"/>
            <w:vAlign w:val="center"/>
          </w:tcPr>
          <w:p w14:paraId="07A49212"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vAlign w:val="center"/>
          </w:tcPr>
          <w:p w14:paraId="4F846227"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tcPr>
          <w:p w14:paraId="24B6530D"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r w:rsidR="00300FC5" w:rsidRPr="00300FC5" w14:paraId="6B492F9B" w14:textId="77777777" w:rsidTr="00F5153C">
        <w:trPr>
          <w:trHeight w:val="535"/>
          <w:jc w:val="center"/>
        </w:trPr>
        <w:tc>
          <w:tcPr>
            <w:tcW w:w="704" w:type="dxa"/>
          </w:tcPr>
          <w:p w14:paraId="7C6C962A"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126" w:type="dxa"/>
            <w:shd w:val="clear" w:color="auto" w:fill="auto"/>
            <w:vAlign w:val="center"/>
          </w:tcPr>
          <w:p w14:paraId="6CC9BAB3"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3069" w:type="dxa"/>
            <w:shd w:val="clear" w:color="auto" w:fill="auto"/>
            <w:vAlign w:val="center"/>
          </w:tcPr>
          <w:p w14:paraId="120C4A8F"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vAlign w:val="center"/>
          </w:tcPr>
          <w:p w14:paraId="7C950838"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tcPr>
          <w:p w14:paraId="7C6935FD"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r w:rsidR="00300FC5" w:rsidRPr="00300FC5" w14:paraId="464141D3" w14:textId="77777777" w:rsidTr="00F5153C">
        <w:trPr>
          <w:trHeight w:val="529"/>
          <w:jc w:val="center"/>
        </w:trPr>
        <w:tc>
          <w:tcPr>
            <w:tcW w:w="704" w:type="dxa"/>
          </w:tcPr>
          <w:p w14:paraId="71B44185"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2126" w:type="dxa"/>
            <w:shd w:val="clear" w:color="auto" w:fill="auto"/>
            <w:vAlign w:val="center"/>
          </w:tcPr>
          <w:p w14:paraId="2B428108"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3069" w:type="dxa"/>
            <w:shd w:val="clear" w:color="auto" w:fill="auto"/>
            <w:vAlign w:val="center"/>
          </w:tcPr>
          <w:p w14:paraId="315CD12C"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vAlign w:val="center"/>
          </w:tcPr>
          <w:p w14:paraId="50D1407A" w14:textId="77777777" w:rsidR="00300FC5" w:rsidRPr="00300FC5" w:rsidRDefault="00300FC5" w:rsidP="00300FC5">
            <w:pPr>
              <w:suppressAutoHyphens/>
              <w:spacing w:after="0" w:line="240" w:lineRule="auto"/>
              <w:rPr>
                <w:rFonts w:ascii="Arial" w:eastAsia="Times New Roman" w:hAnsi="Arial" w:cs="Arial"/>
                <w:kern w:val="1"/>
                <w:lang w:eastAsia="zh-CN"/>
              </w:rPr>
            </w:pPr>
          </w:p>
        </w:tc>
        <w:tc>
          <w:tcPr>
            <w:tcW w:w="1572" w:type="dxa"/>
          </w:tcPr>
          <w:p w14:paraId="06A36AB4" w14:textId="77777777" w:rsidR="00300FC5" w:rsidRPr="00300FC5" w:rsidRDefault="00300FC5" w:rsidP="00300FC5">
            <w:pPr>
              <w:suppressAutoHyphens/>
              <w:spacing w:after="0" w:line="240" w:lineRule="auto"/>
              <w:rPr>
                <w:rFonts w:ascii="Arial" w:eastAsia="Times New Roman" w:hAnsi="Arial" w:cs="Arial"/>
                <w:kern w:val="1"/>
                <w:lang w:eastAsia="zh-CN"/>
              </w:rPr>
            </w:pPr>
          </w:p>
        </w:tc>
      </w:tr>
    </w:tbl>
    <w:p w14:paraId="50870B9A" w14:textId="77777777" w:rsidR="00300FC5" w:rsidRDefault="00300FC5" w:rsidP="00300FC5">
      <w:pPr>
        <w:suppressAutoHyphens/>
        <w:spacing w:after="0" w:line="240" w:lineRule="auto"/>
        <w:rPr>
          <w:rFonts w:ascii="Arial" w:eastAsia="Times New Roman" w:hAnsi="Arial" w:cs="Arial"/>
          <w:kern w:val="1"/>
          <w:lang w:eastAsia="zh-CN"/>
        </w:rPr>
      </w:pPr>
    </w:p>
    <w:p w14:paraId="3C9118B1" w14:textId="328C7E7B" w:rsidR="005521A9" w:rsidRPr="000A4878" w:rsidRDefault="008B1318" w:rsidP="005521A9">
      <w:pPr>
        <w:suppressAutoHyphens/>
        <w:spacing w:after="0" w:line="240" w:lineRule="auto"/>
        <w:jc w:val="both"/>
        <w:rPr>
          <w:rFonts w:ascii="Arial" w:eastAsia="Times New Roman" w:hAnsi="Arial" w:cs="Arial"/>
          <w:i/>
          <w:iCs/>
          <w:kern w:val="1"/>
          <w:lang w:eastAsia="zh-CN"/>
        </w:rPr>
      </w:pPr>
      <w:r w:rsidRPr="000A4878">
        <w:rPr>
          <w:rFonts w:ascii="Arial" w:eastAsia="Times New Roman" w:hAnsi="Arial" w:cs="Arial"/>
          <w:i/>
          <w:iCs/>
          <w:kern w:val="1"/>
        </w:rPr>
        <w:t xml:space="preserve">Apliecinājumam pievienot pakalpojuma atsauksmi no pakalpojuma pasūtītāja par veiktajiem pakalpojumiem ar norādi par darbu pilnīgu izpildi nolīgtajā termiņā un atbilstību līdzvērtīgu </w:t>
      </w:r>
      <w:r w:rsidR="005521A9" w:rsidRPr="000A4878">
        <w:rPr>
          <w:rFonts w:ascii="Arial" w:eastAsia="Times New Roman" w:hAnsi="Arial" w:cs="Arial"/>
          <w:i/>
          <w:iCs/>
          <w:kern w:val="1"/>
        </w:rPr>
        <w:t>pakalpojumu</w:t>
      </w:r>
      <w:r w:rsidRPr="000A4878">
        <w:rPr>
          <w:rFonts w:ascii="Arial" w:eastAsia="Times New Roman" w:hAnsi="Arial" w:cs="Arial"/>
          <w:i/>
          <w:iCs/>
          <w:kern w:val="1"/>
        </w:rPr>
        <w:t xml:space="preserve"> raksturlielumiem vai citu </w:t>
      </w:r>
      <w:r w:rsidRPr="000A4878">
        <w:rPr>
          <w:rFonts w:ascii="Arial" w:hAnsi="Arial" w:cs="Arial"/>
          <w:i/>
          <w:iCs/>
          <w:kern w:val="1"/>
        </w:rPr>
        <w:t>līdzvērtīgu dokumentu, kas apliecina nolikuma 3.1.5.punktā visu prasīto darba pieredzes nosacījumu izpildi.</w:t>
      </w:r>
    </w:p>
    <w:p w14:paraId="31778AE7" w14:textId="77777777" w:rsidR="005521A9" w:rsidRPr="005521A9" w:rsidRDefault="005521A9" w:rsidP="005521A9">
      <w:pPr>
        <w:suppressAutoHyphens/>
        <w:spacing w:after="0" w:line="240" w:lineRule="auto"/>
        <w:jc w:val="both"/>
        <w:rPr>
          <w:rFonts w:ascii="Arial" w:eastAsia="Times New Roman" w:hAnsi="Arial" w:cs="Arial"/>
          <w:color w:val="FF0000"/>
          <w:kern w:val="1"/>
          <w:lang w:eastAsia="zh-CN"/>
        </w:rPr>
      </w:pPr>
    </w:p>
    <w:p w14:paraId="6D75D93C" w14:textId="77777777" w:rsidR="00300FC5" w:rsidRPr="00300FC5" w:rsidRDefault="00300FC5" w:rsidP="00300FC5">
      <w:pPr>
        <w:keepLines/>
        <w:widowControl w:val="0"/>
        <w:suppressAutoHyphens/>
        <w:spacing w:after="0" w:line="240" w:lineRule="auto"/>
        <w:jc w:val="both"/>
        <w:rPr>
          <w:rFonts w:ascii="Times New Roman" w:eastAsia="Times New Roman" w:hAnsi="Times New Roman" w:cs="Times New Roman"/>
          <w:kern w:val="1"/>
          <w:lang w:eastAsia="zh-CN"/>
        </w:rPr>
      </w:pPr>
    </w:p>
    <w:tbl>
      <w:tblPr>
        <w:tblW w:w="0" w:type="auto"/>
        <w:tblInd w:w="-108" w:type="dxa"/>
        <w:tblLayout w:type="fixed"/>
        <w:tblCellMar>
          <w:left w:w="0" w:type="dxa"/>
          <w:right w:w="0" w:type="dxa"/>
        </w:tblCellMar>
        <w:tblLook w:val="0000" w:firstRow="0" w:lastRow="0" w:firstColumn="0" w:lastColumn="0" w:noHBand="0" w:noVBand="0"/>
      </w:tblPr>
      <w:tblGrid>
        <w:gridCol w:w="2356"/>
        <w:gridCol w:w="239"/>
        <w:gridCol w:w="2983"/>
        <w:gridCol w:w="110"/>
      </w:tblGrid>
      <w:tr w:rsidR="00300FC5" w:rsidRPr="00300FC5" w14:paraId="631CE300" w14:textId="77777777" w:rsidTr="00F5153C">
        <w:trPr>
          <w:trHeight w:val="352"/>
        </w:trPr>
        <w:tc>
          <w:tcPr>
            <w:tcW w:w="5578" w:type="dxa"/>
            <w:gridSpan w:val="3"/>
            <w:shd w:val="clear" w:color="auto" w:fill="auto"/>
          </w:tcPr>
          <w:p w14:paraId="5D1BBC4B" w14:textId="77777777" w:rsidR="00300FC5" w:rsidRPr="00300FC5" w:rsidRDefault="00300FC5" w:rsidP="00300FC5">
            <w:pPr>
              <w:widowControl w:val="0"/>
              <w:suppressAutoHyphens/>
              <w:autoSpaceDE w:val="0"/>
              <w:snapToGrid w:val="0"/>
              <w:spacing w:after="0" w:line="240" w:lineRule="auto"/>
              <w:jc w:val="center"/>
              <w:rPr>
                <w:rFonts w:ascii="Arial" w:eastAsia="Times New Roman" w:hAnsi="Arial" w:cs="Arial"/>
                <w:b/>
                <w:kern w:val="1"/>
                <w:szCs w:val="24"/>
                <w:lang w:eastAsia="zh-CN"/>
              </w:rPr>
            </w:pPr>
            <w:r w:rsidRPr="00300FC5">
              <w:rPr>
                <w:rFonts w:ascii="Arial" w:eastAsia="Times New Roman" w:hAnsi="Arial" w:cs="Arial"/>
                <w:b/>
                <w:kern w:val="1"/>
                <w:szCs w:val="24"/>
                <w:lang w:eastAsia="zh-CN"/>
              </w:rPr>
              <w:t>Informāciju apliecinu:</w:t>
            </w:r>
          </w:p>
        </w:tc>
        <w:tc>
          <w:tcPr>
            <w:tcW w:w="110" w:type="dxa"/>
            <w:shd w:val="clear" w:color="auto" w:fill="auto"/>
          </w:tcPr>
          <w:p w14:paraId="0C137FDC" w14:textId="77777777" w:rsidR="00300FC5" w:rsidRPr="00300FC5" w:rsidRDefault="00300FC5" w:rsidP="00300FC5">
            <w:pPr>
              <w:suppressAutoHyphens/>
              <w:snapToGrid w:val="0"/>
              <w:spacing w:after="0" w:line="240" w:lineRule="auto"/>
              <w:rPr>
                <w:rFonts w:ascii="Arial" w:eastAsia="Times New Roman" w:hAnsi="Arial" w:cs="Arial"/>
                <w:kern w:val="1"/>
                <w:szCs w:val="24"/>
                <w:lang w:eastAsia="zh-CN"/>
              </w:rPr>
            </w:pPr>
          </w:p>
        </w:tc>
      </w:tr>
      <w:tr w:rsidR="00300FC5" w:rsidRPr="00300FC5" w14:paraId="3BC7D0B5" w14:textId="77777777" w:rsidTr="00F5153C">
        <w:trPr>
          <w:trHeight w:val="352"/>
        </w:trPr>
        <w:tc>
          <w:tcPr>
            <w:tcW w:w="2356" w:type="dxa"/>
            <w:shd w:val="clear" w:color="auto" w:fill="auto"/>
            <w:vAlign w:val="center"/>
          </w:tcPr>
          <w:p w14:paraId="663D6D29" w14:textId="77777777" w:rsidR="00300FC5" w:rsidRPr="00300FC5" w:rsidRDefault="00300FC5" w:rsidP="00300FC5">
            <w:pPr>
              <w:widowControl w:val="0"/>
              <w:suppressAutoHyphens/>
              <w:autoSpaceDE w:val="0"/>
              <w:snapToGrid w:val="0"/>
              <w:spacing w:after="0" w:line="240" w:lineRule="auto"/>
              <w:jc w:val="right"/>
              <w:rPr>
                <w:rFonts w:ascii="Arial" w:eastAsia="Times New Roman" w:hAnsi="Arial" w:cs="Arial"/>
                <w:kern w:val="1"/>
                <w:szCs w:val="24"/>
                <w:lang w:eastAsia="zh-CN"/>
              </w:rPr>
            </w:pPr>
            <w:r w:rsidRPr="00300FC5">
              <w:rPr>
                <w:rFonts w:ascii="Arial" w:eastAsia="Times New Roman" w:hAnsi="Arial" w:cs="Arial"/>
                <w:kern w:val="1"/>
                <w:szCs w:val="24"/>
                <w:lang w:eastAsia="zh-CN"/>
              </w:rPr>
              <w:t>Pretendents:</w:t>
            </w:r>
          </w:p>
        </w:tc>
        <w:tc>
          <w:tcPr>
            <w:tcW w:w="239" w:type="dxa"/>
            <w:shd w:val="clear" w:color="auto" w:fill="auto"/>
          </w:tcPr>
          <w:p w14:paraId="5D91A8E4"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2983" w:type="dxa"/>
            <w:tcBorders>
              <w:bottom w:val="single" w:sz="4" w:space="0" w:color="000000"/>
            </w:tcBorders>
            <w:shd w:val="clear" w:color="auto" w:fill="auto"/>
          </w:tcPr>
          <w:p w14:paraId="38091B5B"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110" w:type="dxa"/>
            <w:shd w:val="clear" w:color="auto" w:fill="auto"/>
          </w:tcPr>
          <w:p w14:paraId="506B3472" w14:textId="77777777" w:rsidR="00300FC5" w:rsidRPr="00300FC5" w:rsidRDefault="00300FC5" w:rsidP="00300FC5">
            <w:pPr>
              <w:suppressAutoHyphens/>
              <w:snapToGrid w:val="0"/>
              <w:spacing w:after="0" w:line="240" w:lineRule="auto"/>
              <w:rPr>
                <w:rFonts w:ascii="Arial" w:eastAsia="Times New Roman" w:hAnsi="Arial" w:cs="Arial"/>
                <w:kern w:val="1"/>
                <w:szCs w:val="24"/>
                <w:lang w:eastAsia="zh-CN"/>
              </w:rPr>
            </w:pPr>
          </w:p>
        </w:tc>
      </w:tr>
      <w:tr w:rsidR="00300FC5" w:rsidRPr="00300FC5" w14:paraId="5C5DCB40" w14:textId="77777777" w:rsidTr="00F5153C">
        <w:trPr>
          <w:trHeight w:val="352"/>
        </w:trPr>
        <w:tc>
          <w:tcPr>
            <w:tcW w:w="2356" w:type="dxa"/>
            <w:shd w:val="clear" w:color="auto" w:fill="auto"/>
            <w:vAlign w:val="center"/>
          </w:tcPr>
          <w:p w14:paraId="7B9E7AAE" w14:textId="77777777" w:rsidR="00300FC5" w:rsidRPr="00300FC5" w:rsidRDefault="00300FC5" w:rsidP="00300FC5">
            <w:pPr>
              <w:widowControl w:val="0"/>
              <w:suppressAutoHyphens/>
              <w:autoSpaceDE w:val="0"/>
              <w:snapToGrid w:val="0"/>
              <w:spacing w:after="0" w:line="240" w:lineRule="auto"/>
              <w:jc w:val="right"/>
              <w:rPr>
                <w:rFonts w:ascii="Arial" w:eastAsia="Times New Roman" w:hAnsi="Arial" w:cs="Arial"/>
                <w:kern w:val="1"/>
                <w:szCs w:val="24"/>
                <w:lang w:eastAsia="zh-CN"/>
              </w:rPr>
            </w:pPr>
            <w:r w:rsidRPr="00300FC5">
              <w:rPr>
                <w:rFonts w:ascii="Arial" w:eastAsia="Times New Roman" w:hAnsi="Arial" w:cs="Arial"/>
                <w:kern w:val="1"/>
                <w:szCs w:val="24"/>
                <w:lang w:eastAsia="zh-CN"/>
              </w:rPr>
              <w:t>Parakstītāja amats, vārds, uzvārds:</w:t>
            </w:r>
          </w:p>
        </w:tc>
        <w:tc>
          <w:tcPr>
            <w:tcW w:w="239" w:type="dxa"/>
            <w:shd w:val="clear" w:color="auto" w:fill="auto"/>
          </w:tcPr>
          <w:p w14:paraId="09D557A1"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2983" w:type="dxa"/>
            <w:tcBorders>
              <w:top w:val="single" w:sz="4" w:space="0" w:color="000000"/>
              <w:bottom w:val="single" w:sz="4" w:space="0" w:color="000000"/>
            </w:tcBorders>
            <w:shd w:val="clear" w:color="auto" w:fill="auto"/>
          </w:tcPr>
          <w:p w14:paraId="588F7D0D"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110" w:type="dxa"/>
            <w:shd w:val="clear" w:color="auto" w:fill="auto"/>
          </w:tcPr>
          <w:p w14:paraId="13BD3318" w14:textId="77777777" w:rsidR="00300FC5" w:rsidRPr="00300FC5" w:rsidRDefault="00300FC5" w:rsidP="00300FC5">
            <w:pPr>
              <w:suppressAutoHyphens/>
              <w:snapToGrid w:val="0"/>
              <w:spacing w:after="0" w:line="240" w:lineRule="auto"/>
              <w:rPr>
                <w:rFonts w:ascii="Arial" w:eastAsia="Times New Roman" w:hAnsi="Arial" w:cs="Arial"/>
                <w:kern w:val="1"/>
                <w:szCs w:val="24"/>
                <w:lang w:eastAsia="zh-CN"/>
              </w:rPr>
            </w:pPr>
          </w:p>
        </w:tc>
      </w:tr>
      <w:tr w:rsidR="00300FC5" w:rsidRPr="00300FC5" w14:paraId="0AF57E4A" w14:textId="77777777" w:rsidTr="00F5153C">
        <w:trPr>
          <w:trHeight w:val="352"/>
        </w:trPr>
        <w:tc>
          <w:tcPr>
            <w:tcW w:w="2356" w:type="dxa"/>
            <w:shd w:val="clear" w:color="auto" w:fill="auto"/>
            <w:vAlign w:val="center"/>
          </w:tcPr>
          <w:p w14:paraId="154B448C" w14:textId="77777777" w:rsidR="00300FC5" w:rsidRPr="00300FC5" w:rsidRDefault="00300FC5" w:rsidP="00300FC5">
            <w:pPr>
              <w:widowControl w:val="0"/>
              <w:suppressAutoHyphens/>
              <w:autoSpaceDE w:val="0"/>
              <w:snapToGrid w:val="0"/>
              <w:spacing w:after="0" w:line="240" w:lineRule="auto"/>
              <w:jc w:val="right"/>
              <w:rPr>
                <w:rFonts w:ascii="Arial" w:eastAsia="Times New Roman" w:hAnsi="Arial" w:cs="Arial"/>
                <w:kern w:val="1"/>
                <w:szCs w:val="24"/>
                <w:lang w:eastAsia="zh-CN"/>
              </w:rPr>
            </w:pPr>
            <w:r w:rsidRPr="00300FC5">
              <w:rPr>
                <w:rFonts w:ascii="Arial" w:eastAsia="Times New Roman" w:hAnsi="Arial" w:cs="Arial"/>
                <w:kern w:val="1"/>
                <w:szCs w:val="24"/>
                <w:lang w:eastAsia="zh-CN"/>
              </w:rPr>
              <w:t>Paraksts:</w:t>
            </w:r>
          </w:p>
        </w:tc>
        <w:tc>
          <w:tcPr>
            <w:tcW w:w="239" w:type="dxa"/>
            <w:shd w:val="clear" w:color="auto" w:fill="auto"/>
          </w:tcPr>
          <w:p w14:paraId="039170BA"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2983" w:type="dxa"/>
            <w:tcBorders>
              <w:top w:val="single" w:sz="4" w:space="0" w:color="000000"/>
              <w:bottom w:val="single" w:sz="4" w:space="0" w:color="000000"/>
            </w:tcBorders>
            <w:shd w:val="clear" w:color="auto" w:fill="auto"/>
          </w:tcPr>
          <w:p w14:paraId="7D9E3614"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110" w:type="dxa"/>
            <w:shd w:val="clear" w:color="auto" w:fill="auto"/>
          </w:tcPr>
          <w:p w14:paraId="398DAB68" w14:textId="77777777" w:rsidR="00300FC5" w:rsidRPr="00300FC5" w:rsidRDefault="00300FC5" w:rsidP="00300FC5">
            <w:pPr>
              <w:suppressAutoHyphens/>
              <w:snapToGrid w:val="0"/>
              <w:spacing w:after="0" w:line="240" w:lineRule="auto"/>
              <w:rPr>
                <w:rFonts w:ascii="Arial" w:eastAsia="Times New Roman" w:hAnsi="Arial" w:cs="Arial"/>
                <w:kern w:val="1"/>
                <w:szCs w:val="24"/>
                <w:lang w:eastAsia="zh-CN"/>
              </w:rPr>
            </w:pPr>
          </w:p>
        </w:tc>
      </w:tr>
      <w:tr w:rsidR="00300FC5" w:rsidRPr="00300FC5" w14:paraId="7F6AC899" w14:textId="77777777" w:rsidTr="00F5153C">
        <w:trPr>
          <w:trHeight w:val="352"/>
        </w:trPr>
        <w:tc>
          <w:tcPr>
            <w:tcW w:w="2356" w:type="dxa"/>
            <w:shd w:val="clear" w:color="auto" w:fill="auto"/>
            <w:vAlign w:val="center"/>
          </w:tcPr>
          <w:p w14:paraId="06FA97A1" w14:textId="77777777" w:rsidR="00300FC5" w:rsidRPr="00300FC5" w:rsidRDefault="00300FC5" w:rsidP="00300FC5">
            <w:pPr>
              <w:widowControl w:val="0"/>
              <w:suppressAutoHyphens/>
              <w:autoSpaceDE w:val="0"/>
              <w:snapToGrid w:val="0"/>
              <w:spacing w:after="0" w:line="240" w:lineRule="auto"/>
              <w:jc w:val="right"/>
              <w:rPr>
                <w:rFonts w:ascii="Arial" w:eastAsia="Times New Roman" w:hAnsi="Arial" w:cs="Arial"/>
                <w:kern w:val="1"/>
                <w:szCs w:val="24"/>
                <w:lang w:eastAsia="zh-CN"/>
              </w:rPr>
            </w:pPr>
            <w:r w:rsidRPr="00300FC5">
              <w:rPr>
                <w:rFonts w:ascii="Arial" w:eastAsia="Times New Roman" w:hAnsi="Arial" w:cs="Arial"/>
                <w:kern w:val="1"/>
                <w:szCs w:val="24"/>
                <w:lang w:eastAsia="zh-CN"/>
              </w:rPr>
              <w:t>Datums:</w:t>
            </w:r>
          </w:p>
        </w:tc>
        <w:tc>
          <w:tcPr>
            <w:tcW w:w="239" w:type="dxa"/>
            <w:shd w:val="clear" w:color="auto" w:fill="auto"/>
          </w:tcPr>
          <w:p w14:paraId="5697BE8C"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2983" w:type="dxa"/>
            <w:tcBorders>
              <w:top w:val="single" w:sz="4" w:space="0" w:color="000000"/>
              <w:bottom w:val="single" w:sz="4" w:space="0" w:color="000000"/>
            </w:tcBorders>
            <w:shd w:val="clear" w:color="auto" w:fill="auto"/>
          </w:tcPr>
          <w:p w14:paraId="1675F081"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110" w:type="dxa"/>
            <w:shd w:val="clear" w:color="auto" w:fill="auto"/>
          </w:tcPr>
          <w:p w14:paraId="45985111" w14:textId="77777777" w:rsidR="00300FC5" w:rsidRPr="00300FC5" w:rsidRDefault="00300FC5" w:rsidP="00300FC5">
            <w:pPr>
              <w:suppressAutoHyphens/>
              <w:snapToGrid w:val="0"/>
              <w:spacing w:after="0" w:line="240" w:lineRule="auto"/>
              <w:rPr>
                <w:rFonts w:ascii="Arial" w:eastAsia="Times New Roman" w:hAnsi="Arial" w:cs="Arial"/>
                <w:kern w:val="1"/>
                <w:szCs w:val="24"/>
                <w:lang w:eastAsia="zh-CN"/>
              </w:rPr>
            </w:pPr>
          </w:p>
        </w:tc>
      </w:tr>
      <w:tr w:rsidR="00300FC5" w:rsidRPr="00300FC5" w14:paraId="6AB63BEA" w14:textId="77777777" w:rsidTr="00F5153C">
        <w:trPr>
          <w:trHeight w:val="352"/>
        </w:trPr>
        <w:tc>
          <w:tcPr>
            <w:tcW w:w="2356" w:type="dxa"/>
            <w:shd w:val="clear" w:color="auto" w:fill="auto"/>
          </w:tcPr>
          <w:p w14:paraId="3E9E841A"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239" w:type="dxa"/>
            <w:shd w:val="clear" w:color="auto" w:fill="auto"/>
          </w:tcPr>
          <w:p w14:paraId="623EB049"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2983" w:type="dxa"/>
            <w:tcBorders>
              <w:top w:val="single" w:sz="4" w:space="0" w:color="000000"/>
            </w:tcBorders>
            <w:shd w:val="clear" w:color="auto" w:fill="auto"/>
          </w:tcPr>
          <w:p w14:paraId="19FDCE5E" w14:textId="77777777" w:rsidR="00300FC5" w:rsidRPr="00300FC5" w:rsidRDefault="00300FC5" w:rsidP="00300FC5">
            <w:pPr>
              <w:widowControl w:val="0"/>
              <w:suppressAutoHyphens/>
              <w:autoSpaceDE w:val="0"/>
              <w:snapToGrid w:val="0"/>
              <w:spacing w:after="0" w:line="240" w:lineRule="auto"/>
              <w:jc w:val="both"/>
              <w:rPr>
                <w:rFonts w:ascii="Arial" w:eastAsia="Times New Roman" w:hAnsi="Arial" w:cs="Arial"/>
                <w:kern w:val="1"/>
                <w:szCs w:val="24"/>
                <w:lang w:eastAsia="zh-CN"/>
              </w:rPr>
            </w:pPr>
          </w:p>
        </w:tc>
        <w:tc>
          <w:tcPr>
            <w:tcW w:w="110" w:type="dxa"/>
            <w:shd w:val="clear" w:color="auto" w:fill="auto"/>
          </w:tcPr>
          <w:p w14:paraId="38E2AA91" w14:textId="77777777" w:rsidR="00300FC5" w:rsidRPr="00300FC5" w:rsidRDefault="00300FC5" w:rsidP="00300FC5">
            <w:pPr>
              <w:suppressAutoHyphens/>
              <w:snapToGrid w:val="0"/>
              <w:spacing w:after="0" w:line="240" w:lineRule="auto"/>
              <w:rPr>
                <w:rFonts w:ascii="Arial" w:eastAsia="Times New Roman" w:hAnsi="Arial" w:cs="Arial"/>
                <w:kern w:val="1"/>
                <w:szCs w:val="24"/>
                <w:lang w:eastAsia="zh-CN"/>
              </w:rPr>
            </w:pPr>
          </w:p>
        </w:tc>
      </w:tr>
    </w:tbl>
    <w:p w14:paraId="5D7B2449" w14:textId="77777777" w:rsidR="00300FC5" w:rsidRPr="00300FC5" w:rsidRDefault="00300FC5" w:rsidP="00300FC5">
      <w:pPr>
        <w:suppressAutoHyphens/>
        <w:spacing w:after="0" w:line="240" w:lineRule="auto"/>
        <w:rPr>
          <w:rFonts w:ascii="Times New Roman" w:eastAsia="Times New Roman" w:hAnsi="Times New Roman" w:cs="Times New Roman"/>
          <w:kern w:val="1"/>
          <w:sz w:val="24"/>
          <w:szCs w:val="24"/>
          <w:lang w:eastAsia="zh-CN"/>
        </w:rPr>
      </w:pPr>
    </w:p>
    <w:p w14:paraId="582BE912" w14:textId="77777777" w:rsidR="00300FC5" w:rsidRPr="00300FC5" w:rsidRDefault="00300FC5" w:rsidP="00300FC5">
      <w:pPr>
        <w:suppressAutoHyphens/>
        <w:spacing w:after="0" w:line="240" w:lineRule="auto"/>
        <w:rPr>
          <w:rFonts w:ascii="Times New Roman" w:eastAsia="Times New Roman" w:hAnsi="Times New Roman" w:cs="Times New Roman"/>
          <w:kern w:val="1"/>
          <w:sz w:val="24"/>
          <w:szCs w:val="24"/>
          <w:lang w:eastAsia="zh-CN"/>
        </w:rPr>
      </w:pPr>
    </w:p>
    <w:p w14:paraId="27994E9A" w14:textId="77777777" w:rsidR="00300FC5" w:rsidRPr="00300FC5" w:rsidRDefault="00300FC5" w:rsidP="00300FC5">
      <w:pPr>
        <w:suppressAutoHyphens/>
        <w:spacing w:after="0" w:line="240" w:lineRule="auto"/>
        <w:rPr>
          <w:rFonts w:ascii="Times New Roman" w:eastAsia="Times New Roman" w:hAnsi="Times New Roman" w:cs="Times New Roman"/>
          <w:kern w:val="1"/>
          <w:sz w:val="24"/>
          <w:szCs w:val="24"/>
          <w:lang w:eastAsia="zh-CN"/>
        </w:rPr>
      </w:pPr>
    </w:p>
    <w:p w14:paraId="3F693579" w14:textId="77777777" w:rsidR="00300FC5" w:rsidRPr="00300FC5" w:rsidRDefault="00300FC5" w:rsidP="00300FC5">
      <w:pPr>
        <w:suppressAutoHyphens/>
        <w:spacing w:after="0" w:line="240" w:lineRule="auto"/>
        <w:rPr>
          <w:rFonts w:ascii="Times New Roman" w:eastAsia="Times New Roman" w:hAnsi="Times New Roman" w:cs="Times New Roman"/>
          <w:kern w:val="1"/>
          <w:sz w:val="24"/>
          <w:szCs w:val="24"/>
          <w:lang w:eastAsia="zh-CN"/>
        </w:rPr>
      </w:pPr>
    </w:p>
    <w:p w14:paraId="42354065" w14:textId="77777777" w:rsidR="00300FC5" w:rsidRPr="00300FC5" w:rsidRDefault="00300FC5" w:rsidP="00300FC5">
      <w:pPr>
        <w:suppressAutoHyphens/>
        <w:spacing w:after="0" w:line="240" w:lineRule="auto"/>
        <w:rPr>
          <w:rFonts w:ascii="Times New Roman" w:eastAsia="Times New Roman" w:hAnsi="Times New Roman" w:cs="Times New Roman"/>
          <w:kern w:val="1"/>
          <w:sz w:val="24"/>
          <w:szCs w:val="24"/>
          <w:lang w:eastAsia="zh-CN"/>
        </w:rPr>
      </w:pPr>
    </w:p>
    <w:p w14:paraId="0FF42994" w14:textId="77777777" w:rsidR="00300FC5" w:rsidRPr="00300FC5" w:rsidRDefault="00300FC5" w:rsidP="00300FC5">
      <w:pPr>
        <w:suppressAutoHyphens/>
        <w:spacing w:after="0" w:line="240" w:lineRule="auto"/>
        <w:jc w:val="right"/>
        <w:rPr>
          <w:rFonts w:ascii="Arial" w:eastAsia="Times New Roman" w:hAnsi="Arial" w:cs="Times New Roman"/>
          <w:kern w:val="1"/>
          <w:lang w:eastAsia="zh-CN"/>
        </w:rPr>
      </w:pPr>
    </w:p>
    <w:p w14:paraId="24EBBFCD" w14:textId="77777777" w:rsidR="00300FC5" w:rsidRPr="00300FC5" w:rsidRDefault="00300FC5" w:rsidP="00300FC5">
      <w:pPr>
        <w:spacing w:after="0" w:line="240" w:lineRule="auto"/>
        <w:rPr>
          <w:rFonts w:ascii="Arial" w:eastAsia="Times New Roman" w:hAnsi="Arial" w:cs="Times New Roman"/>
          <w:kern w:val="1"/>
          <w:lang w:eastAsia="zh-CN"/>
        </w:rPr>
      </w:pPr>
    </w:p>
    <w:p w14:paraId="0329D552" w14:textId="77777777" w:rsidR="00300FC5" w:rsidRPr="00300FC5" w:rsidRDefault="00300FC5" w:rsidP="00300FC5">
      <w:pPr>
        <w:suppressAutoHyphens/>
        <w:spacing w:before="120" w:after="0" w:line="240" w:lineRule="auto"/>
        <w:rPr>
          <w:rFonts w:ascii="Arial" w:eastAsia="Times New Roman" w:hAnsi="Arial" w:cs="Arial"/>
          <w:lang w:eastAsia="zh-CN"/>
        </w:rPr>
      </w:pPr>
    </w:p>
    <w:p w14:paraId="76E966F4" w14:textId="77777777" w:rsidR="00300FC5" w:rsidRPr="00300FC5" w:rsidRDefault="00300FC5" w:rsidP="00300FC5">
      <w:pPr>
        <w:suppressAutoHyphens/>
        <w:spacing w:after="0" w:line="240" w:lineRule="auto"/>
        <w:rPr>
          <w:rFonts w:ascii="Times New Roman" w:eastAsia="Times New Roman" w:hAnsi="Times New Roman" w:cs="Times New Roman"/>
          <w:kern w:val="1"/>
          <w:sz w:val="24"/>
          <w:szCs w:val="24"/>
          <w:lang w:eastAsia="zh-CN"/>
        </w:rPr>
      </w:pPr>
    </w:p>
    <w:p w14:paraId="731F995F" w14:textId="77777777" w:rsidR="00300FC5" w:rsidRPr="00300FC5" w:rsidRDefault="00300FC5" w:rsidP="00300FC5"/>
    <w:p w14:paraId="1F101E79" w14:textId="77777777" w:rsidR="00664608" w:rsidRDefault="00664608"/>
    <w:sectPr w:rsidR="00664608" w:rsidSect="00304376">
      <w:headerReference w:type="even" r:id="rId34"/>
      <w:headerReference w:type="default" r:id="rId35"/>
      <w:footerReference w:type="even" r:id="rId36"/>
      <w:footerReference w:type="default" r:id="rId37"/>
      <w:headerReference w:type="first" r:id="rId38"/>
      <w:footerReference w:type="first" r:id="rId39"/>
      <w:pgSz w:w="11906" w:h="16838"/>
      <w:pgMar w:top="1134" w:right="567"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4A9AB" w14:textId="77777777" w:rsidR="00763EFA" w:rsidRDefault="00763EFA" w:rsidP="00300FC5">
      <w:pPr>
        <w:spacing w:after="0" w:line="240" w:lineRule="auto"/>
      </w:pPr>
      <w:r>
        <w:separator/>
      </w:r>
    </w:p>
  </w:endnote>
  <w:endnote w:type="continuationSeparator" w:id="0">
    <w:p w14:paraId="502B062F" w14:textId="77777777" w:rsidR="00763EFA" w:rsidRDefault="00763EFA" w:rsidP="00300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BookAntiqua">
    <w:altName w:val="Yu Gothic"/>
    <w:charset w:val="80"/>
    <w:family w:val="auto"/>
    <w:pitch w:val="default"/>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Helv">
    <w:panose1 w:val="020B0604020202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9D0DB" w14:textId="7C6E45C7" w:rsidR="00300FC5" w:rsidRDefault="00300FC5">
    <w:pPr>
      <w:pStyle w:val="Footer"/>
      <w:shd w:val="clear" w:color="auto" w:fill="FFFFFF"/>
      <w:ind w:right="360"/>
    </w:pPr>
    <w:r>
      <w:rPr>
        <w:noProof/>
        <w:lang w:val="en-US"/>
      </w:rPr>
      <mc:AlternateContent>
        <mc:Choice Requires="wps">
          <w:drawing>
            <wp:anchor distT="0" distB="0" distL="0" distR="0" simplePos="0" relativeHeight="251657216" behindDoc="0" locked="0" layoutInCell="1" allowOverlap="1" wp14:anchorId="480735F9" wp14:editId="57AE685F">
              <wp:simplePos x="0" y="0"/>
              <wp:positionH relativeFrom="page">
                <wp:posOffset>6586220</wp:posOffset>
              </wp:positionH>
              <wp:positionV relativeFrom="paragraph">
                <wp:posOffset>635</wp:posOffset>
              </wp:positionV>
              <wp:extent cx="252730" cy="173355"/>
              <wp:effectExtent l="0" t="0" r="0" b="0"/>
              <wp:wrapSquare wrapText="largest"/>
              <wp:docPr id="1"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4DFC19" w14:textId="77777777" w:rsidR="00300FC5" w:rsidRDefault="00300FC5">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0735F9" id="_x0000_t202" coordsize="21600,21600" o:spt="202" path="m,l,21600r21600,l21600,xe">
              <v:stroke joinstyle="miter"/>
              <v:path gradientshapeok="t" o:connecttype="rect"/>
            </v:shapetype>
            <v:shape id="Tekstlodziņš 1" o:spid="_x0000_s1026" type="#_x0000_t202" style="position:absolute;margin-left:518.6pt;margin-top:.05pt;width:19.9pt;height:13.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" stroked="f">
              <v:fill opacity="0"/>
              <v:textbox inset="0,0,0,0">
                <w:txbxContent>
                  <w:p w14:paraId="194DFC19" w14:textId="77777777" w:rsidR="00300FC5" w:rsidRDefault="00300FC5">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txbxContent>
              </v:textbox>
              <w10:wrap type="square" side="largest" anchorx="page"/>
            </v:shape>
          </w:pict>
        </mc:Fallback>
      </mc:AlternateContent>
    </w:r>
    <w:r>
      <w:rPr>
        <w:noProof/>
        <w:lang w:val="en-US"/>
      </w:rPr>
      <mc:AlternateContent>
        <mc:Choice Requires="wps">
          <w:drawing>
            <wp:anchor distT="0" distB="0" distL="114300" distR="114300" simplePos="0" relativeHeight="251659264" behindDoc="1" locked="0" layoutInCell="1" allowOverlap="1" wp14:anchorId="58E6F953" wp14:editId="2FF7C5D0">
              <wp:simplePos x="0" y="0"/>
              <wp:positionH relativeFrom="column">
                <wp:posOffset>0</wp:posOffset>
              </wp:positionH>
              <wp:positionV relativeFrom="paragraph">
                <wp:posOffset>219710</wp:posOffset>
              </wp:positionV>
              <wp:extent cx="5486400" cy="0"/>
              <wp:effectExtent l="0" t="0" r="0" b="0"/>
              <wp:wrapNone/>
              <wp:docPr id="2" name="Taisns savienotāj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9E0594" id="Taisns savienotājs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3pt" to="6in,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" strokeweight=".26mm">
              <v:stroke joinstyle="miter"/>
            </v:line>
          </w:pict>
        </mc:Fallback>
      </mc:AlternateContent>
    </w:r>
    <w:r>
      <w:rPr>
        <w:i/>
        <w:color w:val="808080"/>
        <w:szCs w:val="24"/>
      </w:rPr>
      <w:t>Atklāta konkursa Nr</w:t>
    </w:r>
    <w:r w:rsidRPr="00B91509">
      <w:rPr>
        <w:i/>
        <w:color w:val="808080"/>
        <w:szCs w:val="24"/>
      </w:rPr>
      <w:t xml:space="preserve">. </w:t>
    </w:r>
    <w:r w:rsidR="009945BC" w:rsidRPr="00B91509">
      <w:rPr>
        <w:i/>
        <w:color w:val="808080"/>
        <w:szCs w:val="24"/>
      </w:rPr>
      <w:t>N</w:t>
    </w:r>
    <w:r w:rsidRPr="00B91509">
      <w:rPr>
        <w:i/>
        <w:color w:val="808080"/>
        <w:szCs w:val="24"/>
      </w:rPr>
      <w:t>AP 2023/</w:t>
    </w:r>
    <w:r w:rsidR="00AD1435" w:rsidRPr="00B91509">
      <w:rPr>
        <w:i/>
        <w:color w:val="808080"/>
        <w:szCs w:val="24"/>
      </w:rPr>
      <w:t>___</w:t>
    </w:r>
    <w:r w:rsidR="00757780" w:rsidRPr="00B91509">
      <w:rPr>
        <w:i/>
        <w:color w:val="808080"/>
        <w:szCs w:val="24"/>
      </w:rPr>
      <w:t>__</w:t>
    </w:r>
    <w:r w:rsidRPr="00B91509">
      <w:rPr>
        <w:i/>
        <w:color w:val="808080"/>
        <w:szCs w:val="24"/>
      </w:rPr>
      <w:t xml:space="preserve"> nolikums</w:t>
    </w:r>
    <w:r>
      <w:rPr>
        <w:i/>
        <w:color w:val="808080"/>
        <w:szCs w:val="24"/>
      </w:rPr>
      <w:tab/>
    </w:r>
    <w:r>
      <w:rPr>
        <w:rStyle w:val="PageNumber"/>
        <w:i/>
        <w:color w:val="80808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41AF5" w14:textId="77777777" w:rsidR="00300FC5" w:rsidRDefault="00300FC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C813" w14:textId="0FC16C54" w:rsidR="00300FC5" w:rsidRDefault="00300FC5" w:rsidP="005D395D">
    <w:pPr>
      <w:pStyle w:val="Footer"/>
      <w:shd w:val="clear" w:color="auto" w:fill="FFFFFF"/>
      <w:ind w:right="360"/>
    </w:pPr>
    <w:r w:rsidRPr="00B91509">
      <w:rPr>
        <w:noProof/>
        <w:lang w:val="en-US"/>
      </w:rPr>
      <mc:AlternateContent>
        <mc:Choice Requires="wps">
          <w:drawing>
            <wp:anchor distT="0" distB="0" distL="0" distR="0" simplePos="0" relativeHeight="251655168" behindDoc="0" locked="0" layoutInCell="1" allowOverlap="1" wp14:anchorId="4F6C7C2D" wp14:editId="41F11D34">
              <wp:simplePos x="0" y="0"/>
              <wp:positionH relativeFrom="page">
                <wp:posOffset>6880567</wp:posOffset>
              </wp:positionH>
              <wp:positionV relativeFrom="paragraph">
                <wp:posOffset>16901</wp:posOffset>
              </wp:positionV>
              <wp:extent cx="307975" cy="177165"/>
              <wp:effectExtent l="0" t="0" r="0" b="0"/>
              <wp:wrapSquare wrapText="largest"/>
              <wp:docPr id="3" name="Tekstlodziņš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8DC2C6" w14:textId="77777777" w:rsidR="00300FC5" w:rsidRDefault="00300FC5">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6C7C2D" id="_x0000_t202" coordsize="21600,21600" o:spt="202" path="m,l,21600r21600,l21600,xe">
              <v:stroke joinstyle="miter"/>
              <v:path gradientshapeok="t" o:connecttype="rect"/>
            </v:shapetype>
            <v:shape id="Tekstlodziņš 3" o:spid="_x0000_s1027" type="#_x0000_t202" style="position:absolute;margin-left:541.8pt;margin-top:1.35pt;width:24.25pt;height:13.9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" stroked="f">
              <v:fill opacity="0"/>
              <v:textbox inset="0,0,0,0">
                <w:txbxContent>
                  <w:p w14:paraId="568DC2C6" w14:textId="77777777" w:rsidR="00300FC5" w:rsidRDefault="00300FC5">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w10:wrap type="square" side="largest" anchorx="page"/>
            </v:shape>
          </w:pict>
        </mc:Fallback>
      </mc:AlternateContent>
    </w:r>
    <w:r w:rsidRPr="00B91509">
      <w:rPr>
        <w:noProof/>
        <w:lang w:val="en-US"/>
      </w:rPr>
      <mc:AlternateContent>
        <mc:Choice Requires="wps">
          <w:drawing>
            <wp:anchor distT="0" distB="0" distL="114300" distR="114300" simplePos="0" relativeHeight="251660288" behindDoc="1" locked="0" layoutInCell="1" allowOverlap="1" wp14:anchorId="52B4E903" wp14:editId="015BFCA6">
              <wp:simplePos x="0" y="0"/>
              <wp:positionH relativeFrom="column">
                <wp:posOffset>0</wp:posOffset>
              </wp:positionH>
              <wp:positionV relativeFrom="paragraph">
                <wp:posOffset>219710</wp:posOffset>
              </wp:positionV>
              <wp:extent cx="5486400" cy="0"/>
              <wp:effectExtent l="0" t="0" r="0" b="0"/>
              <wp:wrapNone/>
              <wp:docPr id="4" name="Taisns savienotājs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C4E515" id="Taisns savienotājs 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3pt" to="6in,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" strokeweight=".26mm">
              <v:stroke joinstyle="miter"/>
            </v:line>
          </w:pict>
        </mc:Fallback>
      </mc:AlternateContent>
    </w:r>
    <w:r w:rsidRPr="00B91509">
      <w:rPr>
        <w:i/>
        <w:color w:val="808080"/>
        <w:szCs w:val="24"/>
      </w:rPr>
      <w:t xml:space="preserve">Atklāta konkursa Nr. </w:t>
    </w:r>
    <w:r w:rsidR="001E552E" w:rsidRPr="00B91509">
      <w:rPr>
        <w:i/>
        <w:color w:val="808080"/>
        <w:szCs w:val="24"/>
      </w:rPr>
      <w:t>N</w:t>
    </w:r>
    <w:r w:rsidRPr="00B91509">
      <w:rPr>
        <w:i/>
        <w:color w:val="808080"/>
        <w:szCs w:val="24"/>
      </w:rPr>
      <w:t>AP 2023/</w:t>
    </w:r>
    <w:r w:rsidR="005D395D" w:rsidRPr="00B91509">
      <w:rPr>
        <w:i/>
        <w:color w:val="808080"/>
        <w:szCs w:val="24"/>
      </w:rPr>
      <w:t>___</w:t>
    </w:r>
    <w:r w:rsidR="00757780" w:rsidRPr="00B91509">
      <w:rPr>
        <w:i/>
        <w:color w:val="808080"/>
        <w:szCs w:val="24"/>
      </w:rPr>
      <w:t>__</w:t>
    </w:r>
    <w:r w:rsidRPr="00B91509">
      <w:rPr>
        <w:i/>
        <w:color w:val="808080"/>
        <w:szCs w:val="24"/>
      </w:rPr>
      <w:t xml:space="preserve"> nolikums</w:t>
    </w:r>
    <w:r>
      <w:rPr>
        <w:i/>
        <w:color w:val="808080"/>
        <w:szCs w:val="24"/>
      </w:rPr>
      <w:tab/>
    </w:r>
    <w:r>
      <w:rPr>
        <w:rStyle w:val="PageNumber"/>
        <w:i/>
        <w:color w:val="808080"/>
      </w:rPr>
      <w:tab/>
    </w:r>
  </w:p>
  <w:p w14:paraId="2DFB538D" w14:textId="77777777" w:rsidR="00300FC5" w:rsidRDefault="00300FC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B1264" w14:textId="77777777" w:rsidR="00300FC5" w:rsidRDefault="00300FC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B8721" w14:textId="77777777" w:rsidR="00F17CFB" w:rsidRDefault="00F17CF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D2F4E" w14:textId="5710E592" w:rsidR="00F17CFB" w:rsidRDefault="00F66DBF" w:rsidP="005D395D">
    <w:pPr>
      <w:pStyle w:val="Footer"/>
      <w:shd w:val="clear" w:color="auto" w:fill="FFFFFF"/>
      <w:ind w:right="360"/>
    </w:pPr>
    <w:r w:rsidRPr="00B91509">
      <w:rPr>
        <w:noProof/>
        <w:lang w:val="en-US"/>
      </w:rPr>
      <mc:AlternateContent>
        <mc:Choice Requires="wps">
          <w:drawing>
            <wp:anchor distT="0" distB="0" distL="0" distR="0" simplePos="0" relativeHeight="251656192" behindDoc="0" locked="0" layoutInCell="1" allowOverlap="1" wp14:anchorId="251163A3" wp14:editId="27283357">
              <wp:simplePos x="0" y="0"/>
              <wp:positionH relativeFrom="page">
                <wp:posOffset>6531610</wp:posOffset>
              </wp:positionH>
              <wp:positionV relativeFrom="paragraph">
                <wp:posOffset>635</wp:posOffset>
              </wp:positionV>
              <wp:extent cx="307975" cy="177165"/>
              <wp:effectExtent l="0" t="0" r="0" b="0"/>
              <wp:wrapSquare wrapText="largest"/>
              <wp:docPr id="5" name="Tekstlodziņš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F816A4" w14:textId="77777777" w:rsidR="00F17CFB" w:rsidRDefault="00F66DB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1163A3" id="_x0000_t202" coordsize="21600,21600" o:spt="202" path="m,l,21600r21600,l21600,xe">
              <v:stroke joinstyle="miter"/>
              <v:path gradientshapeok="t" o:connecttype="rect"/>
            </v:shapetype>
            <v:shape id="Tekstlodziņš 5" o:spid="_x0000_s1028" type="#_x0000_t202" style="position:absolute;margin-left:514.3pt;margin-top:.05pt;width:24.25pt;height:13.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" stroked="f">
              <v:fill opacity="0"/>
              <v:textbox inset="0,0,0,0">
                <w:txbxContent>
                  <w:p w14:paraId="40F816A4" w14:textId="77777777" w:rsidR="00F17CFB" w:rsidRDefault="00F66DB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w10:wrap type="square" side="largest" anchorx="page"/>
            </v:shape>
          </w:pict>
        </mc:Fallback>
      </mc:AlternateContent>
    </w:r>
    <w:r w:rsidRPr="00B91509">
      <w:rPr>
        <w:noProof/>
        <w:lang w:val="en-US"/>
      </w:rPr>
      <mc:AlternateContent>
        <mc:Choice Requires="wps">
          <w:drawing>
            <wp:anchor distT="0" distB="0" distL="114300" distR="114300" simplePos="0" relativeHeight="251658240" behindDoc="1" locked="0" layoutInCell="1" allowOverlap="1" wp14:anchorId="4C466340" wp14:editId="435A7580">
              <wp:simplePos x="0" y="0"/>
              <wp:positionH relativeFrom="column">
                <wp:posOffset>0</wp:posOffset>
              </wp:positionH>
              <wp:positionV relativeFrom="paragraph">
                <wp:posOffset>219710</wp:posOffset>
              </wp:positionV>
              <wp:extent cx="5486400" cy="0"/>
              <wp:effectExtent l="0" t="0" r="0" b="0"/>
              <wp:wrapNone/>
              <wp:docPr id="6" name="Taisns savienotājs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EE9940" id="Taisns savienotājs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3pt" to="6in,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" strokeweight=".26mm">
              <v:stroke joinstyle="miter"/>
            </v:line>
          </w:pict>
        </mc:Fallback>
      </mc:AlternateContent>
    </w:r>
    <w:r w:rsidRPr="00B91509">
      <w:rPr>
        <w:i/>
        <w:color w:val="808080"/>
        <w:szCs w:val="24"/>
      </w:rPr>
      <w:t xml:space="preserve">Atklāta konkursa Nr. </w:t>
    </w:r>
    <w:r w:rsidR="008B1318" w:rsidRPr="00B91509">
      <w:rPr>
        <w:i/>
        <w:color w:val="808080"/>
        <w:szCs w:val="24"/>
      </w:rPr>
      <w:t>N</w:t>
    </w:r>
    <w:r w:rsidRPr="00B91509">
      <w:rPr>
        <w:i/>
        <w:color w:val="808080"/>
        <w:szCs w:val="24"/>
      </w:rPr>
      <w:t>AP 2023/</w:t>
    </w:r>
    <w:r w:rsidR="005D395D" w:rsidRPr="00B91509">
      <w:rPr>
        <w:i/>
        <w:color w:val="808080"/>
        <w:szCs w:val="24"/>
      </w:rPr>
      <w:t>___</w:t>
    </w:r>
    <w:r w:rsidR="00757780" w:rsidRPr="00B91509">
      <w:rPr>
        <w:i/>
        <w:color w:val="808080"/>
        <w:szCs w:val="24"/>
      </w:rPr>
      <w:t>__</w:t>
    </w:r>
    <w:r w:rsidRPr="00B91509">
      <w:rPr>
        <w:i/>
        <w:color w:val="808080"/>
        <w:szCs w:val="24"/>
      </w:rPr>
      <w:t xml:space="preserve"> nolikums</w:t>
    </w:r>
    <w:r>
      <w:rPr>
        <w:i/>
        <w:color w:val="808080"/>
        <w:szCs w:val="24"/>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5E7B6" w14:textId="77777777" w:rsidR="00F17CFB" w:rsidRDefault="00F17C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B9096" w14:textId="77777777" w:rsidR="00763EFA" w:rsidRDefault="00763EFA" w:rsidP="00300FC5">
      <w:pPr>
        <w:spacing w:after="0" w:line="240" w:lineRule="auto"/>
      </w:pPr>
      <w:r>
        <w:separator/>
      </w:r>
    </w:p>
  </w:footnote>
  <w:footnote w:type="continuationSeparator" w:id="0">
    <w:p w14:paraId="1A476B08" w14:textId="77777777" w:rsidR="00763EFA" w:rsidRDefault="00763EFA" w:rsidP="00300FC5">
      <w:pPr>
        <w:spacing w:after="0" w:line="240" w:lineRule="auto"/>
      </w:pPr>
      <w:r>
        <w:continuationSeparator/>
      </w:r>
    </w:p>
  </w:footnote>
  <w:footnote w:id="1">
    <w:p w14:paraId="50BEFCA8" w14:textId="77777777" w:rsidR="00300FC5" w:rsidRPr="00501755" w:rsidRDefault="00300FC5" w:rsidP="00300FC5">
      <w:pPr>
        <w:pStyle w:val="FootnoteText"/>
        <w:rPr>
          <w:rFonts w:ascii="Arial" w:hAnsi="Arial" w:cs="Arial"/>
        </w:rPr>
      </w:pPr>
      <w:r w:rsidRPr="00501755">
        <w:rPr>
          <w:rStyle w:val="FootnoteReference"/>
          <w:rFonts w:ascii="Arial" w:hAnsi="Arial" w:cs="Arial"/>
        </w:rPr>
        <w:footnoteRef/>
      </w:r>
      <w:r w:rsidRPr="00501755">
        <w:rPr>
          <w:rFonts w:ascii="Arial" w:hAnsi="Arial" w:cs="Arial"/>
        </w:rPr>
        <w:t xml:space="preserve"> Informāciju par to, kā ieinteresētais Piegādātājs var reģistrēties par Nolikuma saņēmēju sk.</w:t>
      </w:r>
      <w:r w:rsidRPr="00501755">
        <w:rPr>
          <w:rFonts w:ascii="Arial" w:hAnsi="Arial" w:cs="Arial"/>
          <w:color w:val="FF0000"/>
        </w:rPr>
        <w:t xml:space="preserve"> </w:t>
      </w:r>
      <w:hyperlink r:id="rId1" w:history="1">
        <w:r w:rsidRPr="00501755">
          <w:rPr>
            <w:rStyle w:val="Hyperlink"/>
            <w:rFonts w:ascii="Arial" w:hAnsi="Arial" w:cs="Arial"/>
          </w:rPr>
          <w:t>https://www.eis.gov.lv/EIS/Publications/PublicationView.aspx?PublicationId=883</w:t>
        </w:r>
      </w:hyperlink>
    </w:p>
  </w:footnote>
  <w:footnote w:id="2">
    <w:p w14:paraId="49EF969E" w14:textId="77777777" w:rsidR="00300FC5" w:rsidRPr="00265AED" w:rsidRDefault="00300FC5" w:rsidP="00300FC5">
      <w:pPr>
        <w:pStyle w:val="FootnoteText"/>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3">
    <w:p w14:paraId="07720039" w14:textId="77777777" w:rsidR="00300FC5" w:rsidRPr="00265AED" w:rsidRDefault="00300FC5" w:rsidP="00300FC5">
      <w:pPr>
        <w:pStyle w:val="FootnoteText"/>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mazā vai vidējā uzņēmuma statusam atbilstoši IUB 09.03.2017. skaidrojumam par mazajiem un vidējiem uzņēmumiem (</w:t>
      </w:r>
      <w:hyperlink r:id="rId2" w:history="1">
        <w:r w:rsidRPr="00265AED">
          <w:rPr>
            <w:rStyle w:val="Hyperlink"/>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 w:id="4">
    <w:p w14:paraId="3B7F2F7F" w14:textId="77777777" w:rsidR="00300FC5" w:rsidRPr="00265AED" w:rsidRDefault="00300FC5" w:rsidP="00300FC5">
      <w:pPr>
        <w:pStyle w:val="FootnoteText"/>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apakšuzņēmējs</w:t>
      </w:r>
      <w:r w:rsidRPr="00265AED">
        <w:rPr>
          <w:rFonts w:ascii="Arial" w:hAnsi="Arial" w:cs="Arial"/>
          <w:i/>
          <w:iCs/>
          <w:sz w:val="18"/>
          <w:szCs w:val="18"/>
        </w:rPr>
        <w:t xml:space="preserve"> atbilst mazā vai vidējā uzņēmuma statusam atbilstoši IUB 09.03.2017. skaidrojumam par mazajiem un vidējiem uzņēmumiem (</w:t>
      </w:r>
      <w:hyperlink r:id="rId3" w:history="1">
        <w:r w:rsidRPr="00265AED">
          <w:rPr>
            <w:rStyle w:val="Hyperlink"/>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06356" w14:textId="77777777" w:rsidR="00300FC5" w:rsidRDefault="00300F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0C72" w14:textId="77777777" w:rsidR="00300FC5" w:rsidRDefault="00300F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75C8E" w14:textId="77777777" w:rsidR="00300FC5" w:rsidRDefault="00300FC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BDB6" w14:textId="77777777" w:rsidR="00F17CFB" w:rsidRDefault="00F17CF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E5F3B" w14:textId="77777777" w:rsidR="00F17CFB" w:rsidRDefault="00F17CF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63799" w14:textId="77777777" w:rsidR="00F17CFB" w:rsidRDefault="00F17C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2" w15:restartNumberingAfterBreak="0">
    <w:nsid w:val="00000007"/>
    <w:multiLevelType w:val="multilevel"/>
    <w:tmpl w:val="8FECE394"/>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Arial" w:hAnsi="Arial" w:cs="Arial" w:hint="default"/>
        <w:b w:val="0"/>
        <w:color w:val="auto"/>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0000009"/>
    <w:multiLevelType w:val="multilevel"/>
    <w:tmpl w:val="00000009"/>
    <w:name w:val="WW8Num14"/>
    <w:styleLink w:val="WWNum71"/>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4"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5" w15:restartNumberingAfterBreak="0">
    <w:nsid w:val="00000082"/>
    <w:multiLevelType w:val="singleLevel"/>
    <w:tmpl w:val="00000082"/>
    <w:name w:val="WW8Num167"/>
    <w:lvl w:ilvl="0">
      <w:start w:val="1"/>
      <w:numFmt w:val="decimal"/>
      <w:lvlText w:val="%1."/>
      <w:lvlJc w:val="left"/>
      <w:pPr>
        <w:tabs>
          <w:tab w:val="num" w:pos="720"/>
        </w:tabs>
        <w:ind w:left="720" w:hanging="360"/>
      </w:pPr>
      <w:rPr>
        <w:b w:val="0"/>
        <w:i w:val="0"/>
        <w:sz w:val="24"/>
        <w:szCs w:val="24"/>
      </w:rPr>
    </w:lvl>
  </w:abstractNum>
  <w:abstractNum w:abstractNumId="6" w15:restartNumberingAfterBreak="0">
    <w:nsid w:val="03870BCF"/>
    <w:multiLevelType w:val="hybridMultilevel"/>
    <w:tmpl w:val="BA68C5C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4A268C9"/>
    <w:multiLevelType w:val="multilevel"/>
    <w:tmpl w:val="1C74E6BA"/>
    <w:lvl w:ilvl="0">
      <w:start w:val="4"/>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05C87600"/>
    <w:multiLevelType w:val="multilevel"/>
    <w:tmpl w:val="8466C6D0"/>
    <w:lvl w:ilvl="0">
      <w:start w:val="4"/>
      <w:numFmt w:val="decimal"/>
      <w:lvlText w:val="%1."/>
      <w:lvlJc w:val="left"/>
      <w:pPr>
        <w:ind w:left="360" w:hanging="360"/>
      </w:pPr>
      <w:rPr>
        <w:rFonts w:eastAsia="BookAntiqua" w:hint="default"/>
      </w:rPr>
    </w:lvl>
    <w:lvl w:ilvl="1">
      <w:start w:val="1"/>
      <w:numFmt w:val="decimal"/>
      <w:lvlText w:val="%1.%2."/>
      <w:lvlJc w:val="left"/>
      <w:pPr>
        <w:ind w:left="1004" w:hanging="720"/>
      </w:pPr>
      <w:rPr>
        <w:rFonts w:eastAsia="BookAntiqua" w:hint="default"/>
      </w:rPr>
    </w:lvl>
    <w:lvl w:ilvl="2">
      <w:start w:val="1"/>
      <w:numFmt w:val="decimal"/>
      <w:lvlText w:val="%3)"/>
      <w:lvlJc w:val="left"/>
      <w:pPr>
        <w:ind w:left="1288" w:hanging="720"/>
      </w:pPr>
      <w:rPr>
        <w:rFonts w:hint="default"/>
        <w:b w:val="0"/>
        <w:bCs w:val="0"/>
      </w:rPr>
    </w:lvl>
    <w:lvl w:ilvl="3">
      <w:start w:val="1"/>
      <w:numFmt w:val="decimal"/>
      <w:lvlText w:val="%1.%2.%3.%4."/>
      <w:lvlJc w:val="left"/>
      <w:pPr>
        <w:ind w:left="1932" w:hanging="1080"/>
      </w:pPr>
      <w:rPr>
        <w:rFonts w:eastAsia="BookAntiqua" w:hint="default"/>
      </w:rPr>
    </w:lvl>
    <w:lvl w:ilvl="4">
      <w:start w:val="1"/>
      <w:numFmt w:val="decimal"/>
      <w:lvlText w:val="%1.%2.%3.%4.%5."/>
      <w:lvlJc w:val="left"/>
      <w:pPr>
        <w:ind w:left="2216" w:hanging="1080"/>
      </w:pPr>
      <w:rPr>
        <w:rFonts w:eastAsia="BookAntiqua" w:hint="default"/>
      </w:rPr>
    </w:lvl>
    <w:lvl w:ilvl="5">
      <w:start w:val="1"/>
      <w:numFmt w:val="decimal"/>
      <w:lvlText w:val="%1.%2.%3.%4.%5.%6."/>
      <w:lvlJc w:val="left"/>
      <w:pPr>
        <w:ind w:left="2860" w:hanging="1440"/>
      </w:pPr>
      <w:rPr>
        <w:rFonts w:eastAsia="BookAntiqua" w:hint="default"/>
      </w:rPr>
    </w:lvl>
    <w:lvl w:ilvl="6">
      <w:start w:val="1"/>
      <w:numFmt w:val="decimal"/>
      <w:lvlText w:val="%1.%2.%3.%4.%5.%6.%7."/>
      <w:lvlJc w:val="left"/>
      <w:pPr>
        <w:ind w:left="3144" w:hanging="1440"/>
      </w:pPr>
      <w:rPr>
        <w:rFonts w:eastAsia="BookAntiqua" w:hint="default"/>
      </w:rPr>
    </w:lvl>
    <w:lvl w:ilvl="7">
      <w:start w:val="1"/>
      <w:numFmt w:val="decimal"/>
      <w:lvlText w:val="%1.%2.%3.%4.%5.%6.%7.%8."/>
      <w:lvlJc w:val="left"/>
      <w:pPr>
        <w:ind w:left="3788" w:hanging="1800"/>
      </w:pPr>
      <w:rPr>
        <w:rFonts w:eastAsia="BookAntiqua" w:hint="default"/>
      </w:rPr>
    </w:lvl>
    <w:lvl w:ilvl="8">
      <w:start w:val="1"/>
      <w:numFmt w:val="decimal"/>
      <w:lvlText w:val="%1.%2.%3.%4.%5.%6.%7.%8.%9."/>
      <w:lvlJc w:val="left"/>
      <w:pPr>
        <w:ind w:left="4072" w:hanging="1800"/>
      </w:pPr>
      <w:rPr>
        <w:rFonts w:eastAsia="BookAntiqua" w:hint="default"/>
      </w:rPr>
    </w:lvl>
  </w:abstractNum>
  <w:abstractNum w:abstractNumId="10" w15:restartNumberingAfterBreak="0">
    <w:nsid w:val="0CBB0C3D"/>
    <w:multiLevelType w:val="multilevel"/>
    <w:tmpl w:val="1F463304"/>
    <w:lvl w:ilvl="0">
      <w:start w:val="5"/>
      <w:numFmt w:val="decimal"/>
      <w:lvlText w:val="%1."/>
      <w:lvlJc w:val="left"/>
      <w:pPr>
        <w:ind w:left="540" w:hanging="54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ascii="Arial" w:hAnsi="Arial" w:cs="Arial" w:hint="default"/>
        <w:b w:val="0"/>
        <w:sz w:val="22"/>
        <w:szCs w:val="22"/>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4066E1E"/>
    <w:multiLevelType w:val="multilevel"/>
    <w:tmpl w:val="6D18B52A"/>
    <w:styleLink w:val="WW8Num71"/>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716"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14" w15:restartNumberingAfterBreak="0">
    <w:nsid w:val="177F063C"/>
    <w:multiLevelType w:val="multilevel"/>
    <w:tmpl w:val="2E7E0E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bCs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7506C22"/>
    <w:multiLevelType w:val="multilevel"/>
    <w:tmpl w:val="ADF068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bCs/>
        <w:sz w:val="22"/>
        <w:szCs w:val="22"/>
      </w:rPr>
    </w:lvl>
    <w:lvl w:ilvl="2">
      <w:start w:val="1"/>
      <w:numFmt w:val="decimal"/>
      <w:lvlText w:val="%1.%2.%3."/>
      <w:lvlJc w:val="left"/>
      <w:pPr>
        <w:tabs>
          <w:tab w:val="num" w:pos="720"/>
        </w:tabs>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9473D65"/>
    <w:multiLevelType w:val="multilevel"/>
    <w:tmpl w:val="88A2305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4D2B93"/>
    <w:multiLevelType w:val="multilevel"/>
    <w:tmpl w:val="5F1040F6"/>
    <w:lvl w:ilvl="0">
      <w:start w:val="4"/>
      <w:numFmt w:val="decimal"/>
      <w:lvlText w:val="%1."/>
      <w:lvlJc w:val="left"/>
      <w:pPr>
        <w:ind w:left="540" w:hanging="540"/>
      </w:pPr>
      <w:rPr>
        <w:rFonts w:hint="default"/>
        <w:b/>
        <w:bCs/>
      </w:rPr>
    </w:lvl>
    <w:lvl w:ilvl="1">
      <w:start w:val="2"/>
      <w:numFmt w:val="decimal"/>
      <w:lvlText w:val="%1.%2."/>
      <w:lvlJc w:val="left"/>
      <w:pPr>
        <w:ind w:left="965" w:hanging="54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15:restartNumberingAfterBreak="0">
    <w:nsid w:val="2C795A61"/>
    <w:multiLevelType w:val="multilevel"/>
    <w:tmpl w:val="10AA978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9" w15:restartNumberingAfterBreak="0">
    <w:nsid w:val="3160740D"/>
    <w:multiLevelType w:val="multilevel"/>
    <w:tmpl w:val="D520EB34"/>
    <w:lvl w:ilvl="0">
      <w:start w:val="4"/>
      <w:numFmt w:val="decimal"/>
      <w:lvlText w:val="%1."/>
      <w:lvlJc w:val="left"/>
      <w:pPr>
        <w:ind w:left="360" w:hanging="360"/>
      </w:pPr>
      <w:rPr>
        <w:rFonts w:eastAsia="BookAntiqua" w:hint="default"/>
      </w:rPr>
    </w:lvl>
    <w:lvl w:ilvl="1">
      <w:start w:val="1"/>
      <w:numFmt w:val="decimal"/>
      <w:lvlText w:val="%1.%2."/>
      <w:lvlJc w:val="left"/>
      <w:pPr>
        <w:ind w:left="1004" w:hanging="720"/>
      </w:pPr>
      <w:rPr>
        <w:rFonts w:eastAsia="BookAntiqua" w:hint="default"/>
      </w:rPr>
    </w:lvl>
    <w:lvl w:ilvl="2">
      <w:start w:val="1"/>
      <w:numFmt w:val="decimal"/>
      <w:lvlText w:val="%3)"/>
      <w:lvlJc w:val="left"/>
      <w:pPr>
        <w:ind w:left="1288" w:hanging="720"/>
      </w:pPr>
      <w:rPr>
        <w:rFonts w:hint="default"/>
        <w:b w:val="0"/>
        <w:bCs w:val="0"/>
      </w:rPr>
    </w:lvl>
    <w:lvl w:ilvl="3">
      <w:start w:val="1"/>
      <w:numFmt w:val="decimal"/>
      <w:lvlText w:val="%1.%2.%3.%4."/>
      <w:lvlJc w:val="left"/>
      <w:pPr>
        <w:ind w:left="1932" w:hanging="1080"/>
      </w:pPr>
      <w:rPr>
        <w:rFonts w:eastAsia="BookAntiqua" w:hint="default"/>
      </w:rPr>
    </w:lvl>
    <w:lvl w:ilvl="4">
      <w:start w:val="1"/>
      <w:numFmt w:val="decimal"/>
      <w:lvlText w:val="%1.%2.%3.%4.%5."/>
      <w:lvlJc w:val="left"/>
      <w:pPr>
        <w:ind w:left="2216" w:hanging="1080"/>
      </w:pPr>
      <w:rPr>
        <w:rFonts w:eastAsia="BookAntiqua" w:hint="default"/>
      </w:rPr>
    </w:lvl>
    <w:lvl w:ilvl="5">
      <w:start w:val="1"/>
      <w:numFmt w:val="decimal"/>
      <w:lvlText w:val="%1.%2.%3.%4.%5.%6."/>
      <w:lvlJc w:val="left"/>
      <w:pPr>
        <w:ind w:left="2860" w:hanging="1440"/>
      </w:pPr>
      <w:rPr>
        <w:rFonts w:eastAsia="BookAntiqua" w:hint="default"/>
      </w:rPr>
    </w:lvl>
    <w:lvl w:ilvl="6">
      <w:start w:val="1"/>
      <w:numFmt w:val="decimal"/>
      <w:lvlText w:val="%1.%2.%3.%4.%5.%6.%7."/>
      <w:lvlJc w:val="left"/>
      <w:pPr>
        <w:ind w:left="3144" w:hanging="1440"/>
      </w:pPr>
      <w:rPr>
        <w:rFonts w:eastAsia="BookAntiqua" w:hint="default"/>
      </w:rPr>
    </w:lvl>
    <w:lvl w:ilvl="7">
      <w:start w:val="1"/>
      <w:numFmt w:val="decimal"/>
      <w:lvlText w:val="%1.%2.%3.%4.%5.%6.%7.%8."/>
      <w:lvlJc w:val="left"/>
      <w:pPr>
        <w:ind w:left="3788" w:hanging="1800"/>
      </w:pPr>
      <w:rPr>
        <w:rFonts w:eastAsia="BookAntiqua" w:hint="default"/>
      </w:rPr>
    </w:lvl>
    <w:lvl w:ilvl="8">
      <w:start w:val="1"/>
      <w:numFmt w:val="decimal"/>
      <w:lvlText w:val="%1.%2.%3.%4.%5.%6.%7.%8.%9."/>
      <w:lvlJc w:val="left"/>
      <w:pPr>
        <w:ind w:left="4072" w:hanging="1800"/>
      </w:pPr>
      <w:rPr>
        <w:rFonts w:eastAsia="BookAntiqua" w:hint="default"/>
      </w:rPr>
    </w:lvl>
  </w:abstractNum>
  <w:abstractNum w:abstractNumId="20" w15:restartNumberingAfterBreak="0">
    <w:nsid w:val="32511732"/>
    <w:multiLevelType w:val="multilevel"/>
    <w:tmpl w:val="6316A1BA"/>
    <w:styleLink w:val="WWNum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5C1158"/>
    <w:multiLevelType w:val="multilevel"/>
    <w:tmpl w:val="8FECE394"/>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Arial" w:hAnsi="Arial" w:cs="Arial" w:hint="default"/>
        <w:b w:val="0"/>
        <w:color w:val="auto"/>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3C664B22"/>
    <w:multiLevelType w:val="multilevel"/>
    <w:tmpl w:val="2C74E7D0"/>
    <w:styleLink w:val="List01"/>
    <w:lvl w:ilvl="0">
      <w:numFmt w:val="decimal"/>
      <w:lvlText w:val="%1."/>
      <w:lvlJc w:val="left"/>
      <w:rPr>
        <w:position w:val="0"/>
        <w:rtl w:val="0"/>
      </w:rPr>
    </w:lvl>
    <w:lvl w:ilvl="1">
      <w:start w:val="1"/>
      <w:numFmt w:val="decimal"/>
      <w:lvlText w:val="%1.%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3" w15:restartNumberingAfterBreak="0">
    <w:nsid w:val="3D2C6FFE"/>
    <w:multiLevelType w:val="hybridMultilevel"/>
    <w:tmpl w:val="62B8AC5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4" w15:restartNumberingAfterBreak="0">
    <w:nsid w:val="3FAB3F45"/>
    <w:multiLevelType w:val="multilevel"/>
    <w:tmpl w:val="A2B0A2B4"/>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25" w15:restartNumberingAfterBreak="0">
    <w:nsid w:val="430C6618"/>
    <w:multiLevelType w:val="multilevel"/>
    <w:tmpl w:val="EF8EE1BC"/>
    <w:styleLink w:val="List11"/>
    <w:lvl w:ilvl="0">
      <w:start w:val="1"/>
      <w:numFmt w:val="decimal"/>
      <w:lvlText w:val="%1."/>
      <w:lvlJc w:val="left"/>
      <w:rPr>
        <w:b/>
        <w:bCs/>
        <w:position w:val="0"/>
      </w:rPr>
    </w:lvl>
    <w:lvl w:ilvl="1">
      <w:start w:val="8"/>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6" w15:restartNumberingAfterBreak="0">
    <w:nsid w:val="4A641515"/>
    <w:multiLevelType w:val="multilevel"/>
    <w:tmpl w:val="A8565AD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bCs/>
        <w:sz w:val="22"/>
        <w:szCs w:val="22"/>
      </w:rPr>
    </w:lvl>
    <w:lvl w:ilvl="2">
      <w:start w:val="1"/>
      <w:numFmt w:val="decimal"/>
      <w:lvlText w:val="%1.%2.%3."/>
      <w:lvlJc w:val="left"/>
      <w:pPr>
        <w:tabs>
          <w:tab w:val="num" w:pos="720"/>
        </w:tabs>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DA7349D"/>
    <w:multiLevelType w:val="multilevel"/>
    <w:tmpl w:val="4B124092"/>
    <w:styleLink w:val="ImportedStyle1"/>
    <w:lvl w:ilvl="0">
      <w:start w:val="1"/>
      <w:numFmt w:val="decimal"/>
      <w:lvlText w:val="%1."/>
      <w:lvlJc w:val="left"/>
      <w:rPr>
        <w:position w:val="0"/>
        <w:rtl w:val="0"/>
      </w:rPr>
    </w:lvl>
    <w:lvl w:ilvl="1">
      <w:start w:val="1"/>
      <w:numFmt w:val="decimal"/>
      <w:lvlText w:val="%1.%2."/>
      <w:lvlJc w:val="left"/>
      <w:rPr>
        <w:position w:val="0"/>
        <w:rtl w:val="0"/>
      </w:rPr>
    </w:lvl>
    <w:lvl w:ilvl="2">
      <w:start w:val="1"/>
      <w:numFmt w:val="decimal"/>
      <w:lvlText w:val="%1.%2.%3."/>
      <w:lvlJc w:val="left"/>
      <w:rPr>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8" w15:restartNumberingAfterBreak="0">
    <w:nsid w:val="52401BC9"/>
    <w:multiLevelType w:val="multilevel"/>
    <w:tmpl w:val="39F4A9C6"/>
    <w:lvl w:ilvl="0">
      <w:start w:val="1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30" w15:restartNumberingAfterBreak="0">
    <w:nsid w:val="53911EF1"/>
    <w:multiLevelType w:val="multilevel"/>
    <w:tmpl w:val="64626F5A"/>
    <w:lvl w:ilvl="0">
      <w:start w:val="1"/>
      <w:numFmt w:val="decimal"/>
      <w:lvlText w:val="%1."/>
      <w:lvlJc w:val="left"/>
      <w:pPr>
        <w:ind w:left="2629" w:hanging="360"/>
      </w:pPr>
    </w:lvl>
    <w:lvl w:ilvl="1">
      <w:start w:val="1"/>
      <w:numFmt w:val="decimal"/>
      <w:lvlText w:val="%1.%2."/>
      <w:lvlJc w:val="left"/>
      <w:pPr>
        <w:ind w:left="716"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86439BF"/>
    <w:multiLevelType w:val="hybridMultilevel"/>
    <w:tmpl w:val="8046A2CC"/>
    <w:lvl w:ilvl="0" w:tplc="1B7CD466">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87951BE"/>
    <w:multiLevelType w:val="multilevel"/>
    <w:tmpl w:val="18E8BA6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BA2F18"/>
    <w:multiLevelType w:val="hybridMultilevel"/>
    <w:tmpl w:val="EC2AA618"/>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4" w15:restartNumberingAfterBreak="0">
    <w:nsid w:val="61792795"/>
    <w:multiLevelType w:val="hybridMultilevel"/>
    <w:tmpl w:val="82B03C78"/>
    <w:lvl w:ilvl="0" w:tplc="04260003">
      <w:start w:val="1"/>
      <w:numFmt w:val="decimal"/>
      <w:lvlText w:val="%1."/>
      <w:lvlJc w:val="left"/>
      <w:pPr>
        <w:ind w:left="720" w:hanging="360"/>
      </w:p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35" w15:restartNumberingAfterBreak="0">
    <w:nsid w:val="69886608"/>
    <w:multiLevelType w:val="multilevel"/>
    <w:tmpl w:val="26249BD8"/>
    <w:styleLink w:val="List0"/>
    <w:lvl w:ilvl="0">
      <w:start w:val="1"/>
      <w:numFmt w:val="decimal"/>
      <w:lvlText w:val="%1."/>
      <w:lvlJc w:val="left"/>
      <w:rPr>
        <w:b/>
        <w:bCs/>
        <w:position w:val="0"/>
      </w:rPr>
    </w:lvl>
    <w:lvl w:ilvl="1">
      <w:start w:val="1"/>
      <w:numFmt w:val="decimal"/>
      <w:lvlText w:val="%1.%2."/>
      <w:lvlJc w:val="left"/>
      <w:rPr>
        <w:b/>
        <w:bCs/>
        <w:position w:val="0"/>
      </w:rPr>
    </w:lvl>
    <w:lvl w:ilvl="2">
      <w:start w:val="1"/>
      <w:numFmt w:val="lowerLetter"/>
      <w:lvlText w:val="%3)"/>
      <w:lvlJc w:val="left"/>
      <w:rPr>
        <w:b/>
        <w:bCs/>
        <w:position w:val="0"/>
      </w:rPr>
    </w:lvl>
    <w:lvl w:ilvl="3">
      <w:start w:val="1"/>
      <w:numFmt w:val="lowerLetter"/>
      <w:lvlText w:val="%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6" w15:restartNumberingAfterBreak="0">
    <w:nsid w:val="6B060C4D"/>
    <w:multiLevelType w:val="hybridMultilevel"/>
    <w:tmpl w:val="3084B23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7" w15:restartNumberingAfterBreak="0">
    <w:nsid w:val="6BAF56AC"/>
    <w:multiLevelType w:val="multilevel"/>
    <w:tmpl w:val="0A68BAB2"/>
    <w:lvl w:ilvl="0">
      <w:start w:val="6"/>
      <w:numFmt w:val="decimal"/>
      <w:lvlText w:val="%1."/>
      <w:lvlJc w:val="left"/>
      <w:pPr>
        <w:ind w:left="360" w:hanging="360"/>
      </w:pPr>
      <w:rPr>
        <w:rFonts w:hint="default"/>
      </w:rPr>
    </w:lvl>
    <w:lvl w:ilvl="1">
      <w:start w:val="4"/>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0733F55"/>
    <w:multiLevelType w:val="multilevel"/>
    <w:tmpl w:val="B8CE7022"/>
    <w:styleLink w:val="List1"/>
    <w:lvl w:ilvl="0">
      <w:start w:val="1"/>
      <w:numFmt w:val="bullet"/>
      <w:lvlText w:val="•"/>
      <w:lvlJc w:val="left"/>
      <w:rPr>
        <w:position w:val="0"/>
        <w:rtl w:val="0"/>
      </w:rPr>
    </w:lvl>
    <w:lvl w:ilv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9"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E991870"/>
    <w:multiLevelType w:val="multilevel"/>
    <w:tmpl w:val="1FDCC4A0"/>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72634003">
    <w:abstractNumId w:val="2"/>
  </w:num>
  <w:num w:numId="2" w16cid:durableId="1440371913">
    <w:abstractNumId w:val="3"/>
  </w:num>
  <w:num w:numId="3" w16cid:durableId="1619219128">
    <w:abstractNumId w:val="18"/>
  </w:num>
  <w:num w:numId="4" w16cid:durableId="317150448">
    <w:abstractNumId w:val="14"/>
  </w:num>
  <w:num w:numId="5" w16cid:durableId="1433470361">
    <w:abstractNumId w:val="24"/>
  </w:num>
  <w:num w:numId="6" w16cid:durableId="2109620883">
    <w:abstractNumId w:val="33"/>
  </w:num>
  <w:num w:numId="7" w16cid:durableId="1859587878">
    <w:abstractNumId w:val="32"/>
  </w:num>
  <w:num w:numId="8" w16cid:durableId="1408575247">
    <w:abstractNumId w:val="17"/>
  </w:num>
  <w:num w:numId="9" w16cid:durableId="459812369">
    <w:abstractNumId w:val="12"/>
  </w:num>
  <w:num w:numId="10" w16cid:durableId="2143842882">
    <w:abstractNumId w:val="28"/>
  </w:num>
  <w:num w:numId="11" w16cid:durableId="1031690284">
    <w:abstractNumId w:val="8"/>
  </w:num>
  <w:num w:numId="12" w16cid:durableId="1795098798">
    <w:abstractNumId w:val="20"/>
  </w:num>
  <w:num w:numId="13" w16cid:durableId="634990574">
    <w:abstractNumId w:val="40"/>
  </w:num>
  <w:num w:numId="14" w16cid:durableId="559443332">
    <w:abstractNumId w:val="11"/>
  </w:num>
  <w:num w:numId="15" w16cid:durableId="598292636">
    <w:abstractNumId w:val="35"/>
  </w:num>
  <w:num w:numId="16" w16cid:durableId="1772579066">
    <w:abstractNumId w:val="25"/>
  </w:num>
  <w:num w:numId="17" w16cid:durableId="2124766547">
    <w:abstractNumId w:val="27"/>
  </w:num>
  <w:num w:numId="18" w16cid:durableId="219944596">
    <w:abstractNumId w:val="22"/>
  </w:num>
  <w:num w:numId="19" w16cid:durableId="1559515444">
    <w:abstractNumId w:val="38"/>
  </w:num>
  <w:num w:numId="20" w16cid:durableId="247885539">
    <w:abstractNumId w:val="29"/>
  </w:num>
  <w:num w:numId="21" w16cid:durableId="1156990206">
    <w:abstractNumId w:val="7"/>
  </w:num>
  <w:num w:numId="22" w16cid:durableId="2125883626">
    <w:abstractNumId w:val="23"/>
  </w:num>
  <w:num w:numId="23" w16cid:durableId="866259007">
    <w:abstractNumId w:val="10"/>
  </w:num>
  <w:num w:numId="24" w16cid:durableId="1715502007">
    <w:abstractNumId w:val="30"/>
  </w:num>
  <w:num w:numId="25" w16cid:durableId="1598362242">
    <w:abstractNumId w:val="34"/>
  </w:num>
  <w:num w:numId="26" w16cid:durableId="1518039094">
    <w:abstractNumId w:val="37"/>
  </w:num>
  <w:num w:numId="27" w16cid:durableId="480773218">
    <w:abstractNumId w:val="0"/>
  </w:num>
  <w:num w:numId="28" w16cid:durableId="897014431">
    <w:abstractNumId w:val="39"/>
  </w:num>
  <w:num w:numId="29" w16cid:durableId="1331330307">
    <w:abstractNumId w:val="13"/>
  </w:num>
  <w:num w:numId="30" w16cid:durableId="796142558">
    <w:abstractNumId w:val="6"/>
  </w:num>
  <w:num w:numId="31" w16cid:durableId="1013460203">
    <w:abstractNumId w:val="5"/>
  </w:num>
  <w:num w:numId="32" w16cid:durableId="1803575594">
    <w:abstractNumId w:val="16"/>
  </w:num>
  <w:num w:numId="33" w16cid:durableId="1541287992">
    <w:abstractNumId w:val="19"/>
  </w:num>
  <w:num w:numId="34" w16cid:durableId="56438435">
    <w:abstractNumId w:val="9"/>
  </w:num>
  <w:num w:numId="35" w16cid:durableId="981273422">
    <w:abstractNumId w:val="31"/>
  </w:num>
  <w:num w:numId="36" w16cid:durableId="2012290531">
    <w:abstractNumId w:val="26"/>
  </w:num>
  <w:num w:numId="37" w16cid:durableId="850022023">
    <w:abstractNumId w:val="15"/>
  </w:num>
  <w:num w:numId="38" w16cid:durableId="72900133">
    <w:abstractNumId w:val="21"/>
  </w:num>
  <w:num w:numId="39" w16cid:durableId="214429958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FC5"/>
    <w:rsid w:val="0001482C"/>
    <w:rsid w:val="000172E6"/>
    <w:rsid w:val="00055CD5"/>
    <w:rsid w:val="000A4878"/>
    <w:rsid w:val="000C5D89"/>
    <w:rsid w:val="000E3AE4"/>
    <w:rsid w:val="000F46BF"/>
    <w:rsid w:val="000F7BB3"/>
    <w:rsid w:val="00100C60"/>
    <w:rsid w:val="001304A9"/>
    <w:rsid w:val="001C62BB"/>
    <w:rsid w:val="001D5D02"/>
    <w:rsid w:val="001E0D85"/>
    <w:rsid w:val="001E552E"/>
    <w:rsid w:val="00201464"/>
    <w:rsid w:val="002015FA"/>
    <w:rsid w:val="00257656"/>
    <w:rsid w:val="0026506A"/>
    <w:rsid w:val="002668F6"/>
    <w:rsid w:val="00272138"/>
    <w:rsid w:val="002841CB"/>
    <w:rsid w:val="002845DC"/>
    <w:rsid w:val="002A2B06"/>
    <w:rsid w:val="002A5B2A"/>
    <w:rsid w:val="002B7136"/>
    <w:rsid w:val="002D7B6B"/>
    <w:rsid w:val="002F4766"/>
    <w:rsid w:val="00300FC5"/>
    <w:rsid w:val="003073B6"/>
    <w:rsid w:val="00395F9D"/>
    <w:rsid w:val="003C487C"/>
    <w:rsid w:val="003C504E"/>
    <w:rsid w:val="003D18CE"/>
    <w:rsid w:val="003E1B3F"/>
    <w:rsid w:val="003F3D94"/>
    <w:rsid w:val="004C1586"/>
    <w:rsid w:val="004C53AA"/>
    <w:rsid w:val="004D4EBF"/>
    <w:rsid w:val="004F27BC"/>
    <w:rsid w:val="005521A9"/>
    <w:rsid w:val="00557451"/>
    <w:rsid w:val="00557F3E"/>
    <w:rsid w:val="00562F0C"/>
    <w:rsid w:val="005A026B"/>
    <w:rsid w:val="005A376E"/>
    <w:rsid w:val="005A5FA6"/>
    <w:rsid w:val="005D0823"/>
    <w:rsid w:val="005D395D"/>
    <w:rsid w:val="0060689A"/>
    <w:rsid w:val="006575F3"/>
    <w:rsid w:val="006629DF"/>
    <w:rsid w:val="00664608"/>
    <w:rsid w:val="00680947"/>
    <w:rsid w:val="00681545"/>
    <w:rsid w:val="00696F02"/>
    <w:rsid w:val="006A18ED"/>
    <w:rsid w:val="006A1EA2"/>
    <w:rsid w:val="006B1254"/>
    <w:rsid w:val="006D65EA"/>
    <w:rsid w:val="006E2BEC"/>
    <w:rsid w:val="006F490B"/>
    <w:rsid w:val="007054E5"/>
    <w:rsid w:val="00725844"/>
    <w:rsid w:val="00735836"/>
    <w:rsid w:val="00740603"/>
    <w:rsid w:val="007440DD"/>
    <w:rsid w:val="00757780"/>
    <w:rsid w:val="00763EFA"/>
    <w:rsid w:val="0077415E"/>
    <w:rsid w:val="0077641B"/>
    <w:rsid w:val="007E2901"/>
    <w:rsid w:val="007E2B16"/>
    <w:rsid w:val="00810B16"/>
    <w:rsid w:val="00843318"/>
    <w:rsid w:val="00847DD8"/>
    <w:rsid w:val="00876A10"/>
    <w:rsid w:val="00894AFE"/>
    <w:rsid w:val="008B1318"/>
    <w:rsid w:val="008F3DBC"/>
    <w:rsid w:val="00903856"/>
    <w:rsid w:val="00953D59"/>
    <w:rsid w:val="0096193E"/>
    <w:rsid w:val="0096564C"/>
    <w:rsid w:val="00971231"/>
    <w:rsid w:val="0098352A"/>
    <w:rsid w:val="009934A1"/>
    <w:rsid w:val="009945BC"/>
    <w:rsid w:val="009B5A6E"/>
    <w:rsid w:val="009C407E"/>
    <w:rsid w:val="009E6082"/>
    <w:rsid w:val="009F1ACC"/>
    <w:rsid w:val="009F344F"/>
    <w:rsid w:val="009F4D2E"/>
    <w:rsid w:val="00A2445B"/>
    <w:rsid w:val="00A447B6"/>
    <w:rsid w:val="00A5462A"/>
    <w:rsid w:val="00A63D74"/>
    <w:rsid w:val="00A731DA"/>
    <w:rsid w:val="00AA0A04"/>
    <w:rsid w:val="00AB3EB4"/>
    <w:rsid w:val="00AB588A"/>
    <w:rsid w:val="00AC1545"/>
    <w:rsid w:val="00AD1435"/>
    <w:rsid w:val="00AE21D3"/>
    <w:rsid w:val="00AF11B4"/>
    <w:rsid w:val="00B00B28"/>
    <w:rsid w:val="00B016F6"/>
    <w:rsid w:val="00B101D0"/>
    <w:rsid w:val="00B10343"/>
    <w:rsid w:val="00B273C5"/>
    <w:rsid w:val="00B308A4"/>
    <w:rsid w:val="00B3378C"/>
    <w:rsid w:val="00B56464"/>
    <w:rsid w:val="00B61149"/>
    <w:rsid w:val="00B91509"/>
    <w:rsid w:val="00BB6525"/>
    <w:rsid w:val="00BC762E"/>
    <w:rsid w:val="00BD30B8"/>
    <w:rsid w:val="00BE1A0C"/>
    <w:rsid w:val="00BF2AF3"/>
    <w:rsid w:val="00BF74F4"/>
    <w:rsid w:val="00C06A78"/>
    <w:rsid w:val="00C633F3"/>
    <w:rsid w:val="00C67004"/>
    <w:rsid w:val="00CA02C4"/>
    <w:rsid w:val="00CE4DCB"/>
    <w:rsid w:val="00D10C64"/>
    <w:rsid w:val="00D5027C"/>
    <w:rsid w:val="00D515F9"/>
    <w:rsid w:val="00DB4EAA"/>
    <w:rsid w:val="00DC606D"/>
    <w:rsid w:val="00DD0EBD"/>
    <w:rsid w:val="00DD69DD"/>
    <w:rsid w:val="00E17509"/>
    <w:rsid w:val="00E409EF"/>
    <w:rsid w:val="00E45284"/>
    <w:rsid w:val="00E67B6F"/>
    <w:rsid w:val="00E92971"/>
    <w:rsid w:val="00EA32C2"/>
    <w:rsid w:val="00EC255E"/>
    <w:rsid w:val="00EC4497"/>
    <w:rsid w:val="00EF1145"/>
    <w:rsid w:val="00EF25C7"/>
    <w:rsid w:val="00F17CFB"/>
    <w:rsid w:val="00F24844"/>
    <w:rsid w:val="00F32532"/>
    <w:rsid w:val="00F52CDA"/>
    <w:rsid w:val="00F56C10"/>
    <w:rsid w:val="00F66DBF"/>
    <w:rsid w:val="00F82CE1"/>
    <w:rsid w:val="00F91054"/>
    <w:rsid w:val="00FB0798"/>
    <w:rsid w:val="00FF50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0E7C4"/>
  <w15:chartTrackingRefBased/>
  <w15:docId w15:val="{76EB3716-3465-46AF-97DD-AC208F438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First subtitle,h1 + Left:  0 cm,First line...."/>
    <w:basedOn w:val="Normal"/>
    <w:next w:val="Normal"/>
    <w:link w:val="Heading1Char"/>
    <w:qFormat/>
    <w:rsid w:val="00300FC5"/>
    <w:pPr>
      <w:keepNext/>
      <w:tabs>
        <w:tab w:val="num" w:pos="0"/>
      </w:tabs>
      <w:suppressAutoHyphens/>
      <w:spacing w:after="0" w:line="240" w:lineRule="auto"/>
      <w:ind w:left="432" w:hanging="432"/>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qFormat/>
    <w:rsid w:val="00300FC5"/>
    <w:pPr>
      <w:keepNext/>
      <w:tabs>
        <w:tab w:val="num" w:pos="0"/>
      </w:tabs>
      <w:suppressAutoHyphens/>
      <w:spacing w:after="0" w:line="240" w:lineRule="auto"/>
      <w:ind w:left="576" w:hanging="576"/>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300FC5"/>
    <w:pPr>
      <w:keepNext/>
      <w:tabs>
        <w:tab w:val="num" w:pos="0"/>
      </w:tabs>
      <w:suppressAutoHyphens/>
      <w:spacing w:after="0" w:line="240" w:lineRule="auto"/>
      <w:ind w:left="720" w:hanging="720"/>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qFormat/>
    <w:rsid w:val="00300FC5"/>
    <w:pPr>
      <w:keepNext/>
      <w:tabs>
        <w:tab w:val="num" w:pos="0"/>
      </w:tabs>
      <w:suppressAutoHyphens/>
      <w:spacing w:after="0" w:line="240" w:lineRule="auto"/>
      <w:ind w:left="864" w:hanging="864"/>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300FC5"/>
    <w:pPr>
      <w:keepNext/>
      <w:tabs>
        <w:tab w:val="num" w:pos="0"/>
      </w:tabs>
      <w:suppressAutoHyphens/>
      <w:spacing w:after="0" w:line="240" w:lineRule="auto"/>
      <w:ind w:left="1008" w:hanging="1008"/>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300FC5"/>
    <w:pPr>
      <w:keepNext/>
      <w:tabs>
        <w:tab w:val="num" w:pos="0"/>
      </w:tabs>
      <w:suppressAutoHyphens/>
      <w:spacing w:after="0" w:line="240" w:lineRule="auto"/>
      <w:ind w:left="64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qFormat/>
    <w:rsid w:val="00300FC5"/>
    <w:pPr>
      <w:keepNext/>
      <w:tabs>
        <w:tab w:val="num" w:pos="0"/>
      </w:tabs>
      <w:suppressAutoHyphens/>
      <w:spacing w:after="0" w:line="240" w:lineRule="auto"/>
      <w:ind w:left="1296" w:hanging="1296"/>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qFormat/>
    <w:rsid w:val="00300FC5"/>
    <w:pPr>
      <w:keepNext/>
      <w:tabs>
        <w:tab w:val="num" w:pos="0"/>
      </w:tabs>
      <w:suppressAutoHyphens/>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qFormat/>
    <w:rsid w:val="00300FC5"/>
    <w:pPr>
      <w:keepNext/>
      <w:tabs>
        <w:tab w:val="num" w:pos="0"/>
      </w:tabs>
      <w:suppressAutoHyphens/>
      <w:spacing w:after="0" w:line="240" w:lineRule="auto"/>
      <w:ind w:left="3600"/>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First subtitle Char,h1 + Left:  0 cm Char,First line.... Char"/>
    <w:basedOn w:val="DefaultParagraphFont"/>
    <w:link w:val="Heading1"/>
    <w:rsid w:val="00300FC5"/>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rsid w:val="00300FC5"/>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300FC5"/>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rsid w:val="00300FC5"/>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300FC5"/>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300FC5"/>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rsid w:val="00300FC5"/>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rsid w:val="00300FC5"/>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rsid w:val="00300FC5"/>
    <w:rPr>
      <w:rFonts w:ascii="Times New Roman" w:eastAsia="Times New Roman" w:hAnsi="Times New Roman" w:cs="Times New Roman"/>
      <w:b/>
      <w:bCs/>
      <w:i/>
      <w:iCs/>
      <w:sz w:val="24"/>
      <w:szCs w:val="24"/>
      <w:lang w:eastAsia="zh-CN"/>
    </w:rPr>
  </w:style>
  <w:style w:type="numbering" w:customStyle="1" w:styleId="Bezsaraksta1">
    <w:name w:val="Bez saraksta1"/>
    <w:next w:val="NoList"/>
    <w:uiPriority w:val="99"/>
    <w:semiHidden/>
    <w:unhideWhenUsed/>
    <w:rsid w:val="00300FC5"/>
  </w:style>
  <w:style w:type="character" w:customStyle="1" w:styleId="BalloonTextChar">
    <w:name w:val="Balloon Text Char"/>
    <w:basedOn w:val="DefaultParagraphFont"/>
    <w:rsid w:val="00300FC5"/>
    <w:rPr>
      <w:rFonts w:ascii="Segoe UI" w:eastAsia="Times New Roman" w:hAnsi="Segoe UI" w:cs="Segoe UI"/>
      <w:sz w:val="18"/>
      <w:szCs w:val="18"/>
      <w:lang w:val="lv-LV" w:eastAsia="zh-CN"/>
    </w:rPr>
  </w:style>
  <w:style w:type="character" w:customStyle="1" w:styleId="activecolor">
    <w:name w:val="active_color"/>
    <w:rsid w:val="00300FC5"/>
  </w:style>
  <w:style w:type="character" w:customStyle="1" w:styleId="FooterChar">
    <w:name w:val="Footer Char"/>
    <w:basedOn w:val="DefaultParagraphFont"/>
    <w:rsid w:val="00300FC5"/>
    <w:rPr>
      <w:rFonts w:ascii="Calibri" w:eastAsia="Calibri" w:hAnsi="Calibri" w:cs="Times New Roman"/>
      <w:lang w:val="lv-LV"/>
    </w:rPr>
  </w:style>
  <w:style w:type="character" w:styleId="Strong">
    <w:name w:val="Strong"/>
    <w:qFormat/>
    <w:rsid w:val="00300FC5"/>
    <w:rPr>
      <w:b/>
      <w:bCs/>
    </w:rPr>
  </w:style>
  <w:style w:type="character" w:customStyle="1" w:styleId="ListLabel1">
    <w:name w:val="ListLabel 1"/>
    <w:rsid w:val="00300FC5"/>
    <w:rPr>
      <w:rFonts w:cs="Courier New"/>
    </w:rPr>
  </w:style>
  <w:style w:type="character" w:customStyle="1" w:styleId="ListLabel2">
    <w:name w:val="ListLabel 2"/>
    <w:rsid w:val="00300FC5"/>
    <w:rPr>
      <w:sz w:val="20"/>
    </w:rPr>
  </w:style>
  <w:style w:type="character" w:styleId="Hyperlink">
    <w:name w:val="Hyperlink"/>
    <w:uiPriority w:val="99"/>
    <w:rsid w:val="00300FC5"/>
    <w:rPr>
      <w:color w:val="000080"/>
      <w:u w:val="single"/>
    </w:rPr>
  </w:style>
  <w:style w:type="paragraph" w:customStyle="1" w:styleId="Heading">
    <w:name w:val="Heading"/>
    <w:basedOn w:val="Normal"/>
    <w:next w:val="BodyText"/>
    <w:rsid w:val="00300FC5"/>
    <w:pPr>
      <w:keepNext/>
      <w:suppressAutoHyphens/>
      <w:spacing w:before="240" w:after="120" w:line="240" w:lineRule="auto"/>
    </w:pPr>
    <w:rPr>
      <w:rFonts w:ascii="Liberation Sans" w:eastAsia="Microsoft YaHei" w:hAnsi="Liberation Sans" w:cs="Arial Unicode MS"/>
      <w:kern w:val="1"/>
      <w:sz w:val="28"/>
      <w:szCs w:val="28"/>
      <w:lang w:eastAsia="zh-CN"/>
    </w:rPr>
  </w:style>
  <w:style w:type="paragraph" w:styleId="BodyText">
    <w:name w:val="Body Text"/>
    <w:aliases w:val="Body Text1,texts"/>
    <w:basedOn w:val="Normal"/>
    <w:link w:val="BodyTextChar"/>
    <w:rsid w:val="00300FC5"/>
    <w:pPr>
      <w:suppressAutoHyphens/>
      <w:spacing w:after="140" w:line="288" w:lineRule="auto"/>
    </w:pPr>
    <w:rPr>
      <w:rFonts w:ascii="Times New Roman" w:eastAsia="Times New Roman" w:hAnsi="Times New Roman" w:cs="Times New Roman"/>
      <w:kern w:val="1"/>
      <w:sz w:val="24"/>
      <w:szCs w:val="24"/>
      <w:lang w:eastAsia="zh-CN"/>
    </w:rPr>
  </w:style>
  <w:style w:type="character" w:customStyle="1" w:styleId="BodyTextChar">
    <w:name w:val="Body Text Char"/>
    <w:aliases w:val="Body Text1 Char,texts Char"/>
    <w:basedOn w:val="DefaultParagraphFont"/>
    <w:link w:val="BodyText"/>
    <w:rsid w:val="00300FC5"/>
    <w:rPr>
      <w:rFonts w:ascii="Times New Roman" w:eastAsia="Times New Roman" w:hAnsi="Times New Roman" w:cs="Times New Roman"/>
      <w:kern w:val="1"/>
      <w:sz w:val="24"/>
      <w:szCs w:val="24"/>
      <w:lang w:eastAsia="zh-CN"/>
    </w:rPr>
  </w:style>
  <w:style w:type="paragraph" w:styleId="List">
    <w:name w:val="List"/>
    <w:basedOn w:val="BodyText"/>
    <w:rsid w:val="00300FC5"/>
    <w:rPr>
      <w:rFonts w:cs="Arial Unicode MS"/>
    </w:rPr>
  </w:style>
  <w:style w:type="paragraph" w:styleId="Caption">
    <w:name w:val="caption"/>
    <w:basedOn w:val="Normal"/>
    <w:qFormat/>
    <w:rsid w:val="00300FC5"/>
    <w:pPr>
      <w:suppressLineNumbers/>
      <w:suppressAutoHyphens/>
      <w:spacing w:before="120" w:after="120" w:line="240" w:lineRule="auto"/>
    </w:pPr>
    <w:rPr>
      <w:rFonts w:ascii="Times New Roman" w:eastAsia="Times New Roman" w:hAnsi="Times New Roman" w:cs="Arial Unicode MS"/>
      <w:i/>
      <w:iCs/>
      <w:kern w:val="1"/>
      <w:sz w:val="24"/>
      <w:szCs w:val="24"/>
      <w:lang w:eastAsia="zh-CN"/>
    </w:rPr>
  </w:style>
  <w:style w:type="paragraph" w:customStyle="1" w:styleId="Index">
    <w:name w:val="Index"/>
    <w:basedOn w:val="Normal"/>
    <w:rsid w:val="00300FC5"/>
    <w:pPr>
      <w:suppressLineNumbers/>
      <w:suppressAutoHyphens/>
      <w:spacing w:after="0" w:line="240" w:lineRule="auto"/>
    </w:pPr>
    <w:rPr>
      <w:rFonts w:ascii="Times New Roman" w:eastAsia="Times New Roman" w:hAnsi="Times New Roman" w:cs="Arial Unicode MS"/>
      <w:kern w:val="1"/>
      <w:sz w:val="24"/>
      <w:szCs w:val="24"/>
      <w:lang w:eastAsia="zh-CN"/>
    </w:rPr>
  </w:style>
  <w:style w:type="paragraph" w:styleId="ListParagraph">
    <w:name w:val="List Paragraph"/>
    <w:aliases w:val="Strip,Virsraksti,Saistīto dokumentu saraksts,Syle 1,H&amp;P List Paragraph,2,Normal bullet 2,Bullet list,Colorful List - Accent 12,Table of contents numbered,Citation List,PPS_Bullet,Numurets,Bullet EY,ERP-List Paragraph,List Paragraph1"/>
    <w:basedOn w:val="Normal"/>
    <w:link w:val="ListParagraphChar"/>
    <w:uiPriority w:val="34"/>
    <w:qFormat/>
    <w:rsid w:val="00300FC5"/>
    <w:pPr>
      <w:spacing w:after="0" w:line="240" w:lineRule="auto"/>
      <w:ind w:left="720"/>
    </w:pPr>
    <w:rPr>
      <w:rFonts w:ascii="Times New Roman" w:eastAsia="Times New Roman" w:hAnsi="Times New Roman" w:cs="Times New Roman"/>
      <w:kern w:val="1"/>
      <w:sz w:val="24"/>
      <w:szCs w:val="24"/>
    </w:rPr>
  </w:style>
  <w:style w:type="paragraph" w:styleId="BalloonText">
    <w:name w:val="Balloon Text"/>
    <w:basedOn w:val="Normal"/>
    <w:link w:val="BalloonTextChar1"/>
    <w:uiPriority w:val="99"/>
    <w:rsid w:val="00300FC5"/>
    <w:pPr>
      <w:suppressAutoHyphens/>
      <w:spacing w:after="0" w:line="240" w:lineRule="auto"/>
    </w:pPr>
    <w:rPr>
      <w:rFonts w:ascii="Segoe UI" w:eastAsia="Times New Roman" w:hAnsi="Segoe UI" w:cs="Segoe UI"/>
      <w:kern w:val="1"/>
      <w:sz w:val="18"/>
      <w:szCs w:val="18"/>
      <w:lang w:eastAsia="zh-CN"/>
    </w:rPr>
  </w:style>
  <w:style w:type="character" w:customStyle="1" w:styleId="BalloonTextChar1">
    <w:name w:val="Balloon Text Char1"/>
    <w:basedOn w:val="DefaultParagraphFont"/>
    <w:link w:val="BalloonText"/>
    <w:uiPriority w:val="99"/>
    <w:rsid w:val="00300FC5"/>
    <w:rPr>
      <w:rFonts w:ascii="Segoe UI" w:eastAsia="Times New Roman" w:hAnsi="Segoe UI" w:cs="Segoe UI"/>
      <w:kern w:val="1"/>
      <w:sz w:val="18"/>
      <w:szCs w:val="18"/>
      <w:lang w:eastAsia="zh-CN"/>
    </w:rPr>
  </w:style>
  <w:style w:type="paragraph" w:styleId="Footer">
    <w:name w:val="footer"/>
    <w:basedOn w:val="Normal"/>
    <w:link w:val="FooterChar1"/>
    <w:rsid w:val="00300FC5"/>
    <w:pPr>
      <w:tabs>
        <w:tab w:val="center" w:pos="4153"/>
        <w:tab w:val="right" w:pos="8306"/>
      </w:tabs>
      <w:spacing w:after="200" w:line="276" w:lineRule="auto"/>
    </w:pPr>
    <w:rPr>
      <w:rFonts w:ascii="Calibri" w:eastAsia="Calibri" w:hAnsi="Calibri" w:cs="Times New Roman"/>
      <w:kern w:val="1"/>
    </w:rPr>
  </w:style>
  <w:style w:type="character" w:customStyle="1" w:styleId="FooterChar1">
    <w:name w:val="Footer Char1"/>
    <w:basedOn w:val="DefaultParagraphFont"/>
    <w:link w:val="Footer"/>
    <w:rsid w:val="00300FC5"/>
    <w:rPr>
      <w:rFonts w:ascii="Calibri" w:eastAsia="Calibri" w:hAnsi="Calibri" w:cs="Times New Roman"/>
      <w:kern w:val="1"/>
    </w:rPr>
  </w:style>
  <w:style w:type="paragraph" w:styleId="NoSpacing">
    <w:name w:val="No Spacing"/>
    <w:uiPriority w:val="1"/>
    <w:qFormat/>
    <w:rsid w:val="00300FC5"/>
    <w:pPr>
      <w:suppressAutoHyphens/>
      <w:spacing w:after="0" w:line="240" w:lineRule="auto"/>
    </w:pPr>
    <w:rPr>
      <w:rFonts w:ascii="Calibri" w:eastAsia="Calibri" w:hAnsi="Calibri" w:cs="Times New Roman"/>
      <w:kern w:val="1"/>
      <w:sz w:val="24"/>
    </w:rPr>
  </w:style>
  <w:style w:type="paragraph" w:styleId="BodyTextIndent">
    <w:name w:val="Body Text Indent"/>
    <w:basedOn w:val="Normal"/>
    <w:link w:val="BodyTextIndentChar"/>
    <w:uiPriority w:val="99"/>
    <w:unhideWhenUsed/>
    <w:rsid w:val="00300FC5"/>
    <w:pPr>
      <w:suppressAutoHyphens/>
      <w:spacing w:after="120" w:line="240" w:lineRule="auto"/>
      <w:ind w:left="283"/>
    </w:pPr>
    <w:rPr>
      <w:rFonts w:ascii="Times New Roman" w:eastAsia="Times New Roman" w:hAnsi="Times New Roman" w:cs="Times New Roman"/>
      <w:kern w:val="1"/>
      <w:sz w:val="24"/>
      <w:szCs w:val="24"/>
      <w:lang w:eastAsia="zh-CN"/>
    </w:rPr>
  </w:style>
  <w:style w:type="character" w:customStyle="1" w:styleId="BodyTextIndentChar">
    <w:name w:val="Body Text Indent Char"/>
    <w:basedOn w:val="DefaultParagraphFont"/>
    <w:link w:val="BodyTextIndent"/>
    <w:uiPriority w:val="99"/>
    <w:rsid w:val="00300FC5"/>
    <w:rPr>
      <w:rFonts w:ascii="Times New Roman" w:eastAsia="Times New Roman" w:hAnsi="Times New Roman" w:cs="Times New Roman"/>
      <w:kern w:val="1"/>
      <w:sz w:val="24"/>
      <w:szCs w:val="24"/>
      <w:lang w:eastAsia="zh-CN"/>
    </w:rPr>
  </w:style>
  <w:style w:type="paragraph" w:styleId="BodyText2">
    <w:name w:val="Body Text 2"/>
    <w:basedOn w:val="Normal"/>
    <w:link w:val="BodyText2Char"/>
    <w:unhideWhenUsed/>
    <w:rsid w:val="00300FC5"/>
    <w:pPr>
      <w:suppressAutoHyphens/>
      <w:spacing w:after="120" w:line="480" w:lineRule="auto"/>
    </w:pPr>
    <w:rPr>
      <w:rFonts w:ascii="Times New Roman" w:eastAsia="Times New Roman" w:hAnsi="Times New Roman" w:cs="Times New Roman"/>
      <w:kern w:val="1"/>
      <w:sz w:val="24"/>
      <w:szCs w:val="24"/>
      <w:lang w:eastAsia="zh-CN"/>
    </w:rPr>
  </w:style>
  <w:style w:type="character" w:customStyle="1" w:styleId="BodyText2Char">
    <w:name w:val="Body Text 2 Char"/>
    <w:basedOn w:val="DefaultParagraphFont"/>
    <w:link w:val="BodyText2"/>
    <w:rsid w:val="00300FC5"/>
    <w:rPr>
      <w:rFonts w:ascii="Times New Roman" w:eastAsia="Times New Roman" w:hAnsi="Times New Roman" w:cs="Times New Roman"/>
      <w:kern w:val="1"/>
      <w:sz w:val="24"/>
      <w:szCs w:val="24"/>
      <w:lang w:eastAsia="zh-CN"/>
    </w:rPr>
  </w:style>
  <w:style w:type="character" w:styleId="PageNumber">
    <w:name w:val="page number"/>
    <w:basedOn w:val="DefaultParagraphFont"/>
    <w:rsid w:val="00300FC5"/>
  </w:style>
  <w:style w:type="paragraph" w:styleId="Header">
    <w:name w:val="header"/>
    <w:aliases w:val="Header Char"/>
    <w:basedOn w:val="Normal"/>
    <w:link w:val="HeaderChar1"/>
    <w:rsid w:val="00300FC5"/>
    <w:pPr>
      <w:tabs>
        <w:tab w:val="center" w:pos="4153"/>
        <w:tab w:val="right" w:pos="8306"/>
      </w:tabs>
      <w:suppressAutoHyphens/>
      <w:spacing w:after="0" w:line="240" w:lineRule="auto"/>
    </w:pPr>
    <w:rPr>
      <w:rFonts w:ascii="Times New Roman" w:eastAsia="Times New Roman" w:hAnsi="Times New Roman" w:cs="Times New Roman"/>
      <w:sz w:val="24"/>
      <w:szCs w:val="24"/>
      <w:lang w:eastAsia="zh-CN"/>
    </w:rPr>
  </w:style>
  <w:style w:type="character" w:customStyle="1" w:styleId="HeaderChar1">
    <w:name w:val="Header Char1"/>
    <w:aliases w:val="Header Char Char"/>
    <w:basedOn w:val="DefaultParagraphFont"/>
    <w:link w:val="Header"/>
    <w:rsid w:val="00300FC5"/>
    <w:rPr>
      <w:rFonts w:ascii="Times New Roman" w:eastAsia="Times New Roman" w:hAnsi="Times New Roman" w:cs="Times New Roman"/>
      <w:sz w:val="24"/>
      <w:szCs w:val="24"/>
      <w:lang w:eastAsia="zh-CN"/>
    </w:rPr>
  </w:style>
  <w:style w:type="paragraph" w:styleId="Title">
    <w:name w:val="Title"/>
    <w:basedOn w:val="Normal"/>
    <w:next w:val="Subtitle"/>
    <w:link w:val="TitleChar"/>
    <w:uiPriority w:val="10"/>
    <w:qFormat/>
    <w:rsid w:val="00300FC5"/>
    <w:pPr>
      <w:suppressAutoHyphens/>
      <w:spacing w:after="0" w:line="240" w:lineRule="auto"/>
      <w:jc w:val="center"/>
    </w:pPr>
    <w:rPr>
      <w:rFonts w:ascii="Arial" w:eastAsia="Times New Roman" w:hAnsi="Arial" w:cs="Arial"/>
      <w:b/>
      <w:sz w:val="28"/>
      <w:szCs w:val="20"/>
      <w:lang w:eastAsia="zh-CN"/>
    </w:rPr>
  </w:style>
  <w:style w:type="character" w:customStyle="1" w:styleId="TitleChar">
    <w:name w:val="Title Char"/>
    <w:basedOn w:val="DefaultParagraphFont"/>
    <w:link w:val="Title"/>
    <w:uiPriority w:val="10"/>
    <w:rsid w:val="00300FC5"/>
    <w:rPr>
      <w:rFonts w:ascii="Arial" w:eastAsia="Times New Roman" w:hAnsi="Arial" w:cs="Arial"/>
      <w:b/>
      <w:sz w:val="28"/>
      <w:szCs w:val="20"/>
      <w:lang w:eastAsia="zh-CN"/>
    </w:rPr>
  </w:style>
  <w:style w:type="paragraph" w:styleId="Subtitle">
    <w:name w:val="Subtitle"/>
    <w:basedOn w:val="Normal"/>
    <w:next w:val="Normal"/>
    <w:link w:val="SubtitleChar"/>
    <w:qFormat/>
    <w:rsid w:val="00300FC5"/>
    <w:pPr>
      <w:numPr>
        <w:ilvl w:val="1"/>
      </w:numPr>
      <w:suppressAutoHyphens/>
      <w:spacing w:line="240" w:lineRule="auto"/>
    </w:pPr>
    <w:rPr>
      <w:rFonts w:eastAsiaTheme="minorEastAsia"/>
      <w:color w:val="5A5A5A" w:themeColor="text1" w:themeTint="A5"/>
      <w:spacing w:val="15"/>
      <w:kern w:val="1"/>
      <w:lang w:eastAsia="zh-CN"/>
    </w:rPr>
  </w:style>
  <w:style w:type="character" w:customStyle="1" w:styleId="SubtitleChar">
    <w:name w:val="Subtitle Char"/>
    <w:basedOn w:val="DefaultParagraphFont"/>
    <w:link w:val="Subtitle"/>
    <w:rsid w:val="00300FC5"/>
    <w:rPr>
      <w:rFonts w:eastAsiaTheme="minorEastAsia"/>
      <w:color w:val="5A5A5A" w:themeColor="text1" w:themeTint="A5"/>
      <w:spacing w:val="15"/>
      <w:kern w:val="1"/>
      <w:lang w:eastAsia="zh-CN"/>
    </w:rPr>
  </w:style>
  <w:style w:type="paragraph" w:customStyle="1" w:styleId="Default">
    <w:name w:val="Default"/>
    <w:rsid w:val="00300FC5"/>
    <w:pPr>
      <w:autoSpaceDE w:val="0"/>
      <w:autoSpaceDN w:val="0"/>
      <w:adjustRightInd w:val="0"/>
      <w:spacing w:after="0" w:line="240" w:lineRule="auto"/>
    </w:pPr>
    <w:rPr>
      <w:rFonts w:ascii="Verdana" w:hAnsi="Verdana" w:cs="Verdana"/>
      <w:color w:val="000000"/>
      <w:sz w:val="24"/>
      <w:szCs w:val="24"/>
    </w:rPr>
  </w:style>
  <w:style w:type="table" w:styleId="TableGrid">
    <w:name w:val="Table Grid"/>
    <w:basedOn w:val="TableNormal"/>
    <w:uiPriority w:val="39"/>
    <w:rsid w:val="00300FC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FC5"/>
    <w:rPr>
      <w:i/>
      <w:iCs/>
    </w:rPr>
  </w:style>
  <w:style w:type="paragraph" w:styleId="NormalWeb">
    <w:name w:val="Normal (Web)"/>
    <w:basedOn w:val="Normal"/>
    <w:unhideWhenUsed/>
    <w:rsid w:val="00300FC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0FC5"/>
  </w:style>
  <w:style w:type="paragraph" w:customStyle="1" w:styleId="txt1">
    <w:name w:val="txt1"/>
    <w:rsid w:val="00300FC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Arial" w:hAnsi="!Neo'w Arial" w:cs="Times New Roman"/>
      <w:color w:val="000000"/>
      <w:sz w:val="20"/>
      <w:szCs w:val="20"/>
      <w:lang w:val="en-US" w:eastAsia="zh-CN"/>
    </w:rPr>
  </w:style>
  <w:style w:type="character" w:customStyle="1" w:styleId="bc-pn">
    <w:name w:val="bc-pn"/>
    <w:basedOn w:val="DefaultParagraphFont"/>
    <w:rsid w:val="00300FC5"/>
  </w:style>
  <w:style w:type="character" w:customStyle="1" w:styleId="ty-product-featurelabel">
    <w:name w:val="ty-product-feature__label"/>
    <w:basedOn w:val="DefaultParagraphFont"/>
    <w:rsid w:val="00300FC5"/>
  </w:style>
  <w:style w:type="character" w:customStyle="1" w:styleId="selected">
    <w:name w:val="selected"/>
    <w:rsid w:val="00300FC5"/>
  </w:style>
  <w:style w:type="character" w:customStyle="1" w:styleId="ListParagraphChar">
    <w:name w:val="List Paragraph Char"/>
    <w:aliases w:val="Strip Char,Virsraksti Char,Saistīto dokumentu saraksts Char,Syle 1 Char,H&amp;P List Paragraph Char,2 Char,Normal bullet 2 Char,Bullet list Char,Colorful List - Accent 12 Char,Table of contents numbered Char,Citation List Char"/>
    <w:link w:val="ListParagraph"/>
    <w:uiPriority w:val="34"/>
    <w:qFormat/>
    <w:locked/>
    <w:rsid w:val="00300FC5"/>
    <w:rPr>
      <w:rFonts w:ascii="Times New Roman" w:eastAsia="Times New Roman" w:hAnsi="Times New Roman" w:cs="Times New Roman"/>
      <w:kern w:val="1"/>
      <w:sz w:val="24"/>
      <w:szCs w:val="24"/>
    </w:rPr>
  </w:style>
  <w:style w:type="character" w:customStyle="1" w:styleId="WW8Num10z0">
    <w:name w:val="WW8Num10z0"/>
    <w:rsid w:val="00300FC5"/>
    <w:rPr>
      <w:rFonts w:ascii="Wingdings" w:hAnsi="Wingdings" w:cs="Wingdings"/>
    </w:rPr>
  </w:style>
  <w:style w:type="paragraph" w:styleId="FootnoteText">
    <w:name w:val="footnote text"/>
    <w:aliases w:val="Footnote,Fußnote,Fußnote Char,Fußnote Char Char,Fußnote Char Char Char Char Char Char"/>
    <w:basedOn w:val="Normal"/>
    <w:link w:val="FootnoteTextChar"/>
    <w:rsid w:val="00300FC5"/>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1,Fußnote Char Char1,Fußnote Char Char Char,Fußnote Char Char Char Char Char Char Char"/>
    <w:basedOn w:val="DefaultParagraphFont"/>
    <w:link w:val="FootnoteText"/>
    <w:rsid w:val="00300FC5"/>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
    <w:uiPriority w:val="99"/>
    <w:qFormat/>
    <w:rsid w:val="00300FC5"/>
    <w:rPr>
      <w:vertAlign w:val="superscript"/>
    </w:rPr>
  </w:style>
  <w:style w:type="character" w:customStyle="1" w:styleId="WW8Num17z0">
    <w:name w:val="WW8Num17z0"/>
    <w:rsid w:val="00300FC5"/>
    <w:rPr>
      <w:rFonts w:ascii="Wingdings" w:hAnsi="Wingdings" w:cs="Wingdings"/>
      <w:sz w:val="14"/>
    </w:rPr>
  </w:style>
  <w:style w:type="paragraph" w:customStyle="1" w:styleId="m2446934011327947474gmail-msolistparagraph">
    <w:name w:val="m_2446934011327947474gmail-msolistparagraph"/>
    <w:basedOn w:val="Normal"/>
    <w:rsid w:val="00300FC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akstzRakstz">
    <w:name w:val="Rakstz. Rakstz."/>
    <w:basedOn w:val="Normal"/>
    <w:rsid w:val="00300FC5"/>
    <w:pPr>
      <w:spacing w:line="240" w:lineRule="exact"/>
    </w:pPr>
    <w:rPr>
      <w:rFonts w:ascii="Tahoma" w:eastAsia="Times New Roman" w:hAnsi="Tahoma" w:cs="Times New Roman"/>
      <w:sz w:val="20"/>
      <w:szCs w:val="20"/>
      <w:lang w:val="en-US"/>
    </w:rPr>
  </w:style>
  <w:style w:type="paragraph" w:customStyle="1" w:styleId="Standard">
    <w:name w:val="Standard"/>
    <w:rsid w:val="00300FC5"/>
    <w:pPr>
      <w:suppressAutoHyphens/>
      <w:autoSpaceDN w:val="0"/>
      <w:spacing w:after="200" w:line="276" w:lineRule="auto"/>
      <w:textAlignment w:val="baseline"/>
    </w:pPr>
    <w:rPr>
      <w:rFonts w:ascii="Calibri" w:eastAsia="Calibri" w:hAnsi="Calibri" w:cs="Calibri"/>
      <w:kern w:val="3"/>
      <w:lang w:eastAsia="lv-LV"/>
    </w:rPr>
  </w:style>
  <w:style w:type="character" w:customStyle="1" w:styleId="ty-product-featuresuffix">
    <w:name w:val="ty-product-feature__suffix"/>
    <w:basedOn w:val="DefaultParagraphFont"/>
    <w:rsid w:val="00300FC5"/>
  </w:style>
  <w:style w:type="character" w:customStyle="1" w:styleId="base">
    <w:name w:val="base"/>
    <w:basedOn w:val="DefaultParagraphFont"/>
    <w:rsid w:val="00300FC5"/>
  </w:style>
  <w:style w:type="paragraph" w:customStyle="1" w:styleId="RakstzRakstz2">
    <w:name w:val="Rakstz. Rakstz.2"/>
    <w:basedOn w:val="Normal"/>
    <w:rsid w:val="00300FC5"/>
    <w:pPr>
      <w:spacing w:line="240" w:lineRule="exact"/>
    </w:pPr>
    <w:rPr>
      <w:rFonts w:ascii="Tahoma" w:eastAsia="Times New Roman" w:hAnsi="Tahoma" w:cs="Times New Roman"/>
      <w:sz w:val="20"/>
      <w:szCs w:val="20"/>
      <w:lang w:val="en-US"/>
    </w:rPr>
  </w:style>
  <w:style w:type="paragraph" w:customStyle="1" w:styleId="itemvaliddesign">
    <w:name w:val="itemvaliddesign"/>
    <w:basedOn w:val="Normal"/>
    <w:rsid w:val="00300FC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rodmaininfo">
    <w:name w:val="prod_main_info"/>
    <w:basedOn w:val="DefaultParagraphFont"/>
    <w:rsid w:val="00300FC5"/>
  </w:style>
  <w:style w:type="paragraph" w:customStyle="1" w:styleId="RakstzRakstz1">
    <w:name w:val="Rakstz. Rakstz.1"/>
    <w:basedOn w:val="Normal"/>
    <w:rsid w:val="00300FC5"/>
    <w:pPr>
      <w:spacing w:line="240" w:lineRule="exact"/>
    </w:pPr>
    <w:rPr>
      <w:rFonts w:ascii="Symbol" w:eastAsia="Wingdings" w:hAnsi="Symbol" w:cs="Wingdings"/>
      <w:sz w:val="20"/>
      <w:szCs w:val="20"/>
      <w:lang w:val="en-US"/>
    </w:rPr>
  </w:style>
  <w:style w:type="character" w:customStyle="1" w:styleId="iubsearch-contractname">
    <w:name w:val="iubsearch-contractname"/>
    <w:basedOn w:val="DefaultParagraphFont"/>
    <w:rsid w:val="00300FC5"/>
  </w:style>
  <w:style w:type="character" w:customStyle="1" w:styleId="st1">
    <w:name w:val="st1"/>
    <w:rsid w:val="00300FC5"/>
  </w:style>
  <w:style w:type="paragraph" w:customStyle="1" w:styleId="proddiscrib">
    <w:name w:val="proddiscrib"/>
    <w:basedOn w:val="Normal"/>
    <w:rsid w:val="00300FC5"/>
    <w:pPr>
      <w:suppressAutoHyphens/>
      <w:spacing w:after="0" w:line="240" w:lineRule="auto"/>
    </w:pPr>
    <w:rPr>
      <w:rFonts w:ascii="Times New Roman" w:eastAsia="Times New Roman" w:hAnsi="Times New Roman" w:cs="Times New Roman"/>
      <w:color w:val="333333"/>
      <w:sz w:val="24"/>
      <w:szCs w:val="24"/>
      <w:lang w:val="en-US" w:eastAsia="ar-SA"/>
    </w:rPr>
  </w:style>
  <w:style w:type="character" w:customStyle="1" w:styleId="hotkey-layer">
    <w:name w:val="hotkey-layer"/>
    <w:rsid w:val="00300FC5"/>
  </w:style>
  <w:style w:type="character" w:customStyle="1" w:styleId="tlid-translation">
    <w:name w:val="tlid-translation"/>
    <w:rsid w:val="00300FC5"/>
  </w:style>
  <w:style w:type="character" w:customStyle="1" w:styleId="norm">
    <w:name w:val="norm"/>
    <w:rsid w:val="00300FC5"/>
  </w:style>
  <w:style w:type="numbering" w:customStyle="1" w:styleId="WW8Num71">
    <w:name w:val="WW8Num71"/>
    <w:basedOn w:val="NoList"/>
    <w:rsid w:val="00300FC5"/>
    <w:pPr>
      <w:numPr>
        <w:numId w:val="9"/>
      </w:numPr>
    </w:pPr>
  </w:style>
  <w:style w:type="character" w:styleId="CommentReference">
    <w:name w:val="annotation reference"/>
    <w:basedOn w:val="DefaultParagraphFont"/>
    <w:semiHidden/>
    <w:unhideWhenUsed/>
    <w:rsid w:val="00300FC5"/>
    <w:rPr>
      <w:sz w:val="16"/>
      <w:szCs w:val="16"/>
    </w:rPr>
  </w:style>
  <w:style w:type="paragraph" w:styleId="CommentText">
    <w:name w:val="annotation text"/>
    <w:basedOn w:val="Normal"/>
    <w:link w:val="CommentTextChar"/>
    <w:semiHidden/>
    <w:unhideWhenUsed/>
    <w:rsid w:val="00300FC5"/>
    <w:pPr>
      <w:suppressAutoHyphens/>
      <w:spacing w:after="0" w:line="240" w:lineRule="auto"/>
    </w:pPr>
    <w:rPr>
      <w:rFonts w:ascii="Times New Roman" w:eastAsia="Times New Roman" w:hAnsi="Times New Roman" w:cs="Times New Roman"/>
      <w:kern w:val="1"/>
      <w:sz w:val="20"/>
      <w:szCs w:val="20"/>
      <w:lang w:eastAsia="zh-CN"/>
    </w:rPr>
  </w:style>
  <w:style w:type="character" w:customStyle="1" w:styleId="CommentTextChar">
    <w:name w:val="Comment Text Char"/>
    <w:basedOn w:val="DefaultParagraphFont"/>
    <w:link w:val="CommentText"/>
    <w:semiHidden/>
    <w:rsid w:val="00300FC5"/>
    <w:rPr>
      <w:rFonts w:ascii="Times New Roman" w:eastAsia="Times New Roman" w:hAnsi="Times New Roman" w:cs="Times New Roman"/>
      <w:kern w:val="1"/>
      <w:sz w:val="20"/>
      <w:szCs w:val="20"/>
      <w:lang w:eastAsia="zh-CN"/>
    </w:rPr>
  </w:style>
  <w:style w:type="paragraph" w:styleId="CommentSubject">
    <w:name w:val="annotation subject"/>
    <w:basedOn w:val="CommentText"/>
    <w:next w:val="CommentText"/>
    <w:link w:val="CommentSubjectChar"/>
    <w:uiPriority w:val="99"/>
    <w:semiHidden/>
    <w:unhideWhenUsed/>
    <w:rsid w:val="00300FC5"/>
    <w:rPr>
      <w:b/>
      <w:bCs/>
    </w:rPr>
  </w:style>
  <w:style w:type="character" w:customStyle="1" w:styleId="CommentSubjectChar">
    <w:name w:val="Comment Subject Char"/>
    <w:basedOn w:val="CommentTextChar"/>
    <w:link w:val="CommentSubject"/>
    <w:uiPriority w:val="99"/>
    <w:semiHidden/>
    <w:rsid w:val="00300FC5"/>
    <w:rPr>
      <w:rFonts w:ascii="Times New Roman" w:eastAsia="Times New Roman" w:hAnsi="Times New Roman" w:cs="Times New Roman"/>
      <w:b/>
      <w:bCs/>
      <w:kern w:val="1"/>
      <w:sz w:val="20"/>
      <w:szCs w:val="20"/>
      <w:lang w:eastAsia="zh-CN"/>
    </w:rPr>
  </w:style>
  <w:style w:type="table" w:customStyle="1" w:styleId="Reatabula1">
    <w:name w:val="Režģa tabula1"/>
    <w:basedOn w:val="TableNormal"/>
    <w:next w:val="TableGrid"/>
    <w:rsid w:val="00300FC5"/>
    <w:pPr>
      <w:suppressAutoHyphens/>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0FC5"/>
    <w:rPr>
      <w:color w:val="605E5C"/>
      <w:shd w:val="clear" w:color="auto" w:fill="E1DFDD"/>
    </w:rPr>
  </w:style>
  <w:style w:type="numbering" w:customStyle="1" w:styleId="WWNum7">
    <w:name w:val="WWNum7"/>
    <w:basedOn w:val="NoList"/>
    <w:rsid w:val="00300FC5"/>
    <w:pPr>
      <w:numPr>
        <w:numId w:val="12"/>
      </w:numPr>
    </w:pPr>
  </w:style>
  <w:style w:type="table" w:customStyle="1" w:styleId="Reatabula2">
    <w:name w:val="Režģa tabula2"/>
    <w:basedOn w:val="TableNormal"/>
    <w:next w:val="TableGrid"/>
    <w:rsid w:val="00300FC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71">
    <w:name w:val="WWNum71"/>
    <w:basedOn w:val="NoList"/>
    <w:rsid w:val="00300FC5"/>
    <w:pPr>
      <w:numPr>
        <w:numId w:val="2"/>
      </w:numPr>
    </w:pPr>
  </w:style>
  <w:style w:type="table" w:customStyle="1" w:styleId="Reatabula21">
    <w:name w:val="Režģa tabula21"/>
    <w:basedOn w:val="TableNormal"/>
    <w:next w:val="TableGrid"/>
    <w:rsid w:val="00300FC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300FC5"/>
    <w:pPr>
      <w:numPr>
        <w:numId w:val="14"/>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300FC5"/>
    <w:pPr>
      <w:numPr>
        <w:ilvl w:val="1"/>
        <w:numId w:val="14"/>
      </w:numPr>
      <w:spacing w:after="0" w:line="240" w:lineRule="auto"/>
    </w:pPr>
    <w:rPr>
      <w:rFonts w:ascii="Arial" w:eastAsia="Times New Roman" w:hAnsi="Arial" w:cs="Times New Roman"/>
      <w:b/>
      <w:sz w:val="24"/>
      <w:szCs w:val="24"/>
      <w:lang w:val="x-none" w:eastAsia="x-none"/>
    </w:rPr>
  </w:style>
  <w:style w:type="character" w:customStyle="1" w:styleId="ApakpunktsChar">
    <w:name w:val="Apakšpunkts Char"/>
    <w:link w:val="Apakpunkts"/>
    <w:rsid w:val="00300FC5"/>
    <w:rPr>
      <w:rFonts w:ascii="Arial" w:eastAsia="Times New Roman" w:hAnsi="Arial" w:cs="Times New Roman"/>
      <w:b/>
      <w:sz w:val="24"/>
      <w:szCs w:val="24"/>
      <w:lang w:val="x-none" w:eastAsia="x-none"/>
    </w:rPr>
  </w:style>
  <w:style w:type="paragraph" w:customStyle="1" w:styleId="Paragrfs">
    <w:name w:val="Paragrāfs"/>
    <w:basedOn w:val="Normal"/>
    <w:next w:val="Rindkopa"/>
    <w:rsid w:val="00300FC5"/>
    <w:pPr>
      <w:numPr>
        <w:ilvl w:val="2"/>
        <w:numId w:val="14"/>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Normal"/>
    <w:next w:val="Punkts"/>
    <w:rsid w:val="00300FC5"/>
    <w:pPr>
      <w:spacing w:after="0" w:line="240" w:lineRule="auto"/>
      <w:ind w:left="851"/>
      <w:jc w:val="both"/>
    </w:pPr>
    <w:rPr>
      <w:rFonts w:ascii="Arial" w:eastAsia="Times New Roman" w:hAnsi="Arial" w:cs="Times New Roman"/>
      <w:sz w:val="20"/>
      <w:szCs w:val="24"/>
      <w:lang w:eastAsia="lv-LV"/>
    </w:rPr>
  </w:style>
  <w:style w:type="paragraph" w:customStyle="1" w:styleId="Sarakstarindkopa1">
    <w:name w:val="Saraksta rindkopa1"/>
    <w:basedOn w:val="Normal"/>
    <w:qFormat/>
    <w:rsid w:val="00300FC5"/>
    <w:pPr>
      <w:spacing w:after="0" w:line="240" w:lineRule="auto"/>
      <w:ind w:left="720"/>
      <w:contextualSpacing/>
    </w:pPr>
    <w:rPr>
      <w:rFonts w:ascii="Times New Roman" w:eastAsia="Times New Roman" w:hAnsi="Times New Roman" w:cs="Times New Roman"/>
      <w:sz w:val="24"/>
      <w:szCs w:val="24"/>
      <w:lang w:eastAsia="lv-LV"/>
    </w:rPr>
  </w:style>
  <w:style w:type="paragraph" w:styleId="Index1">
    <w:name w:val="index 1"/>
    <w:basedOn w:val="Normal"/>
    <w:next w:val="Normal"/>
    <w:autoRedefine/>
    <w:uiPriority w:val="99"/>
    <w:unhideWhenUsed/>
    <w:rsid w:val="00300FC5"/>
    <w:pPr>
      <w:spacing w:after="0" w:line="240" w:lineRule="auto"/>
      <w:ind w:left="240" w:hanging="240"/>
    </w:pPr>
    <w:rPr>
      <w:rFonts w:ascii="Times New Roman" w:eastAsia="Times New Roman" w:hAnsi="Times New Roman" w:cs="Times New Roman"/>
      <w:sz w:val="24"/>
      <w:szCs w:val="24"/>
      <w:lang w:eastAsia="lv-LV"/>
    </w:rPr>
  </w:style>
  <w:style w:type="paragraph" w:styleId="BodyTextIndent3">
    <w:name w:val="Body Text Indent 3"/>
    <w:basedOn w:val="Normal"/>
    <w:link w:val="BodyTextIndent3Char"/>
    <w:uiPriority w:val="99"/>
    <w:semiHidden/>
    <w:unhideWhenUsed/>
    <w:rsid w:val="00300FC5"/>
    <w:pPr>
      <w:spacing w:after="120" w:line="240" w:lineRule="auto"/>
      <w:ind w:left="283"/>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300FC5"/>
    <w:rPr>
      <w:rFonts w:ascii="Times New Roman" w:eastAsia="Times New Roman" w:hAnsi="Times New Roman" w:cs="Times New Roman"/>
      <w:sz w:val="16"/>
      <w:szCs w:val="16"/>
      <w:lang w:val="x-none" w:eastAsia="x-none"/>
    </w:rPr>
  </w:style>
  <w:style w:type="paragraph" w:customStyle="1" w:styleId="appakspunkts">
    <w:name w:val="appakspunkts"/>
    <w:basedOn w:val="Normal"/>
    <w:rsid w:val="00300FC5"/>
    <w:pPr>
      <w:spacing w:after="0" w:line="240" w:lineRule="auto"/>
      <w:ind w:left="720" w:hanging="720"/>
      <w:jc w:val="both"/>
    </w:pPr>
    <w:rPr>
      <w:rFonts w:ascii="BaltArial" w:eastAsia="Times New Roman" w:hAnsi="BaltArial" w:cs="Times New Roman"/>
      <w:sz w:val="24"/>
      <w:szCs w:val="20"/>
    </w:rPr>
  </w:style>
  <w:style w:type="character" w:customStyle="1" w:styleId="iubsearchhihglite">
    <w:name w:val="iubsearch_hihglite"/>
    <w:rsid w:val="00300FC5"/>
    <w:rPr>
      <w:shd w:val="clear" w:color="auto" w:fill="D6D6D1"/>
    </w:rPr>
  </w:style>
  <w:style w:type="paragraph" w:customStyle="1" w:styleId="ListParagraph2">
    <w:name w:val="List Paragraph2"/>
    <w:rsid w:val="00300FC5"/>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WW8Num20z1">
    <w:name w:val="WW8Num20z1"/>
    <w:rsid w:val="00300FC5"/>
    <w:rPr>
      <w:rFonts w:ascii="Courier New" w:hAnsi="Courier New"/>
    </w:rPr>
  </w:style>
  <w:style w:type="character" w:customStyle="1" w:styleId="WW8Num9z1">
    <w:name w:val="WW8Num9z1"/>
    <w:rsid w:val="00300FC5"/>
    <w:rPr>
      <w:rFonts w:ascii="Courier New" w:hAnsi="Courier New"/>
    </w:rPr>
  </w:style>
  <w:style w:type="character" w:customStyle="1" w:styleId="apple-style-span">
    <w:name w:val="apple-style-span"/>
    <w:rsid w:val="00300FC5"/>
  </w:style>
  <w:style w:type="character" w:customStyle="1" w:styleId="colora">
    <w:name w:val="colora"/>
    <w:rsid w:val="00300FC5"/>
  </w:style>
  <w:style w:type="paragraph" w:customStyle="1" w:styleId="Virsraksts71">
    <w:name w:val="Virsraksts 71"/>
    <w:basedOn w:val="Normal"/>
    <w:next w:val="Normal"/>
    <w:rsid w:val="00300FC5"/>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lang w:eastAsia="ar-SA"/>
    </w:rPr>
  </w:style>
  <w:style w:type="character" w:styleId="FollowedHyperlink">
    <w:name w:val="FollowedHyperlink"/>
    <w:uiPriority w:val="99"/>
    <w:semiHidden/>
    <w:unhideWhenUsed/>
    <w:rsid w:val="00300FC5"/>
    <w:rPr>
      <w:color w:val="800080"/>
      <w:u w:val="single"/>
    </w:rPr>
  </w:style>
  <w:style w:type="paragraph" w:customStyle="1" w:styleId="font5">
    <w:name w:val="font5"/>
    <w:basedOn w:val="Normal"/>
    <w:rsid w:val="00300FC5"/>
    <w:pPr>
      <w:spacing w:before="100" w:beforeAutospacing="1" w:after="100" w:afterAutospacing="1" w:line="240" w:lineRule="auto"/>
    </w:pPr>
    <w:rPr>
      <w:rFonts w:ascii="Arial" w:eastAsia="Times New Roman" w:hAnsi="Arial" w:cs="Arial"/>
      <w:sz w:val="20"/>
      <w:szCs w:val="20"/>
      <w:lang w:eastAsia="lv-LV"/>
    </w:rPr>
  </w:style>
  <w:style w:type="paragraph" w:customStyle="1" w:styleId="font6">
    <w:name w:val="font6"/>
    <w:basedOn w:val="Normal"/>
    <w:rsid w:val="00300FC5"/>
    <w:pPr>
      <w:spacing w:before="100" w:beforeAutospacing="1" w:after="100" w:afterAutospacing="1" w:line="240" w:lineRule="auto"/>
    </w:pPr>
    <w:rPr>
      <w:rFonts w:ascii="Calibri" w:eastAsia="Times New Roman" w:hAnsi="Calibri" w:cs="Times New Roman"/>
      <w:sz w:val="20"/>
      <w:szCs w:val="20"/>
      <w:lang w:eastAsia="lv-LV"/>
    </w:rPr>
  </w:style>
  <w:style w:type="paragraph" w:customStyle="1" w:styleId="font7">
    <w:name w:val="font7"/>
    <w:basedOn w:val="Normal"/>
    <w:rsid w:val="00300FC5"/>
    <w:pPr>
      <w:spacing w:before="100" w:beforeAutospacing="1" w:after="100" w:afterAutospacing="1" w:line="240" w:lineRule="auto"/>
    </w:pPr>
    <w:rPr>
      <w:rFonts w:ascii="Arial" w:eastAsia="Times New Roman" w:hAnsi="Arial" w:cs="Arial"/>
      <w:sz w:val="23"/>
      <w:szCs w:val="23"/>
      <w:lang w:eastAsia="lv-LV"/>
    </w:rPr>
  </w:style>
  <w:style w:type="paragraph" w:customStyle="1" w:styleId="font8">
    <w:name w:val="font8"/>
    <w:basedOn w:val="Normal"/>
    <w:rsid w:val="00300FC5"/>
    <w:pPr>
      <w:spacing w:before="100" w:beforeAutospacing="1" w:after="100" w:afterAutospacing="1" w:line="240" w:lineRule="auto"/>
    </w:pPr>
    <w:rPr>
      <w:rFonts w:ascii="Calibri" w:eastAsia="Times New Roman" w:hAnsi="Calibri" w:cs="Times New Roman"/>
      <w:color w:val="000000"/>
      <w:sz w:val="20"/>
      <w:szCs w:val="20"/>
      <w:lang w:eastAsia="lv-LV"/>
    </w:rPr>
  </w:style>
  <w:style w:type="paragraph" w:customStyle="1" w:styleId="font9">
    <w:name w:val="font9"/>
    <w:basedOn w:val="Normal"/>
    <w:rsid w:val="00300FC5"/>
    <w:pPr>
      <w:spacing w:before="100" w:beforeAutospacing="1" w:after="100" w:afterAutospacing="1" w:line="240" w:lineRule="auto"/>
    </w:pPr>
    <w:rPr>
      <w:rFonts w:ascii="Arial" w:eastAsia="Times New Roman" w:hAnsi="Arial" w:cs="Arial"/>
      <w:sz w:val="20"/>
      <w:szCs w:val="20"/>
      <w:lang w:eastAsia="lv-LV"/>
    </w:rPr>
  </w:style>
  <w:style w:type="paragraph" w:customStyle="1" w:styleId="font10">
    <w:name w:val="font10"/>
    <w:basedOn w:val="Normal"/>
    <w:rsid w:val="00300FC5"/>
    <w:pPr>
      <w:spacing w:before="100" w:beforeAutospacing="1" w:after="100" w:afterAutospacing="1" w:line="240" w:lineRule="auto"/>
    </w:pPr>
    <w:rPr>
      <w:rFonts w:ascii="Arial" w:eastAsia="Times New Roman" w:hAnsi="Arial" w:cs="Arial"/>
      <w:sz w:val="20"/>
      <w:szCs w:val="20"/>
      <w:lang w:eastAsia="lv-LV"/>
    </w:rPr>
  </w:style>
  <w:style w:type="paragraph" w:customStyle="1" w:styleId="font11">
    <w:name w:val="font11"/>
    <w:basedOn w:val="Normal"/>
    <w:rsid w:val="00300FC5"/>
    <w:pPr>
      <w:spacing w:before="100" w:beforeAutospacing="1" w:after="100" w:afterAutospacing="1" w:line="240" w:lineRule="auto"/>
    </w:pPr>
    <w:rPr>
      <w:rFonts w:ascii="Arial" w:eastAsia="Times New Roman" w:hAnsi="Arial" w:cs="Arial"/>
      <w:sz w:val="24"/>
      <w:szCs w:val="24"/>
      <w:lang w:eastAsia="lv-LV"/>
    </w:rPr>
  </w:style>
  <w:style w:type="paragraph" w:customStyle="1" w:styleId="font12">
    <w:name w:val="font12"/>
    <w:basedOn w:val="Normal"/>
    <w:rsid w:val="00300FC5"/>
    <w:pPr>
      <w:spacing w:before="100" w:beforeAutospacing="1" w:after="100" w:afterAutospacing="1" w:line="240" w:lineRule="auto"/>
    </w:pPr>
    <w:rPr>
      <w:rFonts w:ascii="Calibri" w:eastAsia="Times New Roman" w:hAnsi="Calibri" w:cs="Times New Roman"/>
      <w:sz w:val="24"/>
      <w:szCs w:val="24"/>
      <w:lang w:eastAsia="lv-LV"/>
    </w:rPr>
  </w:style>
  <w:style w:type="paragraph" w:customStyle="1" w:styleId="xl90">
    <w:name w:val="xl90"/>
    <w:basedOn w:val="Normal"/>
    <w:rsid w:val="00300FC5"/>
    <w:pP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91">
    <w:name w:val="xl91"/>
    <w:basedOn w:val="Normal"/>
    <w:rsid w:val="00300FC5"/>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92">
    <w:name w:val="xl92"/>
    <w:basedOn w:val="Normal"/>
    <w:rsid w:val="00300FC5"/>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93">
    <w:name w:val="xl93"/>
    <w:basedOn w:val="Normal"/>
    <w:rsid w:val="00300FC5"/>
    <w:pPr>
      <w:spacing w:before="100" w:beforeAutospacing="1" w:after="100" w:afterAutospacing="1" w:line="240" w:lineRule="auto"/>
      <w:jc w:val="right"/>
    </w:pPr>
    <w:rPr>
      <w:rFonts w:ascii="Arial" w:eastAsia="Times New Roman" w:hAnsi="Arial" w:cs="Arial"/>
      <w:sz w:val="24"/>
      <w:szCs w:val="24"/>
      <w:lang w:eastAsia="lv-LV"/>
    </w:rPr>
  </w:style>
  <w:style w:type="paragraph" w:customStyle="1" w:styleId="xl94">
    <w:name w:val="xl94"/>
    <w:basedOn w:val="Normal"/>
    <w:rsid w:val="00300FC5"/>
    <w:pPr>
      <w:spacing w:before="100" w:beforeAutospacing="1" w:after="100" w:afterAutospacing="1" w:line="240" w:lineRule="auto"/>
    </w:pPr>
    <w:rPr>
      <w:rFonts w:ascii="Arial" w:eastAsia="Times New Roman" w:hAnsi="Arial" w:cs="Arial"/>
      <w:color w:val="000000"/>
      <w:sz w:val="18"/>
      <w:szCs w:val="18"/>
      <w:lang w:eastAsia="lv-LV"/>
    </w:rPr>
  </w:style>
  <w:style w:type="paragraph" w:customStyle="1" w:styleId="xl95">
    <w:name w:val="xl95"/>
    <w:basedOn w:val="Normal"/>
    <w:rsid w:val="00300FC5"/>
    <w:pPr>
      <w:spacing w:before="100" w:beforeAutospacing="1" w:after="100" w:afterAutospacing="1" w:line="240" w:lineRule="auto"/>
      <w:textAlignment w:val="center"/>
    </w:pPr>
    <w:rPr>
      <w:rFonts w:ascii="Arial" w:eastAsia="Times New Roman" w:hAnsi="Arial" w:cs="Arial"/>
      <w:color w:val="000000"/>
      <w:sz w:val="24"/>
      <w:szCs w:val="24"/>
      <w:lang w:eastAsia="lv-LV"/>
    </w:rPr>
  </w:style>
  <w:style w:type="paragraph" w:customStyle="1" w:styleId="xl96">
    <w:name w:val="xl96"/>
    <w:basedOn w:val="Normal"/>
    <w:rsid w:val="00300FC5"/>
    <w:pP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97">
    <w:name w:val="xl97"/>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98">
    <w:name w:val="xl98"/>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99">
    <w:name w:val="xl99"/>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lv-LV"/>
    </w:rPr>
  </w:style>
  <w:style w:type="paragraph" w:customStyle="1" w:styleId="xl100">
    <w:name w:val="xl100"/>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01">
    <w:name w:val="xl101"/>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02">
    <w:name w:val="xl102"/>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03">
    <w:name w:val="xl103"/>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04">
    <w:name w:val="xl10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06">
    <w:name w:val="xl106"/>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07">
    <w:name w:val="xl107"/>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08">
    <w:name w:val="xl108"/>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09">
    <w:name w:val="xl109"/>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lv-LV"/>
    </w:rPr>
  </w:style>
  <w:style w:type="paragraph" w:customStyle="1" w:styleId="xl111">
    <w:name w:val="xl111"/>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4">
    <w:name w:val="xl11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lv-LV"/>
    </w:rPr>
  </w:style>
  <w:style w:type="paragraph" w:customStyle="1" w:styleId="xl115">
    <w:name w:val="xl115"/>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lv-LV"/>
    </w:rPr>
  </w:style>
  <w:style w:type="paragraph" w:customStyle="1" w:styleId="xl116">
    <w:name w:val="xl116"/>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lv-LV"/>
    </w:rPr>
  </w:style>
  <w:style w:type="paragraph" w:customStyle="1" w:styleId="xl117">
    <w:name w:val="xl117"/>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lv-LV"/>
    </w:rPr>
  </w:style>
  <w:style w:type="paragraph" w:customStyle="1" w:styleId="xl118">
    <w:name w:val="xl118"/>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lv-LV"/>
    </w:rPr>
  </w:style>
  <w:style w:type="paragraph" w:customStyle="1" w:styleId="xl120">
    <w:name w:val="xl120"/>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21">
    <w:name w:val="xl121"/>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300F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23">
    <w:name w:val="xl123"/>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4">
    <w:name w:val="xl12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25">
    <w:name w:val="xl125"/>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6">
    <w:name w:val="xl126"/>
    <w:basedOn w:val="Normal"/>
    <w:rsid w:val="00300F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27">
    <w:name w:val="xl127"/>
    <w:basedOn w:val="Normal"/>
    <w:rsid w:val="00300F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28">
    <w:name w:val="xl128"/>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9">
    <w:name w:val="xl129"/>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30">
    <w:name w:val="xl130"/>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300F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32">
    <w:name w:val="xl132"/>
    <w:basedOn w:val="Normal"/>
    <w:rsid w:val="00300FC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3">
    <w:name w:val="xl133"/>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5">
    <w:name w:val="xl135"/>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6">
    <w:name w:val="xl136"/>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7">
    <w:name w:val="xl137"/>
    <w:basedOn w:val="Normal"/>
    <w:rsid w:val="00300FC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8">
    <w:name w:val="xl138"/>
    <w:basedOn w:val="Normal"/>
    <w:rsid w:val="00300FC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9">
    <w:name w:val="xl139"/>
    <w:basedOn w:val="Normal"/>
    <w:rsid w:val="00300FC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40">
    <w:name w:val="xl140"/>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2">
    <w:name w:val="xl142"/>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5">
    <w:name w:val="xl145"/>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6">
    <w:name w:val="xl146"/>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47">
    <w:name w:val="xl147"/>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8">
    <w:name w:val="xl148"/>
    <w:basedOn w:val="Normal"/>
    <w:rsid w:val="00300F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300FC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300FC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300FC5"/>
    <w:pPr>
      <w:spacing w:before="100" w:beforeAutospacing="1" w:after="100" w:afterAutospacing="1" w:line="240" w:lineRule="auto"/>
      <w:textAlignment w:val="center"/>
    </w:pPr>
    <w:rPr>
      <w:rFonts w:ascii="Arial" w:eastAsia="Times New Roman" w:hAnsi="Arial" w:cs="Arial"/>
      <w:b/>
      <w:bCs/>
      <w:color w:val="000000"/>
      <w:sz w:val="24"/>
      <w:szCs w:val="24"/>
      <w:lang w:eastAsia="lv-LV"/>
    </w:rPr>
  </w:style>
  <w:style w:type="paragraph" w:customStyle="1" w:styleId="xl152">
    <w:name w:val="xl152"/>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3">
    <w:name w:val="xl153"/>
    <w:basedOn w:val="Normal"/>
    <w:rsid w:val="00300F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4">
    <w:name w:val="xl154"/>
    <w:basedOn w:val="Normal"/>
    <w:rsid w:val="00300FC5"/>
    <w:pPr>
      <w:spacing w:before="100" w:beforeAutospacing="1" w:after="100" w:afterAutospacing="1" w:line="240" w:lineRule="auto"/>
      <w:jc w:val="center"/>
      <w:textAlignment w:val="center"/>
    </w:pPr>
    <w:rPr>
      <w:rFonts w:ascii="Arial" w:eastAsia="Times New Roman" w:hAnsi="Arial" w:cs="Arial"/>
      <w:color w:val="000000"/>
      <w:sz w:val="18"/>
      <w:szCs w:val="18"/>
      <w:lang w:eastAsia="lv-LV"/>
    </w:rPr>
  </w:style>
  <w:style w:type="numbering" w:customStyle="1" w:styleId="List0">
    <w:name w:val="List 0"/>
    <w:basedOn w:val="NoList"/>
    <w:rsid w:val="00300FC5"/>
    <w:pPr>
      <w:numPr>
        <w:numId w:val="15"/>
      </w:numPr>
    </w:pPr>
  </w:style>
  <w:style w:type="character" w:customStyle="1" w:styleId="None">
    <w:name w:val="None"/>
    <w:rsid w:val="00300FC5"/>
  </w:style>
  <w:style w:type="numbering" w:customStyle="1" w:styleId="List11">
    <w:name w:val="List 11"/>
    <w:basedOn w:val="NoList"/>
    <w:rsid w:val="00300FC5"/>
    <w:pPr>
      <w:numPr>
        <w:numId w:val="16"/>
      </w:numPr>
    </w:pPr>
  </w:style>
  <w:style w:type="numbering" w:customStyle="1" w:styleId="Bezsaraksta11">
    <w:name w:val="Bez saraksta11"/>
    <w:next w:val="NoList"/>
    <w:uiPriority w:val="99"/>
    <w:semiHidden/>
    <w:unhideWhenUsed/>
    <w:rsid w:val="00300FC5"/>
  </w:style>
  <w:style w:type="numbering" w:customStyle="1" w:styleId="Bezsaraksta111">
    <w:name w:val="Bez saraksta111"/>
    <w:next w:val="NoList"/>
    <w:uiPriority w:val="99"/>
    <w:semiHidden/>
    <w:unhideWhenUsed/>
    <w:rsid w:val="00300FC5"/>
  </w:style>
  <w:style w:type="paragraph" w:customStyle="1" w:styleId="HeaderFooter">
    <w:name w:val="Header &amp; Footer"/>
    <w:rsid w:val="00300FC5"/>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
    <w:name w:val="Body"/>
    <w:rsid w:val="00300FC5"/>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numbering" w:customStyle="1" w:styleId="List01">
    <w:name w:val="List 01"/>
    <w:basedOn w:val="ImportedStyle1"/>
    <w:rsid w:val="00300FC5"/>
    <w:pPr>
      <w:numPr>
        <w:numId w:val="18"/>
      </w:numPr>
    </w:pPr>
  </w:style>
  <w:style w:type="numbering" w:customStyle="1" w:styleId="ImportedStyle1">
    <w:name w:val="Imported Style 1"/>
    <w:rsid w:val="00300FC5"/>
    <w:pPr>
      <w:numPr>
        <w:numId w:val="17"/>
      </w:numPr>
    </w:pPr>
  </w:style>
  <w:style w:type="paragraph" w:customStyle="1" w:styleId="WW-BodyText2">
    <w:name w:val="WW-Body Text 2"/>
    <w:rsid w:val="00300FC5"/>
    <w:pPr>
      <w:pBdr>
        <w:top w:val="nil"/>
        <w:left w:val="nil"/>
        <w:bottom w:val="nil"/>
        <w:right w:val="nil"/>
        <w:between w:val="nil"/>
        <w:bar w:val="nil"/>
      </w:pBdr>
      <w:suppressAutoHyphens/>
      <w:spacing w:after="0" w:line="240" w:lineRule="auto"/>
      <w:jc w:val="both"/>
    </w:pPr>
    <w:rPr>
      <w:rFonts w:ascii="Arial Narrow" w:eastAsia="Arial Unicode MS" w:hAnsi="Arial Unicode MS" w:cs="Arial Unicode MS"/>
      <w:color w:val="000000"/>
      <w:sz w:val="26"/>
      <w:szCs w:val="26"/>
      <w:u w:color="000000"/>
      <w:bdr w:val="nil"/>
      <w:lang w:eastAsia="lv-LV"/>
    </w:rPr>
  </w:style>
  <w:style w:type="paragraph" w:customStyle="1" w:styleId="Teksts1">
    <w:name w:val="Teksts1"/>
    <w:rsid w:val="00300FC5"/>
    <w:pPr>
      <w:pBdr>
        <w:top w:val="nil"/>
        <w:left w:val="nil"/>
        <w:bottom w:val="nil"/>
        <w:right w:val="nil"/>
        <w:between w:val="nil"/>
        <w:bar w:val="nil"/>
      </w:pBdr>
      <w:spacing w:after="320" w:line="240" w:lineRule="auto"/>
    </w:pPr>
    <w:rPr>
      <w:rFonts w:ascii="Courier New" w:eastAsia="Arial Unicode MS" w:hAnsi="Arial Unicode MS" w:cs="Arial Unicode MS"/>
      <w:color w:val="000000"/>
      <w:sz w:val="24"/>
      <w:szCs w:val="24"/>
      <w:u w:color="000000"/>
      <w:bdr w:val="nil"/>
      <w:lang w:eastAsia="lv-LV"/>
    </w:rPr>
  </w:style>
  <w:style w:type="numbering" w:customStyle="1" w:styleId="List1">
    <w:name w:val="List 1"/>
    <w:basedOn w:val="NoList"/>
    <w:rsid w:val="00300FC5"/>
    <w:pPr>
      <w:numPr>
        <w:numId w:val="19"/>
      </w:numPr>
    </w:pPr>
  </w:style>
  <w:style w:type="numbering" w:customStyle="1" w:styleId="ImportedStyle2">
    <w:name w:val="Imported Style 2"/>
    <w:rsid w:val="00300FC5"/>
  </w:style>
  <w:style w:type="numbering" w:customStyle="1" w:styleId="List21">
    <w:name w:val="List 21"/>
    <w:basedOn w:val="NoList"/>
    <w:rsid w:val="00300FC5"/>
    <w:pPr>
      <w:numPr>
        <w:numId w:val="20"/>
      </w:numPr>
    </w:pPr>
  </w:style>
  <w:style w:type="numbering" w:customStyle="1" w:styleId="ImportedStyle3">
    <w:name w:val="Imported Style 3"/>
    <w:rsid w:val="00300FC5"/>
  </w:style>
  <w:style w:type="paragraph" w:customStyle="1" w:styleId="naisc">
    <w:name w:val="naisc"/>
    <w:basedOn w:val="Normal"/>
    <w:rsid w:val="00300FC5"/>
    <w:pPr>
      <w:spacing w:before="280" w:after="280" w:line="240" w:lineRule="auto"/>
    </w:pPr>
    <w:rPr>
      <w:rFonts w:ascii="Times New Roman" w:eastAsia="Times New Roman" w:hAnsi="Times New Roman" w:cs="Times New Roman"/>
      <w:kern w:val="1"/>
      <w:sz w:val="24"/>
      <w:szCs w:val="24"/>
      <w:lang w:eastAsia="zh-CN"/>
    </w:rPr>
  </w:style>
  <w:style w:type="paragraph" w:customStyle="1" w:styleId="tv213">
    <w:name w:val="tv213"/>
    <w:basedOn w:val="Normal"/>
    <w:rsid w:val="00300FC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300FC5"/>
    <w:pPr>
      <w:spacing w:after="0" w:line="240" w:lineRule="auto"/>
    </w:pPr>
    <w:rPr>
      <w:rFonts w:ascii="Times New Roman" w:eastAsia="Times New Roman" w:hAnsi="Times New Roman" w:cs="Times New Roman"/>
      <w:sz w:val="24"/>
      <w:szCs w:val="24"/>
    </w:rPr>
  </w:style>
  <w:style w:type="character" w:customStyle="1" w:styleId="2">
    <w:name w:val="Основной текст (2)_"/>
    <w:link w:val="20"/>
    <w:rsid w:val="00300FC5"/>
    <w:rPr>
      <w:shd w:val="clear" w:color="auto" w:fill="FFFFFF"/>
    </w:rPr>
  </w:style>
  <w:style w:type="paragraph" w:customStyle="1" w:styleId="20">
    <w:name w:val="Основной текст (2)"/>
    <w:basedOn w:val="Normal"/>
    <w:link w:val="2"/>
    <w:rsid w:val="00300FC5"/>
    <w:pPr>
      <w:widowControl w:val="0"/>
      <w:shd w:val="clear" w:color="auto" w:fill="FFFFFF"/>
      <w:spacing w:before="300" w:after="180" w:line="0" w:lineRule="atLeast"/>
      <w:ind w:hanging="500"/>
      <w:jc w:val="both"/>
    </w:pPr>
  </w:style>
  <w:style w:type="character" w:customStyle="1" w:styleId="1">
    <w:name w:val="Заголовок №1_"/>
    <w:link w:val="10"/>
    <w:rsid w:val="00300FC5"/>
    <w:rPr>
      <w:shd w:val="clear" w:color="auto" w:fill="FFFFFF"/>
    </w:rPr>
  </w:style>
  <w:style w:type="character" w:customStyle="1" w:styleId="4">
    <w:name w:val="Основной текст (4)"/>
    <w:rsid w:val="00300FC5"/>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customStyle="1" w:styleId="21">
    <w:name w:val="Основной текст (2) + Курсив"/>
    <w:rsid w:val="00300FC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v-LV" w:eastAsia="lv-LV" w:bidi="lv-LV"/>
    </w:rPr>
  </w:style>
  <w:style w:type="paragraph" w:customStyle="1" w:styleId="10">
    <w:name w:val="Заголовок №1"/>
    <w:basedOn w:val="Normal"/>
    <w:link w:val="1"/>
    <w:rsid w:val="00300FC5"/>
    <w:pPr>
      <w:widowControl w:val="0"/>
      <w:shd w:val="clear" w:color="auto" w:fill="FFFFFF"/>
      <w:spacing w:before="540" w:after="240" w:line="317" w:lineRule="exact"/>
      <w:ind w:hanging="680"/>
      <w:jc w:val="center"/>
      <w:outlineLvl w:val="0"/>
    </w:pPr>
  </w:style>
  <w:style w:type="paragraph" w:styleId="BodyText3">
    <w:name w:val="Body Text 3"/>
    <w:basedOn w:val="Normal"/>
    <w:link w:val="BodyText3Char"/>
    <w:uiPriority w:val="99"/>
    <w:semiHidden/>
    <w:unhideWhenUsed/>
    <w:rsid w:val="00300FC5"/>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300FC5"/>
    <w:rPr>
      <w:rFonts w:ascii="Times New Roman" w:eastAsia="Times New Roman" w:hAnsi="Times New Roman" w:cs="Times New Roman"/>
      <w:sz w:val="16"/>
      <w:szCs w:val="16"/>
    </w:rPr>
  </w:style>
  <w:style w:type="character" w:customStyle="1" w:styleId="txtspecial">
    <w:name w:val="txt_special"/>
    <w:basedOn w:val="DefaultParagraphFont"/>
    <w:rsid w:val="00300FC5"/>
  </w:style>
  <w:style w:type="character" w:customStyle="1" w:styleId="Neatrisintapieminana1">
    <w:name w:val="Neatrisināta pieminēšana1"/>
    <w:uiPriority w:val="99"/>
    <w:semiHidden/>
    <w:unhideWhenUsed/>
    <w:rsid w:val="00300FC5"/>
    <w:rPr>
      <w:color w:val="808080"/>
      <w:shd w:val="clear" w:color="auto" w:fill="E6E6E6"/>
    </w:rPr>
  </w:style>
  <w:style w:type="character" w:customStyle="1" w:styleId="FontStyle15">
    <w:name w:val="Font Style15"/>
    <w:rsid w:val="00300FC5"/>
    <w:rPr>
      <w:rFonts w:ascii="Times New Roman" w:hAnsi="Times New Roman" w:cs="Times New Roman"/>
      <w:sz w:val="22"/>
      <w:szCs w:val="22"/>
    </w:rPr>
  </w:style>
  <w:style w:type="paragraph" w:customStyle="1" w:styleId="teksts">
    <w:name w:val="teksts"/>
    <w:basedOn w:val="Normal"/>
    <w:rsid w:val="00300FC5"/>
    <w:pPr>
      <w:numPr>
        <w:numId w:val="21"/>
      </w:numPr>
      <w:spacing w:after="120" w:line="240" w:lineRule="auto"/>
      <w:jc w:val="both"/>
    </w:pPr>
    <w:rPr>
      <w:rFonts w:ascii="Times New Roman" w:eastAsia="Times New Roman" w:hAnsi="Times New Roman" w:cs="Times New Roman"/>
      <w:sz w:val="28"/>
      <w:szCs w:val="28"/>
      <w:lang w:eastAsia="lv-LV"/>
    </w:rPr>
  </w:style>
  <w:style w:type="paragraph" w:customStyle="1" w:styleId="xl80">
    <w:name w:val="xl80"/>
    <w:basedOn w:val="Normal"/>
    <w:rsid w:val="00300FC5"/>
    <w:pPr>
      <w:spacing w:before="100" w:beforeAutospacing="1" w:after="100" w:afterAutospacing="1" w:line="240" w:lineRule="auto"/>
    </w:pPr>
    <w:rPr>
      <w:rFonts w:ascii="Arial" w:eastAsia="Times New Roman" w:hAnsi="Arial" w:cs="Arial"/>
      <w:color w:val="000000"/>
      <w:sz w:val="24"/>
      <w:szCs w:val="24"/>
      <w:lang w:eastAsia="lv-LV"/>
    </w:rPr>
  </w:style>
  <w:style w:type="paragraph" w:customStyle="1" w:styleId="xl81">
    <w:name w:val="xl81"/>
    <w:basedOn w:val="Normal"/>
    <w:rsid w:val="00300F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82">
    <w:name w:val="xl82"/>
    <w:basedOn w:val="Normal"/>
    <w:rsid w:val="00300FC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83">
    <w:name w:val="xl83"/>
    <w:basedOn w:val="Normal"/>
    <w:rsid w:val="00300FC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84">
    <w:name w:val="xl84"/>
    <w:basedOn w:val="Normal"/>
    <w:rsid w:val="00300FC5"/>
    <w:pPr>
      <w:spacing w:before="100" w:beforeAutospacing="1" w:after="100" w:afterAutospacing="1" w:line="240" w:lineRule="auto"/>
      <w:jc w:val="center"/>
    </w:pPr>
    <w:rPr>
      <w:rFonts w:ascii="Arial" w:eastAsia="Times New Roman" w:hAnsi="Arial" w:cs="Arial"/>
      <w:b/>
      <w:bCs/>
      <w:color w:val="000000"/>
      <w:sz w:val="24"/>
      <w:szCs w:val="24"/>
      <w:lang w:eastAsia="lv-LV"/>
    </w:rPr>
  </w:style>
  <w:style w:type="paragraph" w:customStyle="1" w:styleId="xl85">
    <w:name w:val="xl85"/>
    <w:basedOn w:val="Normal"/>
    <w:rsid w:val="00300FC5"/>
    <w:pP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6">
    <w:name w:val="xl86"/>
    <w:basedOn w:val="Normal"/>
    <w:rsid w:val="00300FC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lv-LV"/>
    </w:rPr>
  </w:style>
  <w:style w:type="paragraph" w:customStyle="1" w:styleId="xl87">
    <w:name w:val="xl87"/>
    <w:basedOn w:val="Normal"/>
    <w:rsid w:val="00300FC5"/>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lv-LV"/>
    </w:rPr>
  </w:style>
  <w:style w:type="paragraph" w:customStyle="1" w:styleId="xl88">
    <w:name w:val="xl88"/>
    <w:basedOn w:val="Normal"/>
    <w:rsid w:val="00300FC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lv-LV"/>
    </w:rPr>
  </w:style>
  <w:style w:type="paragraph" w:customStyle="1" w:styleId="xl89">
    <w:name w:val="xl89"/>
    <w:basedOn w:val="Normal"/>
    <w:rsid w:val="00300FC5"/>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55">
    <w:name w:val="xl155"/>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FF"/>
      <w:lang w:eastAsia="lv-LV"/>
    </w:rPr>
  </w:style>
  <w:style w:type="paragraph" w:customStyle="1" w:styleId="xl156">
    <w:name w:val="xl156"/>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lv-LV"/>
    </w:rPr>
  </w:style>
  <w:style w:type="paragraph" w:customStyle="1" w:styleId="xl157">
    <w:name w:val="xl157"/>
    <w:basedOn w:val="Normal"/>
    <w:rsid w:val="00300FC5"/>
    <w:pPr>
      <w:spacing w:before="100" w:beforeAutospacing="1" w:after="100" w:afterAutospacing="1" w:line="240" w:lineRule="auto"/>
    </w:pPr>
    <w:rPr>
      <w:rFonts w:ascii="Arial" w:eastAsia="Times New Roman" w:hAnsi="Arial" w:cs="Arial"/>
      <w:lang w:eastAsia="lv-LV"/>
    </w:rPr>
  </w:style>
  <w:style w:type="paragraph" w:customStyle="1" w:styleId="xl158">
    <w:name w:val="xl158"/>
    <w:basedOn w:val="Normal"/>
    <w:rsid w:val="00300FC5"/>
    <w:pPr>
      <w:spacing w:before="100" w:beforeAutospacing="1" w:after="100" w:afterAutospacing="1" w:line="240" w:lineRule="auto"/>
    </w:pPr>
    <w:rPr>
      <w:rFonts w:ascii="Arial" w:eastAsia="Times New Roman" w:hAnsi="Arial" w:cs="Arial"/>
      <w:lang w:eastAsia="lv-LV"/>
    </w:rPr>
  </w:style>
  <w:style w:type="paragraph" w:customStyle="1" w:styleId="xl159">
    <w:name w:val="xl159"/>
    <w:basedOn w:val="Normal"/>
    <w:rsid w:val="00300FC5"/>
    <w:pPr>
      <w:spacing w:before="100" w:beforeAutospacing="1" w:after="100" w:afterAutospacing="1" w:line="240" w:lineRule="auto"/>
    </w:pPr>
    <w:rPr>
      <w:rFonts w:ascii="Helv" w:eastAsia="Times New Roman" w:hAnsi="Helv" w:cs="Times New Roman"/>
      <w:lang w:eastAsia="lv-LV"/>
    </w:rPr>
  </w:style>
  <w:style w:type="paragraph" w:customStyle="1" w:styleId="xl160">
    <w:name w:val="xl160"/>
    <w:basedOn w:val="Normal"/>
    <w:rsid w:val="00300FC5"/>
    <w:pPr>
      <w:spacing w:before="100" w:beforeAutospacing="1" w:after="100" w:afterAutospacing="1" w:line="240" w:lineRule="auto"/>
      <w:jc w:val="center"/>
    </w:pPr>
    <w:rPr>
      <w:rFonts w:ascii="Helv" w:eastAsia="Times New Roman" w:hAnsi="Helv" w:cs="Times New Roman"/>
      <w:lang w:eastAsia="lv-LV"/>
    </w:rPr>
  </w:style>
  <w:style w:type="paragraph" w:styleId="HTMLPreformatted">
    <w:name w:val="HTML Preformatted"/>
    <w:basedOn w:val="Normal"/>
    <w:link w:val="HTMLPreformattedChar"/>
    <w:uiPriority w:val="99"/>
    <w:semiHidden/>
    <w:unhideWhenUsed/>
    <w:rsid w:val="00300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300FC5"/>
    <w:rPr>
      <w:rFonts w:ascii="Courier New" w:eastAsia="Times New Roman" w:hAnsi="Courier New" w:cs="Courier New"/>
      <w:sz w:val="20"/>
      <w:szCs w:val="20"/>
      <w:lang w:eastAsia="lv-LV"/>
    </w:rPr>
  </w:style>
  <w:style w:type="character" w:styleId="SubtleEmphasis">
    <w:name w:val="Subtle Emphasis"/>
    <w:qFormat/>
    <w:rsid w:val="00300FC5"/>
    <w:rPr>
      <w:i/>
      <w:iCs/>
      <w:color w:val="808080"/>
    </w:rPr>
  </w:style>
  <w:style w:type="paragraph" w:customStyle="1" w:styleId="naisf">
    <w:name w:val="naisf"/>
    <w:basedOn w:val="Standard"/>
    <w:rsid w:val="00300FC5"/>
    <w:pPr>
      <w:spacing w:before="280" w:after="280" w:line="240" w:lineRule="auto"/>
    </w:pPr>
    <w:rPr>
      <w:rFonts w:ascii="Times New Roman" w:eastAsia="Times New Roman" w:hAnsi="Times New Roman" w:cs="Times New Roman"/>
      <w:sz w:val="24"/>
      <w:szCs w:val="24"/>
      <w:lang w:val="en-US" w:eastAsia="zh-CN"/>
    </w:rPr>
  </w:style>
  <w:style w:type="paragraph" w:customStyle="1" w:styleId="naislab">
    <w:name w:val="naislab"/>
    <w:basedOn w:val="Standard"/>
    <w:rsid w:val="00300FC5"/>
    <w:pPr>
      <w:spacing w:before="280" w:after="280" w:line="240" w:lineRule="auto"/>
    </w:pPr>
    <w:rPr>
      <w:rFonts w:ascii="Times New Roman" w:eastAsia="Times New Roman" w:hAnsi="Times New Roman" w:cs="Times New Roman"/>
      <w:sz w:val="24"/>
      <w:szCs w:val="24"/>
      <w:lang w:val="en-US" w:eastAsia="zh-CN"/>
    </w:rPr>
  </w:style>
  <w:style w:type="paragraph" w:customStyle="1" w:styleId="naiskr">
    <w:name w:val="naiskr"/>
    <w:basedOn w:val="Standard"/>
    <w:rsid w:val="00300FC5"/>
    <w:pPr>
      <w:spacing w:before="280" w:after="280" w:line="240" w:lineRule="auto"/>
    </w:pPr>
    <w:rPr>
      <w:rFonts w:ascii="Times New Roman" w:eastAsia="Times New Roman" w:hAnsi="Times New Roman" w:cs="Times New Roman"/>
      <w:sz w:val="24"/>
      <w:szCs w:val="24"/>
      <w:lang w:val="en-US" w:eastAsia="zh-CN"/>
    </w:rPr>
  </w:style>
  <w:style w:type="paragraph" w:styleId="EndnoteText">
    <w:name w:val="endnote text"/>
    <w:basedOn w:val="Normal"/>
    <w:link w:val="EndnoteTextChar"/>
    <w:uiPriority w:val="99"/>
    <w:semiHidden/>
    <w:unhideWhenUsed/>
    <w:rsid w:val="00300FC5"/>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300FC5"/>
    <w:rPr>
      <w:rFonts w:ascii="Times New Roman" w:eastAsia="Times New Roman" w:hAnsi="Times New Roman" w:cs="Times New Roman"/>
      <w:sz w:val="20"/>
      <w:szCs w:val="20"/>
    </w:rPr>
  </w:style>
  <w:style w:type="character" w:styleId="EndnoteReference">
    <w:name w:val="endnote reference"/>
    <w:uiPriority w:val="99"/>
    <w:semiHidden/>
    <w:unhideWhenUsed/>
    <w:rsid w:val="00300FC5"/>
    <w:rPr>
      <w:vertAlign w:val="superscript"/>
    </w:rPr>
  </w:style>
  <w:style w:type="paragraph" w:customStyle="1" w:styleId="xl65">
    <w:name w:val="xl65"/>
    <w:basedOn w:val="Normal"/>
    <w:rsid w:val="00300FC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6">
    <w:name w:val="xl66"/>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7">
    <w:name w:val="xl67"/>
    <w:basedOn w:val="Normal"/>
    <w:rsid w:val="00300FC5"/>
    <w:pPr>
      <w:pBdr>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68">
    <w:name w:val="xl68"/>
    <w:basedOn w:val="Normal"/>
    <w:rsid w:val="00300FC5"/>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9">
    <w:name w:val="xl69"/>
    <w:basedOn w:val="Normal"/>
    <w:rsid w:val="00300FC5"/>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70">
    <w:name w:val="xl70"/>
    <w:basedOn w:val="Normal"/>
    <w:rsid w:val="00300FC5"/>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1">
    <w:name w:val="xl71"/>
    <w:basedOn w:val="Normal"/>
    <w:rsid w:val="00300FC5"/>
    <w:pPr>
      <w:pBdr>
        <w:top w:val="double" w:sz="6" w:space="0" w:color="auto"/>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72">
    <w:name w:val="xl72"/>
    <w:basedOn w:val="Normal"/>
    <w:rsid w:val="00300FC5"/>
    <w:pPr>
      <w:pBdr>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73">
    <w:name w:val="xl73"/>
    <w:basedOn w:val="Normal"/>
    <w:rsid w:val="00300FC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4">
    <w:name w:val="xl74"/>
    <w:basedOn w:val="Normal"/>
    <w:rsid w:val="00300FC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300FC5"/>
    <w:pPr>
      <w:pBdr>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76">
    <w:name w:val="xl76"/>
    <w:basedOn w:val="Normal"/>
    <w:rsid w:val="00300FC5"/>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Normal"/>
    <w:rsid w:val="00300FC5"/>
    <w:pPr>
      <w:pBdr>
        <w:left w:val="single" w:sz="4"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78">
    <w:name w:val="xl78"/>
    <w:basedOn w:val="Normal"/>
    <w:rsid w:val="00300FC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Normal"/>
    <w:rsid w:val="00300FC5"/>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61">
    <w:name w:val="xl161"/>
    <w:basedOn w:val="Normal"/>
    <w:rsid w:val="00300FC5"/>
    <w:pPr>
      <w:pBdr>
        <w:left w:val="double" w:sz="6" w:space="0" w:color="808080"/>
        <w:bottom w:val="double" w:sz="6" w:space="0" w:color="80808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2">
    <w:name w:val="xl162"/>
    <w:basedOn w:val="Normal"/>
    <w:rsid w:val="00300FC5"/>
    <w:pPr>
      <w:pBdr>
        <w:left w:val="double" w:sz="6" w:space="0" w:color="808080"/>
        <w:bottom w:val="double" w:sz="6" w:space="0" w:color="80808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3">
    <w:name w:val="xl163"/>
    <w:basedOn w:val="Normal"/>
    <w:rsid w:val="00300FC5"/>
    <w:pPr>
      <w:pBdr>
        <w:left w:val="double" w:sz="6" w:space="0" w:color="808080"/>
        <w:bottom w:val="double" w:sz="6" w:space="0" w:color="80808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4">
    <w:name w:val="xl164"/>
    <w:basedOn w:val="Normal"/>
    <w:rsid w:val="00300FC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5">
    <w:name w:val="xl165"/>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66">
    <w:name w:val="xl166"/>
    <w:basedOn w:val="Normal"/>
    <w:rsid w:val="00300FC5"/>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7">
    <w:name w:val="xl167"/>
    <w:basedOn w:val="Normal"/>
    <w:rsid w:val="00300FC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68">
    <w:name w:val="xl168"/>
    <w:basedOn w:val="Normal"/>
    <w:rsid w:val="00300FC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69">
    <w:name w:val="xl169"/>
    <w:basedOn w:val="Normal"/>
    <w:rsid w:val="00300FC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0">
    <w:name w:val="xl170"/>
    <w:basedOn w:val="Normal"/>
    <w:rsid w:val="00300FC5"/>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1">
    <w:name w:val="xl171"/>
    <w:basedOn w:val="Normal"/>
    <w:rsid w:val="00300FC5"/>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2">
    <w:name w:val="xl172"/>
    <w:basedOn w:val="Normal"/>
    <w:rsid w:val="00300FC5"/>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3">
    <w:name w:val="xl173"/>
    <w:basedOn w:val="Normal"/>
    <w:rsid w:val="00300FC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4">
    <w:name w:val="xl174"/>
    <w:basedOn w:val="Normal"/>
    <w:rsid w:val="00300FC5"/>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5">
    <w:name w:val="xl175"/>
    <w:basedOn w:val="Normal"/>
    <w:rsid w:val="00300FC5"/>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6">
    <w:name w:val="xl176"/>
    <w:basedOn w:val="Normal"/>
    <w:rsid w:val="00300FC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lv-LV"/>
    </w:rPr>
  </w:style>
  <w:style w:type="paragraph" w:customStyle="1" w:styleId="xl177">
    <w:name w:val="xl177"/>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8">
    <w:name w:val="xl178"/>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lv-LV"/>
    </w:rPr>
  </w:style>
  <w:style w:type="paragraph" w:customStyle="1" w:styleId="xl179">
    <w:name w:val="xl179"/>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80">
    <w:name w:val="xl180"/>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81">
    <w:name w:val="xl181"/>
    <w:basedOn w:val="Normal"/>
    <w:rsid w:val="00300FC5"/>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82">
    <w:name w:val="xl182"/>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lv-LV"/>
    </w:rPr>
  </w:style>
  <w:style w:type="paragraph" w:customStyle="1" w:styleId="xl183">
    <w:name w:val="xl183"/>
    <w:basedOn w:val="Normal"/>
    <w:rsid w:val="00300FC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4">
    <w:name w:val="xl18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5">
    <w:name w:val="xl185"/>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lv-LV"/>
    </w:rPr>
  </w:style>
  <w:style w:type="paragraph" w:customStyle="1" w:styleId="xl186">
    <w:name w:val="xl186"/>
    <w:basedOn w:val="Normal"/>
    <w:rsid w:val="00300FC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87">
    <w:name w:val="xl187"/>
    <w:basedOn w:val="Normal"/>
    <w:rsid w:val="00300FC5"/>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8">
    <w:name w:val="xl188"/>
    <w:basedOn w:val="Normal"/>
    <w:rsid w:val="00300FC5"/>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300FC5"/>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300FC5"/>
    <w:pPr>
      <w:pBdr>
        <w:top w:val="double" w:sz="6" w:space="0" w:color="auto"/>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1">
    <w:name w:val="xl191"/>
    <w:basedOn w:val="Normal"/>
    <w:rsid w:val="00300FC5"/>
    <w:pPr>
      <w:pBdr>
        <w:top w:val="single" w:sz="4"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2">
    <w:name w:val="xl192"/>
    <w:basedOn w:val="Normal"/>
    <w:rsid w:val="00300FC5"/>
    <w:pPr>
      <w:pBdr>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3">
    <w:name w:val="xl193"/>
    <w:basedOn w:val="Normal"/>
    <w:rsid w:val="00300FC5"/>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4">
    <w:name w:val="xl194"/>
    <w:basedOn w:val="Normal"/>
    <w:rsid w:val="00300F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5">
    <w:name w:val="xl195"/>
    <w:basedOn w:val="Normal"/>
    <w:rsid w:val="00300FC5"/>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6">
    <w:name w:val="xl196"/>
    <w:basedOn w:val="Normal"/>
    <w:rsid w:val="00300F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7">
    <w:name w:val="xl197"/>
    <w:basedOn w:val="Normal"/>
    <w:rsid w:val="00300FC5"/>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8">
    <w:name w:val="xl198"/>
    <w:basedOn w:val="Normal"/>
    <w:rsid w:val="00300FC5"/>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9">
    <w:name w:val="xl199"/>
    <w:basedOn w:val="Normal"/>
    <w:rsid w:val="00300FC5"/>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00">
    <w:name w:val="xl200"/>
    <w:basedOn w:val="Normal"/>
    <w:rsid w:val="00300FC5"/>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01">
    <w:name w:val="xl201"/>
    <w:basedOn w:val="Normal"/>
    <w:rsid w:val="00300FC5"/>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02">
    <w:name w:val="xl202"/>
    <w:basedOn w:val="Normal"/>
    <w:rsid w:val="00300FC5"/>
    <w:pPr>
      <w:pBdr>
        <w:top w:val="double" w:sz="6" w:space="0" w:color="auto"/>
        <w:left w:val="single" w:sz="4"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Bezsaraksta2">
    <w:name w:val="Bez saraksta2"/>
    <w:next w:val="NoList"/>
    <w:uiPriority w:val="99"/>
    <w:semiHidden/>
    <w:unhideWhenUsed/>
    <w:rsid w:val="00300FC5"/>
  </w:style>
  <w:style w:type="numbering" w:customStyle="1" w:styleId="Bezsaraksta3">
    <w:name w:val="Bez saraksta3"/>
    <w:next w:val="NoList"/>
    <w:uiPriority w:val="99"/>
    <w:semiHidden/>
    <w:unhideWhenUsed/>
    <w:rsid w:val="00300FC5"/>
  </w:style>
  <w:style w:type="table" w:customStyle="1" w:styleId="TableGrid0">
    <w:name w:val="TableGrid"/>
    <w:rsid w:val="00300FC5"/>
    <w:pPr>
      <w:spacing w:after="0" w:line="240" w:lineRule="auto"/>
    </w:pPr>
    <w:rPr>
      <w:rFonts w:eastAsia="Times New Roman"/>
      <w:kern w:val="2"/>
      <w:lang w:eastAsia="lv-LV"/>
      <w14:ligatures w14:val="standardContextual"/>
    </w:rPr>
    <w:tblPr>
      <w:tblCellMar>
        <w:top w:w="0" w:type="dxa"/>
        <w:left w:w="0" w:type="dxa"/>
        <w:bottom w:w="0" w:type="dxa"/>
        <w:right w:w="0" w:type="dxa"/>
      </w:tblCellMar>
    </w:tblPr>
  </w:style>
  <w:style w:type="paragraph" w:customStyle="1" w:styleId="msonormal0">
    <w:name w:val="msonormal"/>
    <w:basedOn w:val="Normal"/>
    <w:rsid w:val="00300FC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0">
    <w:name w:val="Rakstz. Rakstz."/>
    <w:basedOn w:val="Normal"/>
    <w:rsid w:val="00300FC5"/>
    <w:pPr>
      <w:spacing w:line="240" w:lineRule="exact"/>
    </w:pPr>
    <w:rPr>
      <w:rFonts w:ascii="Tahoma" w:eastAsia="Times New Roman" w:hAnsi="Tahoma" w:cs="Times New Roman"/>
      <w:sz w:val="20"/>
      <w:szCs w:val="20"/>
      <w:lang w:val="en-US"/>
    </w:rPr>
  </w:style>
  <w:style w:type="paragraph" w:customStyle="1" w:styleId="RakstzRakstz3">
    <w:name w:val="Rakstz. Rakstz."/>
    <w:basedOn w:val="Normal"/>
    <w:rsid w:val="00735836"/>
    <w:pPr>
      <w:spacing w:line="240" w:lineRule="exact"/>
    </w:pPr>
    <w:rPr>
      <w:rFonts w:ascii="Tahoma" w:eastAsia="Times New Roman" w:hAnsi="Tahoma" w:cs="Times New Roman"/>
      <w:sz w:val="20"/>
      <w:szCs w:val="20"/>
      <w:lang w:val="en-US"/>
    </w:rPr>
  </w:style>
  <w:style w:type="paragraph" w:customStyle="1" w:styleId="RakstzRakstz4">
    <w:name w:val="Rakstz. Rakstz."/>
    <w:basedOn w:val="Normal"/>
    <w:rsid w:val="00D5027C"/>
    <w:pPr>
      <w:spacing w:line="240" w:lineRule="exact"/>
    </w:pPr>
    <w:rPr>
      <w:rFonts w:ascii="Tahoma" w:eastAsia="Times New Roman" w:hAnsi="Tahoma" w:cs="Times New Roman"/>
      <w:sz w:val="20"/>
      <w:szCs w:val="20"/>
      <w:lang w:val="en-US"/>
    </w:rPr>
  </w:style>
  <w:style w:type="paragraph" w:customStyle="1" w:styleId="RakstzRakstz5">
    <w:name w:val="Rakstz. Rakstz."/>
    <w:basedOn w:val="Normal"/>
    <w:rsid w:val="00843318"/>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3079">
      <w:bodyDiv w:val="1"/>
      <w:marLeft w:val="0"/>
      <w:marRight w:val="0"/>
      <w:marTop w:val="0"/>
      <w:marBottom w:val="0"/>
      <w:divBdr>
        <w:top w:val="none" w:sz="0" w:space="0" w:color="auto"/>
        <w:left w:val="none" w:sz="0" w:space="0" w:color="auto"/>
        <w:bottom w:val="none" w:sz="0" w:space="0" w:color="auto"/>
        <w:right w:val="none" w:sz="0" w:space="0" w:color="auto"/>
      </w:divBdr>
    </w:div>
    <w:div w:id="29377425">
      <w:bodyDiv w:val="1"/>
      <w:marLeft w:val="0"/>
      <w:marRight w:val="0"/>
      <w:marTop w:val="0"/>
      <w:marBottom w:val="0"/>
      <w:divBdr>
        <w:top w:val="none" w:sz="0" w:space="0" w:color="auto"/>
        <w:left w:val="none" w:sz="0" w:space="0" w:color="auto"/>
        <w:bottom w:val="none" w:sz="0" w:space="0" w:color="auto"/>
        <w:right w:val="none" w:sz="0" w:space="0" w:color="auto"/>
      </w:divBdr>
    </w:div>
    <w:div w:id="139228119">
      <w:bodyDiv w:val="1"/>
      <w:marLeft w:val="0"/>
      <w:marRight w:val="0"/>
      <w:marTop w:val="0"/>
      <w:marBottom w:val="0"/>
      <w:divBdr>
        <w:top w:val="none" w:sz="0" w:space="0" w:color="auto"/>
        <w:left w:val="none" w:sz="0" w:space="0" w:color="auto"/>
        <w:bottom w:val="none" w:sz="0" w:space="0" w:color="auto"/>
        <w:right w:val="none" w:sz="0" w:space="0" w:color="auto"/>
      </w:divBdr>
    </w:div>
    <w:div w:id="262690204">
      <w:bodyDiv w:val="1"/>
      <w:marLeft w:val="0"/>
      <w:marRight w:val="0"/>
      <w:marTop w:val="0"/>
      <w:marBottom w:val="0"/>
      <w:divBdr>
        <w:top w:val="none" w:sz="0" w:space="0" w:color="auto"/>
        <w:left w:val="none" w:sz="0" w:space="0" w:color="auto"/>
        <w:bottom w:val="none" w:sz="0" w:space="0" w:color="auto"/>
        <w:right w:val="none" w:sz="0" w:space="0" w:color="auto"/>
      </w:divBdr>
    </w:div>
    <w:div w:id="308829880">
      <w:bodyDiv w:val="1"/>
      <w:marLeft w:val="0"/>
      <w:marRight w:val="0"/>
      <w:marTop w:val="0"/>
      <w:marBottom w:val="0"/>
      <w:divBdr>
        <w:top w:val="none" w:sz="0" w:space="0" w:color="auto"/>
        <w:left w:val="none" w:sz="0" w:space="0" w:color="auto"/>
        <w:bottom w:val="none" w:sz="0" w:space="0" w:color="auto"/>
        <w:right w:val="none" w:sz="0" w:space="0" w:color="auto"/>
      </w:divBdr>
    </w:div>
    <w:div w:id="324282891">
      <w:bodyDiv w:val="1"/>
      <w:marLeft w:val="0"/>
      <w:marRight w:val="0"/>
      <w:marTop w:val="0"/>
      <w:marBottom w:val="0"/>
      <w:divBdr>
        <w:top w:val="none" w:sz="0" w:space="0" w:color="auto"/>
        <w:left w:val="none" w:sz="0" w:space="0" w:color="auto"/>
        <w:bottom w:val="none" w:sz="0" w:space="0" w:color="auto"/>
        <w:right w:val="none" w:sz="0" w:space="0" w:color="auto"/>
      </w:divBdr>
    </w:div>
    <w:div w:id="1076584638">
      <w:bodyDiv w:val="1"/>
      <w:marLeft w:val="0"/>
      <w:marRight w:val="0"/>
      <w:marTop w:val="0"/>
      <w:marBottom w:val="0"/>
      <w:divBdr>
        <w:top w:val="none" w:sz="0" w:space="0" w:color="auto"/>
        <w:left w:val="none" w:sz="0" w:space="0" w:color="auto"/>
        <w:bottom w:val="none" w:sz="0" w:space="0" w:color="auto"/>
        <w:right w:val="none" w:sz="0" w:space="0" w:color="auto"/>
      </w:divBdr>
    </w:div>
    <w:div w:id="1124078523">
      <w:bodyDiv w:val="1"/>
      <w:marLeft w:val="0"/>
      <w:marRight w:val="0"/>
      <w:marTop w:val="0"/>
      <w:marBottom w:val="0"/>
      <w:divBdr>
        <w:top w:val="none" w:sz="0" w:space="0" w:color="auto"/>
        <w:left w:val="none" w:sz="0" w:space="0" w:color="auto"/>
        <w:bottom w:val="none" w:sz="0" w:space="0" w:color="auto"/>
        <w:right w:val="none" w:sz="0" w:space="0" w:color="auto"/>
      </w:divBdr>
    </w:div>
    <w:div w:id="1160855155">
      <w:bodyDiv w:val="1"/>
      <w:marLeft w:val="0"/>
      <w:marRight w:val="0"/>
      <w:marTop w:val="0"/>
      <w:marBottom w:val="0"/>
      <w:divBdr>
        <w:top w:val="none" w:sz="0" w:space="0" w:color="auto"/>
        <w:left w:val="none" w:sz="0" w:space="0" w:color="auto"/>
        <w:bottom w:val="none" w:sz="0" w:space="0" w:color="auto"/>
        <w:right w:val="none" w:sz="0" w:space="0" w:color="auto"/>
      </w:divBdr>
    </w:div>
    <w:div w:id="1241914361">
      <w:bodyDiv w:val="1"/>
      <w:marLeft w:val="0"/>
      <w:marRight w:val="0"/>
      <w:marTop w:val="0"/>
      <w:marBottom w:val="0"/>
      <w:divBdr>
        <w:top w:val="none" w:sz="0" w:space="0" w:color="auto"/>
        <w:left w:val="none" w:sz="0" w:space="0" w:color="auto"/>
        <w:bottom w:val="none" w:sz="0" w:space="0" w:color="auto"/>
        <w:right w:val="none" w:sz="0" w:space="0" w:color="auto"/>
      </w:divBdr>
    </w:div>
    <w:div w:id="1277516838">
      <w:bodyDiv w:val="1"/>
      <w:marLeft w:val="0"/>
      <w:marRight w:val="0"/>
      <w:marTop w:val="0"/>
      <w:marBottom w:val="0"/>
      <w:divBdr>
        <w:top w:val="none" w:sz="0" w:space="0" w:color="auto"/>
        <w:left w:val="none" w:sz="0" w:space="0" w:color="auto"/>
        <w:bottom w:val="none" w:sz="0" w:space="0" w:color="auto"/>
        <w:right w:val="none" w:sz="0" w:space="0" w:color="auto"/>
      </w:divBdr>
    </w:div>
    <w:div w:id="1370838725">
      <w:bodyDiv w:val="1"/>
      <w:marLeft w:val="0"/>
      <w:marRight w:val="0"/>
      <w:marTop w:val="0"/>
      <w:marBottom w:val="0"/>
      <w:divBdr>
        <w:top w:val="none" w:sz="0" w:space="0" w:color="auto"/>
        <w:left w:val="none" w:sz="0" w:space="0" w:color="auto"/>
        <w:bottom w:val="none" w:sz="0" w:space="0" w:color="auto"/>
        <w:right w:val="none" w:sz="0" w:space="0" w:color="auto"/>
      </w:divBdr>
    </w:div>
    <w:div w:id="1402024233">
      <w:bodyDiv w:val="1"/>
      <w:marLeft w:val="0"/>
      <w:marRight w:val="0"/>
      <w:marTop w:val="0"/>
      <w:marBottom w:val="0"/>
      <w:divBdr>
        <w:top w:val="none" w:sz="0" w:space="0" w:color="auto"/>
        <w:left w:val="none" w:sz="0" w:space="0" w:color="auto"/>
        <w:bottom w:val="none" w:sz="0" w:space="0" w:color="auto"/>
        <w:right w:val="none" w:sz="0" w:space="0" w:color="auto"/>
      </w:divBdr>
    </w:div>
    <w:div w:id="1503426467">
      <w:bodyDiv w:val="1"/>
      <w:marLeft w:val="0"/>
      <w:marRight w:val="0"/>
      <w:marTop w:val="0"/>
      <w:marBottom w:val="0"/>
      <w:divBdr>
        <w:top w:val="none" w:sz="0" w:space="0" w:color="auto"/>
        <w:left w:val="none" w:sz="0" w:space="0" w:color="auto"/>
        <w:bottom w:val="none" w:sz="0" w:space="0" w:color="auto"/>
        <w:right w:val="none" w:sz="0" w:space="0" w:color="auto"/>
      </w:divBdr>
    </w:div>
    <w:div w:id="1630671254">
      <w:bodyDiv w:val="1"/>
      <w:marLeft w:val="0"/>
      <w:marRight w:val="0"/>
      <w:marTop w:val="0"/>
      <w:marBottom w:val="0"/>
      <w:divBdr>
        <w:top w:val="none" w:sz="0" w:space="0" w:color="auto"/>
        <w:left w:val="none" w:sz="0" w:space="0" w:color="auto"/>
        <w:bottom w:val="none" w:sz="0" w:space="0" w:color="auto"/>
        <w:right w:val="none" w:sz="0" w:space="0" w:color="auto"/>
      </w:divBdr>
    </w:div>
    <w:div w:id="1690253024">
      <w:bodyDiv w:val="1"/>
      <w:marLeft w:val="0"/>
      <w:marRight w:val="0"/>
      <w:marTop w:val="0"/>
      <w:marBottom w:val="0"/>
      <w:divBdr>
        <w:top w:val="none" w:sz="0" w:space="0" w:color="auto"/>
        <w:left w:val="none" w:sz="0" w:space="0" w:color="auto"/>
        <w:bottom w:val="none" w:sz="0" w:space="0" w:color="auto"/>
        <w:right w:val="none" w:sz="0" w:space="0" w:color="auto"/>
      </w:divBdr>
    </w:div>
    <w:div w:id="203253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26" Type="http://schemas.openxmlformats.org/officeDocument/2006/relationships/image" Target="media/image1.png"/><Relationship Id="rId39" Type="http://schemas.openxmlformats.org/officeDocument/2006/relationships/footer" Target="footer7.xml"/><Relationship Id="rId21" Type="http://schemas.openxmlformats.org/officeDocument/2006/relationships/hyperlink" Target="https://likumi.lv/ta/id/320192-noteikumi-par-valsts-un-pasvaldibu-autocelu-ikdienas-uzturesanas-prasibam-un-to-izpildes-kontroli" TargetMode="External"/><Relationship Id="rId34"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sankcijas.lursoft.lv/" TargetMode="External"/><Relationship Id="rId29" Type="http://schemas.openxmlformats.org/officeDocument/2006/relationships/header" Target="header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t.sk/" TargetMode="External"/><Relationship Id="rId32" Type="http://schemas.openxmlformats.org/officeDocument/2006/relationships/header" Target="header3.xml"/><Relationship Id="rId37" Type="http://schemas.openxmlformats.org/officeDocument/2006/relationships/footer" Target="footer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t.sk/" TargetMode="External"/><Relationship Id="rId28" Type="http://schemas.openxmlformats.org/officeDocument/2006/relationships/header" Target="header1.xml"/><Relationship Id="rId36" Type="http://schemas.openxmlformats.org/officeDocument/2006/relationships/footer" Target="footer5.xml"/><Relationship Id="rId10" Type="http://schemas.openxmlformats.org/officeDocument/2006/relationships/hyperlink" Target="http://www.eis.gov.lv" TargetMode="External"/><Relationship Id="rId19" Type="http://schemas.openxmlformats.org/officeDocument/2006/relationships/hyperlink" Target="http://sankcijas.fid.gov.lv/"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janis.zuments@valmierasnovads" TargetMode="External"/><Relationship Id="rId14" Type="http://schemas.openxmlformats.org/officeDocument/2006/relationships/hyperlink" Target="mailto:iepirkumi@valmierasnovads.lv" TargetMode="External"/><Relationship Id="rId22" Type="http://schemas.openxmlformats.org/officeDocument/2006/relationships/hyperlink" Target="mailto:nina.krastina@valmierasnovads.lv" TargetMode="External"/><Relationship Id="rId27" Type="http://schemas.openxmlformats.org/officeDocument/2006/relationships/footer" Target="footer1.xml"/><Relationship Id="rId30" Type="http://schemas.openxmlformats.org/officeDocument/2006/relationships/footer" Target="footer2.xml"/><Relationship Id="rId35" Type="http://schemas.openxmlformats.org/officeDocument/2006/relationships/header" Target="header5.xml"/><Relationship Id="rId8" Type="http://schemas.openxmlformats.org/officeDocument/2006/relationships/hyperlink" Target="mailto:laura.ezera@valmierasnovads.lv" TargetMode="External"/><Relationship Id="rId3" Type="http://schemas.openxmlformats.org/officeDocument/2006/relationships/styles" Target="styl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yperlink" Target="https://likumi.lv/ta/id/287760" TargetMode="External"/><Relationship Id="rId33" Type="http://schemas.openxmlformats.org/officeDocument/2006/relationships/footer" Target="footer4.xml"/><Relationship Id="rId38" Type="http://schemas.openxmlformats.org/officeDocument/2006/relationships/header" Target="header6.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par-mazajiem-un-videjiem-uznemumiem" TargetMode="External"/><Relationship Id="rId2" Type="http://schemas.openxmlformats.org/officeDocument/2006/relationships/hyperlink" Target="https://www.iub.gov.lv/lv/skaidrojums-par-mazajiem-un-videjiem-uznemumiem"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A50A7-1E36-415C-A82C-B6AFCFA19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30</Pages>
  <Words>45362</Words>
  <Characters>25857</Characters>
  <Application>Microsoft Office Word</Application>
  <DocSecurity>0</DocSecurity>
  <Lines>215</Lines>
  <Paragraphs>142</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8</vt:i4>
      </vt:variant>
    </vt:vector>
  </HeadingPairs>
  <TitlesOfParts>
    <vt:vector size="10" baseType="lpstr">
      <vt:lpstr/>
      <vt:lpstr/>
      <vt:lpstr/>
      <vt:lpstr>Atklāta konkursa</vt:lpstr>
      <vt:lpstr>Nr. RAP 2023/007AK</vt:lpstr>
      <vt:lpstr>    2.10.3. 	Piedāvājuma cenā jāiekļauj visas saprātīgi paredzamās ar iepirkuma līgu</vt:lpstr>
      <vt:lpstr>PIETEIKUMS PAR PIEDALĪŠANOS ATKLĀTĀ KONKURSĀ </vt:lpstr>
      <vt:lpstr>ziemas sezonā”</vt:lpstr>
      <vt:lpstr>Iepirkuma identifikācijas Nr. RAP 2023/007AK</vt:lpstr>
      <vt:lpstr/>
    </vt:vector>
  </TitlesOfParts>
  <Company/>
  <LinksUpToDate>false</LinksUpToDate>
  <CharactersWithSpaces>71077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Žanna Daņilova</dc:creator>
  <cp:keywords/>
  <dc:description/>
  <cp:lastModifiedBy>Lietotajs</cp:lastModifiedBy>
  <cp:revision>19</cp:revision>
  <dcterms:created xsi:type="dcterms:W3CDTF">2023-12-11T06:14:00Z</dcterms:created>
  <dcterms:modified xsi:type="dcterms:W3CDTF">2023-12-12T12:48:00Z</dcterms:modified>
</cp:coreProperties>
</file>