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3987D" w14:textId="5C6484FD" w:rsidR="00025BEF" w:rsidRPr="007A3928" w:rsidRDefault="00A04F78" w:rsidP="00025BEF">
      <w:pPr>
        <w:jc w:val="right"/>
        <w:rPr>
          <w:b/>
          <w:bCs/>
          <w:sz w:val="20"/>
          <w:szCs w:val="20"/>
          <w:lang w:val="lv-LV"/>
        </w:rPr>
      </w:pPr>
      <w:r>
        <w:rPr>
          <w:b/>
          <w:caps/>
          <w:sz w:val="20"/>
          <w:szCs w:val="20"/>
          <w:lang w:val="lv-LV"/>
        </w:rPr>
        <w:t>5</w:t>
      </w:r>
      <w:r w:rsidR="00025BEF" w:rsidRPr="007A3928">
        <w:rPr>
          <w:b/>
          <w:caps/>
          <w:sz w:val="20"/>
          <w:szCs w:val="20"/>
          <w:lang w:val="lv-LV"/>
        </w:rPr>
        <w:t>. Pielikums</w:t>
      </w:r>
    </w:p>
    <w:p w14:paraId="14EDE66E" w14:textId="77777777" w:rsidR="00025BEF" w:rsidRPr="007A3928" w:rsidRDefault="00025BEF" w:rsidP="00025BEF">
      <w:pPr>
        <w:jc w:val="right"/>
        <w:rPr>
          <w:bCs/>
          <w:sz w:val="20"/>
          <w:szCs w:val="20"/>
          <w:lang w:val="lv-LV"/>
        </w:rPr>
      </w:pPr>
      <w:r w:rsidRPr="007A3928">
        <w:rPr>
          <w:bCs/>
          <w:sz w:val="20"/>
          <w:szCs w:val="20"/>
          <w:lang w:val="lv-LV"/>
        </w:rPr>
        <w:t>atklāta konkursa nolikumam</w:t>
      </w:r>
    </w:p>
    <w:p w14:paraId="05ADB679" w14:textId="77777777" w:rsidR="00025BEF" w:rsidRPr="007A3928" w:rsidRDefault="00025BEF" w:rsidP="00025BEF">
      <w:pPr>
        <w:jc w:val="right"/>
        <w:rPr>
          <w:bCs/>
          <w:sz w:val="20"/>
          <w:szCs w:val="20"/>
          <w:lang w:val="lv-LV"/>
        </w:rPr>
      </w:pPr>
      <w:r w:rsidRPr="007A3928">
        <w:rPr>
          <w:bCs/>
          <w:sz w:val="20"/>
          <w:szCs w:val="20"/>
          <w:lang w:val="lv-LV"/>
        </w:rPr>
        <w:t xml:space="preserve">„Par apgaismojuma pilna servisa pakalpojuma nodrošināšanu </w:t>
      </w:r>
      <w:r w:rsidRPr="007A3928">
        <w:rPr>
          <w:bCs/>
          <w:sz w:val="20"/>
          <w:szCs w:val="20"/>
          <w:lang w:val="lv-LV"/>
        </w:rPr>
        <w:br/>
        <w:t>Daugavpils valstspilsētas pašvaldības iestādēs”</w:t>
      </w:r>
    </w:p>
    <w:p w14:paraId="19F67AEF" w14:textId="5DC06365" w:rsidR="00FD3D56" w:rsidRPr="007A3928" w:rsidRDefault="00025BEF" w:rsidP="00025BEF">
      <w:pPr>
        <w:tabs>
          <w:tab w:val="left" w:pos="0"/>
        </w:tabs>
        <w:jc w:val="right"/>
        <w:rPr>
          <w:sz w:val="20"/>
          <w:szCs w:val="20"/>
          <w:lang w:val="lv-LV"/>
        </w:rPr>
      </w:pPr>
      <w:r w:rsidRPr="007A3928">
        <w:rPr>
          <w:sz w:val="20"/>
          <w:szCs w:val="20"/>
          <w:lang w:val="lv-LV"/>
        </w:rPr>
        <w:t>identifikācijas Nr. DVP 2026/</w:t>
      </w:r>
      <w:r w:rsidR="00A8084D">
        <w:rPr>
          <w:sz w:val="20"/>
          <w:szCs w:val="20"/>
          <w:lang w:val="lv-LV"/>
        </w:rPr>
        <w:t>179</w:t>
      </w:r>
    </w:p>
    <w:p w14:paraId="1FD6D4CE" w14:textId="77777777" w:rsidR="00FD3D56" w:rsidRPr="007A3928" w:rsidRDefault="00FD3D56" w:rsidP="00B0107D">
      <w:pPr>
        <w:widowControl w:val="0"/>
        <w:suppressAutoHyphens/>
        <w:autoSpaceDE w:val="0"/>
        <w:autoSpaceDN w:val="0"/>
        <w:adjustRightInd w:val="0"/>
        <w:ind w:right="-13"/>
        <w:jc w:val="center"/>
        <w:rPr>
          <w:b/>
          <w:bCs/>
          <w:sz w:val="20"/>
          <w:szCs w:val="20"/>
          <w:lang w:val="lv-LV" w:eastAsia="ar-SA"/>
        </w:rPr>
      </w:pPr>
    </w:p>
    <w:p w14:paraId="0FAE9C3C" w14:textId="77777777" w:rsidR="00FD3D56" w:rsidRPr="007A3928" w:rsidRDefault="00FD3D56" w:rsidP="00B0107D">
      <w:pPr>
        <w:widowControl w:val="0"/>
        <w:suppressAutoHyphens/>
        <w:autoSpaceDE w:val="0"/>
        <w:autoSpaceDN w:val="0"/>
        <w:adjustRightInd w:val="0"/>
        <w:ind w:right="-13"/>
        <w:jc w:val="center"/>
        <w:rPr>
          <w:b/>
          <w:bCs/>
          <w:sz w:val="20"/>
          <w:szCs w:val="20"/>
          <w:lang w:val="lv-LV" w:eastAsia="ar-SA"/>
        </w:rPr>
      </w:pPr>
    </w:p>
    <w:p w14:paraId="38AC6285" w14:textId="77777777" w:rsidR="00B0107D" w:rsidRPr="007A3928" w:rsidRDefault="00B0107D" w:rsidP="00B0107D">
      <w:pPr>
        <w:widowControl w:val="0"/>
        <w:suppressAutoHyphens/>
        <w:autoSpaceDE w:val="0"/>
        <w:autoSpaceDN w:val="0"/>
        <w:adjustRightInd w:val="0"/>
        <w:ind w:right="-13"/>
        <w:jc w:val="center"/>
        <w:rPr>
          <w:b/>
          <w:bCs/>
          <w:sz w:val="20"/>
          <w:szCs w:val="20"/>
          <w:lang w:val="lv-LV" w:eastAsia="ar-SA"/>
        </w:rPr>
      </w:pPr>
      <w:r w:rsidRPr="007A3928">
        <w:rPr>
          <w:b/>
          <w:bCs/>
          <w:sz w:val="20"/>
          <w:szCs w:val="20"/>
          <w:lang w:val="lv-LV" w:eastAsia="ar-SA"/>
        </w:rPr>
        <w:t>LĪGUMS</w:t>
      </w:r>
    </w:p>
    <w:p w14:paraId="32816B2F" w14:textId="4661DEA9" w:rsidR="00B0107D" w:rsidRPr="007A3928" w:rsidRDefault="00025BEF" w:rsidP="00025BEF">
      <w:pPr>
        <w:suppressAutoHyphens/>
        <w:jc w:val="center"/>
        <w:rPr>
          <w:bCs/>
          <w:i/>
          <w:sz w:val="20"/>
          <w:szCs w:val="20"/>
          <w:lang w:val="lv-LV" w:eastAsia="ar-SA"/>
        </w:rPr>
      </w:pPr>
      <w:r w:rsidRPr="007A3928">
        <w:rPr>
          <w:bCs/>
          <w:i/>
          <w:sz w:val="20"/>
          <w:szCs w:val="20"/>
          <w:lang w:val="lv-LV" w:eastAsia="ar-SA"/>
        </w:rPr>
        <w:t xml:space="preserve">par apgaismojuma pilna servisa pakalpojuma nodrošināšanu </w:t>
      </w:r>
      <w:r w:rsidRPr="007A3928">
        <w:rPr>
          <w:bCs/>
          <w:i/>
          <w:sz w:val="20"/>
          <w:szCs w:val="20"/>
          <w:lang w:val="lv-LV" w:eastAsia="ar-SA"/>
        </w:rPr>
        <w:br/>
        <w:t>Daugavpils valstspilsētas pašvaldības iestādēs</w:t>
      </w:r>
    </w:p>
    <w:p w14:paraId="69B9ABE7" w14:textId="77777777" w:rsidR="00025BEF" w:rsidRPr="007A3928" w:rsidRDefault="00025BEF" w:rsidP="00B0107D">
      <w:pPr>
        <w:jc w:val="both"/>
        <w:rPr>
          <w:i/>
          <w:sz w:val="20"/>
          <w:szCs w:val="20"/>
          <w:lang w:val="lv-LV"/>
        </w:rPr>
      </w:pPr>
    </w:p>
    <w:p w14:paraId="29F9AC2A" w14:textId="267821E9" w:rsidR="00B0107D" w:rsidRPr="007A3928" w:rsidRDefault="00B0107D" w:rsidP="00B0107D">
      <w:pPr>
        <w:jc w:val="both"/>
        <w:rPr>
          <w:i/>
          <w:sz w:val="20"/>
          <w:szCs w:val="20"/>
          <w:lang w:val="lv-LV"/>
        </w:rPr>
      </w:pPr>
      <w:r w:rsidRPr="007A3928">
        <w:rPr>
          <w:i/>
          <w:sz w:val="20"/>
          <w:szCs w:val="20"/>
          <w:lang w:val="lv-LV"/>
        </w:rPr>
        <w:t>Daugavpilī,</w:t>
      </w:r>
    </w:p>
    <w:p w14:paraId="6A4E82AC" w14:textId="77777777" w:rsidR="00B0107D" w:rsidRPr="007A3928" w:rsidRDefault="00B0107D" w:rsidP="00B0107D">
      <w:pPr>
        <w:jc w:val="both"/>
        <w:rPr>
          <w:i/>
          <w:sz w:val="20"/>
          <w:szCs w:val="20"/>
          <w:lang w:val="lv-LV"/>
        </w:rPr>
      </w:pPr>
      <w:r w:rsidRPr="007A3928">
        <w:rPr>
          <w:i/>
          <w:sz w:val="20"/>
          <w:szCs w:val="20"/>
          <w:lang w:val="lv-LV"/>
        </w:rPr>
        <w:t xml:space="preserve">Līguma parakstīšanas datums ir pēdējā pievienotā </w:t>
      </w:r>
    </w:p>
    <w:p w14:paraId="60F80242" w14:textId="77777777" w:rsidR="00B0107D" w:rsidRPr="007A3928" w:rsidRDefault="00B0107D" w:rsidP="00B0107D">
      <w:pPr>
        <w:jc w:val="both"/>
        <w:rPr>
          <w:i/>
          <w:sz w:val="20"/>
          <w:szCs w:val="20"/>
          <w:lang w:val="lv-LV"/>
        </w:rPr>
      </w:pPr>
      <w:r w:rsidRPr="007A3928">
        <w:rPr>
          <w:i/>
          <w:sz w:val="20"/>
          <w:szCs w:val="20"/>
          <w:lang w:val="lv-LV"/>
        </w:rPr>
        <w:t>droša elektroniskā paraksta un tā laika zīmoga datums</w:t>
      </w:r>
    </w:p>
    <w:p w14:paraId="257B8EE5" w14:textId="77777777" w:rsidR="00B0107D" w:rsidRPr="007A3928" w:rsidRDefault="00B0107D" w:rsidP="00B0107D">
      <w:pPr>
        <w:widowControl w:val="0"/>
        <w:suppressAutoHyphens/>
        <w:autoSpaceDE w:val="0"/>
        <w:autoSpaceDN w:val="0"/>
        <w:adjustRightInd w:val="0"/>
        <w:rPr>
          <w:sz w:val="20"/>
          <w:szCs w:val="20"/>
          <w:lang w:val="lv-LV" w:eastAsia="ar-SA"/>
        </w:rPr>
      </w:pPr>
    </w:p>
    <w:p w14:paraId="1025B6C5" w14:textId="77777777" w:rsidR="00B0107D" w:rsidRPr="007A3928" w:rsidRDefault="00B0107D" w:rsidP="00B0107D">
      <w:pPr>
        <w:spacing w:after="120"/>
        <w:ind w:firstLine="720"/>
        <w:jc w:val="both"/>
        <w:rPr>
          <w:b/>
          <w:sz w:val="23"/>
          <w:szCs w:val="23"/>
          <w:lang w:val="lv-LV"/>
        </w:rPr>
      </w:pPr>
      <w:r w:rsidRPr="007A3928">
        <w:rPr>
          <w:b/>
          <w:sz w:val="23"/>
          <w:szCs w:val="23"/>
          <w:lang w:val="lv-LV"/>
        </w:rPr>
        <w:t xml:space="preserve">Daugavpils valstspilsētas pašvaldība, </w:t>
      </w:r>
      <w:r w:rsidRPr="007A3928">
        <w:rPr>
          <w:sz w:val="23"/>
          <w:szCs w:val="23"/>
          <w:lang w:val="lv-LV"/>
        </w:rPr>
        <w:t xml:space="preserve">reģistrācijas numurs 90000077325, juridiskā adrese: Kr.Valdemāra iela 1, Daugavpils, LV-5401, tās </w:t>
      </w:r>
      <w:r w:rsidRPr="007A3928">
        <w:rPr>
          <w:b/>
          <w:sz w:val="23"/>
          <w:szCs w:val="23"/>
          <w:lang w:val="lv-LV"/>
        </w:rPr>
        <w:t xml:space="preserve">____________________ </w:t>
      </w:r>
      <w:r w:rsidRPr="007A3928">
        <w:rPr>
          <w:sz w:val="23"/>
          <w:szCs w:val="23"/>
          <w:lang w:val="lv-LV"/>
        </w:rPr>
        <w:t xml:space="preserve">personā, kas rīkojas uz _________________________________________________pamata, turpmāk tekstā – </w:t>
      </w:r>
      <w:r w:rsidRPr="007A3928">
        <w:rPr>
          <w:b/>
          <w:sz w:val="23"/>
          <w:szCs w:val="23"/>
          <w:lang w:val="lv-LV"/>
        </w:rPr>
        <w:t>Pasūtītājs</w:t>
      </w:r>
      <w:r w:rsidRPr="007A3928">
        <w:rPr>
          <w:sz w:val="23"/>
          <w:szCs w:val="23"/>
          <w:lang w:val="lv-LV"/>
        </w:rPr>
        <w:t>, no vienas puses un</w:t>
      </w:r>
      <w:r w:rsidRPr="007A3928">
        <w:rPr>
          <w:b/>
          <w:sz w:val="23"/>
          <w:szCs w:val="23"/>
          <w:lang w:val="lv-LV"/>
        </w:rPr>
        <w:t xml:space="preserve"> </w:t>
      </w:r>
    </w:p>
    <w:p w14:paraId="11E1534D" w14:textId="77777777" w:rsidR="00A11869" w:rsidRPr="007A3928" w:rsidRDefault="00B0107D" w:rsidP="005170DC">
      <w:pPr>
        <w:spacing w:after="120"/>
        <w:ind w:firstLine="720"/>
        <w:jc w:val="both"/>
        <w:rPr>
          <w:sz w:val="23"/>
          <w:szCs w:val="23"/>
          <w:lang w:val="lv-LV"/>
        </w:rPr>
      </w:pPr>
      <w:r w:rsidRPr="007A3928">
        <w:rPr>
          <w:b/>
          <w:sz w:val="23"/>
          <w:szCs w:val="23"/>
          <w:lang w:val="lv-LV"/>
        </w:rPr>
        <w:t>__________________</w:t>
      </w:r>
      <w:r w:rsidRPr="007A3928">
        <w:rPr>
          <w:sz w:val="23"/>
          <w:szCs w:val="23"/>
          <w:lang w:val="lv-LV"/>
        </w:rPr>
        <w:t>_,</w:t>
      </w:r>
      <w:r w:rsidRPr="007A3928">
        <w:rPr>
          <w:b/>
          <w:sz w:val="23"/>
          <w:szCs w:val="23"/>
          <w:lang w:val="lv-LV"/>
        </w:rPr>
        <w:t xml:space="preserve"> </w:t>
      </w:r>
      <w:r w:rsidRPr="007A3928">
        <w:rPr>
          <w:sz w:val="23"/>
          <w:szCs w:val="23"/>
          <w:lang w:val="lv-LV"/>
        </w:rPr>
        <w:t xml:space="preserve">reģistrācijas numurs_____, juridiskā adrese:_______, tā/tās </w:t>
      </w:r>
      <w:r w:rsidRPr="007A3928">
        <w:rPr>
          <w:b/>
          <w:sz w:val="23"/>
          <w:szCs w:val="23"/>
          <w:lang w:val="lv-LV"/>
        </w:rPr>
        <w:t>_____</w:t>
      </w:r>
      <w:r w:rsidRPr="007A3928">
        <w:rPr>
          <w:sz w:val="23"/>
          <w:szCs w:val="23"/>
          <w:lang w:val="lv-LV"/>
        </w:rPr>
        <w:t xml:space="preserve"> personā, kurš/a rīkojas uz statūtu pamata, turpmāk tekstā – </w:t>
      </w:r>
      <w:r w:rsidR="005170DC" w:rsidRPr="007A3928">
        <w:rPr>
          <w:b/>
          <w:sz w:val="23"/>
          <w:szCs w:val="23"/>
          <w:lang w:val="lv-LV"/>
        </w:rPr>
        <w:t>Izpildītājs</w:t>
      </w:r>
      <w:r w:rsidRPr="007A3928">
        <w:rPr>
          <w:b/>
          <w:sz w:val="23"/>
          <w:szCs w:val="23"/>
          <w:lang w:val="lv-LV"/>
        </w:rPr>
        <w:t>,</w:t>
      </w:r>
      <w:r w:rsidRPr="007A3928">
        <w:rPr>
          <w:sz w:val="23"/>
          <w:szCs w:val="23"/>
          <w:lang w:val="lv-LV"/>
        </w:rPr>
        <w:t xml:space="preserve"> no otras puses, </w:t>
      </w:r>
      <w:r w:rsidR="00A11869" w:rsidRPr="007A3928">
        <w:rPr>
          <w:sz w:val="23"/>
          <w:szCs w:val="23"/>
          <w:lang w:val="lv-LV"/>
        </w:rPr>
        <w:t xml:space="preserve"> </w:t>
      </w:r>
    </w:p>
    <w:p w14:paraId="0C455923" w14:textId="0B9E53DC" w:rsidR="00A11869" w:rsidRPr="007A3928" w:rsidRDefault="00A11869" w:rsidP="00025BEF">
      <w:pPr>
        <w:ind w:firstLine="720"/>
        <w:jc w:val="both"/>
        <w:rPr>
          <w:bCs/>
          <w:iCs/>
          <w:sz w:val="23"/>
          <w:szCs w:val="23"/>
          <w:lang w:val="lv-LV"/>
        </w:rPr>
      </w:pPr>
      <w:r w:rsidRPr="007A3928">
        <w:rPr>
          <w:sz w:val="23"/>
          <w:szCs w:val="23"/>
          <w:lang w:val="lv-LV"/>
        </w:rPr>
        <w:t xml:space="preserve">katrs atsevišķi turpmāk tekstā saukts – Puse, abi kopā saukti – Puses, pamatojoties uz Pasūtītāja rīkotā atklāta konkursa </w:t>
      </w:r>
      <w:r w:rsidRPr="007A3928">
        <w:rPr>
          <w:iCs/>
          <w:sz w:val="23"/>
          <w:szCs w:val="23"/>
          <w:lang w:val="lv-LV"/>
        </w:rPr>
        <w:t>,,</w:t>
      </w:r>
      <w:r w:rsidR="00025BEF" w:rsidRPr="007A3928">
        <w:rPr>
          <w:sz w:val="23"/>
          <w:szCs w:val="23"/>
          <w:lang w:val="lv-LV"/>
        </w:rPr>
        <w:t>Par apgaismojuma pilna servisa pakalpojuma nodrošināšanu Daugavpils valstspilsētas pašvaldības iestādēs</w:t>
      </w:r>
      <w:r w:rsidRPr="007A3928">
        <w:rPr>
          <w:sz w:val="23"/>
          <w:szCs w:val="23"/>
          <w:lang w:val="lv-LV"/>
        </w:rPr>
        <w:t xml:space="preserve">”, iepirkuma identifikācijas Nr. </w:t>
      </w:r>
      <w:r w:rsidR="005170DC" w:rsidRPr="007A3928">
        <w:rPr>
          <w:sz w:val="23"/>
          <w:szCs w:val="23"/>
          <w:lang w:val="lv-LV"/>
        </w:rPr>
        <w:t>DVP 202</w:t>
      </w:r>
      <w:r w:rsidR="00025BEF" w:rsidRPr="007A3928">
        <w:rPr>
          <w:sz w:val="23"/>
          <w:szCs w:val="23"/>
          <w:lang w:val="lv-LV"/>
        </w:rPr>
        <w:t>6</w:t>
      </w:r>
      <w:r w:rsidR="005170DC" w:rsidRPr="007A3928">
        <w:rPr>
          <w:sz w:val="23"/>
          <w:szCs w:val="23"/>
          <w:lang w:val="lv-LV"/>
        </w:rPr>
        <w:t>/</w:t>
      </w:r>
      <w:r w:rsidR="00A8084D">
        <w:rPr>
          <w:sz w:val="23"/>
          <w:szCs w:val="23"/>
          <w:lang w:val="lv-LV"/>
        </w:rPr>
        <w:t>179</w:t>
      </w:r>
      <w:r w:rsidRPr="007A3928">
        <w:rPr>
          <w:sz w:val="23"/>
          <w:szCs w:val="23"/>
          <w:lang w:val="lv-LV"/>
        </w:rPr>
        <w:t>, turpmāk</w:t>
      </w:r>
      <w:r w:rsidRPr="007A3928">
        <w:rPr>
          <w:i/>
          <w:sz w:val="23"/>
          <w:szCs w:val="23"/>
          <w:lang w:val="lv-LV"/>
        </w:rPr>
        <w:t xml:space="preserve"> </w:t>
      </w:r>
      <w:r w:rsidRPr="007A3928">
        <w:rPr>
          <w:bCs/>
          <w:iCs/>
          <w:sz w:val="23"/>
          <w:szCs w:val="23"/>
          <w:lang w:val="lv-LV"/>
        </w:rPr>
        <w:t xml:space="preserve">tekstā </w:t>
      </w:r>
      <w:r w:rsidRPr="007A3928">
        <w:rPr>
          <w:sz w:val="23"/>
          <w:szCs w:val="23"/>
          <w:lang w:val="lv-LV"/>
        </w:rPr>
        <w:t xml:space="preserve">– Atklāts konkurss, rezultātiem un Izpildītāja iesniegto piedāvājumu </w:t>
      </w:r>
      <w:r w:rsidR="00BF0F1A" w:rsidRPr="007A3928">
        <w:rPr>
          <w:sz w:val="23"/>
          <w:szCs w:val="23"/>
          <w:lang w:val="lv-LV"/>
        </w:rPr>
        <w:t>a</w:t>
      </w:r>
      <w:r w:rsidRPr="007A3928">
        <w:rPr>
          <w:sz w:val="23"/>
          <w:szCs w:val="23"/>
          <w:lang w:val="lv-LV"/>
        </w:rPr>
        <w:t>tklātā konkursā</w:t>
      </w:r>
      <w:r w:rsidRPr="007A3928">
        <w:rPr>
          <w:iCs/>
          <w:sz w:val="23"/>
          <w:szCs w:val="23"/>
          <w:lang w:val="lv-LV"/>
        </w:rPr>
        <w:t>,</w:t>
      </w:r>
      <w:r w:rsidRPr="007A3928">
        <w:rPr>
          <w:sz w:val="23"/>
          <w:szCs w:val="23"/>
          <w:lang w:val="lv-LV"/>
        </w:rPr>
        <w:t xml:space="preserve"> turpmāk tekstā – Piedāvājums</w:t>
      </w:r>
      <w:r w:rsidRPr="007A3928">
        <w:rPr>
          <w:iCs/>
          <w:sz w:val="23"/>
          <w:szCs w:val="23"/>
          <w:lang w:val="lv-LV"/>
        </w:rPr>
        <w:t xml:space="preserve">, ņemot vērā, ka šā </w:t>
      </w:r>
      <w:r w:rsidRPr="007A3928">
        <w:rPr>
          <w:sz w:val="23"/>
          <w:szCs w:val="23"/>
          <w:lang w:val="lv-LV"/>
        </w:rPr>
        <w:t>līguma darbība balstīta uz ESCO (</w:t>
      </w:r>
      <w:proofErr w:type="spellStart"/>
      <w:r w:rsidRPr="007A3928">
        <w:rPr>
          <w:i/>
          <w:sz w:val="23"/>
          <w:szCs w:val="23"/>
          <w:lang w:val="lv-LV"/>
        </w:rPr>
        <w:t>Energy</w:t>
      </w:r>
      <w:proofErr w:type="spellEnd"/>
      <w:r w:rsidRPr="007A3928">
        <w:rPr>
          <w:i/>
          <w:sz w:val="23"/>
          <w:szCs w:val="23"/>
          <w:lang w:val="lv-LV"/>
        </w:rPr>
        <w:t xml:space="preserve"> </w:t>
      </w:r>
      <w:proofErr w:type="spellStart"/>
      <w:r w:rsidRPr="007A3928">
        <w:rPr>
          <w:i/>
          <w:sz w:val="23"/>
          <w:szCs w:val="23"/>
          <w:lang w:val="lv-LV"/>
        </w:rPr>
        <w:t>Service</w:t>
      </w:r>
      <w:proofErr w:type="spellEnd"/>
      <w:r w:rsidRPr="007A3928">
        <w:rPr>
          <w:i/>
          <w:sz w:val="23"/>
          <w:szCs w:val="23"/>
          <w:lang w:val="lv-LV"/>
        </w:rPr>
        <w:t xml:space="preserve"> </w:t>
      </w:r>
      <w:proofErr w:type="spellStart"/>
      <w:r w:rsidRPr="007A3928">
        <w:rPr>
          <w:i/>
          <w:sz w:val="23"/>
          <w:szCs w:val="23"/>
          <w:lang w:val="lv-LV"/>
        </w:rPr>
        <w:t>Company</w:t>
      </w:r>
      <w:proofErr w:type="spellEnd"/>
      <w:r w:rsidRPr="007A3928">
        <w:rPr>
          <w:sz w:val="23"/>
          <w:szCs w:val="23"/>
          <w:lang w:val="lv-LV"/>
        </w:rPr>
        <w:t xml:space="preserve">) investīciju modeli, kas nozīmē, ka investīcijas enerģiju taupošās sistēmās nodrošina Izpildītājs, </w:t>
      </w:r>
      <w:r w:rsidRPr="007A3928">
        <w:rPr>
          <w:iCs/>
          <w:sz w:val="23"/>
          <w:szCs w:val="23"/>
          <w:lang w:val="lv-LV"/>
        </w:rPr>
        <w:t>savstarpēji vienojoties, bez spaidiem, maldiem un viltus noslēdz šādu</w:t>
      </w:r>
      <w:r w:rsidRPr="007A3928">
        <w:rPr>
          <w:bCs/>
          <w:iCs/>
          <w:sz w:val="23"/>
          <w:szCs w:val="23"/>
          <w:lang w:val="lv-LV"/>
        </w:rPr>
        <w:t xml:space="preserve"> līgumu, turpmāk tekstā – Līgums: </w:t>
      </w:r>
    </w:p>
    <w:p w14:paraId="5B7954FA" w14:textId="77777777" w:rsidR="00A11869" w:rsidRPr="007A3928" w:rsidRDefault="00A11869" w:rsidP="009A1ED7">
      <w:pPr>
        <w:widowControl w:val="0"/>
        <w:numPr>
          <w:ilvl w:val="0"/>
          <w:numId w:val="2"/>
        </w:numPr>
        <w:shd w:val="clear" w:color="auto" w:fill="FFFFFF"/>
        <w:suppressAutoHyphens/>
        <w:autoSpaceDE w:val="0"/>
        <w:spacing w:before="240" w:after="240"/>
        <w:ind w:left="0" w:right="-45" w:hanging="357"/>
        <w:jc w:val="center"/>
        <w:rPr>
          <w:b/>
          <w:bCs/>
          <w:sz w:val="23"/>
          <w:szCs w:val="23"/>
          <w:lang w:val="lv-LV"/>
        </w:rPr>
      </w:pPr>
      <w:r w:rsidRPr="007A3928">
        <w:rPr>
          <w:b/>
          <w:bCs/>
          <w:sz w:val="23"/>
          <w:szCs w:val="23"/>
          <w:lang w:val="lv-LV"/>
        </w:rPr>
        <w:t>Līguma priekšmets</w:t>
      </w:r>
    </w:p>
    <w:p w14:paraId="58BDDCAD" w14:textId="77F382F2" w:rsidR="00A11869" w:rsidRPr="007A3928" w:rsidRDefault="007571E6" w:rsidP="00CC0ADE">
      <w:pPr>
        <w:widowControl w:val="0"/>
        <w:numPr>
          <w:ilvl w:val="1"/>
          <w:numId w:val="2"/>
        </w:numPr>
        <w:suppressAutoHyphens/>
        <w:spacing w:after="120"/>
        <w:ind w:left="425" w:hanging="425"/>
        <w:jc w:val="both"/>
        <w:rPr>
          <w:sz w:val="23"/>
          <w:szCs w:val="23"/>
          <w:lang w:val="lv-LV"/>
        </w:rPr>
      </w:pPr>
      <w:r w:rsidRPr="007571E6">
        <w:rPr>
          <w:sz w:val="23"/>
          <w:szCs w:val="23"/>
          <w:lang w:val="lv-LV"/>
        </w:rPr>
        <w:t>Pasūtītājs uzdod, un Izpildītājs apņemas nodrošināt LED apgaismojuma</w:t>
      </w:r>
      <w:r w:rsidR="00175EE6">
        <w:rPr>
          <w:sz w:val="23"/>
          <w:szCs w:val="23"/>
          <w:lang w:val="lv-LV"/>
        </w:rPr>
        <w:t xml:space="preserve"> </w:t>
      </w:r>
      <w:r w:rsidRPr="007571E6">
        <w:rPr>
          <w:sz w:val="23"/>
          <w:szCs w:val="23"/>
          <w:lang w:val="lv-LV"/>
        </w:rPr>
        <w:t>pakalpojumu, izmantojot ESCO investīciju modeli, kā pilna servisa pakalpojumu uz noteiktu laiku par Līgumā noteiktajiem atlīdzības maksājumiem</w:t>
      </w:r>
      <w:r w:rsidR="004764D9">
        <w:rPr>
          <w:sz w:val="23"/>
          <w:szCs w:val="23"/>
          <w:lang w:val="lv-LV"/>
        </w:rPr>
        <w:t xml:space="preserve"> (turpmāk – Pakalpojums)</w:t>
      </w:r>
      <w:r w:rsidRPr="007571E6">
        <w:rPr>
          <w:sz w:val="23"/>
          <w:szCs w:val="23"/>
          <w:lang w:val="lv-LV"/>
        </w:rPr>
        <w:t xml:space="preserve">, kas sevī ietver esošā apgaismojuma demontāžu un utilizāciju, </w:t>
      </w:r>
      <w:r w:rsidR="006C509F">
        <w:rPr>
          <w:sz w:val="23"/>
          <w:szCs w:val="23"/>
          <w:lang w:val="lv-LV"/>
        </w:rPr>
        <w:t xml:space="preserve">jaunu </w:t>
      </w:r>
      <w:r w:rsidRPr="007571E6">
        <w:rPr>
          <w:sz w:val="23"/>
          <w:szCs w:val="23"/>
          <w:lang w:val="lv-LV"/>
        </w:rPr>
        <w:t>LED apgaismes iekārtu (turpmāk – LED iekārtas) piegādi, uzstādīšanu, nomaiņu, apkalpošanu, servisa apkopi, garantijas remontu, Izpildītāja konsultācijas par LED risinājumiem un to lietošanu atbilstoši Līguma nosacījumiem</w:t>
      </w:r>
      <w:r w:rsidR="00A11869" w:rsidRPr="007A3928">
        <w:rPr>
          <w:iCs/>
          <w:sz w:val="23"/>
          <w:szCs w:val="23"/>
          <w:lang w:val="lv-LV"/>
        </w:rPr>
        <w:t>, sekojošos objektos</w:t>
      </w:r>
      <w:r w:rsidR="00E67146" w:rsidRPr="007A3928">
        <w:rPr>
          <w:iCs/>
          <w:sz w:val="23"/>
          <w:szCs w:val="23"/>
          <w:lang w:val="lv-LV"/>
        </w:rPr>
        <w:t xml:space="preserve"> </w:t>
      </w:r>
      <w:r w:rsidR="00D4374E" w:rsidRPr="007A3928">
        <w:rPr>
          <w:iCs/>
          <w:sz w:val="23"/>
          <w:szCs w:val="23"/>
          <w:lang w:val="lv-LV"/>
        </w:rPr>
        <w:t>(</w:t>
      </w:r>
      <w:r w:rsidR="00D4374E" w:rsidRPr="007A3928">
        <w:rPr>
          <w:sz w:val="23"/>
          <w:szCs w:val="23"/>
          <w:lang w:val="lv-LV"/>
        </w:rPr>
        <w:t>kopā turpmāk tekstā saukti – Objekts)</w:t>
      </w:r>
      <w:r w:rsidR="00A11869" w:rsidRPr="007A3928">
        <w:rPr>
          <w:iCs/>
          <w:sz w:val="23"/>
          <w:szCs w:val="23"/>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262"/>
        <w:gridCol w:w="1702"/>
        <w:gridCol w:w="3536"/>
      </w:tblGrid>
      <w:tr w:rsidR="00025BEF" w:rsidRPr="007A3928" w14:paraId="51B4E739" w14:textId="77777777" w:rsidTr="007571E6">
        <w:tc>
          <w:tcPr>
            <w:tcW w:w="310" w:type="pct"/>
            <w:shd w:val="clear" w:color="auto" w:fill="BFBFBF"/>
            <w:vAlign w:val="center"/>
          </w:tcPr>
          <w:p w14:paraId="6CC4F300" w14:textId="77777777" w:rsidR="00025BEF" w:rsidRPr="007A3928" w:rsidRDefault="00025BEF" w:rsidP="00025BEF">
            <w:pPr>
              <w:pStyle w:val="Sarakstarindkopa"/>
              <w:widowControl w:val="0"/>
              <w:autoSpaceDE w:val="0"/>
              <w:autoSpaceDN w:val="0"/>
              <w:ind w:left="27"/>
              <w:rPr>
                <w:rFonts w:eastAsia="Calibri"/>
                <w:sz w:val="20"/>
                <w:szCs w:val="20"/>
              </w:rPr>
            </w:pPr>
            <w:r w:rsidRPr="007A3928">
              <w:rPr>
                <w:rFonts w:eastAsia="Calibri"/>
                <w:sz w:val="20"/>
                <w:szCs w:val="20"/>
              </w:rPr>
              <w:t>Nr.</w:t>
            </w:r>
          </w:p>
        </w:tc>
        <w:tc>
          <w:tcPr>
            <w:tcW w:w="1800" w:type="pct"/>
            <w:shd w:val="clear" w:color="auto" w:fill="BFBFBF"/>
            <w:vAlign w:val="center"/>
          </w:tcPr>
          <w:p w14:paraId="5AAB464D" w14:textId="77777777" w:rsidR="00025BEF" w:rsidRPr="007A3928" w:rsidRDefault="00025BEF" w:rsidP="00650403">
            <w:pPr>
              <w:widowControl w:val="0"/>
              <w:autoSpaceDE w:val="0"/>
              <w:autoSpaceDN w:val="0"/>
              <w:jc w:val="center"/>
              <w:rPr>
                <w:rFonts w:eastAsia="Calibri"/>
                <w:sz w:val="20"/>
                <w:szCs w:val="20"/>
              </w:rPr>
            </w:pPr>
            <w:proofErr w:type="spellStart"/>
            <w:r w:rsidRPr="007A3928">
              <w:rPr>
                <w:rFonts w:eastAsia="Calibri"/>
                <w:sz w:val="20"/>
                <w:szCs w:val="20"/>
              </w:rPr>
              <w:t>Iestādes</w:t>
            </w:r>
            <w:proofErr w:type="spellEnd"/>
            <w:r w:rsidRPr="007A3928">
              <w:rPr>
                <w:rFonts w:eastAsia="Calibri"/>
                <w:sz w:val="20"/>
                <w:szCs w:val="20"/>
              </w:rPr>
              <w:t xml:space="preserve"> nosaukums</w:t>
            </w:r>
          </w:p>
        </w:tc>
        <w:tc>
          <w:tcPr>
            <w:tcW w:w="939" w:type="pct"/>
            <w:shd w:val="clear" w:color="auto" w:fill="BFBFBF"/>
            <w:vAlign w:val="center"/>
          </w:tcPr>
          <w:p w14:paraId="77B4E930" w14:textId="77777777" w:rsidR="00025BEF" w:rsidRPr="007A3928" w:rsidRDefault="00025BEF" w:rsidP="00650403">
            <w:pPr>
              <w:widowControl w:val="0"/>
              <w:autoSpaceDE w:val="0"/>
              <w:autoSpaceDN w:val="0"/>
              <w:jc w:val="center"/>
              <w:rPr>
                <w:rFonts w:eastAsia="Calibri"/>
                <w:sz w:val="20"/>
                <w:szCs w:val="20"/>
              </w:rPr>
            </w:pPr>
            <w:proofErr w:type="spellStart"/>
            <w:r w:rsidRPr="007A3928">
              <w:rPr>
                <w:rFonts w:eastAsia="Calibri"/>
                <w:sz w:val="20"/>
                <w:szCs w:val="20"/>
              </w:rPr>
              <w:t>Reģistrācijas</w:t>
            </w:r>
            <w:proofErr w:type="spellEnd"/>
            <w:r w:rsidRPr="007A3928">
              <w:rPr>
                <w:rFonts w:eastAsia="Calibri"/>
                <w:sz w:val="20"/>
                <w:szCs w:val="20"/>
              </w:rPr>
              <w:t xml:space="preserve"> </w:t>
            </w:r>
            <w:proofErr w:type="spellStart"/>
            <w:r w:rsidRPr="007A3928">
              <w:rPr>
                <w:rFonts w:eastAsia="Calibri"/>
                <w:sz w:val="20"/>
                <w:szCs w:val="20"/>
              </w:rPr>
              <w:t>N.r.</w:t>
            </w:r>
            <w:proofErr w:type="spellEnd"/>
          </w:p>
        </w:tc>
        <w:tc>
          <w:tcPr>
            <w:tcW w:w="1951" w:type="pct"/>
            <w:shd w:val="clear" w:color="auto" w:fill="BFBFBF"/>
            <w:vAlign w:val="center"/>
          </w:tcPr>
          <w:p w14:paraId="7262C1E2" w14:textId="77777777" w:rsidR="00025BEF" w:rsidRPr="007A3928" w:rsidRDefault="00025BEF" w:rsidP="00650403">
            <w:pPr>
              <w:widowControl w:val="0"/>
              <w:autoSpaceDE w:val="0"/>
              <w:autoSpaceDN w:val="0"/>
              <w:jc w:val="center"/>
              <w:rPr>
                <w:rFonts w:eastAsia="Calibri"/>
                <w:sz w:val="20"/>
                <w:szCs w:val="20"/>
              </w:rPr>
            </w:pPr>
            <w:r w:rsidRPr="007A3928">
              <w:rPr>
                <w:rFonts w:eastAsia="Calibri"/>
                <w:sz w:val="20"/>
                <w:szCs w:val="20"/>
              </w:rPr>
              <w:t>Adrese</w:t>
            </w:r>
          </w:p>
        </w:tc>
      </w:tr>
      <w:tr w:rsidR="00025BEF" w:rsidRPr="007A3928" w14:paraId="430CB0A9" w14:textId="77777777" w:rsidTr="007571E6">
        <w:trPr>
          <w:trHeight w:val="346"/>
        </w:trPr>
        <w:tc>
          <w:tcPr>
            <w:tcW w:w="310" w:type="pct"/>
            <w:vAlign w:val="center"/>
          </w:tcPr>
          <w:p w14:paraId="241753BE"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1.</w:t>
            </w:r>
          </w:p>
        </w:tc>
        <w:tc>
          <w:tcPr>
            <w:tcW w:w="1800" w:type="pct"/>
            <w:vAlign w:val="center"/>
          </w:tcPr>
          <w:p w14:paraId="2DF4784A"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Daugavpils </w:t>
            </w:r>
            <w:proofErr w:type="spellStart"/>
            <w:r w:rsidRPr="007A3928">
              <w:rPr>
                <w:rFonts w:eastAsia="Calibri"/>
                <w:sz w:val="20"/>
                <w:szCs w:val="20"/>
              </w:rPr>
              <w:t>pilsētas</w:t>
            </w:r>
            <w:proofErr w:type="spellEnd"/>
            <w:r w:rsidRPr="007A3928">
              <w:rPr>
                <w:rFonts w:eastAsia="Calibri"/>
                <w:sz w:val="20"/>
                <w:szCs w:val="20"/>
              </w:rPr>
              <w:t xml:space="preserve"> </w:t>
            </w:r>
            <w:proofErr w:type="spellStart"/>
            <w:r w:rsidRPr="007A3928">
              <w:rPr>
                <w:rFonts w:eastAsia="Calibri"/>
                <w:sz w:val="20"/>
                <w:szCs w:val="20"/>
              </w:rPr>
              <w:t>Bērnu</w:t>
            </w:r>
            <w:proofErr w:type="spellEnd"/>
            <w:r w:rsidRPr="007A3928">
              <w:rPr>
                <w:rFonts w:eastAsia="Calibri"/>
                <w:sz w:val="20"/>
                <w:szCs w:val="20"/>
              </w:rPr>
              <w:t xml:space="preserve"> un </w:t>
            </w:r>
            <w:proofErr w:type="spellStart"/>
            <w:r w:rsidRPr="007A3928">
              <w:rPr>
                <w:rFonts w:eastAsia="Calibri"/>
                <w:sz w:val="20"/>
                <w:szCs w:val="20"/>
              </w:rPr>
              <w:t>jauniešu</w:t>
            </w:r>
            <w:proofErr w:type="spellEnd"/>
            <w:r w:rsidRPr="007A3928">
              <w:rPr>
                <w:rFonts w:eastAsia="Calibri"/>
                <w:sz w:val="20"/>
                <w:szCs w:val="20"/>
              </w:rPr>
              <w:t xml:space="preserve"> centrs "</w:t>
            </w:r>
            <w:proofErr w:type="spellStart"/>
            <w:r w:rsidRPr="007A3928">
              <w:rPr>
                <w:rFonts w:eastAsia="Calibri"/>
                <w:sz w:val="20"/>
                <w:szCs w:val="20"/>
              </w:rPr>
              <w:t>Jaunība</w:t>
            </w:r>
            <w:proofErr w:type="spellEnd"/>
            <w:r w:rsidRPr="007A3928">
              <w:rPr>
                <w:rFonts w:eastAsia="Calibri"/>
                <w:sz w:val="20"/>
                <w:szCs w:val="20"/>
              </w:rPr>
              <w:t>"</w:t>
            </w:r>
          </w:p>
        </w:tc>
        <w:tc>
          <w:tcPr>
            <w:tcW w:w="939" w:type="pct"/>
            <w:vAlign w:val="center"/>
          </w:tcPr>
          <w:p w14:paraId="16B787AD"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40900030464</w:t>
            </w:r>
          </w:p>
        </w:tc>
        <w:tc>
          <w:tcPr>
            <w:tcW w:w="1951" w:type="pct"/>
            <w:vAlign w:val="center"/>
          </w:tcPr>
          <w:p w14:paraId="19DCB4B1"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Saules  </w:t>
            </w:r>
            <w:proofErr w:type="spellStart"/>
            <w:r w:rsidRPr="007A3928">
              <w:rPr>
                <w:rFonts w:eastAsia="Calibri"/>
                <w:sz w:val="20"/>
                <w:szCs w:val="20"/>
              </w:rPr>
              <w:t>iela</w:t>
            </w:r>
            <w:proofErr w:type="spellEnd"/>
            <w:r w:rsidRPr="007A3928">
              <w:rPr>
                <w:rFonts w:eastAsia="Calibri"/>
                <w:sz w:val="20"/>
                <w:szCs w:val="20"/>
              </w:rPr>
              <w:t xml:space="preserve"> 7, Daugavpils, LV-5401</w:t>
            </w:r>
          </w:p>
        </w:tc>
      </w:tr>
      <w:tr w:rsidR="00025BEF" w:rsidRPr="007A3928" w14:paraId="3CD406A9" w14:textId="77777777" w:rsidTr="007571E6">
        <w:trPr>
          <w:trHeight w:val="346"/>
        </w:trPr>
        <w:tc>
          <w:tcPr>
            <w:tcW w:w="310" w:type="pct"/>
            <w:vAlign w:val="center"/>
          </w:tcPr>
          <w:p w14:paraId="58E20C60"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2.</w:t>
            </w:r>
          </w:p>
        </w:tc>
        <w:tc>
          <w:tcPr>
            <w:tcW w:w="1800" w:type="pct"/>
            <w:vAlign w:val="center"/>
          </w:tcPr>
          <w:p w14:paraId="73019590"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Daugavpils valstspilsētas </w:t>
            </w:r>
            <w:proofErr w:type="spellStart"/>
            <w:r w:rsidRPr="007A3928">
              <w:rPr>
                <w:rFonts w:eastAsia="Calibri"/>
                <w:sz w:val="20"/>
                <w:szCs w:val="20"/>
              </w:rPr>
              <w:t>pašvaldības</w:t>
            </w:r>
            <w:proofErr w:type="spellEnd"/>
            <w:r w:rsidRPr="007A3928">
              <w:rPr>
                <w:rFonts w:eastAsia="Calibri"/>
                <w:sz w:val="20"/>
                <w:szCs w:val="20"/>
              </w:rPr>
              <w:t xml:space="preserve"> </w:t>
            </w:r>
            <w:proofErr w:type="spellStart"/>
            <w:r w:rsidRPr="007A3928">
              <w:rPr>
                <w:rFonts w:eastAsia="Calibri"/>
                <w:sz w:val="20"/>
                <w:szCs w:val="20"/>
              </w:rPr>
              <w:t>iestāde</w:t>
            </w:r>
            <w:proofErr w:type="spellEnd"/>
            <w:r w:rsidRPr="007A3928">
              <w:rPr>
                <w:rFonts w:eastAsia="Calibri"/>
                <w:sz w:val="20"/>
                <w:szCs w:val="20"/>
              </w:rPr>
              <w:t xml:space="preserve"> Daugavpils </w:t>
            </w:r>
            <w:proofErr w:type="spellStart"/>
            <w:r w:rsidRPr="007A3928">
              <w:rPr>
                <w:rFonts w:eastAsia="Calibri"/>
                <w:sz w:val="20"/>
                <w:szCs w:val="20"/>
              </w:rPr>
              <w:t>pilsētas</w:t>
            </w:r>
            <w:proofErr w:type="spellEnd"/>
            <w:r w:rsidRPr="007A3928">
              <w:rPr>
                <w:rFonts w:eastAsia="Calibri"/>
                <w:sz w:val="20"/>
                <w:szCs w:val="20"/>
              </w:rPr>
              <w:t xml:space="preserve"> </w:t>
            </w:r>
            <w:proofErr w:type="spellStart"/>
            <w:r w:rsidRPr="007A3928">
              <w:rPr>
                <w:rFonts w:eastAsia="Calibri"/>
                <w:sz w:val="20"/>
                <w:szCs w:val="20"/>
              </w:rPr>
              <w:t>Izglītības</w:t>
            </w:r>
            <w:proofErr w:type="spellEnd"/>
            <w:r w:rsidRPr="007A3928">
              <w:rPr>
                <w:rFonts w:eastAsia="Calibri"/>
                <w:sz w:val="20"/>
                <w:szCs w:val="20"/>
              </w:rPr>
              <w:t xml:space="preserve">, </w:t>
            </w:r>
            <w:proofErr w:type="spellStart"/>
            <w:r w:rsidRPr="007A3928">
              <w:rPr>
                <w:rFonts w:eastAsia="Calibri"/>
                <w:sz w:val="20"/>
                <w:szCs w:val="20"/>
              </w:rPr>
              <w:t>jaunatnes</w:t>
            </w:r>
            <w:proofErr w:type="spellEnd"/>
            <w:r w:rsidRPr="007A3928">
              <w:rPr>
                <w:rFonts w:eastAsia="Calibri"/>
                <w:sz w:val="20"/>
                <w:szCs w:val="20"/>
              </w:rPr>
              <w:t xml:space="preserve"> un </w:t>
            </w:r>
            <w:proofErr w:type="spellStart"/>
            <w:r w:rsidRPr="007A3928">
              <w:rPr>
                <w:rFonts w:eastAsia="Calibri"/>
                <w:sz w:val="20"/>
                <w:szCs w:val="20"/>
              </w:rPr>
              <w:t>sporta</w:t>
            </w:r>
            <w:proofErr w:type="spellEnd"/>
            <w:r w:rsidRPr="007A3928">
              <w:rPr>
                <w:rFonts w:eastAsia="Calibri"/>
                <w:sz w:val="20"/>
                <w:szCs w:val="20"/>
              </w:rPr>
              <w:t xml:space="preserve"> </w:t>
            </w:r>
            <w:proofErr w:type="spellStart"/>
            <w:r w:rsidRPr="007A3928">
              <w:rPr>
                <w:rFonts w:eastAsia="Calibri"/>
                <w:sz w:val="20"/>
                <w:szCs w:val="20"/>
              </w:rPr>
              <w:t>pārvalde</w:t>
            </w:r>
            <w:proofErr w:type="spellEnd"/>
          </w:p>
        </w:tc>
        <w:tc>
          <w:tcPr>
            <w:tcW w:w="939" w:type="pct"/>
            <w:vAlign w:val="center"/>
          </w:tcPr>
          <w:p w14:paraId="1ED3BB96"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90009737220</w:t>
            </w:r>
          </w:p>
        </w:tc>
        <w:tc>
          <w:tcPr>
            <w:tcW w:w="1951" w:type="pct"/>
            <w:vAlign w:val="center"/>
          </w:tcPr>
          <w:p w14:paraId="3BD03026"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Saules </w:t>
            </w:r>
            <w:proofErr w:type="spellStart"/>
            <w:r w:rsidRPr="007A3928">
              <w:rPr>
                <w:rFonts w:eastAsia="Calibri"/>
                <w:sz w:val="20"/>
                <w:szCs w:val="20"/>
              </w:rPr>
              <w:t>iela</w:t>
            </w:r>
            <w:proofErr w:type="spellEnd"/>
            <w:r w:rsidRPr="007A3928">
              <w:rPr>
                <w:rFonts w:eastAsia="Calibri"/>
                <w:sz w:val="20"/>
                <w:szCs w:val="20"/>
              </w:rPr>
              <w:t xml:space="preserve"> 7, Daugavpils, </w:t>
            </w:r>
            <w:proofErr w:type="spellStart"/>
            <w:r w:rsidRPr="007A3928">
              <w:rPr>
                <w:rFonts w:eastAsia="Calibri"/>
                <w:sz w:val="20"/>
                <w:szCs w:val="20"/>
              </w:rPr>
              <w:t>Lv</w:t>
            </w:r>
            <w:proofErr w:type="spellEnd"/>
            <w:r w:rsidRPr="007A3928">
              <w:rPr>
                <w:rFonts w:eastAsia="Calibri"/>
                <w:sz w:val="20"/>
                <w:szCs w:val="20"/>
              </w:rPr>
              <w:t>- 5401</w:t>
            </w:r>
          </w:p>
        </w:tc>
      </w:tr>
      <w:tr w:rsidR="00025BEF" w:rsidRPr="007A3928" w14:paraId="1B7C08A4" w14:textId="77777777" w:rsidTr="007571E6">
        <w:tc>
          <w:tcPr>
            <w:tcW w:w="310" w:type="pct"/>
            <w:vAlign w:val="center"/>
          </w:tcPr>
          <w:p w14:paraId="2D10479B"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2.</w:t>
            </w:r>
          </w:p>
        </w:tc>
        <w:tc>
          <w:tcPr>
            <w:tcW w:w="1800" w:type="pct"/>
            <w:vAlign w:val="center"/>
          </w:tcPr>
          <w:p w14:paraId="6497C05A"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Daugavpils </w:t>
            </w:r>
            <w:proofErr w:type="spellStart"/>
            <w:r w:rsidRPr="007A3928">
              <w:rPr>
                <w:rFonts w:eastAsia="Calibri"/>
                <w:sz w:val="20"/>
                <w:szCs w:val="20"/>
              </w:rPr>
              <w:t>Draudzīgā</w:t>
            </w:r>
            <w:proofErr w:type="spellEnd"/>
            <w:r w:rsidRPr="007A3928">
              <w:rPr>
                <w:rFonts w:eastAsia="Calibri"/>
                <w:sz w:val="20"/>
                <w:szCs w:val="20"/>
              </w:rPr>
              <w:t xml:space="preserve"> </w:t>
            </w:r>
            <w:proofErr w:type="spellStart"/>
            <w:r w:rsidRPr="007A3928">
              <w:rPr>
                <w:rFonts w:eastAsia="Calibri"/>
                <w:sz w:val="20"/>
                <w:szCs w:val="20"/>
              </w:rPr>
              <w:t>aicinājuma</w:t>
            </w:r>
            <w:proofErr w:type="spellEnd"/>
            <w:r w:rsidRPr="007A3928">
              <w:rPr>
                <w:rFonts w:eastAsia="Calibri"/>
                <w:sz w:val="20"/>
                <w:szCs w:val="20"/>
              </w:rPr>
              <w:t xml:space="preserve"> </w:t>
            </w:r>
            <w:proofErr w:type="spellStart"/>
            <w:r w:rsidRPr="007A3928">
              <w:rPr>
                <w:rFonts w:eastAsia="Calibri"/>
                <w:sz w:val="20"/>
                <w:szCs w:val="20"/>
              </w:rPr>
              <w:t>vidusskola</w:t>
            </w:r>
            <w:proofErr w:type="spellEnd"/>
          </w:p>
        </w:tc>
        <w:tc>
          <w:tcPr>
            <w:tcW w:w="939" w:type="pct"/>
            <w:vAlign w:val="center"/>
          </w:tcPr>
          <w:p w14:paraId="2CBB1BA2"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40900039463</w:t>
            </w:r>
          </w:p>
        </w:tc>
        <w:tc>
          <w:tcPr>
            <w:tcW w:w="1951" w:type="pct"/>
            <w:vAlign w:val="center"/>
          </w:tcPr>
          <w:p w14:paraId="211FCEA6"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Aveņu</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40, Daugavpils, LV-5422</w:t>
            </w:r>
          </w:p>
          <w:p w14:paraId="5C478401"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Valmieras</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5, Daugavpils, LV- 5404</w:t>
            </w:r>
          </w:p>
          <w:p w14:paraId="3EA00210"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Stāvā</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41, Daugavpils, LV - 5422</w:t>
            </w:r>
          </w:p>
        </w:tc>
      </w:tr>
      <w:tr w:rsidR="00025BEF" w:rsidRPr="007A3928" w14:paraId="3A8EA374" w14:textId="77777777" w:rsidTr="007571E6">
        <w:tc>
          <w:tcPr>
            <w:tcW w:w="310" w:type="pct"/>
            <w:vAlign w:val="center"/>
          </w:tcPr>
          <w:p w14:paraId="0064337B"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3.</w:t>
            </w:r>
          </w:p>
        </w:tc>
        <w:tc>
          <w:tcPr>
            <w:tcW w:w="1800" w:type="pct"/>
            <w:vAlign w:val="center"/>
          </w:tcPr>
          <w:p w14:paraId="1F179621"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Daugavpils Centra vidusskola</w:t>
            </w:r>
          </w:p>
        </w:tc>
        <w:tc>
          <w:tcPr>
            <w:tcW w:w="939" w:type="pct"/>
            <w:vAlign w:val="center"/>
          </w:tcPr>
          <w:p w14:paraId="66E73C6A"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40900030356</w:t>
            </w:r>
          </w:p>
        </w:tc>
        <w:tc>
          <w:tcPr>
            <w:tcW w:w="1951" w:type="pct"/>
            <w:vAlign w:val="center"/>
          </w:tcPr>
          <w:p w14:paraId="5005A139"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Vienības </w:t>
            </w:r>
            <w:proofErr w:type="spellStart"/>
            <w:r w:rsidRPr="007A3928">
              <w:rPr>
                <w:rFonts w:eastAsia="Calibri"/>
                <w:sz w:val="20"/>
                <w:szCs w:val="20"/>
              </w:rPr>
              <w:t>iela</w:t>
            </w:r>
            <w:proofErr w:type="spellEnd"/>
            <w:r w:rsidRPr="007A3928">
              <w:rPr>
                <w:rFonts w:eastAsia="Calibri"/>
                <w:sz w:val="20"/>
                <w:szCs w:val="20"/>
              </w:rPr>
              <w:t xml:space="preserve"> 36A, Daugavpils, LV-5401</w:t>
            </w:r>
          </w:p>
          <w:p w14:paraId="0306E512"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Ķieģeļu</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15A, Daugavpils, LV- 5412</w:t>
            </w:r>
          </w:p>
        </w:tc>
      </w:tr>
      <w:tr w:rsidR="00025BEF" w:rsidRPr="007A3928" w14:paraId="25DDE78F" w14:textId="77777777" w:rsidTr="007571E6">
        <w:tc>
          <w:tcPr>
            <w:tcW w:w="310" w:type="pct"/>
            <w:vAlign w:val="center"/>
          </w:tcPr>
          <w:p w14:paraId="0D2170AA"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4.</w:t>
            </w:r>
          </w:p>
        </w:tc>
        <w:tc>
          <w:tcPr>
            <w:tcW w:w="1800" w:type="pct"/>
            <w:vAlign w:val="center"/>
          </w:tcPr>
          <w:p w14:paraId="56EBD3DE"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Daugavpils </w:t>
            </w:r>
            <w:proofErr w:type="spellStart"/>
            <w:r w:rsidRPr="007A3928">
              <w:rPr>
                <w:rFonts w:eastAsia="Calibri"/>
                <w:sz w:val="20"/>
                <w:szCs w:val="20"/>
              </w:rPr>
              <w:t>Ķīmijas</w:t>
            </w:r>
            <w:proofErr w:type="spellEnd"/>
            <w:r w:rsidRPr="007A3928">
              <w:rPr>
                <w:rFonts w:eastAsia="Calibri"/>
                <w:sz w:val="20"/>
                <w:szCs w:val="20"/>
              </w:rPr>
              <w:t xml:space="preserve"> </w:t>
            </w:r>
            <w:proofErr w:type="spellStart"/>
            <w:r w:rsidRPr="007A3928">
              <w:rPr>
                <w:rFonts w:eastAsia="Calibri"/>
                <w:sz w:val="20"/>
                <w:szCs w:val="20"/>
              </w:rPr>
              <w:t>apkaimes</w:t>
            </w:r>
            <w:proofErr w:type="spellEnd"/>
            <w:r w:rsidRPr="007A3928">
              <w:rPr>
                <w:rFonts w:eastAsia="Calibri"/>
                <w:sz w:val="20"/>
                <w:szCs w:val="20"/>
              </w:rPr>
              <w:t xml:space="preserve"> </w:t>
            </w:r>
            <w:proofErr w:type="spellStart"/>
            <w:r w:rsidRPr="007A3928">
              <w:rPr>
                <w:rFonts w:eastAsia="Calibri"/>
                <w:sz w:val="20"/>
                <w:szCs w:val="20"/>
              </w:rPr>
              <w:t>pirmsskolas</w:t>
            </w:r>
            <w:proofErr w:type="spellEnd"/>
            <w:r w:rsidRPr="007A3928">
              <w:rPr>
                <w:rFonts w:eastAsia="Calibri"/>
                <w:sz w:val="20"/>
                <w:szCs w:val="20"/>
              </w:rPr>
              <w:t xml:space="preserve"> </w:t>
            </w:r>
            <w:proofErr w:type="spellStart"/>
            <w:r w:rsidRPr="007A3928">
              <w:rPr>
                <w:rFonts w:eastAsia="Calibri"/>
                <w:sz w:val="20"/>
                <w:szCs w:val="20"/>
              </w:rPr>
              <w:t>izglītības</w:t>
            </w:r>
            <w:proofErr w:type="spellEnd"/>
            <w:r w:rsidRPr="007A3928">
              <w:rPr>
                <w:rFonts w:eastAsia="Calibri"/>
                <w:sz w:val="20"/>
                <w:szCs w:val="20"/>
              </w:rPr>
              <w:t xml:space="preserve"> iestāde</w:t>
            </w:r>
          </w:p>
        </w:tc>
        <w:tc>
          <w:tcPr>
            <w:tcW w:w="939" w:type="pct"/>
            <w:vAlign w:val="center"/>
          </w:tcPr>
          <w:p w14:paraId="302BC8A3"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40900030248</w:t>
            </w:r>
          </w:p>
        </w:tc>
        <w:tc>
          <w:tcPr>
            <w:tcW w:w="1951" w:type="pct"/>
            <w:vAlign w:val="center"/>
          </w:tcPr>
          <w:p w14:paraId="1ABCD8A7"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Inženieru</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16 , Daugavpils, LV-5410</w:t>
            </w:r>
          </w:p>
          <w:p w14:paraId="59D0446D"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Smilšu</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100, Daugavpils, LV- 5410</w:t>
            </w:r>
          </w:p>
        </w:tc>
      </w:tr>
      <w:tr w:rsidR="00025BEF" w:rsidRPr="007A3928" w14:paraId="72E9036A" w14:textId="77777777" w:rsidTr="007571E6">
        <w:tc>
          <w:tcPr>
            <w:tcW w:w="310" w:type="pct"/>
            <w:vAlign w:val="center"/>
          </w:tcPr>
          <w:p w14:paraId="4D092A3F"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5.</w:t>
            </w:r>
          </w:p>
        </w:tc>
        <w:tc>
          <w:tcPr>
            <w:tcW w:w="1800" w:type="pct"/>
            <w:vAlign w:val="center"/>
          </w:tcPr>
          <w:p w14:paraId="73A68FCC"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Daugavpils </w:t>
            </w:r>
            <w:proofErr w:type="spellStart"/>
            <w:r w:rsidRPr="007A3928">
              <w:rPr>
                <w:rFonts w:eastAsia="Calibri"/>
                <w:sz w:val="20"/>
                <w:szCs w:val="20"/>
              </w:rPr>
              <w:t>pilsētas</w:t>
            </w:r>
            <w:proofErr w:type="spellEnd"/>
            <w:r w:rsidRPr="007A3928">
              <w:rPr>
                <w:rFonts w:eastAsia="Calibri"/>
                <w:sz w:val="20"/>
                <w:szCs w:val="20"/>
              </w:rPr>
              <w:t xml:space="preserve"> 27. </w:t>
            </w:r>
            <w:proofErr w:type="spellStart"/>
            <w:r w:rsidRPr="007A3928">
              <w:rPr>
                <w:rFonts w:eastAsia="Calibri"/>
                <w:sz w:val="20"/>
                <w:szCs w:val="20"/>
              </w:rPr>
              <w:t>pirmskolas</w:t>
            </w:r>
            <w:proofErr w:type="spellEnd"/>
            <w:r w:rsidRPr="007A3928">
              <w:rPr>
                <w:rFonts w:eastAsia="Calibri"/>
                <w:sz w:val="20"/>
                <w:szCs w:val="20"/>
              </w:rPr>
              <w:t xml:space="preserve"> </w:t>
            </w:r>
            <w:proofErr w:type="spellStart"/>
            <w:r w:rsidRPr="007A3928">
              <w:rPr>
                <w:rFonts w:eastAsia="Calibri"/>
                <w:sz w:val="20"/>
                <w:szCs w:val="20"/>
              </w:rPr>
              <w:t>izglītības</w:t>
            </w:r>
            <w:proofErr w:type="spellEnd"/>
            <w:r w:rsidRPr="007A3928">
              <w:rPr>
                <w:rFonts w:eastAsia="Calibri"/>
                <w:sz w:val="20"/>
                <w:szCs w:val="20"/>
              </w:rPr>
              <w:t xml:space="preserve"> </w:t>
            </w:r>
            <w:proofErr w:type="spellStart"/>
            <w:r w:rsidRPr="007A3928">
              <w:rPr>
                <w:rFonts w:eastAsia="Calibri"/>
                <w:sz w:val="20"/>
                <w:szCs w:val="20"/>
              </w:rPr>
              <w:t>iestāde</w:t>
            </w:r>
            <w:proofErr w:type="spellEnd"/>
          </w:p>
        </w:tc>
        <w:tc>
          <w:tcPr>
            <w:tcW w:w="939" w:type="pct"/>
            <w:vAlign w:val="center"/>
          </w:tcPr>
          <w:p w14:paraId="57E767F0"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40900030252</w:t>
            </w:r>
          </w:p>
        </w:tc>
        <w:tc>
          <w:tcPr>
            <w:tcW w:w="1951" w:type="pct"/>
            <w:vAlign w:val="center"/>
          </w:tcPr>
          <w:p w14:paraId="638B5281"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Poligona</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50, Daugavpils, LV-5417</w:t>
            </w:r>
          </w:p>
        </w:tc>
      </w:tr>
      <w:tr w:rsidR="00025BEF" w:rsidRPr="007A3928" w14:paraId="76B87D5B" w14:textId="77777777" w:rsidTr="007571E6">
        <w:tc>
          <w:tcPr>
            <w:tcW w:w="310" w:type="pct"/>
            <w:vAlign w:val="center"/>
          </w:tcPr>
          <w:p w14:paraId="7034F091"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6.</w:t>
            </w:r>
          </w:p>
        </w:tc>
        <w:tc>
          <w:tcPr>
            <w:tcW w:w="1800" w:type="pct"/>
            <w:vAlign w:val="center"/>
          </w:tcPr>
          <w:p w14:paraId="39FDDCA4"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Daugavpils </w:t>
            </w:r>
            <w:proofErr w:type="spellStart"/>
            <w:r w:rsidRPr="007A3928">
              <w:rPr>
                <w:rFonts w:eastAsia="Calibri"/>
                <w:sz w:val="20"/>
                <w:szCs w:val="20"/>
              </w:rPr>
              <w:t>Rugeļu</w:t>
            </w:r>
            <w:proofErr w:type="spellEnd"/>
            <w:r w:rsidRPr="007A3928">
              <w:rPr>
                <w:rFonts w:eastAsia="Calibri"/>
                <w:sz w:val="20"/>
                <w:szCs w:val="20"/>
              </w:rPr>
              <w:t xml:space="preserve">  </w:t>
            </w:r>
            <w:proofErr w:type="spellStart"/>
            <w:r w:rsidRPr="007A3928">
              <w:rPr>
                <w:rFonts w:eastAsia="Calibri"/>
                <w:sz w:val="20"/>
                <w:szCs w:val="20"/>
              </w:rPr>
              <w:t>pirmskolas</w:t>
            </w:r>
            <w:proofErr w:type="spellEnd"/>
            <w:r w:rsidRPr="007A3928">
              <w:rPr>
                <w:rFonts w:eastAsia="Calibri"/>
                <w:sz w:val="20"/>
                <w:szCs w:val="20"/>
              </w:rPr>
              <w:t xml:space="preserve"> </w:t>
            </w:r>
            <w:proofErr w:type="spellStart"/>
            <w:r w:rsidRPr="007A3928">
              <w:rPr>
                <w:rFonts w:eastAsia="Calibri"/>
                <w:sz w:val="20"/>
                <w:szCs w:val="20"/>
              </w:rPr>
              <w:t>izglītības</w:t>
            </w:r>
            <w:proofErr w:type="spellEnd"/>
            <w:r w:rsidRPr="007A3928">
              <w:rPr>
                <w:rFonts w:eastAsia="Calibri"/>
                <w:sz w:val="20"/>
                <w:szCs w:val="20"/>
              </w:rPr>
              <w:t xml:space="preserve"> </w:t>
            </w:r>
            <w:proofErr w:type="spellStart"/>
            <w:r w:rsidRPr="007A3928">
              <w:rPr>
                <w:rFonts w:eastAsia="Calibri"/>
                <w:sz w:val="20"/>
                <w:szCs w:val="20"/>
              </w:rPr>
              <w:t>iestāde</w:t>
            </w:r>
            <w:proofErr w:type="spellEnd"/>
          </w:p>
        </w:tc>
        <w:tc>
          <w:tcPr>
            <w:tcW w:w="939" w:type="pct"/>
            <w:vAlign w:val="center"/>
          </w:tcPr>
          <w:p w14:paraId="5B06640E"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40900029889</w:t>
            </w:r>
          </w:p>
        </w:tc>
        <w:tc>
          <w:tcPr>
            <w:tcW w:w="1951" w:type="pct"/>
            <w:vAlign w:val="center"/>
          </w:tcPr>
          <w:p w14:paraId="1F395D2E"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Gaismas</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9, Daugavpils, LV-5414</w:t>
            </w:r>
          </w:p>
        </w:tc>
      </w:tr>
      <w:tr w:rsidR="00025BEF" w:rsidRPr="007A3928" w14:paraId="48D813AB" w14:textId="77777777" w:rsidTr="007571E6">
        <w:tc>
          <w:tcPr>
            <w:tcW w:w="310" w:type="pct"/>
            <w:vAlign w:val="center"/>
          </w:tcPr>
          <w:p w14:paraId="1EAE0F7C"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7.</w:t>
            </w:r>
          </w:p>
        </w:tc>
        <w:tc>
          <w:tcPr>
            <w:tcW w:w="1800" w:type="pct"/>
            <w:vAlign w:val="center"/>
          </w:tcPr>
          <w:p w14:paraId="1694D29A"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Daugavpils </w:t>
            </w:r>
            <w:proofErr w:type="spellStart"/>
            <w:r w:rsidRPr="007A3928">
              <w:rPr>
                <w:rFonts w:eastAsia="Calibri"/>
                <w:sz w:val="20"/>
                <w:szCs w:val="20"/>
              </w:rPr>
              <w:t>pilsētas</w:t>
            </w:r>
            <w:proofErr w:type="spellEnd"/>
            <w:r w:rsidRPr="007A3928">
              <w:rPr>
                <w:rFonts w:eastAsia="Calibri"/>
                <w:sz w:val="20"/>
                <w:szCs w:val="20"/>
              </w:rPr>
              <w:t xml:space="preserve"> 9.pirmskolas </w:t>
            </w:r>
            <w:proofErr w:type="spellStart"/>
            <w:r w:rsidRPr="007A3928">
              <w:rPr>
                <w:rFonts w:eastAsia="Calibri"/>
                <w:sz w:val="20"/>
                <w:szCs w:val="20"/>
              </w:rPr>
              <w:lastRenderedPageBreak/>
              <w:t>izglītības</w:t>
            </w:r>
            <w:proofErr w:type="spellEnd"/>
            <w:r w:rsidRPr="007A3928">
              <w:rPr>
                <w:rFonts w:eastAsia="Calibri"/>
                <w:sz w:val="20"/>
                <w:szCs w:val="20"/>
              </w:rPr>
              <w:t xml:space="preserve"> </w:t>
            </w:r>
            <w:proofErr w:type="spellStart"/>
            <w:r w:rsidRPr="007A3928">
              <w:rPr>
                <w:rFonts w:eastAsia="Calibri"/>
                <w:sz w:val="20"/>
                <w:szCs w:val="20"/>
              </w:rPr>
              <w:t>iestāde</w:t>
            </w:r>
            <w:proofErr w:type="spellEnd"/>
          </w:p>
        </w:tc>
        <w:tc>
          <w:tcPr>
            <w:tcW w:w="939" w:type="pct"/>
            <w:vAlign w:val="center"/>
          </w:tcPr>
          <w:p w14:paraId="66602D84"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lastRenderedPageBreak/>
              <w:t>40900030040</w:t>
            </w:r>
          </w:p>
        </w:tc>
        <w:tc>
          <w:tcPr>
            <w:tcW w:w="1951" w:type="pct"/>
            <w:vAlign w:val="center"/>
          </w:tcPr>
          <w:p w14:paraId="12BF1D69"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Parādes</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15B, Daugavpils, LV-5401</w:t>
            </w:r>
          </w:p>
        </w:tc>
      </w:tr>
      <w:tr w:rsidR="00025BEF" w:rsidRPr="007A3928" w14:paraId="1C6DF4FD" w14:textId="77777777" w:rsidTr="007571E6">
        <w:tc>
          <w:tcPr>
            <w:tcW w:w="310" w:type="pct"/>
            <w:vAlign w:val="center"/>
          </w:tcPr>
          <w:p w14:paraId="24776EC0"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8.</w:t>
            </w:r>
          </w:p>
        </w:tc>
        <w:tc>
          <w:tcPr>
            <w:tcW w:w="1800" w:type="pct"/>
            <w:vAlign w:val="center"/>
          </w:tcPr>
          <w:p w14:paraId="14E0773F"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Daugavpils </w:t>
            </w:r>
            <w:proofErr w:type="spellStart"/>
            <w:r w:rsidRPr="007A3928">
              <w:rPr>
                <w:rFonts w:eastAsia="Calibri"/>
                <w:sz w:val="20"/>
                <w:szCs w:val="20"/>
              </w:rPr>
              <w:t>Stropu</w:t>
            </w:r>
            <w:proofErr w:type="spellEnd"/>
            <w:r w:rsidRPr="007A3928">
              <w:rPr>
                <w:rFonts w:eastAsia="Calibri"/>
                <w:sz w:val="20"/>
                <w:szCs w:val="20"/>
              </w:rPr>
              <w:t xml:space="preserve"> </w:t>
            </w:r>
            <w:proofErr w:type="spellStart"/>
            <w:r w:rsidRPr="007A3928">
              <w:rPr>
                <w:rFonts w:eastAsia="Calibri"/>
                <w:sz w:val="20"/>
                <w:szCs w:val="20"/>
              </w:rPr>
              <w:t>pamatskola-attīstības</w:t>
            </w:r>
            <w:proofErr w:type="spellEnd"/>
            <w:r w:rsidRPr="007A3928">
              <w:rPr>
                <w:rFonts w:eastAsia="Calibri"/>
                <w:sz w:val="20"/>
                <w:szCs w:val="20"/>
              </w:rPr>
              <w:t xml:space="preserve"> centrs</w:t>
            </w:r>
          </w:p>
        </w:tc>
        <w:tc>
          <w:tcPr>
            <w:tcW w:w="939" w:type="pct"/>
            <w:vAlign w:val="center"/>
          </w:tcPr>
          <w:p w14:paraId="024B67E9"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40900030430</w:t>
            </w:r>
          </w:p>
        </w:tc>
        <w:tc>
          <w:tcPr>
            <w:tcW w:w="1951" w:type="pct"/>
            <w:vAlign w:val="center"/>
          </w:tcPr>
          <w:p w14:paraId="21DDF5B7"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Abavas</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1 , Daugavpils, LV-5417</w:t>
            </w:r>
          </w:p>
          <w:p w14:paraId="5B283D6E"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Vaiņodes</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4, Daugavpils, LV- 5417</w:t>
            </w:r>
          </w:p>
          <w:p w14:paraId="31C98E89" w14:textId="77777777" w:rsidR="00025BEF" w:rsidRPr="007A3928" w:rsidRDefault="00025BEF" w:rsidP="00650403">
            <w:pPr>
              <w:widowControl w:val="0"/>
              <w:autoSpaceDE w:val="0"/>
              <w:autoSpaceDN w:val="0"/>
              <w:rPr>
                <w:rFonts w:eastAsia="Calibri"/>
                <w:sz w:val="20"/>
                <w:szCs w:val="20"/>
              </w:rPr>
            </w:pPr>
          </w:p>
        </w:tc>
      </w:tr>
      <w:tr w:rsidR="00025BEF" w:rsidRPr="007A3928" w14:paraId="730D9AB3" w14:textId="77777777" w:rsidTr="007571E6">
        <w:tc>
          <w:tcPr>
            <w:tcW w:w="310" w:type="pct"/>
            <w:vAlign w:val="center"/>
          </w:tcPr>
          <w:p w14:paraId="415C51DF"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9.</w:t>
            </w:r>
          </w:p>
        </w:tc>
        <w:tc>
          <w:tcPr>
            <w:tcW w:w="1800" w:type="pct"/>
            <w:vAlign w:val="center"/>
          </w:tcPr>
          <w:p w14:paraId="0DBDA830"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Daugavpils </w:t>
            </w:r>
            <w:proofErr w:type="spellStart"/>
            <w:r w:rsidRPr="007A3928">
              <w:rPr>
                <w:rFonts w:eastAsia="Calibri"/>
                <w:sz w:val="20"/>
                <w:szCs w:val="20"/>
              </w:rPr>
              <w:t>Tehnoloģiju</w:t>
            </w:r>
            <w:proofErr w:type="spellEnd"/>
            <w:r w:rsidRPr="007A3928">
              <w:rPr>
                <w:rFonts w:eastAsia="Calibri"/>
                <w:sz w:val="20"/>
                <w:szCs w:val="20"/>
              </w:rPr>
              <w:t xml:space="preserve"> </w:t>
            </w:r>
            <w:proofErr w:type="spellStart"/>
            <w:r w:rsidRPr="007A3928">
              <w:rPr>
                <w:rFonts w:eastAsia="Calibri"/>
                <w:sz w:val="20"/>
                <w:szCs w:val="20"/>
              </w:rPr>
              <w:t>vidusskola</w:t>
            </w:r>
            <w:proofErr w:type="spellEnd"/>
            <w:r w:rsidRPr="007A3928">
              <w:rPr>
                <w:rFonts w:eastAsia="Calibri"/>
                <w:sz w:val="20"/>
                <w:szCs w:val="20"/>
              </w:rPr>
              <w:t xml:space="preserve">- </w:t>
            </w:r>
            <w:proofErr w:type="spellStart"/>
            <w:r w:rsidRPr="007A3928">
              <w:rPr>
                <w:rFonts w:eastAsia="Calibri"/>
                <w:sz w:val="20"/>
                <w:szCs w:val="20"/>
              </w:rPr>
              <w:t>licejs</w:t>
            </w:r>
            <w:proofErr w:type="spellEnd"/>
          </w:p>
        </w:tc>
        <w:tc>
          <w:tcPr>
            <w:tcW w:w="939" w:type="pct"/>
            <w:vAlign w:val="center"/>
          </w:tcPr>
          <w:p w14:paraId="3FE9FA8D"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40900030337</w:t>
            </w:r>
          </w:p>
        </w:tc>
        <w:tc>
          <w:tcPr>
            <w:tcW w:w="1951" w:type="pct"/>
            <w:vAlign w:val="center"/>
          </w:tcPr>
          <w:p w14:paraId="0E3DC725"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Tautas</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59, Daugavpils, LV-5404</w:t>
            </w:r>
          </w:p>
        </w:tc>
      </w:tr>
      <w:tr w:rsidR="00025BEF" w:rsidRPr="007A3928" w14:paraId="160191BD" w14:textId="77777777" w:rsidTr="007571E6">
        <w:tc>
          <w:tcPr>
            <w:tcW w:w="310" w:type="pct"/>
            <w:vAlign w:val="center"/>
          </w:tcPr>
          <w:p w14:paraId="6BF4B112"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10.</w:t>
            </w:r>
          </w:p>
        </w:tc>
        <w:tc>
          <w:tcPr>
            <w:tcW w:w="1800" w:type="pct"/>
            <w:vAlign w:val="center"/>
          </w:tcPr>
          <w:p w14:paraId="2539FD0C"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Daugavpils </w:t>
            </w:r>
            <w:proofErr w:type="spellStart"/>
            <w:r w:rsidRPr="007A3928">
              <w:rPr>
                <w:rFonts w:eastAsia="Calibri"/>
                <w:sz w:val="20"/>
                <w:szCs w:val="20"/>
              </w:rPr>
              <w:t>Valsts</w:t>
            </w:r>
            <w:proofErr w:type="spellEnd"/>
            <w:r w:rsidRPr="007A3928">
              <w:rPr>
                <w:rFonts w:eastAsia="Calibri"/>
                <w:sz w:val="20"/>
                <w:szCs w:val="20"/>
              </w:rPr>
              <w:t xml:space="preserve"> </w:t>
            </w:r>
            <w:proofErr w:type="spellStart"/>
            <w:r w:rsidRPr="007A3928">
              <w:rPr>
                <w:rFonts w:eastAsia="Calibri"/>
                <w:sz w:val="20"/>
                <w:szCs w:val="20"/>
              </w:rPr>
              <w:t>ģimnāzija</w:t>
            </w:r>
            <w:proofErr w:type="spellEnd"/>
          </w:p>
        </w:tc>
        <w:tc>
          <w:tcPr>
            <w:tcW w:w="939" w:type="pct"/>
            <w:vAlign w:val="center"/>
          </w:tcPr>
          <w:p w14:paraId="3CAD726D"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40900030322</w:t>
            </w:r>
          </w:p>
        </w:tc>
        <w:tc>
          <w:tcPr>
            <w:tcW w:w="1951" w:type="pct"/>
            <w:vAlign w:val="center"/>
          </w:tcPr>
          <w:p w14:paraId="650B9ADC"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Cietokšņa</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33, Daugavpils, LV- 5401</w:t>
            </w:r>
          </w:p>
          <w:p w14:paraId="0940CCE8"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Saules </w:t>
            </w:r>
            <w:proofErr w:type="spellStart"/>
            <w:r w:rsidRPr="007A3928">
              <w:rPr>
                <w:rFonts w:eastAsia="Calibri"/>
                <w:sz w:val="20"/>
                <w:szCs w:val="20"/>
              </w:rPr>
              <w:t>iela</w:t>
            </w:r>
            <w:proofErr w:type="spellEnd"/>
            <w:r w:rsidRPr="007A3928">
              <w:rPr>
                <w:rFonts w:eastAsia="Calibri"/>
                <w:sz w:val="20"/>
                <w:szCs w:val="20"/>
              </w:rPr>
              <w:t xml:space="preserve"> 24, Daugavpils, LV- 5401</w:t>
            </w:r>
          </w:p>
        </w:tc>
      </w:tr>
      <w:tr w:rsidR="00025BEF" w:rsidRPr="007A3928" w14:paraId="72672921" w14:textId="77777777" w:rsidTr="007571E6">
        <w:tc>
          <w:tcPr>
            <w:tcW w:w="310" w:type="pct"/>
            <w:vAlign w:val="center"/>
          </w:tcPr>
          <w:p w14:paraId="5540AEA4"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11.</w:t>
            </w:r>
          </w:p>
        </w:tc>
        <w:tc>
          <w:tcPr>
            <w:tcW w:w="1800" w:type="pct"/>
            <w:vAlign w:val="center"/>
          </w:tcPr>
          <w:p w14:paraId="2D789F26"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Daugavpils Vienības </w:t>
            </w:r>
            <w:proofErr w:type="spellStart"/>
            <w:r w:rsidRPr="007A3928">
              <w:rPr>
                <w:rFonts w:eastAsia="Calibri"/>
                <w:sz w:val="20"/>
                <w:szCs w:val="20"/>
              </w:rPr>
              <w:t>pamatsskola</w:t>
            </w:r>
            <w:proofErr w:type="spellEnd"/>
          </w:p>
        </w:tc>
        <w:tc>
          <w:tcPr>
            <w:tcW w:w="939" w:type="pct"/>
            <w:vAlign w:val="center"/>
          </w:tcPr>
          <w:p w14:paraId="077E38EB"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40900030411</w:t>
            </w:r>
          </w:p>
        </w:tc>
        <w:tc>
          <w:tcPr>
            <w:tcW w:w="1951" w:type="pct"/>
            <w:vAlign w:val="center"/>
          </w:tcPr>
          <w:p w14:paraId="105A471F"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Ģimnāzija</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32, Daugavpils , LV 5401</w:t>
            </w:r>
          </w:p>
        </w:tc>
      </w:tr>
      <w:tr w:rsidR="00025BEF" w:rsidRPr="007A3928" w14:paraId="67C36E8E" w14:textId="77777777" w:rsidTr="007571E6">
        <w:tc>
          <w:tcPr>
            <w:tcW w:w="310" w:type="pct"/>
            <w:vAlign w:val="center"/>
          </w:tcPr>
          <w:p w14:paraId="7AA1D204"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12.</w:t>
            </w:r>
          </w:p>
        </w:tc>
        <w:tc>
          <w:tcPr>
            <w:tcW w:w="1800" w:type="pct"/>
            <w:vAlign w:val="center"/>
          </w:tcPr>
          <w:p w14:paraId="2D02ED8C"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Daugavpils  Zinātņu vidusskola</w:t>
            </w:r>
          </w:p>
        </w:tc>
        <w:tc>
          <w:tcPr>
            <w:tcW w:w="939" w:type="pct"/>
            <w:vAlign w:val="center"/>
          </w:tcPr>
          <w:p w14:paraId="645FE4B5"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40900039444</w:t>
            </w:r>
          </w:p>
        </w:tc>
        <w:tc>
          <w:tcPr>
            <w:tcW w:w="1951" w:type="pct"/>
            <w:vAlign w:val="center"/>
          </w:tcPr>
          <w:p w14:paraId="4DD5CD38"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Raiņa</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30, Daugavpils, LV 5401</w:t>
            </w:r>
          </w:p>
          <w:p w14:paraId="1E2EB28A"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18.Novembra </w:t>
            </w:r>
            <w:proofErr w:type="spellStart"/>
            <w:r w:rsidRPr="007A3928">
              <w:rPr>
                <w:rFonts w:eastAsia="Calibri"/>
                <w:sz w:val="20"/>
                <w:szCs w:val="20"/>
              </w:rPr>
              <w:t>iela</w:t>
            </w:r>
            <w:proofErr w:type="spellEnd"/>
            <w:r w:rsidRPr="007A3928">
              <w:rPr>
                <w:rFonts w:eastAsia="Calibri"/>
                <w:sz w:val="20"/>
                <w:szCs w:val="20"/>
              </w:rPr>
              <w:t xml:space="preserve"> 47, Daugavpils , LV 5401</w:t>
            </w:r>
          </w:p>
          <w:p w14:paraId="00841FC5"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Stacijas</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45, Daugavpils LV- 5401</w:t>
            </w:r>
          </w:p>
        </w:tc>
      </w:tr>
      <w:tr w:rsidR="00025BEF" w:rsidRPr="007A3928" w14:paraId="279CC30E" w14:textId="77777777" w:rsidTr="007571E6">
        <w:tc>
          <w:tcPr>
            <w:tcW w:w="310" w:type="pct"/>
            <w:vAlign w:val="center"/>
          </w:tcPr>
          <w:p w14:paraId="4F751AF2"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13.</w:t>
            </w:r>
          </w:p>
        </w:tc>
        <w:tc>
          <w:tcPr>
            <w:tcW w:w="1800" w:type="pct"/>
            <w:vAlign w:val="center"/>
          </w:tcPr>
          <w:p w14:paraId="5A97A7A7"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J.Pilsudska</w:t>
            </w:r>
            <w:proofErr w:type="spellEnd"/>
            <w:r w:rsidRPr="007A3928">
              <w:rPr>
                <w:rFonts w:eastAsia="Calibri"/>
                <w:sz w:val="20"/>
                <w:szCs w:val="20"/>
              </w:rPr>
              <w:t xml:space="preserve"> Daugavpils </w:t>
            </w:r>
            <w:proofErr w:type="spellStart"/>
            <w:r w:rsidRPr="007A3928">
              <w:rPr>
                <w:rFonts w:eastAsia="Calibri"/>
                <w:sz w:val="20"/>
                <w:szCs w:val="20"/>
              </w:rPr>
              <w:t>valsts</w:t>
            </w:r>
            <w:proofErr w:type="spellEnd"/>
            <w:r w:rsidRPr="007A3928">
              <w:rPr>
                <w:rFonts w:eastAsia="Calibri"/>
                <w:sz w:val="20"/>
                <w:szCs w:val="20"/>
              </w:rPr>
              <w:t xml:space="preserve"> </w:t>
            </w:r>
            <w:proofErr w:type="spellStart"/>
            <w:r w:rsidRPr="007A3928">
              <w:rPr>
                <w:rFonts w:eastAsia="Calibri"/>
                <w:sz w:val="20"/>
                <w:szCs w:val="20"/>
              </w:rPr>
              <w:t>poļu</w:t>
            </w:r>
            <w:proofErr w:type="spellEnd"/>
            <w:r w:rsidRPr="007A3928">
              <w:rPr>
                <w:rFonts w:eastAsia="Calibri"/>
                <w:sz w:val="20"/>
                <w:szCs w:val="20"/>
              </w:rPr>
              <w:t xml:space="preserve"> </w:t>
            </w:r>
            <w:proofErr w:type="spellStart"/>
            <w:r w:rsidRPr="007A3928">
              <w:rPr>
                <w:rFonts w:eastAsia="Calibri"/>
                <w:sz w:val="20"/>
                <w:szCs w:val="20"/>
              </w:rPr>
              <w:t>ģimnāzija</w:t>
            </w:r>
            <w:proofErr w:type="spellEnd"/>
          </w:p>
        </w:tc>
        <w:tc>
          <w:tcPr>
            <w:tcW w:w="939" w:type="pct"/>
            <w:vAlign w:val="center"/>
          </w:tcPr>
          <w:p w14:paraId="0707A789"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40900030407</w:t>
            </w:r>
          </w:p>
        </w:tc>
        <w:tc>
          <w:tcPr>
            <w:tcW w:w="1951" w:type="pct"/>
            <w:vAlign w:val="center"/>
          </w:tcPr>
          <w:p w14:paraId="4BB2DB88"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Varšavas</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2, Daugavpils, LV-5404</w:t>
            </w:r>
          </w:p>
        </w:tc>
      </w:tr>
      <w:tr w:rsidR="00025BEF" w:rsidRPr="007A3928" w14:paraId="7D825E4F" w14:textId="77777777" w:rsidTr="007571E6">
        <w:tc>
          <w:tcPr>
            <w:tcW w:w="310" w:type="pct"/>
            <w:vAlign w:val="center"/>
          </w:tcPr>
          <w:p w14:paraId="43F3B0F9"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14.</w:t>
            </w:r>
          </w:p>
        </w:tc>
        <w:tc>
          <w:tcPr>
            <w:tcW w:w="1800" w:type="pct"/>
            <w:vAlign w:val="center"/>
          </w:tcPr>
          <w:p w14:paraId="76D925D5"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Mākslu</w:t>
            </w:r>
            <w:proofErr w:type="spellEnd"/>
            <w:r w:rsidRPr="007A3928">
              <w:rPr>
                <w:rFonts w:eastAsia="Calibri"/>
                <w:sz w:val="20"/>
                <w:szCs w:val="20"/>
              </w:rPr>
              <w:t xml:space="preserve"> </w:t>
            </w:r>
            <w:proofErr w:type="spellStart"/>
            <w:r w:rsidRPr="007A3928">
              <w:rPr>
                <w:rFonts w:eastAsia="Calibri"/>
                <w:sz w:val="20"/>
                <w:szCs w:val="20"/>
              </w:rPr>
              <w:t>izglītības</w:t>
            </w:r>
            <w:proofErr w:type="spellEnd"/>
            <w:r w:rsidRPr="007A3928">
              <w:rPr>
                <w:rFonts w:eastAsia="Calibri"/>
                <w:sz w:val="20"/>
                <w:szCs w:val="20"/>
              </w:rPr>
              <w:t xml:space="preserve"> </w:t>
            </w:r>
            <w:proofErr w:type="spellStart"/>
            <w:r w:rsidRPr="007A3928">
              <w:rPr>
                <w:rFonts w:eastAsia="Calibri"/>
                <w:sz w:val="20"/>
                <w:szCs w:val="20"/>
              </w:rPr>
              <w:t>kompetences</w:t>
            </w:r>
            <w:proofErr w:type="spellEnd"/>
            <w:r w:rsidRPr="007A3928">
              <w:rPr>
                <w:rFonts w:eastAsia="Calibri"/>
                <w:sz w:val="20"/>
                <w:szCs w:val="20"/>
              </w:rPr>
              <w:t xml:space="preserve"> centrs "Daugavpils </w:t>
            </w:r>
            <w:proofErr w:type="spellStart"/>
            <w:r w:rsidRPr="007A3928">
              <w:rPr>
                <w:rFonts w:eastAsia="Calibri"/>
                <w:sz w:val="20"/>
                <w:szCs w:val="20"/>
              </w:rPr>
              <w:t>Dizaina</w:t>
            </w:r>
            <w:proofErr w:type="spellEnd"/>
            <w:r w:rsidRPr="007A3928">
              <w:rPr>
                <w:rFonts w:eastAsia="Calibri"/>
                <w:sz w:val="20"/>
                <w:szCs w:val="20"/>
              </w:rPr>
              <w:t xml:space="preserve"> un </w:t>
            </w:r>
            <w:proofErr w:type="spellStart"/>
            <w:r w:rsidRPr="007A3928">
              <w:rPr>
                <w:rFonts w:eastAsia="Calibri"/>
                <w:sz w:val="20"/>
                <w:szCs w:val="20"/>
              </w:rPr>
              <w:t>mākslas</w:t>
            </w:r>
            <w:proofErr w:type="spellEnd"/>
            <w:r w:rsidRPr="007A3928">
              <w:rPr>
                <w:rFonts w:eastAsia="Calibri"/>
                <w:sz w:val="20"/>
                <w:szCs w:val="20"/>
              </w:rPr>
              <w:t xml:space="preserve"> </w:t>
            </w:r>
            <w:proofErr w:type="spellStart"/>
            <w:r w:rsidRPr="007A3928">
              <w:rPr>
                <w:rFonts w:eastAsia="Calibri"/>
                <w:sz w:val="20"/>
                <w:szCs w:val="20"/>
              </w:rPr>
              <w:t>vidusskola</w:t>
            </w:r>
            <w:proofErr w:type="spellEnd"/>
            <w:r w:rsidRPr="007A3928">
              <w:rPr>
                <w:rFonts w:eastAsia="Calibri"/>
                <w:sz w:val="20"/>
                <w:szCs w:val="20"/>
              </w:rPr>
              <w:t xml:space="preserve"> Saules skola"</w:t>
            </w:r>
          </w:p>
        </w:tc>
        <w:tc>
          <w:tcPr>
            <w:tcW w:w="939" w:type="pct"/>
            <w:vAlign w:val="center"/>
          </w:tcPr>
          <w:p w14:paraId="038D535E"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90000064918</w:t>
            </w:r>
          </w:p>
        </w:tc>
        <w:tc>
          <w:tcPr>
            <w:tcW w:w="1951" w:type="pct"/>
            <w:vAlign w:val="center"/>
          </w:tcPr>
          <w:p w14:paraId="5FC401B5"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Saules </w:t>
            </w:r>
            <w:proofErr w:type="spellStart"/>
            <w:r w:rsidRPr="007A3928">
              <w:rPr>
                <w:rFonts w:eastAsia="Calibri"/>
                <w:sz w:val="20"/>
                <w:szCs w:val="20"/>
              </w:rPr>
              <w:t>iela</w:t>
            </w:r>
            <w:proofErr w:type="spellEnd"/>
            <w:r w:rsidRPr="007A3928">
              <w:rPr>
                <w:rFonts w:eastAsia="Calibri"/>
                <w:sz w:val="20"/>
                <w:szCs w:val="20"/>
              </w:rPr>
              <w:t xml:space="preserve"> 8, Daugavpils, LV- 5401</w:t>
            </w:r>
          </w:p>
        </w:tc>
      </w:tr>
      <w:tr w:rsidR="00025BEF" w:rsidRPr="007A3928" w14:paraId="2664CBEB" w14:textId="77777777" w:rsidTr="007571E6">
        <w:tc>
          <w:tcPr>
            <w:tcW w:w="310" w:type="pct"/>
            <w:vAlign w:val="center"/>
          </w:tcPr>
          <w:p w14:paraId="0D68E993"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15.</w:t>
            </w:r>
          </w:p>
        </w:tc>
        <w:tc>
          <w:tcPr>
            <w:tcW w:w="1800" w:type="pct"/>
            <w:vAlign w:val="center"/>
          </w:tcPr>
          <w:p w14:paraId="0CD55D09"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Daugavpils valstspilsētas </w:t>
            </w:r>
            <w:proofErr w:type="spellStart"/>
            <w:r w:rsidRPr="007A3928">
              <w:rPr>
                <w:rFonts w:eastAsia="Calibri"/>
                <w:sz w:val="20"/>
                <w:szCs w:val="20"/>
              </w:rPr>
              <w:t>pašvaldības</w:t>
            </w:r>
            <w:proofErr w:type="spellEnd"/>
            <w:r w:rsidRPr="007A3928">
              <w:rPr>
                <w:rFonts w:eastAsia="Calibri"/>
                <w:sz w:val="20"/>
                <w:szCs w:val="20"/>
              </w:rPr>
              <w:t xml:space="preserve"> </w:t>
            </w:r>
            <w:proofErr w:type="spellStart"/>
            <w:r w:rsidRPr="007A3928">
              <w:rPr>
                <w:rFonts w:eastAsia="Calibri"/>
                <w:sz w:val="20"/>
                <w:szCs w:val="20"/>
              </w:rPr>
              <w:t>iestāde</w:t>
            </w:r>
            <w:proofErr w:type="spellEnd"/>
            <w:r w:rsidRPr="007A3928">
              <w:rPr>
                <w:rFonts w:eastAsia="Calibri"/>
                <w:sz w:val="20"/>
                <w:szCs w:val="20"/>
              </w:rPr>
              <w:t xml:space="preserve"> "</w:t>
            </w:r>
            <w:proofErr w:type="spellStart"/>
            <w:r w:rsidRPr="007A3928">
              <w:rPr>
                <w:rFonts w:eastAsia="Calibri"/>
                <w:sz w:val="20"/>
                <w:szCs w:val="20"/>
              </w:rPr>
              <w:t>Sociālais</w:t>
            </w:r>
            <w:proofErr w:type="spellEnd"/>
            <w:r w:rsidRPr="007A3928">
              <w:rPr>
                <w:rFonts w:eastAsia="Calibri"/>
                <w:sz w:val="20"/>
                <w:szCs w:val="20"/>
              </w:rPr>
              <w:t xml:space="preserve"> </w:t>
            </w:r>
            <w:proofErr w:type="spellStart"/>
            <w:r w:rsidRPr="007A3928">
              <w:rPr>
                <w:rFonts w:eastAsia="Calibri"/>
                <w:sz w:val="20"/>
                <w:szCs w:val="20"/>
              </w:rPr>
              <w:t>dienests</w:t>
            </w:r>
            <w:proofErr w:type="spellEnd"/>
            <w:r w:rsidRPr="007A3928">
              <w:rPr>
                <w:rFonts w:eastAsia="Calibri"/>
                <w:sz w:val="20"/>
                <w:szCs w:val="20"/>
              </w:rPr>
              <w:t>"</w:t>
            </w:r>
          </w:p>
        </w:tc>
        <w:tc>
          <w:tcPr>
            <w:tcW w:w="939" w:type="pct"/>
            <w:vAlign w:val="center"/>
          </w:tcPr>
          <w:p w14:paraId="705ED152"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90001998587</w:t>
            </w:r>
          </w:p>
        </w:tc>
        <w:tc>
          <w:tcPr>
            <w:tcW w:w="1951" w:type="pct"/>
            <w:vAlign w:val="center"/>
          </w:tcPr>
          <w:p w14:paraId="009139B1"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Liepājas</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4, Daugavpils, LV- 5417</w:t>
            </w:r>
          </w:p>
          <w:p w14:paraId="5E5EFB5D"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Alejas </w:t>
            </w:r>
            <w:proofErr w:type="spellStart"/>
            <w:r w:rsidRPr="007A3928">
              <w:rPr>
                <w:rFonts w:eastAsia="Calibri"/>
                <w:sz w:val="20"/>
                <w:szCs w:val="20"/>
              </w:rPr>
              <w:t>iela</w:t>
            </w:r>
            <w:proofErr w:type="spellEnd"/>
            <w:r w:rsidRPr="007A3928">
              <w:rPr>
                <w:rFonts w:eastAsia="Calibri"/>
                <w:sz w:val="20"/>
                <w:szCs w:val="20"/>
              </w:rPr>
              <w:t xml:space="preserve"> 68-1A, Daugavpils LV- 5401</w:t>
            </w:r>
          </w:p>
          <w:p w14:paraId="7CDE043C"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Šaura</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26, Daugavpils LV-5410</w:t>
            </w:r>
          </w:p>
          <w:p w14:paraId="6C557B37"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Šaura</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28, Daugavpils, LV- 5410</w:t>
            </w:r>
          </w:p>
        </w:tc>
      </w:tr>
      <w:tr w:rsidR="00025BEF" w:rsidRPr="007A3928" w14:paraId="2130DA6E" w14:textId="77777777" w:rsidTr="007571E6">
        <w:tc>
          <w:tcPr>
            <w:tcW w:w="310" w:type="pct"/>
            <w:vAlign w:val="center"/>
          </w:tcPr>
          <w:p w14:paraId="03EFAF3F"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16.</w:t>
            </w:r>
          </w:p>
        </w:tc>
        <w:tc>
          <w:tcPr>
            <w:tcW w:w="1800" w:type="pct"/>
            <w:vAlign w:val="center"/>
          </w:tcPr>
          <w:p w14:paraId="1D22B232"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Daugavpils valstspilsētas </w:t>
            </w:r>
            <w:proofErr w:type="spellStart"/>
            <w:r w:rsidRPr="007A3928">
              <w:rPr>
                <w:rFonts w:eastAsia="Calibri"/>
                <w:sz w:val="20"/>
                <w:szCs w:val="20"/>
              </w:rPr>
              <w:t>pašvaldības</w:t>
            </w:r>
            <w:proofErr w:type="spellEnd"/>
            <w:r w:rsidRPr="007A3928">
              <w:rPr>
                <w:rFonts w:eastAsia="Calibri"/>
                <w:sz w:val="20"/>
                <w:szCs w:val="20"/>
              </w:rPr>
              <w:t xml:space="preserve"> </w:t>
            </w:r>
            <w:proofErr w:type="spellStart"/>
            <w:r w:rsidRPr="007A3928">
              <w:rPr>
                <w:rFonts w:eastAsia="Calibri"/>
                <w:sz w:val="20"/>
                <w:szCs w:val="20"/>
              </w:rPr>
              <w:t>iestāde</w:t>
            </w:r>
            <w:proofErr w:type="spellEnd"/>
            <w:r w:rsidRPr="007A3928">
              <w:rPr>
                <w:rFonts w:eastAsia="Calibri"/>
                <w:sz w:val="20"/>
                <w:szCs w:val="20"/>
              </w:rPr>
              <w:t xml:space="preserve"> "Vienības nams"</w:t>
            </w:r>
          </w:p>
        </w:tc>
        <w:tc>
          <w:tcPr>
            <w:tcW w:w="939" w:type="pct"/>
            <w:vAlign w:val="center"/>
          </w:tcPr>
          <w:p w14:paraId="571AE561"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90000077556</w:t>
            </w:r>
          </w:p>
        </w:tc>
        <w:tc>
          <w:tcPr>
            <w:tcW w:w="1951" w:type="pct"/>
            <w:vAlign w:val="center"/>
          </w:tcPr>
          <w:p w14:paraId="3DDEA370"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 </w:t>
            </w:r>
            <w:proofErr w:type="spellStart"/>
            <w:r w:rsidRPr="007A3928">
              <w:rPr>
                <w:rFonts w:eastAsia="Calibri"/>
                <w:sz w:val="20"/>
                <w:szCs w:val="20"/>
              </w:rPr>
              <w:t>Rīgas</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22A  , Daugavpils, LV- 5401</w:t>
            </w:r>
          </w:p>
        </w:tc>
      </w:tr>
      <w:tr w:rsidR="00025BEF" w:rsidRPr="007A3928" w14:paraId="7674D826" w14:textId="77777777" w:rsidTr="007571E6">
        <w:tc>
          <w:tcPr>
            <w:tcW w:w="310" w:type="pct"/>
            <w:vAlign w:val="center"/>
          </w:tcPr>
          <w:p w14:paraId="6A386029"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17.</w:t>
            </w:r>
          </w:p>
        </w:tc>
        <w:tc>
          <w:tcPr>
            <w:tcW w:w="1800" w:type="pct"/>
            <w:vAlign w:val="center"/>
          </w:tcPr>
          <w:p w14:paraId="0FCDF990"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Daugavpils valstspilsētas </w:t>
            </w:r>
            <w:proofErr w:type="spellStart"/>
            <w:r w:rsidRPr="007A3928">
              <w:rPr>
                <w:rFonts w:eastAsia="Calibri"/>
                <w:sz w:val="20"/>
                <w:szCs w:val="20"/>
              </w:rPr>
              <w:t>pašvaldības</w:t>
            </w:r>
            <w:proofErr w:type="spellEnd"/>
            <w:r w:rsidRPr="007A3928">
              <w:rPr>
                <w:rFonts w:eastAsia="Calibri"/>
                <w:sz w:val="20"/>
                <w:szCs w:val="20"/>
              </w:rPr>
              <w:t xml:space="preserve"> </w:t>
            </w:r>
            <w:proofErr w:type="spellStart"/>
            <w:r w:rsidRPr="007A3928">
              <w:rPr>
                <w:rFonts w:eastAsia="Calibri"/>
                <w:sz w:val="20"/>
                <w:szCs w:val="20"/>
              </w:rPr>
              <w:t>iestāde</w:t>
            </w:r>
            <w:proofErr w:type="spellEnd"/>
            <w:r w:rsidRPr="007A3928">
              <w:rPr>
                <w:rFonts w:eastAsia="Calibri"/>
                <w:sz w:val="20"/>
                <w:szCs w:val="20"/>
              </w:rPr>
              <w:t xml:space="preserve"> "</w:t>
            </w:r>
            <w:proofErr w:type="spellStart"/>
            <w:r w:rsidRPr="007A3928">
              <w:rPr>
                <w:rFonts w:eastAsia="Calibri"/>
                <w:sz w:val="20"/>
                <w:szCs w:val="20"/>
              </w:rPr>
              <w:t>Latgales</w:t>
            </w:r>
            <w:proofErr w:type="spellEnd"/>
            <w:r w:rsidRPr="007A3928">
              <w:rPr>
                <w:rFonts w:eastAsia="Calibri"/>
                <w:sz w:val="20"/>
                <w:szCs w:val="20"/>
              </w:rPr>
              <w:t xml:space="preserve"> </w:t>
            </w:r>
            <w:proofErr w:type="spellStart"/>
            <w:r w:rsidRPr="007A3928">
              <w:rPr>
                <w:rFonts w:eastAsia="Calibri"/>
                <w:sz w:val="20"/>
                <w:szCs w:val="20"/>
              </w:rPr>
              <w:t>Centrālā</w:t>
            </w:r>
            <w:proofErr w:type="spellEnd"/>
            <w:r w:rsidRPr="007A3928">
              <w:rPr>
                <w:rFonts w:eastAsia="Calibri"/>
                <w:sz w:val="20"/>
                <w:szCs w:val="20"/>
              </w:rPr>
              <w:t xml:space="preserve"> </w:t>
            </w:r>
            <w:proofErr w:type="spellStart"/>
            <w:r w:rsidRPr="007A3928">
              <w:rPr>
                <w:rFonts w:eastAsia="Calibri"/>
                <w:sz w:val="20"/>
                <w:szCs w:val="20"/>
              </w:rPr>
              <w:t>bibliotēka</w:t>
            </w:r>
            <w:proofErr w:type="spellEnd"/>
            <w:r w:rsidRPr="007A3928">
              <w:rPr>
                <w:rFonts w:eastAsia="Calibri"/>
                <w:sz w:val="20"/>
                <w:szCs w:val="20"/>
              </w:rPr>
              <w:t>"</w:t>
            </w:r>
          </w:p>
        </w:tc>
        <w:tc>
          <w:tcPr>
            <w:tcW w:w="939" w:type="pct"/>
            <w:vAlign w:val="center"/>
          </w:tcPr>
          <w:p w14:paraId="6BEBB5AB"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90000066637</w:t>
            </w:r>
          </w:p>
        </w:tc>
        <w:tc>
          <w:tcPr>
            <w:tcW w:w="1951" w:type="pct"/>
            <w:vAlign w:val="center"/>
          </w:tcPr>
          <w:p w14:paraId="4CA54F57"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Rīgas</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22A, Daugavpils ,Lv-5401</w:t>
            </w:r>
          </w:p>
          <w:p w14:paraId="7CE19DEF"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18.Novembra 161, Daugavpils, LV-5404</w:t>
            </w:r>
          </w:p>
        </w:tc>
      </w:tr>
      <w:tr w:rsidR="00025BEF" w:rsidRPr="007A3928" w14:paraId="376968C9" w14:textId="77777777" w:rsidTr="007571E6">
        <w:tc>
          <w:tcPr>
            <w:tcW w:w="310" w:type="pct"/>
            <w:vAlign w:val="center"/>
          </w:tcPr>
          <w:p w14:paraId="7B953398"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18.</w:t>
            </w:r>
          </w:p>
        </w:tc>
        <w:tc>
          <w:tcPr>
            <w:tcW w:w="1800" w:type="pct"/>
            <w:vAlign w:val="center"/>
          </w:tcPr>
          <w:p w14:paraId="25E94FEC"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Daugavpils valstspilsētas </w:t>
            </w:r>
            <w:proofErr w:type="spellStart"/>
            <w:r w:rsidRPr="007A3928">
              <w:rPr>
                <w:rFonts w:eastAsia="Calibri"/>
                <w:sz w:val="20"/>
                <w:szCs w:val="20"/>
              </w:rPr>
              <w:t>pašvaldības</w:t>
            </w:r>
            <w:proofErr w:type="spellEnd"/>
            <w:r w:rsidRPr="007A3928">
              <w:rPr>
                <w:rFonts w:eastAsia="Calibri"/>
                <w:sz w:val="20"/>
                <w:szCs w:val="20"/>
              </w:rPr>
              <w:t xml:space="preserve"> </w:t>
            </w:r>
            <w:proofErr w:type="spellStart"/>
            <w:r w:rsidRPr="007A3928">
              <w:rPr>
                <w:rFonts w:eastAsia="Calibri"/>
                <w:sz w:val="20"/>
                <w:szCs w:val="20"/>
              </w:rPr>
              <w:t>iestāde</w:t>
            </w:r>
            <w:proofErr w:type="spellEnd"/>
            <w:r w:rsidRPr="007A3928">
              <w:rPr>
                <w:rFonts w:eastAsia="Calibri"/>
                <w:sz w:val="20"/>
                <w:szCs w:val="20"/>
              </w:rPr>
              <w:t xml:space="preserve"> "Daugavpils </w:t>
            </w:r>
            <w:proofErr w:type="spellStart"/>
            <w:r w:rsidRPr="007A3928">
              <w:rPr>
                <w:rFonts w:eastAsia="Calibri"/>
                <w:sz w:val="20"/>
                <w:szCs w:val="20"/>
              </w:rPr>
              <w:t>pašvaldības</w:t>
            </w:r>
            <w:proofErr w:type="spellEnd"/>
            <w:r w:rsidRPr="007A3928">
              <w:rPr>
                <w:rFonts w:eastAsia="Calibri"/>
                <w:sz w:val="20"/>
                <w:szCs w:val="20"/>
              </w:rPr>
              <w:t xml:space="preserve"> </w:t>
            </w:r>
            <w:proofErr w:type="spellStart"/>
            <w:r w:rsidRPr="007A3928">
              <w:rPr>
                <w:rFonts w:eastAsia="Calibri"/>
                <w:sz w:val="20"/>
                <w:szCs w:val="20"/>
              </w:rPr>
              <w:t>centrālā</w:t>
            </w:r>
            <w:proofErr w:type="spellEnd"/>
            <w:r w:rsidRPr="007A3928">
              <w:rPr>
                <w:rFonts w:eastAsia="Calibri"/>
                <w:sz w:val="20"/>
                <w:szCs w:val="20"/>
              </w:rPr>
              <w:t xml:space="preserve"> </w:t>
            </w:r>
            <w:proofErr w:type="spellStart"/>
            <w:r w:rsidRPr="007A3928">
              <w:rPr>
                <w:rFonts w:eastAsia="Calibri"/>
                <w:sz w:val="20"/>
                <w:szCs w:val="20"/>
              </w:rPr>
              <w:t>pārvalde</w:t>
            </w:r>
            <w:proofErr w:type="spellEnd"/>
            <w:r w:rsidRPr="007A3928">
              <w:rPr>
                <w:rFonts w:eastAsia="Calibri"/>
                <w:sz w:val="20"/>
                <w:szCs w:val="20"/>
              </w:rPr>
              <w:t>"</w:t>
            </w:r>
          </w:p>
        </w:tc>
        <w:tc>
          <w:tcPr>
            <w:tcW w:w="939" w:type="pct"/>
            <w:vAlign w:val="center"/>
          </w:tcPr>
          <w:p w14:paraId="02ABD466"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40900039957</w:t>
            </w:r>
          </w:p>
        </w:tc>
        <w:tc>
          <w:tcPr>
            <w:tcW w:w="1951" w:type="pct"/>
            <w:vAlign w:val="center"/>
          </w:tcPr>
          <w:p w14:paraId="1500015C"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Krišjāņa</w:t>
            </w:r>
            <w:proofErr w:type="spellEnd"/>
            <w:r w:rsidRPr="007A3928">
              <w:rPr>
                <w:rFonts w:eastAsia="Calibri"/>
                <w:sz w:val="20"/>
                <w:szCs w:val="20"/>
              </w:rPr>
              <w:t xml:space="preserve"> </w:t>
            </w:r>
            <w:proofErr w:type="spellStart"/>
            <w:r w:rsidRPr="007A3928">
              <w:rPr>
                <w:rFonts w:eastAsia="Calibri"/>
                <w:sz w:val="20"/>
                <w:szCs w:val="20"/>
              </w:rPr>
              <w:t>Valdemāra</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1, Daugavpils, LV-5401</w:t>
            </w:r>
          </w:p>
          <w:p w14:paraId="3C40D1A9"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Saules </w:t>
            </w:r>
            <w:proofErr w:type="spellStart"/>
            <w:r w:rsidRPr="007A3928">
              <w:rPr>
                <w:rFonts w:eastAsia="Calibri"/>
                <w:sz w:val="20"/>
                <w:szCs w:val="20"/>
              </w:rPr>
              <w:t>iela</w:t>
            </w:r>
            <w:proofErr w:type="spellEnd"/>
            <w:r w:rsidRPr="007A3928">
              <w:rPr>
                <w:rFonts w:eastAsia="Calibri"/>
                <w:sz w:val="20"/>
                <w:szCs w:val="20"/>
              </w:rPr>
              <w:t xml:space="preserve"> 7, Daugavpils, LV- 5401</w:t>
            </w:r>
          </w:p>
          <w:p w14:paraId="1DB80375" w14:textId="77777777" w:rsidR="00025BEF" w:rsidRPr="007A3928" w:rsidRDefault="00025BEF" w:rsidP="00650403">
            <w:pPr>
              <w:widowControl w:val="0"/>
              <w:autoSpaceDE w:val="0"/>
              <w:autoSpaceDN w:val="0"/>
              <w:rPr>
                <w:rFonts w:eastAsia="Calibri"/>
                <w:sz w:val="20"/>
                <w:szCs w:val="20"/>
              </w:rPr>
            </w:pPr>
            <w:proofErr w:type="spellStart"/>
            <w:r w:rsidRPr="007A3928">
              <w:rPr>
                <w:rFonts w:eastAsia="Calibri"/>
                <w:sz w:val="20"/>
                <w:szCs w:val="20"/>
              </w:rPr>
              <w:t>Imantas</w:t>
            </w:r>
            <w:proofErr w:type="spellEnd"/>
            <w:r w:rsidRPr="007A3928">
              <w:rPr>
                <w:rFonts w:eastAsia="Calibri"/>
                <w:sz w:val="20"/>
                <w:szCs w:val="20"/>
              </w:rPr>
              <w:t xml:space="preserve"> </w:t>
            </w:r>
            <w:proofErr w:type="spellStart"/>
            <w:r w:rsidRPr="007A3928">
              <w:rPr>
                <w:rFonts w:eastAsia="Calibri"/>
                <w:sz w:val="20"/>
                <w:szCs w:val="20"/>
              </w:rPr>
              <w:t>iela</w:t>
            </w:r>
            <w:proofErr w:type="spellEnd"/>
            <w:r w:rsidRPr="007A3928">
              <w:rPr>
                <w:rFonts w:eastAsia="Calibri"/>
                <w:sz w:val="20"/>
                <w:szCs w:val="20"/>
              </w:rPr>
              <w:t xml:space="preserve"> 9, Daugavpils LV- 5401</w:t>
            </w:r>
          </w:p>
        </w:tc>
      </w:tr>
      <w:tr w:rsidR="00025BEF" w:rsidRPr="007A3928" w14:paraId="70A62926" w14:textId="77777777" w:rsidTr="007571E6">
        <w:tc>
          <w:tcPr>
            <w:tcW w:w="310" w:type="pct"/>
            <w:vAlign w:val="center"/>
          </w:tcPr>
          <w:p w14:paraId="61E5B338"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19.</w:t>
            </w:r>
          </w:p>
        </w:tc>
        <w:tc>
          <w:tcPr>
            <w:tcW w:w="1800" w:type="pct"/>
            <w:vAlign w:val="center"/>
          </w:tcPr>
          <w:p w14:paraId="44196122"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Daugavpils valstspilsētas </w:t>
            </w:r>
            <w:proofErr w:type="spellStart"/>
            <w:r w:rsidRPr="007A3928">
              <w:rPr>
                <w:rFonts w:eastAsia="Calibri"/>
                <w:sz w:val="20"/>
                <w:szCs w:val="20"/>
              </w:rPr>
              <w:t>pašvaldības</w:t>
            </w:r>
            <w:proofErr w:type="spellEnd"/>
            <w:r w:rsidRPr="007A3928">
              <w:rPr>
                <w:rFonts w:eastAsia="Calibri"/>
                <w:sz w:val="20"/>
                <w:szCs w:val="20"/>
              </w:rPr>
              <w:t xml:space="preserve"> </w:t>
            </w:r>
            <w:proofErr w:type="spellStart"/>
            <w:r w:rsidRPr="007A3928">
              <w:rPr>
                <w:rFonts w:eastAsia="Calibri"/>
                <w:sz w:val="20"/>
                <w:szCs w:val="20"/>
              </w:rPr>
              <w:t>iestāde</w:t>
            </w:r>
            <w:proofErr w:type="spellEnd"/>
            <w:r w:rsidRPr="007A3928">
              <w:rPr>
                <w:rFonts w:eastAsia="Calibri"/>
                <w:sz w:val="20"/>
                <w:szCs w:val="20"/>
              </w:rPr>
              <w:t xml:space="preserve"> "</w:t>
            </w:r>
            <w:proofErr w:type="spellStart"/>
            <w:r w:rsidRPr="007A3928">
              <w:rPr>
                <w:rFonts w:eastAsia="Calibri"/>
                <w:sz w:val="20"/>
                <w:szCs w:val="20"/>
              </w:rPr>
              <w:t>Latgales</w:t>
            </w:r>
            <w:proofErr w:type="spellEnd"/>
            <w:r w:rsidRPr="007A3928">
              <w:rPr>
                <w:rFonts w:eastAsia="Calibri"/>
                <w:sz w:val="20"/>
                <w:szCs w:val="20"/>
              </w:rPr>
              <w:t xml:space="preserve"> </w:t>
            </w:r>
            <w:proofErr w:type="spellStart"/>
            <w:r w:rsidRPr="007A3928">
              <w:rPr>
                <w:rFonts w:eastAsia="Calibri"/>
                <w:sz w:val="20"/>
                <w:szCs w:val="20"/>
              </w:rPr>
              <w:t>zoodārzs</w:t>
            </w:r>
            <w:proofErr w:type="spellEnd"/>
            <w:r w:rsidRPr="007A3928">
              <w:rPr>
                <w:rFonts w:eastAsia="Calibri"/>
                <w:sz w:val="20"/>
                <w:szCs w:val="20"/>
              </w:rPr>
              <w:t>"</w:t>
            </w:r>
          </w:p>
        </w:tc>
        <w:tc>
          <w:tcPr>
            <w:tcW w:w="939" w:type="pct"/>
            <w:vAlign w:val="center"/>
          </w:tcPr>
          <w:p w14:paraId="1CB01D83"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90000705874</w:t>
            </w:r>
          </w:p>
        </w:tc>
        <w:tc>
          <w:tcPr>
            <w:tcW w:w="1951" w:type="pct"/>
            <w:vAlign w:val="center"/>
          </w:tcPr>
          <w:p w14:paraId="2B68DAFF"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Vienības </w:t>
            </w:r>
            <w:proofErr w:type="spellStart"/>
            <w:r w:rsidRPr="007A3928">
              <w:rPr>
                <w:rFonts w:eastAsia="Calibri"/>
                <w:sz w:val="20"/>
                <w:szCs w:val="20"/>
              </w:rPr>
              <w:t>iela</w:t>
            </w:r>
            <w:proofErr w:type="spellEnd"/>
            <w:r w:rsidRPr="007A3928">
              <w:rPr>
                <w:rFonts w:eastAsia="Calibri"/>
                <w:sz w:val="20"/>
                <w:szCs w:val="20"/>
              </w:rPr>
              <w:t xml:space="preserve"> 27, Daugavpils, LV- 5401</w:t>
            </w:r>
          </w:p>
        </w:tc>
      </w:tr>
      <w:tr w:rsidR="00025BEF" w:rsidRPr="007A3928" w14:paraId="5200C192" w14:textId="77777777" w:rsidTr="007571E6">
        <w:tc>
          <w:tcPr>
            <w:tcW w:w="310" w:type="pct"/>
            <w:vAlign w:val="center"/>
          </w:tcPr>
          <w:p w14:paraId="31857FB5"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20.</w:t>
            </w:r>
          </w:p>
        </w:tc>
        <w:tc>
          <w:tcPr>
            <w:tcW w:w="1800" w:type="pct"/>
            <w:vAlign w:val="center"/>
          </w:tcPr>
          <w:p w14:paraId="6981019E"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Daugavpils valstspilsētas </w:t>
            </w:r>
            <w:proofErr w:type="spellStart"/>
            <w:r w:rsidRPr="007A3928">
              <w:rPr>
                <w:rFonts w:eastAsia="Calibri"/>
                <w:sz w:val="20"/>
                <w:szCs w:val="20"/>
              </w:rPr>
              <w:t>pašvaldības</w:t>
            </w:r>
            <w:proofErr w:type="spellEnd"/>
            <w:r w:rsidRPr="007A3928">
              <w:rPr>
                <w:rFonts w:eastAsia="Calibri"/>
                <w:sz w:val="20"/>
                <w:szCs w:val="20"/>
              </w:rPr>
              <w:t xml:space="preserve"> </w:t>
            </w:r>
            <w:proofErr w:type="spellStart"/>
            <w:r w:rsidRPr="007A3928">
              <w:rPr>
                <w:rFonts w:eastAsia="Calibri"/>
                <w:sz w:val="20"/>
                <w:szCs w:val="20"/>
              </w:rPr>
              <w:t>iestāde</w:t>
            </w:r>
            <w:proofErr w:type="spellEnd"/>
            <w:r w:rsidRPr="007A3928">
              <w:rPr>
                <w:rFonts w:eastAsia="Calibri"/>
                <w:sz w:val="20"/>
                <w:szCs w:val="20"/>
              </w:rPr>
              <w:t xml:space="preserve"> "</w:t>
            </w:r>
            <w:proofErr w:type="spellStart"/>
            <w:r w:rsidRPr="007A3928">
              <w:rPr>
                <w:rFonts w:eastAsia="Calibri"/>
                <w:sz w:val="20"/>
                <w:szCs w:val="20"/>
              </w:rPr>
              <w:t>Komunālās</w:t>
            </w:r>
            <w:proofErr w:type="spellEnd"/>
            <w:r w:rsidRPr="007A3928">
              <w:rPr>
                <w:rFonts w:eastAsia="Calibri"/>
                <w:sz w:val="20"/>
                <w:szCs w:val="20"/>
              </w:rPr>
              <w:t xml:space="preserve"> </w:t>
            </w:r>
            <w:proofErr w:type="spellStart"/>
            <w:r w:rsidRPr="007A3928">
              <w:rPr>
                <w:rFonts w:eastAsia="Calibri"/>
                <w:sz w:val="20"/>
                <w:szCs w:val="20"/>
              </w:rPr>
              <w:t>saimniecības</w:t>
            </w:r>
            <w:proofErr w:type="spellEnd"/>
            <w:r w:rsidRPr="007A3928">
              <w:rPr>
                <w:rFonts w:eastAsia="Calibri"/>
                <w:sz w:val="20"/>
                <w:szCs w:val="20"/>
              </w:rPr>
              <w:t xml:space="preserve"> </w:t>
            </w:r>
            <w:proofErr w:type="spellStart"/>
            <w:r w:rsidRPr="007A3928">
              <w:rPr>
                <w:rFonts w:eastAsia="Calibri"/>
                <w:sz w:val="20"/>
                <w:szCs w:val="20"/>
              </w:rPr>
              <w:t>pārvalde</w:t>
            </w:r>
            <w:proofErr w:type="spellEnd"/>
            <w:r w:rsidRPr="007A3928">
              <w:rPr>
                <w:rFonts w:eastAsia="Calibri"/>
                <w:sz w:val="20"/>
                <w:szCs w:val="20"/>
              </w:rPr>
              <w:t>"</w:t>
            </w:r>
          </w:p>
        </w:tc>
        <w:tc>
          <w:tcPr>
            <w:tcW w:w="939" w:type="pct"/>
            <w:vAlign w:val="center"/>
          </w:tcPr>
          <w:p w14:paraId="1527F373"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90009547852</w:t>
            </w:r>
          </w:p>
        </w:tc>
        <w:tc>
          <w:tcPr>
            <w:tcW w:w="1951" w:type="pct"/>
            <w:vAlign w:val="center"/>
          </w:tcPr>
          <w:p w14:paraId="38B34F94" w14:textId="77777777" w:rsidR="00025BEF" w:rsidRPr="007A3928" w:rsidRDefault="00025BEF" w:rsidP="00650403">
            <w:pPr>
              <w:widowControl w:val="0"/>
              <w:autoSpaceDE w:val="0"/>
              <w:autoSpaceDN w:val="0"/>
              <w:rPr>
                <w:rFonts w:eastAsia="Calibri"/>
                <w:sz w:val="20"/>
                <w:szCs w:val="20"/>
              </w:rPr>
            </w:pPr>
            <w:r w:rsidRPr="007A3928">
              <w:rPr>
                <w:rFonts w:eastAsia="Calibri"/>
                <w:sz w:val="20"/>
                <w:szCs w:val="20"/>
              </w:rPr>
              <w:t xml:space="preserve">Saules </w:t>
            </w:r>
            <w:proofErr w:type="spellStart"/>
            <w:r w:rsidRPr="007A3928">
              <w:rPr>
                <w:rFonts w:eastAsia="Calibri"/>
                <w:sz w:val="20"/>
                <w:szCs w:val="20"/>
              </w:rPr>
              <w:t>iela</w:t>
            </w:r>
            <w:proofErr w:type="spellEnd"/>
            <w:r w:rsidRPr="007A3928">
              <w:rPr>
                <w:rFonts w:eastAsia="Calibri"/>
                <w:sz w:val="20"/>
                <w:szCs w:val="20"/>
              </w:rPr>
              <w:t xml:space="preserve"> 5A, Daugavpils, LV-5401</w:t>
            </w:r>
          </w:p>
        </w:tc>
      </w:tr>
    </w:tbl>
    <w:p w14:paraId="619F5945" w14:textId="328D7DD5" w:rsidR="00A11869" w:rsidRDefault="007571E6" w:rsidP="00450858">
      <w:pPr>
        <w:widowControl w:val="0"/>
        <w:numPr>
          <w:ilvl w:val="1"/>
          <w:numId w:val="2"/>
        </w:numPr>
        <w:suppressAutoHyphens/>
        <w:spacing w:before="120" w:after="120"/>
        <w:ind w:left="425" w:hanging="425"/>
        <w:jc w:val="both"/>
        <w:rPr>
          <w:sz w:val="23"/>
          <w:szCs w:val="23"/>
          <w:lang w:val="lv-LV"/>
        </w:rPr>
      </w:pPr>
      <w:r w:rsidRPr="007571E6">
        <w:rPr>
          <w:sz w:val="23"/>
          <w:szCs w:val="23"/>
          <w:lang w:val="lv-LV"/>
        </w:rPr>
        <w:t>Precīzs LED iekārtu apraksts (spuldžu un gaismekļu veidi, daudzums) ir noteikts Tehniskajā specifikācijā (Līguma 1. pielikums)</w:t>
      </w:r>
      <w:r w:rsidR="00A11869" w:rsidRPr="007A3928">
        <w:rPr>
          <w:sz w:val="23"/>
          <w:szCs w:val="23"/>
          <w:lang w:val="lv-LV"/>
        </w:rPr>
        <w:t>.</w:t>
      </w:r>
    </w:p>
    <w:p w14:paraId="7C38BC52" w14:textId="3495A491" w:rsidR="000224DA" w:rsidRDefault="000224DA" w:rsidP="000224DA">
      <w:pPr>
        <w:widowControl w:val="0"/>
        <w:numPr>
          <w:ilvl w:val="1"/>
          <w:numId w:val="2"/>
        </w:numPr>
        <w:suppressAutoHyphens/>
        <w:spacing w:after="120"/>
        <w:ind w:left="426" w:hanging="426"/>
        <w:jc w:val="both"/>
        <w:rPr>
          <w:sz w:val="23"/>
          <w:szCs w:val="23"/>
          <w:lang w:val="lv-LV"/>
        </w:rPr>
      </w:pPr>
      <w:r w:rsidRPr="000224DA">
        <w:rPr>
          <w:sz w:val="23"/>
          <w:szCs w:val="23"/>
          <w:lang w:val="lv-LV"/>
        </w:rPr>
        <w:t xml:space="preserve">LED iekārtu amortizācija ir </w:t>
      </w:r>
      <w:r w:rsidR="004718CA" w:rsidRPr="004718CA">
        <w:rPr>
          <w:sz w:val="23"/>
          <w:szCs w:val="23"/>
          <w:lang w:val="lv-LV"/>
        </w:rPr>
        <w:t>14,29%</w:t>
      </w:r>
      <w:r w:rsidRPr="000224DA">
        <w:rPr>
          <w:sz w:val="23"/>
          <w:szCs w:val="23"/>
          <w:lang w:val="lv-LV"/>
        </w:rPr>
        <w:t xml:space="preserve"> gadā no </w:t>
      </w:r>
      <w:r w:rsidR="00665BF2">
        <w:rPr>
          <w:sz w:val="23"/>
          <w:szCs w:val="23"/>
          <w:lang w:val="lv-LV"/>
        </w:rPr>
        <w:t>I</w:t>
      </w:r>
      <w:r w:rsidR="00450858">
        <w:rPr>
          <w:sz w:val="23"/>
          <w:szCs w:val="23"/>
          <w:lang w:val="lv-LV"/>
        </w:rPr>
        <w:t xml:space="preserve">zpildītāja </w:t>
      </w:r>
      <w:r w:rsidRPr="000224DA">
        <w:rPr>
          <w:sz w:val="23"/>
          <w:szCs w:val="23"/>
          <w:lang w:val="lv-LV"/>
        </w:rPr>
        <w:t xml:space="preserve">piedāvājumā (Līguma </w:t>
      </w:r>
      <w:r w:rsidR="00450858">
        <w:rPr>
          <w:sz w:val="23"/>
          <w:szCs w:val="23"/>
          <w:lang w:val="lv-LV"/>
        </w:rPr>
        <w:t>2</w:t>
      </w:r>
      <w:r w:rsidRPr="000224DA">
        <w:rPr>
          <w:sz w:val="23"/>
          <w:szCs w:val="23"/>
          <w:lang w:val="lv-LV"/>
        </w:rPr>
        <w:t>. pielikums) noteiktā.</w:t>
      </w:r>
    </w:p>
    <w:p w14:paraId="60165411" w14:textId="58DB12C8" w:rsidR="00450858" w:rsidRDefault="00A11869" w:rsidP="00450858">
      <w:pPr>
        <w:widowControl w:val="0"/>
        <w:numPr>
          <w:ilvl w:val="1"/>
          <w:numId w:val="2"/>
        </w:numPr>
        <w:suppressAutoHyphens/>
        <w:spacing w:after="120"/>
        <w:ind w:left="426" w:hanging="426"/>
        <w:jc w:val="both"/>
        <w:rPr>
          <w:sz w:val="23"/>
          <w:szCs w:val="23"/>
          <w:lang w:val="lv-LV"/>
        </w:rPr>
      </w:pPr>
      <w:r w:rsidRPr="007A3928">
        <w:rPr>
          <w:sz w:val="23"/>
          <w:szCs w:val="23"/>
          <w:lang w:val="lv-LV"/>
        </w:rPr>
        <w:t>Izpildītājs pēc Līguma 2.</w:t>
      </w:r>
      <w:r w:rsidR="00AC2833">
        <w:rPr>
          <w:sz w:val="23"/>
          <w:szCs w:val="23"/>
          <w:lang w:val="lv-LV"/>
        </w:rPr>
        <w:t>4</w:t>
      </w:r>
      <w:r w:rsidRPr="007A3928">
        <w:rPr>
          <w:sz w:val="23"/>
          <w:szCs w:val="23"/>
          <w:lang w:val="lv-LV"/>
        </w:rPr>
        <w:t xml:space="preserve">. punktā minētā termiņa beigām, Pasūtītājam norēķinoties ar Izpildītāju pilnā apmērā, nodod </w:t>
      </w:r>
      <w:r w:rsidR="00137BB2">
        <w:rPr>
          <w:sz w:val="23"/>
          <w:szCs w:val="23"/>
          <w:lang w:val="lv-LV"/>
        </w:rPr>
        <w:t>LED iekārtas</w:t>
      </w:r>
      <w:r w:rsidRPr="007A3928">
        <w:rPr>
          <w:sz w:val="23"/>
          <w:szCs w:val="23"/>
          <w:lang w:val="lv-LV"/>
        </w:rPr>
        <w:t xml:space="preserve"> Pasūtītājam bez papildus atlīdzības un </w:t>
      </w:r>
      <w:r w:rsidR="00137BB2">
        <w:rPr>
          <w:sz w:val="23"/>
          <w:szCs w:val="23"/>
          <w:lang w:val="lv-LV"/>
        </w:rPr>
        <w:t>tās</w:t>
      </w:r>
      <w:r w:rsidRPr="007A3928">
        <w:rPr>
          <w:sz w:val="23"/>
          <w:szCs w:val="23"/>
          <w:lang w:val="lv-LV"/>
        </w:rPr>
        <w:t xml:space="preserve"> kļūst par Pasūtītāja īpašumu.</w:t>
      </w:r>
    </w:p>
    <w:p w14:paraId="17DB2C72" w14:textId="22D226EA" w:rsidR="00A11869" w:rsidRPr="00450858" w:rsidRDefault="00450858" w:rsidP="00450858">
      <w:pPr>
        <w:widowControl w:val="0"/>
        <w:numPr>
          <w:ilvl w:val="1"/>
          <w:numId w:val="2"/>
        </w:numPr>
        <w:suppressAutoHyphens/>
        <w:spacing w:after="120"/>
        <w:ind w:left="426" w:hanging="426"/>
        <w:jc w:val="both"/>
        <w:rPr>
          <w:sz w:val="23"/>
          <w:szCs w:val="23"/>
          <w:lang w:val="lv-LV"/>
        </w:rPr>
      </w:pPr>
      <w:r w:rsidRPr="00450858">
        <w:rPr>
          <w:sz w:val="23"/>
          <w:szCs w:val="23"/>
          <w:lang w:val="lv-LV"/>
        </w:rPr>
        <w:t>Pakalpojums sniedzams saskaņā ar Līguma nosacījumiem un atbilstoši Atklāta konkursa nolikuma Tehniskajai specifikācijai (1. pielikums) un Izpildītāja</w:t>
      </w:r>
      <w:r w:rsidR="006F1A89">
        <w:rPr>
          <w:sz w:val="23"/>
          <w:szCs w:val="23"/>
          <w:lang w:val="lv-LV"/>
        </w:rPr>
        <w:t xml:space="preserve"> Atklātajā konkursā iesniegtajam</w:t>
      </w:r>
      <w:r w:rsidRPr="00450858">
        <w:rPr>
          <w:sz w:val="23"/>
          <w:szCs w:val="23"/>
          <w:lang w:val="lv-LV"/>
        </w:rPr>
        <w:t xml:space="preserve"> Piedāvājumam (2. pielikums), kas pievienoti Līguma pielikumā</w:t>
      </w:r>
      <w:r>
        <w:rPr>
          <w:sz w:val="23"/>
          <w:szCs w:val="23"/>
          <w:lang w:val="lv-LV"/>
        </w:rPr>
        <w:t>.</w:t>
      </w:r>
    </w:p>
    <w:p w14:paraId="4E44C39E" w14:textId="77777777" w:rsidR="00A11869" w:rsidRPr="007A3928" w:rsidRDefault="00A11869" w:rsidP="009A1ED7">
      <w:pPr>
        <w:widowControl w:val="0"/>
        <w:numPr>
          <w:ilvl w:val="0"/>
          <w:numId w:val="3"/>
        </w:numPr>
        <w:shd w:val="clear" w:color="auto" w:fill="FFFFFF"/>
        <w:tabs>
          <w:tab w:val="left" w:pos="0"/>
          <w:tab w:val="left" w:pos="7165"/>
        </w:tabs>
        <w:suppressAutoHyphens/>
        <w:autoSpaceDE w:val="0"/>
        <w:spacing w:before="240" w:after="240"/>
        <w:ind w:right="-45" w:hanging="425"/>
        <w:jc w:val="center"/>
        <w:rPr>
          <w:b/>
          <w:bCs/>
          <w:sz w:val="23"/>
          <w:szCs w:val="23"/>
          <w:lang w:val="lv-LV"/>
        </w:rPr>
      </w:pPr>
      <w:r w:rsidRPr="007A3928">
        <w:rPr>
          <w:b/>
          <w:bCs/>
          <w:sz w:val="23"/>
          <w:szCs w:val="23"/>
          <w:lang w:val="lv-LV"/>
        </w:rPr>
        <w:t>Līguma izpildes termiņš</w:t>
      </w:r>
    </w:p>
    <w:p w14:paraId="3F1152B3" w14:textId="77777777" w:rsidR="00A11869" w:rsidRPr="007A3928" w:rsidRDefault="00A11869" w:rsidP="00CC0ADE">
      <w:pPr>
        <w:widowControl w:val="0"/>
        <w:numPr>
          <w:ilvl w:val="1"/>
          <w:numId w:val="4"/>
        </w:numPr>
        <w:shd w:val="clear" w:color="auto" w:fill="FFFFFF"/>
        <w:suppressAutoHyphens/>
        <w:autoSpaceDE w:val="0"/>
        <w:spacing w:after="120"/>
        <w:ind w:left="425" w:right="-45" w:hanging="425"/>
        <w:jc w:val="both"/>
        <w:rPr>
          <w:sz w:val="23"/>
          <w:szCs w:val="23"/>
          <w:lang w:val="lv-LV"/>
        </w:rPr>
      </w:pPr>
      <w:r w:rsidRPr="007A3928">
        <w:rPr>
          <w:sz w:val="23"/>
          <w:szCs w:val="23"/>
          <w:lang w:val="lv-LV"/>
        </w:rPr>
        <w:t>Līgums stājas spēkā no tā parakstīšanas brīža un ir spēkā līdz brīdim, kad Puses ir izpildījušas ar Līgumu uzņemtās saistības pilnā apmērā.</w:t>
      </w:r>
    </w:p>
    <w:p w14:paraId="2A7BAE5C" w14:textId="3875B9D8" w:rsidR="00430605" w:rsidRDefault="00704791" w:rsidP="00CC0ADE">
      <w:pPr>
        <w:widowControl w:val="0"/>
        <w:numPr>
          <w:ilvl w:val="1"/>
          <w:numId w:val="4"/>
        </w:numPr>
        <w:shd w:val="clear" w:color="auto" w:fill="FFFFFF"/>
        <w:suppressAutoHyphens/>
        <w:autoSpaceDE w:val="0"/>
        <w:spacing w:after="120"/>
        <w:ind w:left="425" w:right="-45" w:hanging="425"/>
        <w:jc w:val="both"/>
        <w:rPr>
          <w:sz w:val="23"/>
          <w:szCs w:val="23"/>
          <w:lang w:val="lv-LV"/>
        </w:rPr>
      </w:pPr>
      <w:r>
        <w:rPr>
          <w:sz w:val="23"/>
          <w:szCs w:val="23"/>
          <w:lang w:val="lv-LV"/>
        </w:rPr>
        <w:t>Līguma izpilde</w:t>
      </w:r>
      <w:r w:rsidR="00A11869" w:rsidRPr="007A3928">
        <w:rPr>
          <w:sz w:val="23"/>
          <w:szCs w:val="23"/>
          <w:lang w:val="lv-LV"/>
        </w:rPr>
        <w:t xml:space="preserve"> jāuzsāk</w:t>
      </w:r>
      <w:r w:rsidR="00110223" w:rsidRPr="007A3928">
        <w:rPr>
          <w:sz w:val="23"/>
          <w:szCs w:val="23"/>
          <w:lang w:val="lv-LV"/>
        </w:rPr>
        <w:t xml:space="preserve"> </w:t>
      </w:r>
      <w:r w:rsidR="00DD667B">
        <w:rPr>
          <w:sz w:val="23"/>
          <w:szCs w:val="23"/>
          <w:lang w:val="lv-LV"/>
        </w:rPr>
        <w:t>5</w:t>
      </w:r>
      <w:r w:rsidR="00110223" w:rsidRPr="007A3928">
        <w:rPr>
          <w:sz w:val="23"/>
          <w:szCs w:val="23"/>
          <w:lang w:val="lv-LV"/>
        </w:rPr>
        <w:t xml:space="preserve"> (</w:t>
      </w:r>
      <w:r w:rsidR="00DD667B">
        <w:rPr>
          <w:sz w:val="23"/>
          <w:szCs w:val="23"/>
          <w:lang w:val="lv-LV"/>
        </w:rPr>
        <w:t>piecu</w:t>
      </w:r>
      <w:r w:rsidR="00110223" w:rsidRPr="007A3928">
        <w:rPr>
          <w:sz w:val="23"/>
          <w:szCs w:val="23"/>
          <w:lang w:val="lv-LV"/>
        </w:rPr>
        <w:t>)</w:t>
      </w:r>
      <w:r w:rsidR="007753BB" w:rsidRPr="007A3928">
        <w:rPr>
          <w:sz w:val="23"/>
          <w:szCs w:val="23"/>
          <w:lang w:val="lv-LV"/>
        </w:rPr>
        <w:t xml:space="preserve"> darba</w:t>
      </w:r>
      <w:r w:rsidR="00110223" w:rsidRPr="007A3928">
        <w:rPr>
          <w:sz w:val="23"/>
          <w:szCs w:val="23"/>
          <w:lang w:val="lv-LV"/>
        </w:rPr>
        <w:t xml:space="preserve"> dienu laikā no līguma spēkā stāšanās </w:t>
      </w:r>
      <w:r w:rsidR="008A053A" w:rsidRPr="007A3928">
        <w:rPr>
          <w:sz w:val="23"/>
          <w:szCs w:val="23"/>
          <w:lang w:val="lv-LV"/>
        </w:rPr>
        <w:t>un</w:t>
      </w:r>
      <w:r w:rsidR="00430605">
        <w:rPr>
          <w:sz w:val="23"/>
          <w:szCs w:val="23"/>
          <w:lang w:val="lv-LV"/>
        </w:rPr>
        <w:t xml:space="preserve"> </w:t>
      </w:r>
      <w:r w:rsidR="00430605" w:rsidRPr="00DD667B">
        <w:rPr>
          <w:sz w:val="23"/>
          <w:szCs w:val="23"/>
          <w:lang w:val="lv-LV"/>
        </w:rPr>
        <w:t xml:space="preserve">20 (divdesmit) darba dienu laikā </w:t>
      </w:r>
      <w:r w:rsidR="00430605" w:rsidRPr="007A3928">
        <w:rPr>
          <w:sz w:val="23"/>
          <w:szCs w:val="23"/>
          <w:lang w:val="lv-LV"/>
        </w:rPr>
        <w:t xml:space="preserve">pēc Līguma parakstīšanas </w:t>
      </w:r>
      <w:r w:rsidR="00430605">
        <w:rPr>
          <w:sz w:val="23"/>
          <w:szCs w:val="23"/>
          <w:lang w:val="lv-LV"/>
        </w:rPr>
        <w:t>Izpildītājam</w:t>
      </w:r>
      <w:r w:rsidR="00430605" w:rsidRPr="007A3928">
        <w:rPr>
          <w:sz w:val="23"/>
          <w:szCs w:val="23"/>
          <w:lang w:val="lv-LV"/>
        </w:rPr>
        <w:t xml:space="preserve"> jāapseko vis</w:t>
      </w:r>
      <w:r w:rsidR="00430605">
        <w:rPr>
          <w:sz w:val="23"/>
          <w:szCs w:val="23"/>
          <w:lang w:val="lv-LV"/>
        </w:rPr>
        <w:t>i</w:t>
      </w:r>
      <w:r w:rsidR="00430605" w:rsidRPr="007A3928">
        <w:rPr>
          <w:sz w:val="23"/>
          <w:szCs w:val="23"/>
          <w:lang w:val="lv-LV"/>
        </w:rPr>
        <w:t xml:space="preserve"> </w:t>
      </w:r>
      <w:r w:rsidR="00430605">
        <w:rPr>
          <w:sz w:val="23"/>
          <w:szCs w:val="23"/>
          <w:lang w:val="lv-LV"/>
        </w:rPr>
        <w:t>O</w:t>
      </w:r>
      <w:r w:rsidR="00430605" w:rsidRPr="007A3928">
        <w:rPr>
          <w:sz w:val="23"/>
          <w:szCs w:val="23"/>
          <w:lang w:val="lv-LV"/>
        </w:rPr>
        <w:t>bjekt</w:t>
      </w:r>
      <w:r w:rsidR="00430605">
        <w:rPr>
          <w:sz w:val="23"/>
          <w:szCs w:val="23"/>
          <w:lang w:val="lv-LV"/>
        </w:rPr>
        <w:t>i</w:t>
      </w:r>
      <w:r w:rsidR="00430605" w:rsidRPr="007A3928">
        <w:rPr>
          <w:sz w:val="23"/>
          <w:szCs w:val="23"/>
          <w:lang w:val="lv-LV"/>
        </w:rPr>
        <w:t>, jāveic esošās situācijas fotofiksācija un jāparaksta Objekt</w:t>
      </w:r>
      <w:r w:rsidR="00430605">
        <w:rPr>
          <w:sz w:val="23"/>
          <w:szCs w:val="23"/>
          <w:lang w:val="lv-LV"/>
        </w:rPr>
        <w:t>u</w:t>
      </w:r>
      <w:r w:rsidR="00430605" w:rsidRPr="007A3928">
        <w:rPr>
          <w:sz w:val="23"/>
          <w:szCs w:val="23"/>
          <w:lang w:val="lv-LV"/>
        </w:rPr>
        <w:t xml:space="preserve"> apsekošanas forma pirms montāžas darbu veikšanas (3.pielikums</w:t>
      </w:r>
      <w:r w:rsidR="00430605">
        <w:rPr>
          <w:sz w:val="23"/>
          <w:szCs w:val="23"/>
          <w:lang w:val="lv-LV"/>
        </w:rPr>
        <w:t>).</w:t>
      </w:r>
    </w:p>
    <w:p w14:paraId="169E6FC0" w14:textId="5D3775B5" w:rsidR="00A11869" w:rsidRPr="007A3928" w:rsidRDefault="003D2EF9" w:rsidP="00CC0ADE">
      <w:pPr>
        <w:widowControl w:val="0"/>
        <w:numPr>
          <w:ilvl w:val="1"/>
          <w:numId w:val="4"/>
        </w:numPr>
        <w:shd w:val="clear" w:color="auto" w:fill="FFFFFF"/>
        <w:suppressAutoHyphens/>
        <w:autoSpaceDE w:val="0"/>
        <w:spacing w:after="120"/>
        <w:ind w:left="425" w:right="-45" w:hanging="425"/>
        <w:jc w:val="both"/>
        <w:rPr>
          <w:sz w:val="23"/>
          <w:szCs w:val="23"/>
          <w:lang w:val="lv-LV"/>
        </w:rPr>
      </w:pPr>
      <w:r>
        <w:rPr>
          <w:sz w:val="23"/>
          <w:szCs w:val="23"/>
          <w:lang w:val="lv-LV"/>
        </w:rPr>
        <w:t>LED iekārtas</w:t>
      </w:r>
      <w:r w:rsidR="00CD771E" w:rsidRPr="007A3928">
        <w:rPr>
          <w:sz w:val="23"/>
          <w:szCs w:val="23"/>
          <w:lang w:val="lv-LV"/>
        </w:rPr>
        <w:t xml:space="preserve"> </w:t>
      </w:r>
      <w:r w:rsidR="00585D1A" w:rsidRPr="007A3928">
        <w:rPr>
          <w:sz w:val="23"/>
          <w:szCs w:val="23"/>
          <w:lang w:val="lv-LV"/>
        </w:rPr>
        <w:t>j</w:t>
      </w:r>
      <w:r w:rsidR="00110223" w:rsidRPr="007A3928">
        <w:rPr>
          <w:sz w:val="23"/>
          <w:szCs w:val="23"/>
          <w:lang w:val="lv-LV"/>
        </w:rPr>
        <w:t>āuzstāda</w:t>
      </w:r>
      <w:r w:rsidR="00A11869" w:rsidRPr="007A3928">
        <w:rPr>
          <w:sz w:val="23"/>
          <w:szCs w:val="23"/>
          <w:lang w:val="lv-LV"/>
        </w:rPr>
        <w:t xml:space="preserve"> </w:t>
      </w:r>
      <w:r w:rsidR="00430605">
        <w:rPr>
          <w:sz w:val="23"/>
          <w:szCs w:val="23"/>
          <w:lang w:val="lv-LV"/>
        </w:rPr>
        <w:t xml:space="preserve">visos </w:t>
      </w:r>
      <w:r w:rsidR="00110223" w:rsidRPr="007A3928">
        <w:rPr>
          <w:sz w:val="23"/>
          <w:szCs w:val="23"/>
          <w:lang w:val="lv-LV"/>
        </w:rPr>
        <w:t>Objektos</w:t>
      </w:r>
      <w:r w:rsidR="00A11869" w:rsidRPr="007A3928">
        <w:rPr>
          <w:sz w:val="23"/>
          <w:szCs w:val="23"/>
          <w:lang w:val="lv-LV"/>
        </w:rPr>
        <w:t xml:space="preserve"> </w:t>
      </w:r>
      <w:r w:rsidR="00430605">
        <w:rPr>
          <w:sz w:val="23"/>
          <w:szCs w:val="23"/>
          <w:lang w:val="lv-LV"/>
        </w:rPr>
        <w:t>ne vēlāk</w:t>
      </w:r>
      <w:r w:rsidR="00A11869" w:rsidRPr="007A3928">
        <w:rPr>
          <w:sz w:val="23"/>
          <w:szCs w:val="23"/>
          <w:lang w:val="lv-LV"/>
        </w:rPr>
        <w:t xml:space="preserve"> </w:t>
      </w:r>
      <w:r w:rsidR="0067703F" w:rsidRPr="007A3928">
        <w:rPr>
          <w:b/>
          <w:sz w:val="23"/>
          <w:szCs w:val="23"/>
          <w:lang w:val="lv-LV"/>
        </w:rPr>
        <w:t>9</w:t>
      </w:r>
      <w:r w:rsidR="00A11869" w:rsidRPr="007A3928">
        <w:rPr>
          <w:b/>
          <w:sz w:val="23"/>
          <w:szCs w:val="23"/>
          <w:lang w:val="lv-LV"/>
        </w:rPr>
        <w:t xml:space="preserve"> (</w:t>
      </w:r>
      <w:r w:rsidR="0067703F" w:rsidRPr="007A3928">
        <w:rPr>
          <w:b/>
          <w:sz w:val="23"/>
          <w:szCs w:val="23"/>
          <w:lang w:val="lv-LV"/>
        </w:rPr>
        <w:t>deviņu</w:t>
      </w:r>
      <w:r w:rsidR="00A11869" w:rsidRPr="007A3928">
        <w:rPr>
          <w:b/>
          <w:sz w:val="23"/>
          <w:szCs w:val="23"/>
          <w:lang w:val="lv-LV"/>
        </w:rPr>
        <w:t>)</w:t>
      </w:r>
      <w:r w:rsidR="00110223" w:rsidRPr="007A3928">
        <w:rPr>
          <w:b/>
          <w:sz w:val="23"/>
          <w:szCs w:val="23"/>
          <w:lang w:val="lv-LV"/>
        </w:rPr>
        <w:t xml:space="preserve"> mēnešu laikā</w:t>
      </w:r>
      <w:r w:rsidR="00A11869" w:rsidRPr="007A3928">
        <w:rPr>
          <w:sz w:val="23"/>
          <w:szCs w:val="23"/>
          <w:lang w:val="lv-LV"/>
        </w:rPr>
        <w:t xml:space="preserve"> no Līguma </w:t>
      </w:r>
      <w:r w:rsidR="00E5046D" w:rsidRPr="007A3928">
        <w:rPr>
          <w:sz w:val="23"/>
          <w:szCs w:val="23"/>
          <w:lang w:val="lv-LV"/>
        </w:rPr>
        <w:t>spēkā stāšanās</w:t>
      </w:r>
      <w:r w:rsidR="00A11869" w:rsidRPr="007A3928">
        <w:rPr>
          <w:sz w:val="23"/>
          <w:szCs w:val="23"/>
          <w:lang w:val="lv-LV"/>
        </w:rPr>
        <w:t xml:space="preserve"> dienas.</w:t>
      </w:r>
    </w:p>
    <w:p w14:paraId="2F827B91" w14:textId="5368B29A" w:rsidR="00A11869" w:rsidRPr="008F7B0C" w:rsidRDefault="008F7B0C" w:rsidP="008F7B0C">
      <w:pPr>
        <w:widowControl w:val="0"/>
        <w:numPr>
          <w:ilvl w:val="1"/>
          <w:numId w:val="4"/>
        </w:numPr>
        <w:shd w:val="clear" w:color="auto" w:fill="FFFFFF"/>
        <w:suppressAutoHyphens/>
        <w:autoSpaceDE w:val="0"/>
        <w:spacing w:after="120"/>
        <w:ind w:left="425" w:right="-45" w:hanging="425"/>
        <w:jc w:val="both"/>
        <w:rPr>
          <w:sz w:val="23"/>
          <w:szCs w:val="23"/>
          <w:lang w:val="lv-LV"/>
        </w:rPr>
      </w:pPr>
      <w:r w:rsidRPr="008F7B0C">
        <w:rPr>
          <w:bCs/>
          <w:sz w:val="23"/>
          <w:szCs w:val="23"/>
          <w:lang w:val="lv-LV"/>
        </w:rPr>
        <w:lastRenderedPageBreak/>
        <w:t xml:space="preserve">Pakalpojuma sniegšanas un garantijas termiņš </w:t>
      </w:r>
      <w:r w:rsidR="00A11869" w:rsidRPr="007A3928">
        <w:rPr>
          <w:bCs/>
          <w:sz w:val="23"/>
          <w:szCs w:val="23"/>
          <w:lang w:val="lv-LV"/>
        </w:rPr>
        <w:t xml:space="preserve">ir </w:t>
      </w:r>
      <w:r w:rsidR="00CB0825" w:rsidRPr="007A3928">
        <w:rPr>
          <w:b/>
          <w:sz w:val="23"/>
          <w:szCs w:val="23"/>
          <w:lang w:val="lv-LV"/>
        </w:rPr>
        <w:t>84</w:t>
      </w:r>
      <w:r w:rsidR="00A11869" w:rsidRPr="007A3928">
        <w:rPr>
          <w:b/>
          <w:sz w:val="23"/>
          <w:szCs w:val="23"/>
          <w:lang w:val="lv-LV"/>
        </w:rPr>
        <w:t xml:space="preserve"> </w:t>
      </w:r>
      <w:r w:rsidR="008F24B5" w:rsidRPr="007A3928">
        <w:rPr>
          <w:b/>
          <w:bCs/>
          <w:sz w:val="23"/>
          <w:szCs w:val="23"/>
          <w:lang w:val="lv-LV"/>
        </w:rPr>
        <w:t>(</w:t>
      </w:r>
      <w:r w:rsidR="00CB0825" w:rsidRPr="007A3928">
        <w:rPr>
          <w:b/>
          <w:bCs/>
          <w:sz w:val="23"/>
          <w:szCs w:val="23"/>
          <w:lang w:val="lv-LV"/>
        </w:rPr>
        <w:t>astoņdesmit četri</w:t>
      </w:r>
      <w:r w:rsidR="00A11869" w:rsidRPr="007A3928">
        <w:rPr>
          <w:b/>
          <w:bCs/>
          <w:sz w:val="23"/>
          <w:szCs w:val="23"/>
          <w:lang w:val="lv-LV"/>
        </w:rPr>
        <w:t>)</w:t>
      </w:r>
      <w:r w:rsidR="00A11869" w:rsidRPr="007A3928">
        <w:rPr>
          <w:bCs/>
          <w:sz w:val="23"/>
          <w:szCs w:val="23"/>
          <w:lang w:val="lv-LV"/>
        </w:rPr>
        <w:t xml:space="preserve"> </w:t>
      </w:r>
      <w:r w:rsidR="00A11869" w:rsidRPr="007A3928">
        <w:rPr>
          <w:b/>
          <w:bCs/>
          <w:sz w:val="23"/>
          <w:szCs w:val="23"/>
          <w:lang w:val="lv-LV"/>
        </w:rPr>
        <w:t>mēneši</w:t>
      </w:r>
      <w:r w:rsidR="00A11869" w:rsidRPr="007A3928">
        <w:rPr>
          <w:bCs/>
          <w:sz w:val="23"/>
          <w:szCs w:val="23"/>
          <w:lang w:val="lv-LV"/>
        </w:rPr>
        <w:t xml:space="preserve"> no </w:t>
      </w:r>
      <w:r w:rsidR="001931D6">
        <w:rPr>
          <w:bCs/>
          <w:sz w:val="23"/>
          <w:szCs w:val="23"/>
          <w:lang w:val="lv-LV"/>
        </w:rPr>
        <w:t xml:space="preserve">visu </w:t>
      </w:r>
      <w:r w:rsidR="00F94E7D">
        <w:rPr>
          <w:bCs/>
          <w:sz w:val="23"/>
          <w:szCs w:val="23"/>
          <w:lang w:val="lv-LV"/>
        </w:rPr>
        <w:t>LED iekārtu</w:t>
      </w:r>
      <w:r w:rsidR="006876CC" w:rsidRPr="007A3928">
        <w:rPr>
          <w:bCs/>
          <w:sz w:val="23"/>
          <w:szCs w:val="23"/>
          <w:lang w:val="lv-LV"/>
        </w:rPr>
        <w:t xml:space="preserve"> uzstādīšanas brīža </w:t>
      </w:r>
      <w:r w:rsidR="00F94E7D">
        <w:rPr>
          <w:bCs/>
          <w:sz w:val="23"/>
          <w:szCs w:val="23"/>
          <w:lang w:val="lv-LV"/>
        </w:rPr>
        <w:t xml:space="preserve">visos </w:t>
      </w:r>
      <w:r w:rsidR="006876CC" w:rsidRPr="007A3928">
        <w:rPr>
          <w:bCs/>
          <w:sz w:val="23"/>
          <w:szCs w:val="23"/>
          <w:lang w:val="lv-LV"/>
        </w:rPr>
        <w:t>Objektos</w:t>
      </w:r>
      <w:r w:rsidR="00A11869" w:rsidRPr="007A3928">
        <w:rPr>
          <w:bCs/>
          <w:sz w:val="23"/>
          <w:szCs w:val="23"/>
          <w:lang w:val="lv-LV"/>
        </w:rPr>
        <w:t xml:space="preserve">, par ko tiek parakstīts attiecīgs </w:t>
      </w:r>
      <w:r w:rsidR="00F403AD" w:rsidRPr="007A3928">
        <w:rPr>
          <w:bCs/>
          <w:sz w:val="23"/>
          <w:szCs w:val="23"/>
          <w:lang w:val="lv-LV"/>
        </w:rPr>
        <w:t xml:space="preserve">gala </w:t>
      </w:r>
      <w:r w:rsidR="00F35815" w:rsidRPr="007A3928">
        <w:rPr>
          <w:bCs/>
          <w:sz w:val="23"/>
          <w:szCs w:val="23"/>
          <w:lang w:val="lv-LV"/>
        </w:rPr>
        <w:t>pieņemšanas – nodošanas akt</w:t>
      </w:r>
      <w:r w:rsidR="00103362" w:rsidRPr="007A3928">
        <w:rPr>
          <w:bCs/>
          <w:sz w:val="23"/>
          <w:szCs w:val="23"/>
          <w:lang w:val="lv-LV"/>
        </w:rPr>
        <w:t>s</w:t>
      </w:r>
      <w:r w:rsidR="00F35815" w:rsidRPr="007A3928">
        <w:rPr>
          <w:bCs/>
          <w:sz w:val="23"/>
          <w:szCs w:val="23"/>
          <w:lang w:val="lv-LV"/>
        </w:rPr>
        <w:t xml:space="preserve"> par </w:t>
      </w:r>
      <w:r w:rsidR="00F94E7D">
        <w:rPr>
          <w:bCs/>
          <w:sz w:val="23"/>
          <w:szCs w:val="23"/>
          <w:lang w:val="lv-LV"/>
        </w:rPr>
        <w:t>LED iekārtu</w:t>
      </w:r>
      <w:r w:rsidR="00F35815" w:rsidRPr="007A3928">
        <w:rPr>
          <w:bCs/>
          <w:sz w:val="23"/>
          <w:szCs w:val="23"/>
          <w:lang w:val="lv-LV"/>
        </w:rPr>
        <w:t xml:space="preserve"> uzstādīšanu un Pakalpojuma uzsākšanu</w:t>
      </w:r>
      <w:r w:rsidR="00A11869" w:rsidRPr="007A3928">
        <w:rPr>
          <w:sz w:val="23"/>
          <w:szCs w:val="23"/>
          <w:lang w:val="lv-LV"/>
        </w:rPr>
        <w:t>.</w:t>
      </w:r>
      <w:r w:rsidR="00A34BD2" w:rsidRPr="007A3928">
        <w:rPr>
          <w:sz w:val="23"/>
          <w:szCs w:val="23"/>
          <w:lang w:val="lv-LV"/>
        </w:rPr>
        <w:t xml:space="preserve"> </w:t>
      </w:r>
    </w:p>
    <w:p w14:paraId="3BCB3AAD" w14:textId="77777777" w:rsidR="00A11869" w:rsidRPr="007A3928" w:rsidRDefault="00A11869" w:rsidP="00CC0ADE">
      <w:pPr>
        <w:widowControl w:val="0"/>
        <w:numPr>
          <w:ilvl w:val="1"/>
          <w:numId w:val="4"/>
        </w:numPr>
        <w:shd w:val="clear" w:color="auto" w:fill="FFFFFF"/>
        <w:suppressAutoHyphens/>
        <w:autoSpaceDE w:val="0"/>
        <w:spacing w:after="120"/>
        <w:ind w:left="425" w:right="-45" w:hanging="425"/>
        <w:jc w:val="both"/>
        <w:rPr>
          <w:sz w:val="23"/>
          <w:szCs w:val="23"/>
          <w:lang w:val="lv-LV"/>
        </w:rPr>
      </w:pPr>
      <w:r w:rsidRPr="007A3928">
        <w:rPr>
          <w:sz w:val="23"/>
          <w:szCs w:val="23"/>
          <w:lang w:val="lv-LV"/>
        </w:rPr>
        <w:t>Līguma izpildes termiņu neievērošanas gadījumā Puses ir atbildīgas saskaņā ar Līguma nosacījumiem.</w:t>
      </w:r>
    </w:p>
    <w:p w14:paraId="7E96BFE2" w14:textId="77777777" w:rsidR="00A11869" w:rsidRPr="007A3928" w:rsidRDefault="00A11869" w:rsidP="00FA1C1C">
      <w:pPr>
        <w:widowControl w:val="0"/>
        <w:numPr>
          <w:ilvl w:val="0"/>
          <w:numId w:val="5"/>
        </w:numPr>
        <w:suppressAutoHyphens/>
        <w:spacing w:before="240" w:after="240"/>
        <w:ind w:left="0" w:hanging="357"/>
        <w:jc w:val="center"/>
        <w:rPr>
          <w:b/>
          <w:sz w:val="23"/>
          <w:szCs w:val="23"/>
          <w:lang w:val="lv-LV"/>
        </w:rPr>
      </w:pPr>
      <w:r w:rsidRPr="007A3928">
        <w:rPr>
          <w:b/>
          <w:sz w:val="23"/>
          <w:szCs w:val="23"/>
          <w:lang w:val="lv-LV"/>
        </w:rPr>
        <w:t>Pakalpojuma sniegšanas kārtība</w:t>
      </w:r>
    </w:p>
    <w:p w14:paraId="784C346A" w14:textId="2CEF6CE8" w:rsidR="00A11869" w:rsidRPr="007A3928" w:rsidRDefault="0080404C" w:rsidP="00CC0ADE">
      <w:pPr>
        <w:widowControl w:val="0"/>
        <w:numPr>
          <w:ilvl w:val="1"/>
          <w:numId w:val="5"/>
        </w:numPr>
        <w:suppressAutoHyphens/>
        <w:spacing w:after="120"/>
        <w:ind w:left="426" w:hanging="426"/>
        <w:jc w:val="both"/>
        <w:rPr>
          <w:sz w:val="23"/>
          <w:szCs w:val="23"/>
          <w:lang w:val="lv-LV"/>
        </w:rPr>
      </w:pPr>
      <w:r w:rsidRPr="007A3928">
        <w:rPr>
          <w:sz w:val="23"/>
          <w:szCs w:val="23"/>
          <w:lang w:val="lv-LV"/>
        </w:rPr>
        <w:t xml:space="preserve">Izpildītājs piegādā un uzstāda </w:t>
      </w:r>
      <w:r w:rsidR="002C535C">
        <w:rPr>
          <w:sz w:val="23"/>
          <w:szCs w:val="23"/>
          <w:lang w:val="lv-LV"/>
        </w:rPr>
        <w:t>LED iekārt</w:t>
      </w:r>
      <w:r w:rsidR="003D2EF9">
        <w:rPr>
          <w:sz w:val="23"/>
          <w:szCs w:val="23"/>
          <w:lang w:val="lv-LV"/>
        </w:rPr>
        <w:t>as</w:t>
      </w:r>
      <w:r w:rsidRPr="007A3928">
        <w:rPr>
          <w:sz w:val="23"/>
          <w:szCs w:val="23"/>
          <w:lang w:val="lv-LV"/>
        </w:rPr>
        <w:t xml:space="preserve"> Objektos</w:t>
      </w:r>
      <w:r w:rsidR="003C3E8E" w:rsidRPr="007A3928">
        <w:rPr>
          <w:sz w:val="23"/>
          <w:szCs w:val="23"/>
          <w:lang w:val="lv-LV"/>
        </w:rPr>
        <w:t>,</w:t>
      </w:r>
      <w:r w:rsidR="00A11869" w:rsidRPr="007A3928">
        <w:rPr>
          <w:sz w:val="23"/>
          <w:szCs w:val="23"/>
          <w:lang w:val="lv-LV"/>
        </w:rPr>
        <w:t xml:space="preserve"> un Puses savā starpā paraksta </w:t>
      </w:r>
      <w:r w:rsidR="00371B95" w:rsidRPr="007A3928">
        <w:rPr>
          <w:sz w:val="23"/>
          <w:szCs w:val="23"/>
          <w:lang w:val="lv-LV"/>
        </w:rPr>
        <w:t> </w:t>
      </w:r>
      <w:r w:rsidR="006F7D2F" w:rsidRPr="007A3928">
        <w:rPr>
          <w:sz w:val="23"/>
          <w:szCs w:val="23"/>
          <w:lang w:val="lv-LV"/>
        </w:rPr>
        <w:t xml:space="preserve">pieņemšanas – nodošanas aktu par </w:t>
      </w:r>
      <w:r w:rsidR="00F5091C">
        <w:rPr>
          <w:sz w:val="23"/>
          <w:szCs w:val="23"/>
          <w:lang w:val="lv-LV"/>
        </w:rPr>
        <w:t>LED iekārtu</w:t>
      </w:r>
      <w:r w:rsidR="006F7D2F" w:rsidRPr="007A3928">
        <w:rPr>
          <w:sz w:val="23"/>
          <w:szCs w:val="23"/>
          <w:lang w:val="lv-LV"/>
        </w:rPr>
        <w:t xml:space="preserve"> uzstādīšanu </w:t>
      </w:r>
      <w:r w:rsidR="00F403AD" w:rsidRPr="007A3928">
        <w:rPr>
          <w:sz w:val="23"/>
          <w:szCs w:val="23"/>
          <w:lang w:val="lv-LV"/>
        </w:rPr>
        <w:t>katr</w:t>
      </w:r>
      <w:r w:rsidR="003D2EF9">
        <w:rPr>
          <w:sz w:val="23"/>
          <w:szCs w:val="23"/>
          <w:lang w:val="lv-LV"/>
        </w:rPr>
        <w:t>ā</w:t>
      </w:r>
      <w:r w:rsidR="00F403AD" w:rsidRPr="007A3928">
        <w:rPr>
          <w:sz w:val="23"/>
          <w:szCs w:val="23"/>
          <w:lang w:val="lv-LV"/>
        </w:rPr>
        <w:t xml:space="preserve"> </w:t>
      </w:r>
      <w:r w:rsidR="003D2EF9">
        <w:rPr>
          <w:sz w:val="23"/>
          <w:szCs w:val="23"/>
          <w:lang w:val="lv-LV"/>
        </w:rPr>
        <w:t>O</w:t>
      </w:r>
      <w:r w:rsidR="00F403AD" w:rsidRPr="007A3928">
        <w:rPr>
          <w:sz w:val="23"/>
          <w:szCs w:val="23"/>
          <w:lang w:val="lv-LV"/>
        </w:rPr>
        <w:t>bjekt</w:t>
      </w:r>
      <w:r w:rsidR="003D2EF9">
        <w:rPr>
          <w:sz w:val="23"/>
          <w:szCs w:val="23"/>
          <w:lang w:val="lv-LV"/>
        </w:rPr>
        <w:t>ā</w:t>
      </w:r>
      <w:r w:rsidR="000451B4" w:rsidRPr="007A3928">
        <w:rPr>
          <w:sz w:val="23"/>
          <w:szCs w:val="23"/>
          <w:lang w:val="lv-LV"/>
        </w:rPr>
        <w:t>.</w:t>
      </w:r>
      <w:r w:rsidR="00F403AD" w:rsidRPr="007A3928">
        <w:rPr>
          <w:sz w:val="23"/>
          <w:szCs w:val="23"/>
          <w:lang w:val="lv-LV"/>
        </w:rPr>
        <w:t xml:space="preserve"> Pēc </w:t>
      </w:r>
      <w:r w:rsidR="00E871BB">
        <w:rPr>
          <w:sz w:val="23"/>
          <w:szCs w:val="23"/>
          <w:lang w:val="lv-LV"/>
        </w:rPr>
        <w:t xml:space="preserve">visu </w:t>
      </w:r>
      <w:r w:rsidR="00F5091C">
        <w:rPr>
          <w:sz w:val="23"/>
          <w:szCs w:val="23"/>
          <w:lang w:val="lv-LV"/>
        </w:rPr>
        <w:t>LED iekārtu</w:t>
      </w:r>
      <w:r w:rsidR="00F403AD" w:rsidRPr="007A3928">
        <w:rPr>
          <w:sz w:val="23"/>
          <w:szCs w:val="23"/>
          <w:lang w:val="lv-LV"/>
        </w:rPr>
        <w:t xml:space="preserve"> uzstādīšanas visos objektos, puses paraksta gala pieņemšanas – nodošanas aktu</w:t>
      </w:r>
      <w:r w:rsidR="003D2EF9">
        <w:rPr>
          <w:sz w:val="23"/>
          <w:szCs w:val="23"/>
          <w:lang w:val="lv-LV"/>
        </w:rPr>
        <w:t xml:space="preserve"> </w:t>
      </w:r>
      <w:r w:rsidR="003D2EF9" w:rsidRPr="007A3928">
        <w:rPr>
          <w:bCs/>
          <w:sz w:val="23"/>
          <w:szCs w:val="23"/>
          <w:lang w:val="lv-LV"/>
        </w:rPr>
        <w:t xml:space="preserve">par </w:t>
      </w:r>
      <w:r w:rsidR="003D2EF9">
        <w:rPr>
          <w:bCs/>
          <w:sz w:val="23"/>
          <w:szCs w:val="23"/>
          <w:lang w:val="lv-LV"/>
        </w:rPr>
        <w:t>LED iekārtu</w:t>
      </w:r>
      <w:r w:rsidR="003D2EF9" w:rsidRPr="007A3928">
        <w:rPr>
          <w:bCs/>
          <w:sz w:val="23"/>
          <w:szCs w:val="23"/>
          <w:lang w:val="lv-LV"/>
        </w:rPr>
        <w:t xml:space="preserve"> uzstādīšanu un Pakalpojuma uzsākšanu</w:t>
      </w:r>
      <w:r w:rsidR="000451B4" w:rsidRPr="007A3928">
        <w:rPr>
          <w:sz w:val="23"/>
          <w:szCs w:val="23"/>
          <w:lang w:val="lv-LV"/>
        </w:rPr>
        <w:t>.</w:t>
      </w:r>
    </w:p>
    <w:p w14:paraId="1E83B554" w14:textId="0C1F28F1" w:rsidR="00A11869" w:rsidRPr="007A3928" w:rsidRDefault="00A11869" w:rsidP="00CC0ADE">
      <w:pPr>
        <w:widowControl w:val="0"/>
        <w:numPr>
          <w:ilvl w:val="1"/>
          <w:numId w:val="5"/>
        </w:numPr>
        <w:suppressAutoHyphens/>
        <w:spacing w:after="120"/>
        <w:ind w:left="426" w:hanging="426"/>
        <w:jc w:val="both"/>
        <w:rPr>
          <w:sz w:val="23"/>
          <w:szCs w:val="23"/>
          <w:lang w:val="lv-LV"/>
        </w:rPr>
      </w:pPr>
      <w:r w:rsidRPr="007A3928">
        <w:rPr>
          <w:sz w:val="23"/>
          <w:szCs w:val="23"/>
          <w:lang w:val="lv-LV"/>
        </w:rPr>
        <w:t xml:space="preserve">Pirms </w:t>
      </w:r>
      <w:r w:rsidR="001A3F12">
        <w:rPr>
          <w:sz w:val="23"/>
          <w:szCs w:val="23"/>
          <w:lang w:val="lv-LV"/>
        </w:rPr>
        <w:t xml:space="preserve">LED iekārtu </w:t>
      </w:r>
      <w:r w:rsidRPr="007A3928">
        <w:rPr>
          <w:sz w:val="23"/>
          <w:szCs w:val="23"/>
          <w:lang w:val="lv-LV"/>
        </w:rPr>
        <w:t xml:space="preserve">uzstādīšanas, Izpildītājs veic </w:t>
      </w:r>
      <w:r w:rsidR="00866AB6" w:rsidRPr="00866AB6">
        <w:rPr>
          <w:sz w:val="23"/>
          <w:szCs w:val="23"/>
          <w:lang w:val="lv-LV"/>
        </w:rPr>
        <w:t>esošā apgaismojuma demontāžu un utilizāciju</w:t>
      </w:r>
      <w:r w:rsidRPr="007A3928">
        <w:rPr>
          <w:sz w:val="23"/>
          <w:szCs w:val="23"/>
          <w:lang w:val="lv-LV"/>
        </w:rPr>
        <w:t>.</w:t>
      </w:r>
    </w:p>
    <w:p w14:paraId="74FCD902" w14:textId="564F85B4" w:rsidR="00A11869" w:rsidRPr="007A3928" w:rsidRDefault="00F42890" w:rsidP="00CC0ADE">
      <w:pPr>
        <w:widowControl w:val="0"/>
        <w:numPr>
          <w:ilvl w:val="1"/>
          <w:numId w:val="5"/>
        </w:numPr>
        <w:suppressAutoHyphens/>
        <w:spacing w:after="120"/>
        <w:ind w:left="426" w:hanging="426"/>
        <w:jc w:val="both"/>
        <w:rPr>
          <w:sz w:val="23"/>
          <w:szCs w:val="23"/>
          <w:lang w:val="lv-LV"/>
        </w:rPr>
      </w:pPr>
      <w:r w:rsidRPr="007A3928">
        <w:rPr>
          <w:sz w:val="23"/>
          <w:szCs w:val="23"/>
          <w:lang w:val="lv-LV"/>
        </w:rPr>
        <w:t>Gala p</w:t>
      </w:r>
      <w:r w:rsidR="00CC4870" w:rsidRPr="007A3928">
        <w:rPr>
          <w:sz w:val="23"/>
          <w:szCs w:val="23"/>
          <w:lang w:val="lv-LV"/>
        </w:rPr>
        <w:t xml:space="preserve">ieņemšanas – nodošanas akta par </w:t>
      </w:r>
      <w:r w:rsidR="001821A8">
        <w:rPr>
          <w:sz w:val="23"/>
          <w:szCs w:val="23"/>
          <w:lang w:val="lv-LV"/>
        </w:rPr>
        <w:t>LED iekārtu</w:t>
      </w:r>
      <w:r w:rsidR="00CC4870" w:rsidRPr="007A3928">
        <w:rPr>
          <w:sz w:val="23"/>
          <w:szCs w:val="23"/>
          <w:lang w:val="lv-LV"/>
        </w:rPr>
        <w:t xml:space="preserve"> uzstādīšanu un Pakalpojuma uzsākšanu</w:t>
      </w:r>
      <w:r w:rsidR="00A11869" w:rsidRPr="007A3928">
        <w:rPr>
          <w:sz w:val="23"/>
          <w:szCs w:val="23"/>
          <w:lang w:val="lv-LV"/>
        </w:rPr>
        <w:t xml:space="preserve"> parakstīšana apliecina, ka:</w:t>
      </w:r>
    </w:p>
    <w:p w14:paraId="231E0801" w14:textId="73ABF5DB" w:rsidR="00A11869" w:rsidRPr="007A3928" w:rsidRDefault="00A11869" w:rsidP="00CC0ADE">
      <w:pPr>
        <w:widowControl w:val="0"/>
        <w:numPr>
          <w:ilvl w:val="2"/>
          <w:numId w:val="5"/>
        </w:numPr>
        <w:tabs>
          <w:tab w:val="clear" w:pos="426"/>
          <w:tab w:val="left" w:pos="0"/>
        </w:tabs>
        <w:suppressAutoHyphens/>
        <w:spacing w:after="120"/>
        <w:ind w:left="1134"/>
        <w:jc w:val="both"/>
        <w:rPr>
          <w:sz w:val="23"/>
          <w:szCs w:val="23"/>
          <w:lang w:val="lv-LV"/>
        </w:rPr>
      </w:pPr>
      <w:r w:rsidRPr="007A3928">
        <w:rPr>
          <w:sz w:val="23"/>
          <w:szCs w:val="23"/>
          <w:lang w:val="lv-LV"/>
        </w:rPr>
        <w:t xml:space="preserve">Pasūtītājs ir pārliecinājies par </w:t>
      </w:r>
      <w:r w:rsidR="001821A8">
        <w:rPr>
          <w:sz w:val="23"/>
          <w:szCs w:val="23"/>
          <w:lang w:val="lv-LV"/>
        </w:rPr>
        <w:t>LED iekārtu</w:t>
      </w:r>
      <w:r w:rsidRPr="007A3928">
        <w:rPr>
          <w:sz w:val="23"/>
          <w:szCs w:val="23"/>
          <w:lang w:val="lv-LV"/>
        </w:rPr>
        <w:t xml:space="preserve"> atbilstību Izpildītāja piedāvājumam; </w:t>
      </w:r>
    </w:p>
    <w:p w14:paraId="5225E5F4" w14:textId="1A10AE15" w:rsidR="00A11869" w:rsidRPr="007A3928" w:rsidRDefault="00A11869" w:rsidP="00CC0ADE">
      <w:pPr>
        <w:widowControl w:val="0"/>
        <w:numPr>
          <w:ilvl w:val="2"/>
          <w:numId w:val="5"/>
        </w:numPr>
        <w:tabs>
          <w:tab w:val="clear" w:pos="426"/>
          <w:tab w:val="left" w:pos="0"/>
        </w:tabs>
        <w:suppressAutoHyphens/>
        <w:spacing w:after="120"/>
        <w:ind w:left="1134"/>
        <w:jc w:val="both"/>
        <w:rPr>
          <w:sz w:val="23"/>
          <w:szCs w:val="23"/>
          <w:lang w:val="lv-LV"/>
        </w:rPr>
      </w:pPr>
      <w:r w:rsidRPr="007A3928">
        <w:rPr>
          <w:sz w:val="23"/>
          <w:szCs w:val="23"/>
          <w:lang w:val="lv-LV"/>
        </w:rPr>
        <w:t xml:space="preserve">Pasūtītājs ir iepazinies ar </w:t>
      </w:r>
      <w:r w:rsidR="001821A8">
        <w:rPr>
          <w:sz w:val="23"/>
          <w:szCs w:val="23"/>
          <w:lang w:val="lv-LV"/>
        </w:rPr>
        <w:t>LED iekārtu</w:t>
      </w:r>
      <w:r w:rsidRPr="007A3928">
        <w:rPr>
          <w:sz w:val="23"/>
          <w:szCs w:val="23"/>
          <w:lang w:val="lv-LV"/>
        </w:rPr>
        <w:t xml:space="preserve"> dokumentāciju, </w:t>
      </w:r>
      <w:r w:rsidR="0055535B">
        <w:rPr>
          <w:sz w:val="23"/>
          <w:szCs w:val="23"/>
          <w:lang w:val="lv-LV"/>
        </w:rPr>
        <w:t>LED iekārtu</w:t>
      </w:r>
      <w:r w:rsidRPr="007A3928">
        <w:rPr>
          <w:sz w:val="23"/>
          <w:szCs w:val="23"/>
          <w:lang w:val="lv-LV"/>
        </w:rPr>
        <w:t xml:space="preserve"> faktisko stāvokli un gaismas kvalitāti;  </w:t>
      </w:r>
    </w:p>
    <w:p w14:paraId="12F3A872" w14:textId="4A382AF2" w:rsidR="00A11869" w:rsidRPr="007A3928" w:rsidRDefault="00D368F7" w:rsidP="00CC0ADE">
      <w:pPr>
        <w:widowControl w:val="0"/>
        <w:numPr>
          <w:ilvl w:val="2"/>
          <w:numId w:val="5"/>
        </w:numPr>
        <w:tabs>
          <w:tab w:val="clear" w:pos="426"/>
          <w:tab w:val="left" w:pos="0"/>
        </w:tabs>
        <w:suppressAutoHyphens/>
        <w:spacing w:after="120"/>
        <w:ind w:left="1134"/>
        <w:jc w:val="both"/>
        <w:rPr>
          <w:sz w:val="23"/>
          <w:szCs w:val="23"/>
          <w:lang w:val="lv-LV"/>
        </w:rPr>
      </w:pPr>
      <w:r>
        <w:rPr>
          <w:sz w:val="23"/>
          <w:szCs w:val="23"/>
          <w:lang w:val="lv-LV"/>
        </w:rPr>
        <w:t>LED iekārtas</w:t>
      </w:r>
      <w:r w:rsidR="00A11869" w:rsidRPr="007A3928">
        <w:rPr>
          <w:sz w:val="23"/>
          <w:szCs w:val="23"/>
          <w:lang w:val="lv-LV"/>
        </w:rPr>
        <w:t xml:space="preserve"> ir piegādāt</w:t>
      </w:r>
      <w:r>
        <w:rPr>
          <w:sz w:val="23"/>
          <w:szCs w:val="23"/>
          <w:lang w:val="lv-LV"/>
        </w:rPr>
        <w:t>as</w:t>
      </w:r>
      <w:r w:rsidR="00A11869" w:rsidRPr="007A3928">
        <w:rPr>
          <w:sz w:val="23"/>
          <w:szCs w:val="23"/>
          <w:lang w:val="lv-LV"/>
        </w:rPr>
        <w:t xml:space="preserve"> un uzstā</w:t>
      </w:r>
      <w:r w:rsidR="00A274E6" w:rsidRPr="007A3928">
        <w:rPr>
          <w:sz w:val="23"/>
          <w:szCs w:val="23"/>
          <w:lang w:val="lv-LV"/>
        </w:rPr>
        <w:t>dīt</w:t>
      </w:r>
      <w:r>
        <w:rPr>
          <w:sz w:val="23"/>
          <w:szCs w:val="23"/>
          <w:lang w:val="lv-LV"/>
        </w:rPr>
        <w:t>a</w:t>
      </w:r>
      <w:r w:rsidR="00A274E6" w:rsidRPr="007A3928">
        <w:rPr>
          <w:sz w:val="23"/>
          <w:szCs w:val="23"/>
          <w:lang w:val="lv-LV"/>
        </w:rPr>
        <w:t xml:space="preserve">s atbilstoši Līguma </w:t>
      </w:r>
      <w:r w:rsidR="008B72EC" w:rsidRPr="007A3928">
        <w:rPr>
          <w:sz w:val="23"/>
          <w:szCs w:val="23"/>
          <w:lang w:val="lv-LV"/>
        </w:rPr>
        <w:t>un normatīvo aktu prasībām</w:t>
      </w:r>
      <w:r w:rsidR="00A274E6" w:rsidRPr="007A3928">
        <w:rPr>
          <w:sz w:val="23"/>
          <w:szCs w:val="23"/>
          <w:lang w:val="lv-LV"/>
        </w:rPr>
        <w:t>;</w:t>
      </w:r>
    </w:p>
    <w:p w14:paraId="2891D8FC" w14:textId="79E39B53" w:rsidR="00A274E6" w:rsidRPr="007A3928" w:rsidRDefault="00EE0E14" w:rsidP="00CC0ADE">
      <w:pPr>
        <w:widowControl w:val="0"/>
        <w:numPr>
          <w:ilvl w:val="2"/>
          <w:numId w:val="5"/>
        </w:numPr>
        <w:tabs>
          <w:tab w:val="clear" w:pos="426"/>
          <w:tab w:val="left" w:pos="0"/>
        </w:tabs>
        <w:suppressAutoHyphens/>
        <w:spacing w:after="120"/>
        <w:ind w:left="1134"/>
        <w:jc w:val="both"/>
        <w:rPr>
          <w:sz w:val="23"/>
          <w:szCs w:val="23"/>
          <w:lang w:val="lv-LV"/>
        </w:rPr>
      </w:pPr>
      <w:r w:rsidRPr="007A3928">
        <w:rPr>
          <w:bCs/>
          <w:sz w:val="23"/>
          <w:szCs w:val="23"/>
          <w:lang w:val="lv-LV"/>
        </w:rPr>
        <w:t>sākas</w:t>
      </w:r>
      <w:r w:rsidR="00CC4870" w:rsidRPr="007A3928">
        <w:rPr>
          <w:bCs/>
          <w:sz w:val="23"/>
          <w:szCs w:val="23"/>
          <w:lang w:val="lv-LV"/>
        </w:rPr>
        <w:t xml:space="preserve"> šajā līguma noteiktais</w:t>
      </w:r>
      <w:r w:rsidR="00A274E6" w:rsidRPr="007A3928">
        <w:rPr>
          <w:bCs/>
          <w:sz w:val="23"/>
          <w:szCs w:val="23"/>
          <w:lang w:val="lv-LV"/>
        </w:rPr>
        <w:t xml:space="preserve"> </w:t>
      </w:r>
      <w:r w:rsidR="00D368F7">
        <w:rPr>
          <w:bCs/>
          <w:sz w:val="23"/>
          <w:szCs w:val="23"/>
          <w:lang w:val="lv-LV"/>
        </w:rPr>
        <w:t>P</w:t>
      </w:r>
      <w:r w:rsidR="00A274E6" w:rsidRPr="007A3928">
        <w:rPr>
          <w:bCs/>
          <w:sz w:val="23"/>
          <w:szCs w:val="23"/>
          <w:lang w:val="lv-LV"/>
        </w:rPr>
        <w:t>akalpojuma sniegšanas laiks</w:t>
      </w:r>
      <w:r w:rsidRPr="007A3928">
        <w:rPr>
          <w:bCs/>
          <w:sz w:val="23"/>
          <w:szCs w:val="23"/>
          <w:lang w:val="lv-LV"/>
        </w:rPr>
        <w:t>.</w:t>
      </w:r>
    </w:p>
    <w:p w14:paraId="7E3DFE88" w14:textId="69736AB8" w:rsidR="00A11869" w:rsidRPr="007A3928" w:rsidRDefault="00A11869" w:rsidP="00A3337D">
      <w:pPr>
        <w:widowControl w:val="0"/>
        <w:numPr>
          <w:ilvl w:val="1"/>
          <w:numId w:val="5"/>
        </w:numPr>
        <w:suppressAutoHyphens/>
        <w:spacing w:after="120"/>
        <w:ind w:left="426" w:hanging="426"/>
        <w:jc w:val="both"/>
        <w:rPr>
          <w:sz w:val="23"/>
          <w:szCs w:val="23"/>
          <w:lang w:val="lv-LV"/>
        </w:rPr>
      </w:pPr>
      <w:r w:rsidRPr="007A3928">
        <w:rPr>
          <w:sz w:val="23"/>
          <w:szCs w:val="23"/>
          <w:lang w:val="lv-LV"/>
        </w:rPr>
        <w:t xml:space="preserve">Izpildītājs bez papildus maksas nodrošina </w:t>
      </w:r>
      <w:r w:rsidR="009378B3">
        <w:rPr>
          <w:sz w:val="23"/>
          <w:szCs w:val="23"/>
          <w:lang w:val="lv-LV"/>
        </w:rPr>
        <w:t>LED iekārtu</w:t>
      </w:r>
      <w:r w:rsidRPr="007A3928">
        <w:rPr>
          <w:sz w:val="23"/>
          <w:szCs w:val="23"/>
          <w:lang w:val="lv-LV"/>
        </w:rPr>
        <w:t xml:space="preserve"> apkopi 1 (vienu) reizi gadā Pušu saskaņotā laikā un iesniedz Pasūtītāja pārstāvim apkopes atskaiti. </w:t>
      </w:r>
      <w:r w:rsidR="00A3337D" w:rsidRPr="007A3928">
        <w:rPr>
          <w:sz w:val="23"/>
          <w:szCs w:val="23"/>
          <w:lang w:val="lv-LV"/>
        </w:rPr>
        <w:t xml:space="preserve">Pēdējā </w:t>
      </w:r>
      <w:r w:rsidR="009378B3">
        <w:rPr>
          <w:sz w:val="23"/>
          <w:szCs w:val="23"/>
          <w:lang w:val="lv-LV"/>
        </w:rPr>
        <w:t>LED iekārtu</w:t>
      </w:r>
      <w:r w:rsidR="00A3337D" w:rsidRPr="007A3928">
        <w:rPr>
          <w:sz w:val="23"/>
          <w:szCs w:val="23"/>
          <w:lang w:val="lv-LV"/>
        </w:rPr>
        <w:t xml:space="preserve"> apkope tiek veikta ne ātrāk kā 3 (trīs) mēnešus pirms Līguma beigu termiņa.</w:t>
      </w:r>
    </w:p>
    <w:p w14:paraId="2B5A9015" w14:textId="0096B243" w:rsidR="00A11869" w:rsidRPr="007A3928" w:rsidRDefault="009378B3" w:rsidP="00CC0ADE">
      <w:pPr>
        <w:widowControl w:val="0"/>
        <w:numPr>
          <w:ilvl w:val="1"/>
          <w:numId w:val="5"/>
        </w:numPr>
        <w:suppressAutoHyphens/>
        <w:spacing w:after="120"/>
        <w:ind w:left="426" w:hanging="426"/>
        <w:jc w:val="both"/>
        <w:rPr>
          <w:sz w:val="23"/>
          <w:szCs w:val="23"/>
          <w:lang w:val="lv-LV"/>
        </w:rPr>
      </w:pPr>
      <w:r>
        <w:rPr>
          <w:sz w:val="23"/>
          <w:szCs w:val="23"/>
          <w:lang w:val="lv-LV"/>
        </w:rPr>
        <w:t>LED iekārtu</w:t>
      </w:r>
      <w:r w:rsidR="00A11869" w:rsidRPr="007A3928">
        <w:rPr>
          <w:sz w:val="23"/>
          <w:szCs w:val="23"/>
          <w:lang w:val="lv-LV"/>
        </w:rPr>
        <w:t xml:space="preserve"> apkopē ietilpst: </w:t>
      </w:r>
    </w:p>
    <w:p w14:paraId="4C564607" w14:textId="77777777" w:rsidR="00A11869" w:rsidRPr="007A3928" w:rsidRDefault="00A11869" w:rsidP="00CC0ADE">
      <w:pPr>
        <w:widowControl w:val="0"/>
        <w:numPr>
          <w:ilvl w:val="2"/>
          <w:numId w:val="5"/>
        </w:numPr>
        <w:tabs>
          <w:tab w:val="clear" w:pos="426"/>
          <w:tab w:val="left" w:pos="-142"/>
          <w:tab w:val="left" w:pos="0"/>
        </w:tabs>
        <w:suppressAutoHyphens/>
        <w:spacing w:after="120"/>
        <w:ind w:left="1134"/>
        <w:jc w:val="both"/>
        <w:rPr>
          <w:sz w:val="23"/>
          <w:szCs w:val="23"/>
          <w:lang w:val="lv-LV"/>
        </w:rPr>
      </w:pPr>
      <w:r w:rsidRPr="007A3928">
        <w:rPr>
          <w:sz w:val="23"/>
          <w:szCs w:val="23"/>
          <w:lang w:val="lv-LV"/>
        </w:rPr>
        <w:t>visu gaismekļu vizuāla pārbaude, nepieciešamības gadījumā notīrīšana;</w:t>
      </w:r>
    </w:p>
    <w:p w14:paraId="24C95090" w14:textId="544D5A3C" w:rsidR="00A11869" w:rsidRPr="007A3928" w:rsidRDefault="00A11869" w:rsidP="00CC0ADE">
      <w:pPr>
        <w:widowControl w:val="0"/>
        <w:numPr>
          <w:ilvl w:val="2"/>
          <w:numId w:val="5"/>
        </w:numPr>
        <w:tabs>
          <w:tab w:val="clear" w:pos="426"/>
          <w:tab w:val="left" w:pos="-142"/>
          <w:tab w:val="left" w:pos="0"/>
        </w:tabs>
        <w:suppressAutoHyphens/>
        <w:spacing w:after="120"/>
        <w:ind w:left="1134"/>
        <w:jc w:val="both"/>
        <w:rPr>
          <w:sz w:val="23"/>
          <w:szCs w:val="23"/>
          <w:lang w:val="lv-LV"/>
        </w:rPr>
      </w:pPr>
      <w:r w:rsidRPr="007A3928">
        <w:rPr>
          <w:sz w:val="23"/>
          <w:szCs w:val="23"/>
          <w:lang w:val="lv-LV"/>
        </w:rPr>
        <w:t>visu gaismekļu darbības pārbaude</w:t>
      </w:r>
      <w:r w:rsidR="009A23FA" w:rsidRPr="007A3928">
        <w:rPr>
          <w:sz w:val="23"/>
          <w:szCs w:val="23"/>
          <w:lang w:val="lv-LV"/>
        </w:rPr>
        <w:t>, ja nepieciešams nomaiņa</w:t>
      </w:r>
      <w:r w:rsidRPr="007A3928">
        <w:rPr>
          <w:sz w:val="23"/>
          <w:szCs w:val="23"/>
          <w:lang w:val="lv-LV"/>
        </w:rPr>
        <w:t>;</w:t>
      </w:r>
    </w:p>
    <w:p w14:paraId="5A246BDE" w14:textId="77777777" w:rsidR="00A11869" w:rsidRPr="007A3928" w:rsidRDefault="00A11869" w:rsidP="00CC0ADE">
      <w:pPr>
        <w:widowControl w:val="0"/>
        <w:numPr>
          <w:ilvl w:val="2"/>
          <w:numId w:val="5"/>
        </w:numPr>
        <w:tabs>
          <w:tab w:val="clear" w:pos="426"/>
          <w:tab w:val="left" w:pos="-142"/>
          <w:tab w:val="left" w:pos="0"/>
        </w:tabs>
        <w:suppressAutoHyphens/>
        <w:spacing w:after="120"/>
        <w:ind w:left="1134"/>
        <w:jc w:val="both"/>
        <w:rPr>
          <w:sz w:val="23"/>
          <w:szCs w:val="23"/>
          <w:lang w:val="lv-LV"/>
        </w:rPr>
      </w:pPr>
      <w:r w:rsidRPr="007A3928">
        <w:rPr>
          <w:sz w:val="23"/>
          <w:szCs w:val="23"/>
          <w:lang w:val="lv-LV"/>
        </w:rPr>
        <w:t>selektīva elektronikas un v</w:t>
      </w:r>
      <w:r w:rsidR="00B53F24" w:rsidRPr="007A3928">
        <w:rPr>
          <w:sz w:val="23"/>
          <w:szCs w:val="23"/>
          <w:lang w:val="lv-LV"/>
        </w:rPr>
        <w:t>adības bloka pārbaude;</w:t>
      </w:r>
    </w:p>
    <w:p w14:paraId="424B0F65" w14:textId="77777777" w:rsidR="00B53F24" w:rsidRPr="00721DD4" w:rsidRDefault="00B53F24" w:rsidP="00CC0ADE">
      <w:pPr>
        <w:widowControl w:val="0"/>
        <w:numPr>
          <w:ilvl w:val="2"/>
          <w:numId w:val="5"/>
        </w:numPr>
        <w:tabs>
          <w:tab w:val="clear" w:pos="426"/>
          <w:tab w:val="left" w:pos="-142"/>
          <w:tab w:val="left" w:pos="0"/>
        </w:tabs>
        <w:suppressAutoHyphens/>
        <w:spacing w:after="120"/>
        <w:ind w:left="1134"/>
        <w:jc w:val="both"/>
        <w:rPr>
          <w:sz w:val="23"/>
          <w:szCs w:val="23"/>
          <w:lang w:val="lv-LV"/>
        </w:rPr>
      </w:pPr>
      <w:r w:rsidRPr="007A3928">
        <w:rPr>
          <w:sz w:val="23"/>
          <w:szCs w:val="23"/>
          <w:lang w:val="lv-LV"/>
        </w:rPr>
        <w:t xml:space="preserve">citi </w:t>
      </w:r>
      <w:r w:rsidRPr="00721DD4">
        <w:rPr>
          <w:sz w:val="23"/>
          <w:szCs w:val="23"/>
          <w:lang w:val="lv-LV"/>
        </w:rPr>
        <w:t>uzdevumi, kas izriet no šī līguma un tehniskās specifikācijas.</w:t>
      </w:r>
    </w:p>
    <w:p w14:paraId="03572B5A" w14:textId="41D87917" w:rsidR="00721DD4" w:rsidRPr="00721DD4" w:rsidRDefault="00F02196" w:rsidP="00721DD4">
      <w:pPr>
        <w:widowControl w:val="0"/>
        <w:numPr>
          <w:ilvl w:val="1"/>
          <w:numId w:val="5"/>
        </w:numPr>
        <w:shd w:val="clear" w:color="auto" w:fill="FFFFFF"/>
        <w:suppressAutoHyphens/>
        <w:autoSpaceDE w:val="0"/>
        <w:spacing w:before="120" w:after="120"/>
        <w:ind w:left="426" w:right="-45" w:hanging="426"/>
        <w:jc w:val="both"/>
        <w:rPr>
          <w:sz w:val="23"/>
          <w:szCs w:val="23"/>
          <w:lang w:val="lv-LV"/>
        </w:rPr>
      </w:pPr>
      <w:r w:rsidRPr="00721DD4">
        <w:rPr>
          <w:sz w:val="23"/>
          <w:szCs w:val="23"/>
          <w:lang w:val="lv-LV"/>
        </w:rPr>
        <w:t>Enerģijas ietaupījums, kas jāpanāk Pakalpojuma ietvaros tiek noteikts atbilstoši Izpildītāja piedāvāto LED ierīču parametriem un konkursā iesniegtajai tāmei (</w:t>
      </w:r>
      <w:r w:rsidR="004E1ABB">
        <w:rPr>
          <w:sz w:val="23"/>
          <w:szCs w:val="23"/>
          <w:lang w:val="lv-LV"/>
        </w:rPr>
        <w:t xml:space="preserve">Izpildītāja piedāvājums, </w:t>
      </w:r>
      <w:r w:rsidRPr="00721DD4">
        <w:rPr>
          <w:sz w:val="23"/>
          <w:szCs w:val="23"/>
          <w:lang w:val="lv-LV"/>
        </w:rPr>
        <w:t xml:space="preserve">2.pielikums). Atbilstība enerģijas ietaupījuma rādītājam, pārskats par </w:t>
      </w:r>
      <w:r w:rsidR="00F259DC">
        <w:rPr>
          <w:sz w:val="23"/>
          <w:szCs w:val="23"/>
          <w:lang w:val="lv-LV"/>
        </w:rPr>
        <w:t>P</w:t>
      </w:r>
      <w:r w:rsidRPr="00721DD4">
        <w:rPr>
          <w:sz w:val="23"/>
          <w:szCs w:val="23"/>
          <w:lang w:val="lv-LV"/>
        </w:rPr>
        <w:t>akalpojuma sniegšanas rezultātiem tiek fiksēts 3.4. punktā noteiktajā servisa apkopes atskaitē.</w:t>
      </w:r>
    </w:p>
    <w:p w14:paraId="6270482B" w14:textId="77777777" w:rsidR="00721DD4" w:rsidRPr="00721DD4" w:rsidRDefault="00F02196" w:rsidP="00721DD4">
      <w:pPr>
        <w:widowControl w:val="0"/>
        <w:numPr>
          <w:ilvl w:val="1"/>
          <w:numId w:val="5"/>
        </w:numPr>
        <w:shd w:val="clear" w:color="auto" w:fill="FFFFFF"/>
        <w:suppressAutoHyphens/>
        <w:autoSpaceDE w:val="0"/>
        <w:spacing w:before="120" w:after="120"/>
        <w:ind w:left="426" w:right="-45" w:hanging="426"/>
        <w:jc w:val="both"/>
        <w:rPr>
          <w:sz w:val="23"/>
          <w:szCs w:val="23"/>
          <w:lang w:val="lv-LV"/>
        </w:rPr>
      </w:pPr>
      <w:r w:rsidRPr="00721DD4">
        <w:rPr>
          <w:sz w:val="23"/>
          <w:szCs w:val="23"/>
          <w:lang w:val="lv-LV"/>
        </w:rPr>
        <w:t xml:space="preserve">Līgumā noteiktā Izpildītāja kontaktpersona nodrošina Pasūtītājam bezmaksas konsultācijas par </w:t>
      </w:r>
      <w:r w:rsidRPr="00721DD4">
        <w:rPr>
          <w:bCs/>
          <w:sz w:val="23"/>
          <w:szCs w:val="23"/>
          <w:lang w:val="lv-LV"/>
        </w:rPr>
        <w:t>LED iekārtām</w:t>
      </w:r>
      <w:r w:rsidRPr="00721DD4">
        <w:rPr>
          <w:sz w:val="23"/>
          <w:szCs w:val="23"/>
          <w:lang w:val="lv-LV"/>
        </w:rPr>
        <w:t xml:space="preserve"> un to lietošanu darba dienās no plkst. 9.00 līdz plkst. 18.00.</w:t>
      </w:r>
    </w:p>
    <w:p w14:paraId="40C9ED4E" w14:textId="77777777" w:rsidR="00721DD4" w:rsidRPr="00721DD4" w:rsidRDefault="00F02196" w:rsidP="00721DD4">
      <w:pPr>
        <w:widowControl w:val="0"/>
        <w:numPr>
          <w:ilvl w:val="1"/>
          <w:numId w:val="5"/>
        </w:numPr>
        <w:shd w:val="clear" w:color="auto" w:fill="FFFFFF"/>
        <w:suppressAutoHyphens/>
        <w:autoSpaceDE w:val="0"/>
        <w:spacing w:before="120" w:after="120"/>
        <w:ind w:left="426" w:right="-45" w:hanging="426"/>
        <w:jc w:val="both"/>
        <w:rPr>
          <w:sz w:val="23"/>
          <w:szCs w:val="23"/>
          <w:lang w:val="lv-LV"/>
        </w:rPr>
      </w:pPr>
      <w:r w:rsidRPr="00721DD4">
        <w:rPr>
          <w:sz w:val="23"/>
          <w:szCs w:val="23"/>
          <w:lang w:val="lv-LV"/>
        </w:rPr>
        <w:t xml:space="preserve">Izpildītājs apliecina, ka preces un materiāli, kas tiks pielietoti </w:t>
      </w:r>
      <w:r w:rsidRPr="00721DD4">
        <w:rPr>
          <w:bCs/>
          <w:sz w:val="23"/>
          <w:szCs w:val="23"/>
          <w:lang w:val="lv-LV"/>
        </w:rPr>
        <w:t>LED iekārtu</w:t>
      </w:r>
      <w:r w:rsidRPr="00721DD4">
        <w:rPr>
          <w:sz w:val="23"/>
          <w:szCs w:val="23"/>
          <w:lang w:val="lv-LV"/>
        </w:rPr>
        <w:t xml:space="preserve"> uzstādīšanā un Pakalpojuma izpildē, ir jauni un nelietoti, kā arī tie atbilst Latvijas Republikas normatīvajos aktos noteiktajām prasībām.</w:t>
      </w:r>
    </w:p>
    <w:p w14:paraId="15F3B781" w14:textId="3EF10E9A" w:rsidR="00A11869" w:rsidRPr="00721DD4" w:rsidRDefault="00A11869" w:rsidP="00721DD4">
      <w:pPr>
        <w:widowControl w:val="0"/>
        <w:numPr>
          <w:ilvl w:val="1"/>
          <w:numId w:val="5"/>
        </w:numPr>
        <w:shd w:val="clear" w:color="auto" w:fill="FFFFFF"/>
        <w:suppressAutoHyphens/>
        <w:autoSpaceDE w:val="0"/>
        <w:spacing w:before="120" w:after="120"/>
        <w:ind w:left="426" w:right="-45" w:hanging="426"/>
        <w:jc w:val="both"/>
        <w:rPr>
          <w:sz w:val="23"/>
          <w:szCs w:val="23"/>
          <w:lang w:val="lv-LV"/>
        </w:rPr>
      </w:pPr>
      <w:r w:rsidRPr="00721DD4">
        <w:rPr>
          <w:sz w:val="23"/>
          <w:szCs w:val="23"/>
          <w:lang w:val="lv-LV"/>
        </w:rPr>
        <w:t>Puses ir atbildīgas par Līgumā norādīto saistību pildīšanu un Latvijas Republikā spēkā esošo normatīvo aktu ievērošanu. Pušu saistības pret otru Pusi vai trešajām personām ietver atbildību par zaudējumiem, kas nodarīti otrajai Pusei vai trešajām personām saskaņā ar Latvijas Republikā spēkā esošajiem normatīvajiem aktiem.</w:t>
      </w:r>
    </w:p>
    <w:p w14:paraId="41D39DF0" w14:textId="77777777" w:rsidR="00A11869" w:rsidRPr="007A3928" w:rsidRDefault="00A11869" w:rsidP="00FA1C1C">
      <w:pPr>
        <w:widowControl w:val="0"/>
        <w:numPr>
          <w:ilvl w:val="0"/>
          <w:numId w:val="5"/>
        </w:numPr>
        <w:suppressAutoHyphens/>
        <w:spacing w:before="240" w:after="240"/>
        <w:ind w:left="357" w:hanging="357"/>
        <w:jc w:val="center"/>
        <w:rPr>
          <w:b/>
          <w:sz w:val="23"/>
          <w:szCs w:val="23"/>
          <w:lang w:val="lv-LV"/>
        </w:rPr>
      </w:pPr>
      <w:r w:rsidRPr="007A3928">
        <w:rPr>
          <w:b/>
          <w:sz w:val="23"/>
          <w:szCs w:val="23"/>
          <w:lang w:val="lv-LV"/>
        </w:rPr>
        <w:t>Pasūtītāja saistības</w:t>
      </w:r>
    </w:p>
    <w:p w14:paraId="6E5EE45D" w14:textId="77777777" w:rsidR="00A11869" w:rsidRPr="007A3928" w:rsidRDefault="00A11869" w:rsidP="00CC0ADE">
      <w:pPr>
        <w:widowControl w:val="0"/>
        <w:numPr>
          <w:ilvl w:val="1"/>
          <w:numId w:val="5"/>
        </w:numPr>
        <w:shd w:val="clear" w:color="auto" w:fill="FFFFFF"/>
        <w:tabs>
          <w:tab w:val="left" w:pos="426"/>
        </w:tabs>
        <w:suppressAutoHyphens/>
        <w:autoSpaceDE w:val="0"/>
        <w:spacing w:after="120"/>
        <w:ind w:right="-46"/>
        <w:jc w:val="both"/>
        <w:rPr>
          <w:sz w:val="23"/>
          <w:szCs w:val="23"/>
          <w:lang w:val="lv-LV"/>
        </w:rPr>
      </w:pPr>
      <w:r w:rsidRPr="007A3928">
        <w:rPr>
          <w:sz w:val="23"/>
          <w:szCs w:val="23"/>
          <w:lang w:val="lv-LV"/>
        </w:rPr>
        <w:t>Pasūtītājs apņemas:</w:t>
      </w:r>
    </w:p>
    <w:p w14:paraId="496BBE5E" w14:textId="77777777" w:rsidR="00A11869" w:rsidRPr="007A3928" w:rsidRDefault="00A11869" w:rsidP="00CC0ADE">
      <w:pPr>
        <w:widowControl w:val="0"/>
        <w:numPr>
          <w:ilvl w:val="2"/>
          <w:numId w:val="5"/>
        </w:numPr>
        <w:shd w:val="clear" w:color="auto" w:fill="FFFFFF"/>
        <w:suppressAutoHyphens/>
        <w:autoSpaceDE w:val="0"/>
        <w:spacing w:after="120"/>
        <w:ind w:left="993" w:right="-46" w:hanging="567"/>
        <w:jc w:val="both"/>
        <w:rPr>
          <w:sz w:val="23"/>
          <w:szCs w:val="23"/>
          <w:lang w:val="lv-LV"/>
        </w:rPr>
      </w:pPr>
      <w:r w:rsidRPr="007A3928">
        <w:rPr>
          <w:sz w:val="23"/>
          <w:szCs w:val="23"/>
          <w:lang w:val="lv-LV"/>
        </w:rPr>
        <w:t>korekti sagatavot darba vidi;</w:t>
      </w:r>
    </w:p>
    <w:p w14:paraId="4572FC48" w14:textId="3271BC2B" w:rsidR="00A11869" w:rsidRPr="007A3928" w:rsidRDefault="00A11869" w:rsidP="00CC0ADE">
      <w:pPr>
        <w:widowControl w:val="0"/>
        <w:numPr>
          <w:ilvl w:val="2"/>
          <w:numId w:val="5"/>
        </w:numPr>
        <w:shd w:val="clear" w:color="auto" w:fill="FFFFFF"/>
        <w:suppressAutoHyphens/>
        <w:autoSpaceDE w:val="0"/>
        <w:spacing w:after="120"/>
        <w:ind w:left="993" w:right="-46" w:hanging="567"/>
        <w:jc w:val="both"/>
        <w:rPr>
          <w:sz w:val="23"/>
          <w:szCs w:val="23"/>
          <w:lang w:val="lv-LV"/>
        </w:rPr>
      </w:pPr>
      <w:r w:rsidRPr="007A3928">
        <w:rPr>
          <w:sz w:val="23"/>
          <w:szCs w:val="23"/>
          <w:lang w:val="lv-LV"/>
        </w:rPr>
        <w:lastRenderedPageBreak/>
        <w:t>nodrošināt Iz</w:t>
      </w:r>
      <w:r w:rsidR="003D35BA" w:rsidRPr="007A3928">
        <w:rPr>
          <w:sz w:val="23"/>
          <w:szCs w:val="23"/>
          <w:lang w:val="lv-LV"/>
        </w:rPr>
        <w:t>pildītāja brīvu piekļuvi Objektie</w:t>
      </w:r>
      <w:r w:rsidR="00883348" w:rsidRPr="007A3928">
        <w:rPr>
          <w:sz w:val="23"/>
          <w:szCs w:val="23"/>
          <w:lang w:val="lv-LV"/>
        </w:rPr>
        <w:t xml:space="preserve">m, Objektu gatavību </w:t>
      </w:r>
      <w:r w:rsidR="00EB132C">
        <w:rPr>
          <w:sz w:val="23"/>
          <w:szCs w:val="23"/>
          <w:lang w:val="lv-LV"/>
        </w:rPr>
        <w:t>LED iekārtu</w:t>
      </w:r>
      <w:r w:rsidRPr="007A3928">
        <w:rPr>
          <w:sz w:val="23"/>
          <w:szCs w:val="23"/>
          <w:lang w:val="lv-LV"/>
        </w:rPr>
        <w:t xml:space="preserve"> uzstādīšanai, pārbaudīšanai, kārtējai apkopei un defektu novēršanai jebkurā laikā;</w:t>
      </w:r>
    </w:p>
    <w:p w14:paraId="674531B7" w14:textId="143793F9" w:rsidR="00A11869" w:rsidRPr="007A3928" w:rsidRDefault="00A11869" w:rsidP="00CC0ADE">
      <w:pPr>
        <w:widowControl w:val="0"/>
        <w:numPr>
          <w:ilvl w:val="2"/>
          <w:numId w:val="5"/>
        </w:numPr>
        <w:shd w:val="clear" w:color="auto" w:fill="FFFFFF"/>
        <w:suppressAutoHyphens/>
        <w:autoSpaceDE w:val="0"/>
        <w:spacing w:after="120"/>
        <w:ind w:left="993" w:right="-46" w:hanging="567"/>
        <w:jc w:val="both"/>
        <w:rPr>
          <w:sz w:val="23"/>
          <w:szCs w:val="23"/>
          <w:lang w:val="lv-LV"/>
        </w:rPr>
      </w:pPr>
      <w:r w:rsidRPr="007A3928">
        <w:rPr>
          <w:sz w:val="23"/>
          <w:szCs w:val="23"/>
          <w:lang w:val="lv-LV"/>
        </w:rPr>
        <w:t>uzņemties visus</w:t>
      </w:r>
      <w:r w:rsidR="00883348" w:rsidRPr="007A3928">
        <w:rPr>
          <w:sz w:val="23"/>
          <w:szCs w:val="23"/>
          <w:lang w:val="lv-LV"/>
        </w:rPr>
        <w:t xml:space="preserve"> riskus, kas saistīti ar Objektu</w:t>
      </w:r>
      <w:r w:rsidRPr="007A3928">
        <w:rPr>
          <w:sz w:val="23"/>
          <w:szCs w:val="23"/>
          <w:lang w:val="lv-LV"/>
        </w:rPr>
        <w:t xml:space="preserve"> vai </w:t>
      </w:r>
      <w:r w:rsidR="00EB132C">
        <w:rPr>
          <w:sz w:val="23"/>
          <w:szCs w:val="23"/>
          <w:lang w:val="lv-LV"/>
        </w:rPr>
        <w:t>LED iekārtu</w:t>
      </w:r>
      <w:r w:rsidRPr="007A3928">
        <w:rPr>
          <w:sz w:val="23"/>
          <w:szCs w:val="23"/>
          <w:lang w:val="lv-LV"/>
        </w:rPr>
        <w:t xml:space="preserve"> bojājumiem, pilnīgu vai daļēju bojāeju, nozaudēšanu, zādzību, laupīšanu</w:t>
      </w:r>
      <w:r w:rsidR="00EB132C">
        <w:rPr>
          <w:sz w:val="23"/>
          <w:szCs w:val="23"/>
          <w:lang w:val="lv-LV"/>
        </w:rPr>
        <w:t xml:space="preserve"> u.c.</w:t>
      </w:r>
      <w:r w:rsidRPr="007A3928">
        <w:rPr>
          <w:sz w:val="23"/>
          <w:szCs w:val="23"/>
          <w:lang w:val="lv-LV"/>
        </w:rPr>
        <w:t>;</w:t>
      </w:r>
    </w:p>
    <w:p w14:paraId="621BA4F8" w14:textId="08B5F17C" w:rsidR="001B0041" w:rsidRPr="007A3928" w:rsidRDefault="001B0041" w:rsidP="00CC0ADE">
      <w:pPr>
        <w:widowControl w:val="0"/>
        <w:numPr>
          <w:ilvl w:val="2"/>
          <w:numId w:val="5"/>
        </w:numPr>
        <w:shd w:val="clear" w:color="auto" w:fill="FFFFFF"/>
        <w:suppressAutoHyphens/>
        <w:autoSpaceDE w:val="0"/>
        <w:spacing w:after="120"/>
        <w:ind w:left="993" w:right="-46" w:hanging="567"/>
        <w:jc w:val="both"/>
        <w:rPr>
          <w:sz w:val="23"/>
          <w:szCs w:val="23"/>
          <w:lang w:val="lv-LV"/>
        </w:rPr>
      </w:pPr>
      <w:r w:rsidRPr="007A3928">
        <w:rPr>
          <w:sz w:val="23"/>
          <w:szCs w:val="23"/>
          <w:lang w:val="lv-LV"/>
        </w:rPr>
        <w:t>informēt Izpildītāju par plānotajiem renovācijas vai citiem būvdarbiem Objektos, kuru izpildes gaitā var rasties nepieciešamība veikt uzstādīto gaismekļu demontāžu, pārvietošanu vai pagaidu noņemšanu</w:t>
      </w:r>
      <w:r w:rsidR="00D64D6E">
        <w:rPr>
          <w:sz w:val="23"/>
          <w:szCs w:val="23"/>
          <w:lang w:val="lv-LV"/>
        </w:rPr>
        <w:t>. Tādā gadījumā tiek slēgta atsevišķa vienošanās</w:t>
      </w:r>
      <w:r w:rsidRPr="007A3928">
        <w:rPr>
          <w:sz w:val="23"/>
          <w:szCs w:val="23"/>
          <w:lang w:val="lv-LV"/>
        </w:rPr>
        <w:t>;</w:t>
      </w:r>
    </w:p>
    <w:p w14:paraId="64913855" w14:textId="3271F130" w:rsidR="00A11869" w:rsidRPr="007A3928" w:rsidRDefault="00A11869" w:rsidP="00CC0ADE">
      <w:pPr>
        <w:widowControl w:val="0"/>
        <w:numPr>
          <w:ilvl w:val="2"/>
          <w:numId w:val="5"/>
        </w:numPr>
        <w:shd w:val="clear" w:color="auto" w:fill="FFFFFF"/>
        <w:suppressAutoHyphens/>
        <w:autoSpaceDE w:val="0"/>
        <w:spacing w:after="120"/>
        <w:ind w:left="993" w:right="-46" w:hanging="567"/>
        <w:jc w:val="both"/>
        <w:rPr>
          <w:sz w:val="23"/>
          <w:szCs w:val="23"/>
          <w:lang w:val="lv-LV"/>
        </w:rPr>
      </w:pPr>
      <w:r w:rsidRPr="007A3928">
        <w:rPr>
          <w:sz w:val="23"/>
          <w:szCs w:val="23"/>
          <w:lang w:val="lv-LV"/>
        </w:rPr>
        <w:t xml:space="preserve">tiklīdz tas ir iespējams, informēt Izpildītāju, ja </w:t>
      </w:r>
      <w:r w:rsidR="00137BB2">
        <w:rPr>
          <w:sz w:val="23"/>
          <w:szCs w:val="23"/>
          <w:lang w:val="lv-LV"/>
        </w:rPr>
        <w:t>LED iekārtas</w:t>
      </w:r>
      <w:r w:rsidRPr="007A3928">
        <w:rPr>
          <w:sz w:val="23"/>
          <w:szCs w:val="23"/>
          <w:lang w:val="lv-LV"/>
        </w:rPr>
        <w:t xml:space="preserve"> tiek iznīcināt</w:t>
      </w:r>
      <w:r w:rsidR="00137BB2">
        <w:rPr>
          <w:sz w:val="23"/>
          <w:szCs w:val="23"/>
          <w:lang w:val="lv-LV"/>
        </w:rPr>
        <w:t>as</w:t>
      </w:r>
      <w:r w:rsidRPr="007A3928">
        <w:rPr>
          <w:sz w:val="23"/>
          <w:szCs w:val="23"/>
          <w:lang w:val="lv-LV"/>
        </w:rPr>
        <w:t>, sabojāt</w:t>
      </w:r>
      <w:r w:rsidR="00137BB2">
        <w:rPr>
          <w:sz w:val="23"/>
          <w:szCs w:val="23"/>
          <w:lang w:val="lv-LV"/>
        </w:rPr>
        <w:t>as</w:t>
      </w:r>
      <w:r w:rsidRPr="007A3928">
        <w:rPr>
          <w:sz w:val="23"/>
          <w:szCs w:val="23"/>
          <w:lang w:val="lv-LV"/>
        </w:rPr>
        <w:t>, pazaudēt</w:t>
      </w:r>
      <w:r w:rsidR="00137BB2">
        <w:rPr>
          <w:sz w:val="23"/>
          <w:szCs w:val="23"/>
          <w:lang w:val="lv-LV"/>
        </w:rPr>
        <w:t>as</w:t>
      </w:r>
      <w:r w:rsidRPr="007A3928">
        <w:rPr>
          <w:sz w:val="23"/>
          <w:szCs w:val="23"/>
          <w:lang w:val="lv-LV"/>
        </w:rPr>
        <w:t xml:space="preserve"> vai nozagt</w:t>
      </w:r>
      <w:r w:rsidR="00137BB2">
        <w:rPr>
          <w:sz w:val="23"/>
          <w:szCs w:val="23"/>
          <w:lang w:val="lv-LV"/>
        </w:rPr>
        <w:t>s,</w:t>
      </w:r>
      <w:r w:rsidRPr="007A3928">
        <w:rPr>
          <w:sz w:val="23"/>
          <w:szCs w:val="23"/>
          <w:lang w:val="lv-LV"/>
        </w:rPr>
        <w:t xml:space="preserve"> vai iestājas kāds cits notikums, kas apdraud vai, pēc saprātīga vērtējuma, var apdraudēt Līguma izpildi zvanot uz Izpildītāja norādīto telefona numuru vai nosūtot paziņojumu uz Izpildītāja norādīto e-pasta adresi;</w:t>
      </w:r>
    </w:p>
    <w:p w14:paraId="322B0293" w14:textId="77777777" w:rsidR="00A11869" w:rsidRPr="007A3928" w:rsidRDefault="00A11869" w:rsidP="00CC0ADE">
      <w:pPr>
        <w:widowControl w:val="0"/>
        <w:numPr>
          <w:ilvl w:val="1"/>
          <w:numId w:val="5"/>
        </w:numPr>
        <w:shd w:val="clear" w:color="auto" w:fill="FFFFFF"/>
        <w:tabs>
          <w:tab w:val="left" w:pos="426"/>
        </w:tabs>
        <w:suppressAutoHyphens/>
        <w:autoSpaceDE w:val="0"/>
        <w:spacing w:after="120"/>
        <w:ind w:right="-46"/>
        <w:jc w:val="both"/>
        <w:rPr>
          <w:sz w:val="23"/>
          <w:szCs w:val="23"/>
          <w:lang w:val="lv-LV"/>
        </w:rPr>
      </w:pPr>
      <w:r w:rsidRPr="007A3928">
        <w:rPr>
          <w:sz w:val="23"/>
          <w:szCs w:val="23"/>
          <w:lang w:val="lv-LV"/>
        </w:rPr>
        <w:t>Pasūtītājs ir tiesīgs:</w:t>
      </w:r>
    </w:p>
    <w:p w14:paraId="370E983F" w14:textId="77777777" w:rsidR="00A11869" w:rsidRDefault="00A11869" w:rsidP="00CC0ADE">
      <w:pPr>
        <w:numPr>
          <w:ilvl w:val="2"/>
          <w:numId w:val="5"/>
        </w:numPr>
        <w:suppressAutoHyphens/>
        <w:spacing w:after="120"/>
        <w:ind w:left="993" w:hanging="567"/>
        <w:jc w:val="both"/>
        <w:rPr>
          <w:sz w:val="23"/>
          <w:szCs w:val="23"/>
          <w:lang w:val="lv-LV"/>
        </w:rPr>
      </w:pPr>
      <w:r w:rsidRPr="007A3928">
        <w:rPr>
          <w:sz w:val="23"/>
          <w:szCs w:val="23"/>
          <w:lang w:val="lv-LV"/>
        </w:rPr>
        <w:t>visā Līguma izpildes laikā kontrolēt Līguma noteikumu izpildi;</w:t>
      </w:r>
    </w:p>
    <w:p w14:paraId="5620BB18" w14:textId="52492922" w:rsidR="003C6684" w:rsidRPr="007A3928" w:rsidRDefault="003C6684" w:rsidP="00CC0ADE">
      <w:pPr>
        <w:numPr>
          <w:ilvl w:val="2"/>
          <w:numId w:val="5"/>
        </w:numPr>
        <w:suppressAutoHyphens/>
        <w:spacing w:after="120"/>
        <w:ind w:left="993" w:hanging="567"/>
        <w:jc w:val="both"/>
        <w:rPr>
          <w:sz w:val="23"/>
          <w:szCs w:val="23"/>
          <w:lang w:val="lv-LV"/>
        </w:rPr>
      </w:pPr>
      <w:r w:rsidRPr="003C6684">
        <w:rPr>
          <w:bCs/>
          <w:iCs/>
          <w:sz w:val="23"/>
          <w:szCs w:val="23"/>
          <w:lang w:val="lv-LV"/>
        </w:rPr>
        <w:t xml:space="preserve">pieprasīt </w:t>
      </w:r>
      <w:r>
        <w:rPr>
          <w:bCs/>
          <w:iCs/>
          <w:sz w:val="23"/>
          <w:szCs w:val="23"/>
          <w:lang w:val="lv-LV"/>
        </w:rPr>
        <w:t>izpildītājam</w:t>
      </w:r>
      <w:r w:rsidRPr="003C6684">
        <w:rPr>
          <w:bCs/>
          <w:iCs/>
          <w:sz w:val="23"/>
          <w:szCs w:val="23"/>
          <w:lang w:val="lv-LV"/>
        </w:rPr>
        <w:t xml:space="preserve"> iesniegt dokumentus par preces (kā gala produkta) vai pakalpojuma izcelsmi, piemēram, apliecinājumu par preces izcelsmes valsti, informāciju par preces ražotāju, ražošanas vietu, ražošanas procesa aprakstu, nodarbināto pilsonību un citus pierādījumus, kas pamato</w:t>
      </w:r>
      <w:r>
        <w:rPr>
          <w:bCs/>
          <w:iCs/>
          <w:sz w:val="23"/>
          <w:szCs w:val="23"/>
          <w:lang w:val="lv-LV"/>
        </w:rPr>
        <w:t xml:space="preserve"> preču un </w:t>
      </w:r>
      <w:proofErr w:type="spellStart"/>
      <w:r>
        <w:rPr>
          <w:bCs/>
          <w:iCs/>
          <w:sz w:val="23"/>
          <w:szCs w:val="23"/>
          <w:lang w:val="lv-LV"/>
        </w:rPr>
        <w:t>paklapojumu</w:t>
      </w:r>
      <w:proofErr w:type="spellEnd"/>
      <w:r w:rsidRPr="003C6684">
        <w:rPr>
          <w:bCs/>
          <w:iCs/>
          <w:sz w:val="23"/>
          <w:szCs w:val="23"/>
          <w:lang w:val="lv-LV"/>
        </w:rPr>
        <w:t xml:space="preserve"> izcelsmi</w:t>
      </w:r>
      <w:r>
        <w:rPr>
          <w:bCs/>
          <w:iCs/>
          <w:sz w:val="23"/>
          <w:szCs w:val="23"/>
          <w:lang w:val="lv-LV"/>
        </w:rPr>
        <w:t>.</w:t>
      </w:r>
    </w:p>
    <w:p w14:paraId="45F3705E" w14:textId="77777777" w:rsidR="00E453E7" w:rsidRPr="007A3928" w:rsidRDefault="00E453E7" w:rsidP="00CC0ADE">
      <w:pPr>
        <w:numPr>
          <w:ilvl w:val="2"/>
          <w:numId w:val="5"/>
        </w:numPr>
        <w:suppressAutoHyphens/>
        <w:spacing w:after="120"/>
        <w:ind w:left="993" w:hanging="567"/>
        <w:jc w:val="both"/>
        <w:rPr>
          <w:sz w:val="23"/>
          <w:szCs w:val="23"/>
          <w:lang w:val="lv-LV"/>
        </w:rPr>
      </w:pPr>
      <w:r w:rsidRPr="007A3928">
        <w:rPr>
          <w:sz w:val="23"/>
          <w:szCs w:val="23"/>
          <w:lang w:val="lv-LV"/>
        </w:rPr>
        <w:t>konstatējot nekvalitatīvi veiktu Pakalpojumu, trūkumus vai defektus, pieaicinot Izpildītāja pilnvaroto pārstāvi, sastādīt defektu aktu un iesniegt Izpildītājam rakstisku pretenziju, kurā norādīti konstatētie defekti un/vai trūkumi un neatbilstību novēršanas termiņi;</w:t>
      </w:r>
    </w:p>
    <w:p w14:paraId="272AAAEE" w14:textId="1857894C" w:rsidR="00A11869" w:rsidRPr="007A3928" w:rsidRDefault="00A11869" w:rsidP="00CC0ADE">
      <w:pPr>
        <w:numPr>
          <w:ilvl w:val="2"/>
          <w:numId w:val="5"/>
        </w:numPr>
        <w:suppressAutoHyphens/>
        <w:spacing w:after="120"/>
        <w:ind w:left="993" w:hanging="567"/>
        <w:jc w:val="both"/>
        <w:rPr>
          <w:sz w:val="23"/>
          <w:szCs w:val="23"/>
          <w:lang w:val="lv-LV"/>
        </w:rPr>
      </w:pPr>
      <w:r w:rsidRPr="007A3928">
        <w:rPr>
          <w:sz w:val="23"/>
          <w:szCs w:val="23"/>
          <w:lang w:val="lv-LV"/>
        </w:rPr>
        <w:t xml:space="preserve">veikt </w:t>
      </w:r>
      <w:r w:rsidR="00466491">
        <w:rPr>
          <w:sz w:val="23"/>
          <w:szCs w:val="23"/>
          <w:lang w:val="lv-LV"/>
        </w:rPr>
        <w:t>LED iekārtu</w:t>
      </w:r>
      <w:r w:rsidRPr="007A3928">
        <w:rPr>
          <w:sz w:val="23"/>
          <w:szCs w:val="23"/>
          <w:lang w:val="lv-LV"/>
        </w:rPr>
        <w:t xml:space="preserve"> nomaiņu, apkalpošanu vai uzstādīšanu, bez iepriekšējas saskaņošanas ar Izpildītāju, </w:t>
      </w:r>
      <w:r w:rsidR="00466491" w:rsidRPr="00466491">
        <w:rPr>
          <w:sz w:val="23"/>
          <w:szCs w:val="23"/>
          <w:lang w:val="lv-LV"/>
        </w:rPr>
        <w:t>ja Izpildītājs 3 (trīs) darba dienu laikā no informācijas saņemšanas par LED iekārtu defektiem nav novērsis LED iekārtu defektus, kuru apjoms pārsniedz 5% (piecus procentus) no LED iekārtu vienību skaita. Šajā gadījumā Izpildītājs atlīdzina Pasūtītājam visas izmaksas un zaudējumus, kas Pasūtītājam radušies LED iekārtu defektu nenovēršanas rezultātā</w:t>
      </w:r>
      <w:r w:rsidRPr="007A3928">
        <w:rPr>
          <w:sz w:val="23"/>
          <w:szCs w:val="23"/>
          <w:lang w:val="lv-LV"/>
        </w:rPr>
        <w:t>. Izmaksu aprēķins veidojas no materiālu cenas un vienas speciālista darba stundas cenas;</w:t>
      </w:r>
    </w:p>
    <w:p w14:paraId="2AEC2BB4" w14:textId="6825F4B3" w:rsidR="00DC7328" w:rsidRPr="007A3928" w:rsidRDefault="00466491" w:rsidP="00E453E7">
      <w:pPr>
        <w:numPr>
          <w:ilvl w:val="2"/>
          <w:numId w:val="5"/>
        </w:numPr>
        <w:suppressAutoHyphens/>
        <w:spacing w:after="120"/>
        <w:ind w:left="993" w:hanging="567"/>
        <w:jc w:val="both"/>
        <w:rPr>
          <w:sz w:val="23"/>
          <w:szCs w:val="23"/>
          <w:lang w:val="lv-LV"/>
        </w:rPr>
      </w:pPr>
      <w:r w:rsidRPr="00466491">
        <w:rPr>
          <w:sz w:val="23"/>
          <w:szCs w:val="23"/>
          <w:lang w:val="lv-LV"/>
        </w:rPr>
        <w:t>ražotāja vai Izpildītāja darbību rezultātā radušos defektu novēršanai izmantot citas (Izpildītāja nepiedāvātu) Tehniskajai specifikācijai (Līguma 2. pielikums) atbilstošas LED iekārtas</w:t>
      </w:r>
      <w:r w:rsidR="00E453E7" w:rsidRPr="007A3928">
        <w:rPr>
          <w:sz w:val="23"/>
          <w:szCs w:val="23"/>
          <w:lang w:val="lv-LV"/>
        </w:rPr>
        <w:t>.</w:t>
      </w:r>
    </w:p>
    <w:p w14:paraId="4155578E" w14:textId="77777777" w:rsidR="00A11869" w:rsidRPr="007A3928" w:rsidRDefault="00A11869" w:rsidP="00CC0ADE">
      <w:pPr>
        <w:widowControl w:val="0"/>
        <w:numPr>
          <w:ilvl w:val="1"/>
          <w:numId w:val="5"/>
        </w:numPr>
        <w:shd w:val="clear" w:color="auto" w:fill="FFFFFF"/>
        <w:suppressAutoHyphens/>
        <w:autoSpaceDE w:val="0"/>
        <w:spacing w:after="120"/>
        <w:ind w:left="426" w:right="-46" w:hanging="426"/>
        <w:jc w:val="both"/>
        <w:rPr>
          <w:sz w:val="23"/>
          <w:szCs w:val="23"/>
          <w:lang w:val="lv-LV"/>
        </w:rPr>
      </w:pPr>
      <w:r w:rsidRPr="007A3928">
        <w:rPr>
          <w:sz w:val="23"/>
          <w:szCs w:val="23"/>
          <w:lang w:val="lv-LV"/>
        </w:rPr>
        <w:t xml:space="preserve">Pasūtītāja kontaktpersona Līguma izpildē: </w:t>
      </w:r>
      <w:r w:rsidRPr="007A3928">
        <w:rPr>
          <w:i/>
          <w:iCs/>
          <w:sz w:val="23"/>
          <w:szCs w:val="23"/>
          <w:lang w:val="lv-LV"/>
        </w:rPr>
        <w:t>___________ (amats, vārds, uzvārds</w:t>
      </w:r>
      <w:r w:rsidRPr="007A3928">
        <w:rPr>
          <w:sz w:val="23"/>
          <w:szCs w:val="23"/>
          <w:lang w:val="lv-LV"/>
        </w:rPr>
        <w:t xml:space="preserve">), tālruņa        Nr. </w:t>
      </w:r>
      <w:r w:rsidRPr="007A3928">
        <w:rPr>
          <w:i/>
          <w:iCs/>
          <w:sz w:val="23"/>
          <w:szCs w:val="23"/>
          <w:lang w:val="lv-LV"/>
        </w:rPr>
        <w:t>______________</w:t>
      </w:r>
      <w:r w:rsidRPr="007A3928">
        <w:rPr>
          <w:iCs/>
          <w:sz w:val="23"/>
          <w:szCs w:val="23"/>
          <w:lang w:val="lv-LV"/>
        </w:rPr>
        <w:t xml:space="preserve">, </w:t>
      </w:r>
      <w:r w:rsidRPr="007A3928">
        <w:rPr>
          <w:sz w:val="23"/>
          <w:szCs w:val="23"/>
          <w:lang w:val="lv-LV"/>
        </w:rPr>
        <w:t>e-pasta adrese: ________________.</w:t>
      </w:r>
    </w:p>
    <w:p w14:paraId="020CC126" w14:textId="77777777" w:rsidR="00A11869" w:rsidRPr="007A3928" w:rsidRDefault="00A11869" w:rsidP="00C641DF">
      <w:pPr>
        <w:widowControl w:val="0"/>
        <w:numPr>
          <w:ilvl w:val="0"/>
          <w:numId w:val="5"/>
        </w:numPr>
        <w:suppressAutoHyphens/>
        <w:spacing w:before="240" w:after="240"/>
        <w:ind w:left="357" w:hanging="357"/>
        <w:jc w:val="center"/>
        <w:rPr>
          <w:b/>
          <w:sz w:val="23"/>
          <w:szCs w:val="23"/>
          <w:lang w:val="lv-LV"/>
        </w:rPr>
      </w:pPr>
      <w:r w:rsidRPr="007A3928">
        <w:rPr>
          <w:b/>
          <w:sz w:val="23"/>
          <w:szCs w:val="23"/>
          <w:lang w:val="lv-LV"/>
        </w:rPr>
        <w:t>Izpildītāja saistības</w:t>
      </w:r>
    </w:p>
    <w:p w14:paraId="3E5A8B1F" w14:textId="77777777" w:rsidR="00A11869" w:rsidRPr="00CD600D" w:rsidRDefault="00A11869" w:rsidP="00CC0ADE">
      <w:pPr>
        <w:widowControl w:val="0"/>
        <w:numPr>
          <w:ilvl w:val="1"/>
          <w:numId w:val="5"/>
        </w:numPr>
        <w:shd w:val="clear" w:color="auto" w:fill="FFFFFF"/>
        <w:suppressAutoHyphens/>
        <w:autoSpaceDE w:val="0"/>
        <w:spacing w:after="120"/>
        <w:ind w:left="567" w:right="-45" w:hanging="567"/>
        <w:jc w:val="both"/>
        <w:rPr>
          <w:sz w:val="23"/>
          <w:szCs w:val="23"/>
          <w:lang w:val="lv-LV"/>
        </w:rPr>
      </w:pPr>
      <w:r w:rsidRPr="007A3928">
        <w:rPr>
          <w:sz w:val="23"/>
          <w:szCs w:val="23"/>
          <w:lang w:val="lv-LV"/>
        </w:rPr>
        <w:t xml:space="preserve">Izpildītājam jānodrošina </w:t>
      </w:r>
      <w:r w:rsidRPr="007A3928">
        <w:rPr>
          <w:bCs/>
          <w:sz w:val="23"/>
          <w:szCs w:val="23"/>
          <w:lang w:val="lv-LV"/>
        </w:rPr>
        <w:t>nepieciešamās speciālās atļaujas un sertifikāti Līgumā noteiktā Pakalpojuma veikšanai. Ja gadījumā rodas situācija, kad Izpildītājs pats nevar veikt Pakalpojumu, tas Pakalpojuma sniegšanu deleģēs tikai tādiem apakšuzņēmējiem, kuri ir saņēmuši Latvijas Republikas normatīvajos aktos noteiktās atļaujas vai sertifikātus uzticētās Pakalpojuma daļas veikšanai, vienlaikus uzņemoties pilnu atbildību par piesaistīto apakšuzņēmēju darbu.</w:t>
      </w:r>
    </w:p>
    <w:p w14:paraId="28FE073F" w14:textId="280AB70D" w:rsidR="00CD600D" w:rsidRPr="007A3928" w:rsidRDefault="00CD600D" w:rsidP="00CC0ADE">
      <w:pPr>
        <w:widowControl w:val="0"/>
        <w:numPr>
          <w:ilvl w:val="1"/>
          <w:numId w:val="5"/>
        </w:numPr>
        <w:shd w:val="clear" w:color="auto" w:fill="FFFFFF"/>
        <w:suppressAutoHyphens/>
        <w:autoSpaceDE w:val="0"/>
        <w:spacing w:after="120"/>
        <w:ind w:left="567" w:right="-45" w:hanging="567"/>
        <w:jc w:val="both"/>
        <w:rPr>
          <w:sz w:val="23"/>
          <w:szCs w:val="23"/>
          <w:lang w:val="lv-LV"/>
        </w:rPr>
      </w:pPr>
      <w:r>
        <w:rPr>
          <w:rFonts w:eastAsia="Calibri"/>
          <w:bCs/>
          <w:sz w:val="23"/>
          <w:szCs w:val="23"/>
          <w:lang w:val="lv-LV"/>
        </w:rPr>
        <w:t>Izpildītājs</w:t>
      </w:r>
      <w:r w:rsidRPr="00BC1800">
        <w:rPr>
          <w:rFonts w:eastAsia="Calibri"/>
          <w:bCs/>
          <w:sz w:val="23"/>
          <w:szCs w:val="23"/>
          <w:lang w:val="lv-LV"/>
        </w:rPr>
        <w:t xml:space="preserve"> nodrošina, lai iepirkuma līguma izpildē netiek ietvertas Krievijas Federācijas un Baltkrievijas Republikas izcelsmes preces un pakalpojumi, atbilstoši iepirkumu uzraudzības biroja vadlīnijām https://www.iub.gov.lv/lv/332-iepirkuma-dokumentu-saturs-forma#treso-valstu-ierobezosana-iepirkumos</w:t>
      </w:r>
      <w:r>
        <w:rPr>
          <w:rFonts w:eastAsia="Calibri"/>
          <w:bCs/>
          <w:sz w:val="23"/>
          <w:szCs w:val="23"/>
          <w:lang w:val="lv-LV"/>
        </w:rPr>
        <w:t>.</w:t>
      </w:r>
    </w:p>
    <w:p w14:paraId="32980692" w14:textId="4601BAB4" w:rsidR="00A11869" w:rsidRPr="007A3928" w:rsidRDefault="00A11869" w:rsidP="00CC0ADE">
      <w:pPr>
        <w:widowControl w:val="0"/>
        <w:numPr>
          <w:ilvl w:val="1"/>
          <w:numId w:val="5"/>
        </w:numPr>
        <w:shd w:val="clear" w:color="auto" w:fill="FFFFFF"/>
        <w:suppressAutoHyphens/>
        <w:autoSpaceDE w:val="0"/>
        <w:spacing w:after="120"/>
        <w:ind w:left="567" w:right="-45" w:hanging="567"/>
        <w:jc w:val="both"/>
        <w:rPr>
          <w:sz w:val="23"/>
          <w:szCs w:val="23"/>
          <w:lang w:val="lv-LV"/>
        </w:rPr>
      </w:pPr>
      <w:r w:rsidRPr="007A3928">
        <w:rPr>
          <w:sz w:val="23"/>
          <w:szCs w:val="23"/>
          <w:lang w:val="lv-LV"/>
        </w:rPr>
        <w:t>Izpildītājs apņemas nodrošināt Pakalpojuma savlaicīgu un kvalitatīvu izpildi,</w:t>
      </w:r>
      <w:r w:rsidR="00A00D66" w:rsidRPr="007A3928">
        <w:rPr>
          <w:sz w:val="23"/>
          <w:szCs w:val="23"/>
          <w:lang w:val="lv-LV"/>
        </w:rPr>
        <w:t xml:space="preserve"> precīzi</w:t>
      </w:r>
      <w:r w:rsidR="00D37660" w:rsidRPr="007A3928">
        <w:rPr>
          <w:sz w:val="23"/>
          <w:szCs w:val="23"/>
          <w:lang w:val="lv-LV"/>
        </w:rPr>
        <w:t xml:space="preserve"> kā ir norādījis savā Atklātam konkursam iesniegtajā tehniskajā piedāvājumā,</w:t>
      </w:r>
      <w:r w:rsidRPr="007A3928">
        <w:rPr>
          <w:sz w:val="23"/>
          <w:szCs w:val="23"/>
          <w:lang w:val="lv-LV"/>
        </w:rPr>
        <w:t xml:space="preserve"> kā arī nekavējoties ziņot Pasūtītājam par gadījumiem vai apstākļiem, kas kavē vai var kavēt Pakalpojuma </w:t>
      </w:r>
      <w:r w:rsidRPr="007A3928">
        <w:rPr>
          <w:sz w:val="23"/>
          <w:szCs w:val="23"/>
          <w:lang w:val="lv-LV"/>
        </w:rPr>
        <w:lastRenderedPageBreak/>
        <w:t>sniegšanu no Izpildītāja neatkarīgu iemeslu dēļ.</w:t>
      </w:r>
    </w:p>
    <w:p w14:paraId="0D40E582" w14:textId="77777777" w:rsidR="00A11869" w:rsidRPr="007A3928" w:rsidRDefault="00A11869" w:rsidP="00CC0ADE">
      <w:pPr>
        <w:widowControl w:val="0"/>
        <w:numPr>
          <w:ilvl w:val="1"/>
          <w:numId w:val="5"/>
        </w:numPr>
        <w:shd w:val="clear" w:color="auto" w:fill="FFFFFF"/>
        <w:suppressAutoHyphens/>
        <w:autoSpaceDE w:val="0"/>
        <w:spacing w:after="120"/>
        <w:ind w:left="567" w:right="-45" w:hanging="567"/>
        <w:jc w:val="both"/>
        <w:rPr>
          <w:sz w:val="23"/>
          <w:szCs w:val="23"/>
          <w:lang w:val="lv-LV"/>
        </w:rPr>
      </w:pPr>
      <w:r w:rsidRPr="007A3928">
        <w:rPr>
          <w:sz w:val="23"/>
          <w:szCs w:val="23"/>
          <w:lang w:val="lv-LV"/>
        </w:rPr>
        <w:t>Pēc Pasūtītāja pieprasījuma vai savas iniciatīvas sniegt informāciju par Pakalpojuma izpildes gaitu.</w:t>
      </w:r>
    </w:p>
    <w:p w14:paraId="0DB1773C" w14:textId="4CB3E937" w:rsidR="00A11869" w:rsidRPr="00EA62F9" w:rsidRDefault="00A11869" w:rsidP="00CC0ADE">
      <w:pPr>
        <w:widowControl w:val="0"/>
        <w:numPr>
          <w:ilvl w:val="1"/>
          <w:numId w:val="5"/>
        </w:numPr>
        <w:shd w:val="clear" w:color="auto" w:fill="FFFFFF"/>
        <w:suppressAutoHyphens/>
        <w:autoSpaceDE w:val="0"/>
        <w:spacing w:after="120"/>
        <w:ind w:left="567" w:right="-45" w:hanging="567"/>
        <w:jc w:val="both"/>
        <w:rPr>
          <w:bCs/>
          <w:iCs/>
          <w:sz w:val="23"/>
          <w:szCs w:val="23"/>
          <w:lang w:val="lv-LV"/>
        </w:rPr>
      </w:pPr>
      <w:r w:rsidRPr="007A3928">
        <w:rPr>
          <w:sz w:val="23"/>
          <w:szCs w:val="23"/>
          <w:lang w:val="lv-LV"/>
        </w:rPr>
        <w:t xml:space="preserve">Izpildītājs garantē, visu Pakalpojuma izpildi atbilstoši Latvijas Republikā spēkā esošo jomu regulējošo normatīvo aktu prasībām un saskaņā ar tehnisko specifikāciju, t. sk., </w:t>
      </w:r>
      <w:r w:rsidRPr="007A3928">
        <w:rPr>
          <w:bCs/>
          <w:iCs/>
          <w:sz w:val="23"/>
          <w:szCs w:val="23"/>
          <w:lang w:val="lv-LV"/>
        </w:rPr>
        <w:t xml:space="preserve">Ministru kabineta 2013. gada 8. oktobra noteikumu Nr. 1041 ,,Noteikumi par obligāti piemērojamo energostandartu, kas nosaka elektroapgādes objektu ekspluatācijas organizatoriskās un tehniskās drošības prasības” ievērošanu, kā arī darba drošības tehnikas noteikumu ievērošanu, uzstādot, apkalpojot un demontējot </w:t>
      </w:r>
      <w:r w:rsidR="00BD7B59">
        <w:rPr>
          <w:bCs/>
          <w:iCs/>
          <w:sz w:val="23"/>
          <w:szCs w:val="23"/>
          <w:lang w:val="lv-LV"/>
        </w:rPr>
        <w:t>a</w:t>
      </w:r>
      <w:r w:rsidRPr="007A3928">
        <w:rPr>
          <w:bCs/>
          <w:iCs/>
          <w:sz w:val="23"/>
          <w:szCs w:val="23"/>
          <w:lang w:val="lv-LV"/>
        </w:rPr>
        <w:t xml:space="preserve">pgaismojumu, kā arī par kaitējumu, ko viņš nodarījis Pasūtītājam un trešajām personām uzstādot, apkalpojot un demontējot </w:t>
      </w:r>
      <w:r w:rsidR="00BD7B59">
        <w:rPr>
          <w:bCs/>
          <w:iCs/>
          <w:sz w:val="23"/>
          <w:szCs w:val="23"/>
          <w:lang w:val="lv-LV"/>
        </w:rPr>
        <w:t>a</w:t>
      </w:r>
      <w:r w:rsidRPr="007A3928">
        <w:rPr>
          <w:bCs/>
          <w:iCs/>
          <w:sz w:val="23"/>
          <w:szCs w:val="23"/>
          <w:lang w:val="lv-LV"/>
        </w:rPr>
        <w:t>pgaismojumu.</w:t>
      </w:r>
    </w:p>
    <w:p w14:paraId="70362E32" w14:textId="6997277A" w:rsidR="00EA62F9" w:rsidRPr="00EA62F9" w:rsidRDefault="00EA62F9" w:rsidP="00CC0ADE">
      <w:pPr>
        <w:widowControl w:val="0"/>
        <w:numPr>
          <w:ilvl w:val="1"/>
          <w:numId w:val="5"/>
        </w:numPr>
        <w:shd w:val="clear" w:color="auto" w:fill="FFFFFF"/>
        <w:suppressAutoHyphens/>
        <w:autoSpaceDE w:val="0"/>
        <w:spacing w:after="120"/>
        <w:ind w:left="567" w:right="-45" w:hanging="567"/>
        <w:jc w:val="both"/>
        <w:rPr>
          <w:bCs/>
          <w:iCs/>
          <w:sz w:val="23"/>
          <w:szCs w:val="23"/>
          <w:lang w:val="lv-LV"/>
        </w:rPr>
      </w:pPr>
      <w:r w:rsidRPr="00EA62F9">
        <w:rPr>
          <w:bCs/>
          <w:iCs/>
          <w:sz w:val="23"/>
          <w:szCs w:val="23"/>
          <w:lang w:val="lv-LV"/>
        </w:rPr>
        <w:t xml:space="preserve">Izpildītājs veic atbilstošus </w:t>
      </w:r>
      <w:proofErr w:type="spellStart"/>
      <w:r w:rsidRPr="00EA62F9">
        <w:rPr>
          <w:bCs/>
          <w:iCs/>
          <w:sz w:val="23"/>
          <w:szCs w:val="23"/>
          <w:lang w:val="lv-LV"/>
        </w:rPr>
        <w:t>apkārtējās</w:t>
      </w:r>
      <w:proofErr w:type="spellEnd"/>
      <w:r w:rsidRPr="00EA62F9">
        <w:rPr>
          <w:bCs/>
          <w:iCs/>
          <w:sz w:val="23"/>
          <w:szCs w:val="23"/>
          <w:lang w:val="lv-LV"/>
        </w:rPr>
        <w:t xml:space="preserve"> vides aizsardzības pasākumus, lai samazinātu un reģenerētu atkritumus, kas radušies jaunas vai renovētas LED iekārtu sistēmas </w:t>
      </w:r>
      <w:proofErr w:type="spellStart"/>
      <w:r w:rsidRPr="00EA62F9">
        <w:rPr>
          <w:bCs/>
          <w:iCs/>
          <w:sz w:val="23"/>
          <w:szCs w:val="23"/>
          <w:lang w:val="lv-LV"/>
        </w:rPr>
        <w:t>uzstādīšanas</w:t>
      </w:r>
      <w:proofErr w:type="spellEnd"/>
      <w:r w:rsidRPr="00EA62F9">
        <w:rPr>
          <w:bCs/>
          <w:iCs/>
          <w:sz w:val="23"/>
          <w:szCs w:val="23"/>
          <w:lang w:val="lv-LV"/>
        </w:rPr>
        <w:t xml:space="preserve"> laikā. Visas izlietotās lampas, apgaismes iekārtas un apgaismes vadības ierīces </w:t>
      </w:r>
      <w:proofErr w:type="spellStart"/>
      <w:r w:rsidRPr="00EA62F9">
        <w:rPr>
          <w:bCs/>
          <w:iCs/>
          <w:sz w:val="23"/>
          <w:szCs w:val="23"/>
          <w:lang w:val="lv-LV"/>
        </w:rPr>
        <w:t>jāsašķiro</w:t>
      </w:r>
      <w:proofErr w:type="spellEnd"/>
      <w:r w:rsidRPr="00EA62F9">
        <w:rPr>
          <w:bCs/>
          <w:iCs/>
          <w:sz w:val="23"/>
          <w:szCs w:val="23"/>
          <w:lang w:val="lv-LV"/>
        </w:rPr>
        <w:t xml:space="preserve"> un </w:t>
      </w:r>
      <w:proofErr w:type="spellStart"/>
      <w:r w:rsidRPr="00EA62F9">
        <w:rPr>
          <w:bCs/>
          <w:iCs/>
          <w:sz w:val="23"/>
          <w:szCs w:val="23"/>
          <w:lang w:val="lv-LV"/>
        </w:rPr>
        <w:t>jānosūta</w:t>
      </w:r>
      <w:proofErr w:type="spellEnd"/>
      <w:r w:rsidRPr="00EA62F9">
        <w:rPr>
          <w:bCs/>
          <w:iCs/>
          <w:sz w:val="23"/>
          <w:szCs w:val="23"/>
          <w:lang w:val="lv-LV"/>
        </w:rPr>
        <w:t xml:space="preserve"> </w:t>
      </w:r>
      <w:proofErr w:type="spellStart"/>
      <w:r w:rsidRPr="00EA62F9">
        <w:rPr>
          <w:bCs/>
          <w:iCs/>
          <w:sz w:val="23"/>
          <w:szCs w:val="23"/>
          <w:lang w:val="lv-LV"/>
        </w:rPr>
        <w:t>reģenerēšanai</w:t>
      </w:r>
      <w:proofErr w:type="spellEnd"/>
      <w:r w:rsidRPr="00EA62F9">
        <w:rPr>
          <w:bCs/>
          <w:iCs/>
          <w:sz w:val="23"/>
          <w:szCs w:val="23"/>
          <w:lang w:val="lv-LV"/>
        </w:rPr>
        <w:t xml:space="preserve"> saskaņā ar Ministru kabineta 2014. gada 8. jūlija noteikumiem Nr. 388 “Elektrisko un elektronisko iekārtu kategorijas un marķēšanas prasības un šo iekārtu atkritumu apsaimniekošanas prasības un kārtība”.</w:t>
      </w:r>
    </w:p>
    <w:p w14:paraId="6C37E574" w14:textId="7FEADD3B" w:rsidR="00A11869" w:rsidRPr="007A3928" w:rsidRDefault="00A11869" w:rsidP="00CC0ADE">
      <w:pPr>
        <w:widowControl w:val="0"/>
        <w:numPr>
          <w:ilvl w:val="1"/>
          <w:numId w:val="5"/>
        </w:numPr>
        <w:shd w:val="clear" w:color="auto" w:fill="FFFFFF"/>
        <w:suppressAutoHyphens/>
        <w:autoSpaceDE w:val="0"/>
        <w:spacing w:after="120"/>
        <w:ind w:left="567" w:right="-45" w:hanging="567"/>
        <w:jc w:val="both"/>
        <w:rPr>
          <w:sz w:val="23"/>
          <w:szCs w:val="23"/>
          <w:lang w:val="lv-LV"/>
        </w:rPr>
      </w:pPr>
      <w:r w:rsidRPr="007A3928">
        <w:rPr>
          <w:sz w:val="23"/>
          <w:szCs w:val="23"/>
          <w:lang w:val="lv-LV"/>
        </w:rPr>
        <w:t xml:space="preserve">Izpildītājam pirms Pakalpojuma uzsākšanas ir jāpārliecinās par Objekta </w:t>
      </w:r>
      <w:r w:rsidR="00067822" w:rsidRPr="007A3928">
        <w:rPr>
          <w:sz w:val="23"/>
          <w:szCs w:val="23"/>
          <w:lang w:val="lv-LV"/>
        </w:rPr>
        <w:t xml:space="preserve">esošo konstrukciju, stiprinājumu </w:t>
      </w:r>
      <w:r w:rsidRPr="007A3928">
        <w:rPr>
          <w:sz w:val="23"/>
          <w:szCs w:val="23"/>
          <w:lang w:val="lv-LV"/>
        </w:rPr>
        <w:t xml:space="preserve">un </w:t>
      </w:r>
      <w:r w:rsidR="00067822" w:rsidRPr="007A3928">
        <w:rPr>
          <w:sz w:val="23"/>
          <w:szCs w:val="23"/>
          <w:lang w:val="lv-LV"/>
        </w:rPr>
        <w:t>citu ar gaismekļu uzstādīšanu saistīto elementu tehnisko stāvokli un to atbilstību paredzēto darbu veikšanai. Gadījumā, ja Izpildītājs konstatē, ka konstrukciju tehniskais st</w:t>
      </w:r>
      <w:r w:rsidR="004E12A3" w:rsidRPr="007A3928">
        <w:rPr>
          <w:sz w:val="23"/>
          <w:szCs w:val="23"/>
          <w:lang w:val="lv-LV"/>
        </w:rPr>
        <w:t>ā</w:t>
      </w:r>
      <w:r w:rsidR="00067822" w:rsidRPr="007A3928">
        <w:rPr>
          <w:sz w:val="23"/>
          <w:szCs w:val="23"/>
          <w:lang w:val="lv-LV"/>
        </w:rPr>
        <w:t xml:space="preserve">voklis nav atbilstošs drošai darbu veikšanai, Izpildītājam nekavējoties ir pienākums rakstveidā informēt Pasūtītāju par nepieciešamajiem papildus tehniskajiem risinājumiem. </w:t>
      </w:r>
    </w:p>
    <w:p w14:paraId="376A76DF" w14:textId="2E2D445E" w:rsidR="00A11869" w:rsidRPr="007A3928" w:rsidRDefault="00A11869" w:rsidP="00CC0ADE">
      <w:pPr>
        <w:widowControl w:val="0"/>
        <w:numPr>
          <w:ilvl w:val="1"/>
          <w:numId w:val="5"/>
        </w:numPr>
        <w:shd w:val="clear" w:color="auto" w:fill="FFFFFF"/>
        <w:suppressAutoHyphens/>
        <w:autoSpaceDE w:val="0"/>
        <w:spacing w:after="120"/>
        <w:ind w:left="567" w:right="-45" w:hanging="567"/>
        <w:jc w:val="both"/>
        <w:rPr>
          <w:sz w:val="23"/>
          <w:szCs w:val="23"/>
          <w:lang w:val="lv-LV"/>
        </w:rPr>
      </w:pPr>
      <w:r w:rsidRPr="007A3928">
        <w:rPr>
          <w:sz w:val="23"/>
          <w:szCs w:val="23"/>
          <w:lang w:val="lv-LV"/>
        </w:rPr>
        <w:t>Izpildītājs ir atbildīgs par zaudējumiem, kas radušies Izpildītāja darbības vai bezdarbības dēļ Pasūtītājam vai trešajām personām, kā arī apņemas šos zaudējumus apmaksāt.</w:t>
      </w:r>
    </w:p>
    <w:p w14:paraId="7D6FE662" w14:textId="77777777" w:rsidR="00A11869" w:rsidRPr="007A3928" w:rsidRDefault="00A11869" w:rsidP="00CC0ADE">
      <w:pPr>
        <w:widowControl w:val="0"/>
        <w:numPr>
          <w:ilvl w:val="1"/>
          <w:numId w:val="5"/>
        </w:numPr>
        <w:shd w:val="clear" w:color="auto" w:fill="FFFFFF"/>
        <w:suppressAutoHyphens/>
        <w:autoSpaceDE w:val="0"/>
        <w:spacing w:after="120"/>
        <w:ind w:left="567" w:right="-45" w:hanging="567"/>
        <w:jc w:val="both"/>
        <w:rPr>
          <w:sz w:val="23"/>
          <w:szCs w:val="23"/>
          <w:lang w:val="lv-LV"/>
        </w:rPr>
      </w:pPr>
      <w:r w:rsidRPr="007A3928">
        <w:rPr>
          <w:sz w:val="23"/>
          <w:szCs w:val="23"/>
          <w:lang w:val="lv-LV"/>
        </w:rPr>
        <w:t>Izpildītājs apņemas neizpaust Līguma izpildes gaitā iegūto informāciju trešajām personām, kā arī ievērot normatīvo aktu prasības attiecībā uz komercnoslēpumu, fizisko personu datu aizsardzību un ierobežotas pieejamības informāciju.</w:t>
      </w:r>
    </w:p>
    <w:p w14:paraId="48E63928" w14:textId="77777777" w:rsidR="00A11869" w:rsidRPr="007A3928" w:rsidRDefault="00A11869" w:rsidP="00CC0ADE">
      <w:pPr>
        <w:widowControl w:val="0"/>
        <w:numPr>
          <w:ilvl w:val="1"/>
          <w:numId w:val="5"/>
        </w:numPr>
        <w:shd w:val="clear" w:color="auto" w:fill="FFFFFF"/>
        <w:suppressAutoHyphens/>
        <w:autoSpaceDE w:val="0"/>
        <w:spacing w:after="120"/>
        <w:ind w:left="567" w:right="-45" w:hanging="567"/>
        <w:jc w:val="both"/>
        <w:rPr>
          <w:sz w:val="23"/>
          <w:szCs w:val="23"/>
          <w:lang w:val="lv-LV"/>
        </w:rPr>
      </w:pPr>
      <w:r w:rsidRPr="007A3928">
        <w:rPr>
          <w:sz w:val="23"/>
          <w:szCs w:val="23"/>
          <w:lang w:val="lv-LV"/>
        </w:rPr>
        <w:t>Izpildītājs sniedz Pakalpojumu, sadarbojoties ar Pasūtītāja kontaktpersonu. Izpildītājs apņemas saskaņot savu darbību ar Pasūtītāju jautājumos, kuri skar Pasūtītāja intereses un saistīti ar Pakalpojuma sniegšanu.</w:t>
      </w:r>
    </w:p>
    <w:p w14:paraId="432BA19A" w14:textId="77777777" w:rsidR="00A11869" w:rsidRPr="007A3928" w:rsidRDefault="00A11869" w:rsidP="00CC0ADE">
      <w:pPr>
        <w:widowControl w:val="0"/>
        <w:numPr>
          <w:ilvl w:val="1"/>
          <w:numId w:val="5"/>
        </w:numPr>
        <w:shd w:val="clear" w:color="auto" w:fill="FFFFFF"/>
        <w:suppressAutoHyphens/>
        <w:autoSpaceDE w:val="0"/>
        <w:spacing w:after="120"/>
        <w:ind w:left="567" w:right="-45" w:hanging="567"/>
        <w:jc w:val="both"/>
        <w:rPr>
          <w:sz w:val="23"/>
          <w:szCs w:val="23"/>
          <w:lang w:val="lv-LV"/>
        </w:rPr>
      </w:pPr>
      <w:r w:rsidRPr="007A3928">
        <w:rPr>
          <w:sz w:val="23"/>
          <w:szCs w:val="23"/>
          <w:lang w:val="lv-LV"/>
        </w:rPr>
        <w:t>Izpildītājs nodod Pakalpojumu ar attiecīgi noformētu pieņemšanas - nodošanas aktu.</w:t>
      </w:r>
    </w:p>
    <w:p w14:paraId="7BE36443" w14:textId="77777777" w:rsidR="00A11869" w:rsidRDefault="00A11869" w:rsidP="00CC0ADE">
      <w:pPr>
        <w:widowControl w:val="0"/>
        <w:numPr>
          <w:ilvl w:val="1"/>
          <w:numId w:val="5"/>
        </w:numPr>
        <w:shd w:val="clear" w:color="auto" w:fill="FFFFFF"/>
        <w:suppressAutoHyphens/>
        <w:autoSpaceDE w:val="0"/>
        <w:spacing w:after="120"/>
        <w:ind w:left="567" w:right="-45" w:hanging="567"/>
        <w:jc w:val="both"/>
        <w:rPr>
          <w:sz w:val="23"/>
          <w:szCs w:val="23"/>
          <w:lang w:val="lv-LV"/>
        </w:rPr>
      </w:pPr>
      <w:r w:rsidRPr="007A3928">
        <w:rPr>
          <w:sz w:val="23"/>
          <w:szCs w:val="23"/>
          <w:lang w:val="lv-LV"/>
        </w:rPr>
        <w:t xml:space="preserve">Izpildītāja kontaktpersona Līguma izpildē: </w:t>
      </w:r>
      <w:r w:rsidRPr="007A3928">
        <w:rPr>
          <w:i/>
          <w:iCs/>
          <w:sz w:val="23"/>
          <w:szCs w:val="23"/>
          <w:lang w:val="lv-LV"/>
        </w:rPr>
        <w:t>___________ (amats, vārds, uzvārds</w:t>
      </w:r>
      <w:r w:rsidRPr="007A3928">
        <w:rPr>
          <w:sz w:val="23"/>
          <w:szCs w:val="23"/>
          <w:lang w:val="lv-LV"/>
        </w:rPr>
        <w:t xml:space="preserve">), tālruņa        Nr. </w:t>
      </w:r>
      <w:r w:rsidRPr="007A3928">
        <w:rPr>
          <w:i/>
          <w:iCs/>
          <w:sz w:val="23"/>
          <w:szCs w:val="23"/>
          <w:lang w:val="lv-LV"/>
        </w:rPr>
        <w:t>______________</w:t>
      </w:r>
      <w:r w:rsidRPr="007A3928">
        <w:rPr>
          <w:iCs/>
          <w:sz w:val="23"/>
          <w:szCs w:val="23"/>
          <w:lang w:val="lv-LV"/>
        </w:rPr>
        <w:t>,</w:t>
      </w:r>
      <w:r w:rsidRPr="007A3928">
        <w:rPr>
          <w:i/>
          <w:iCs/>
          <w:sz w:val="23"/>
          <w:szCs w:val="23"/>
          <w:lang w:val="lv-LV"/>
        </w:rPr>
        <w:t xml:space="preserve"> </w:t>
      </w:r>
      <w:r w:rsidRPr="007A3928">
        <w:rPr>
          <w:sz w:val="23"/>
          <w:szCs w:val="23"/>
          <w:lang w:val="lv-LV"/>
        </w:rPr>
        <w:t>e-pasta adrese: ________________.</w:t>
      </w:r>
    </w:p>
    <w:p w14:paraId="5D8A5DF1" w14:textId="77777777" w:rsidR="00A11869" w:rsidRPr="007A3928" w:rsidRDefault="00A11869" w:rsidP="00C641DF">
      <w:pPr>
        <w:widowControl w:val="0"/>
        <w:numPr>
          <w:ilvl w:val="0"/>
          <w:numId w:val="5"/>
        </w:numPr>
        <w:shd w:val="clear" w:color="auto" w:fill="FFFFFF"/>
        <w:suppressAutoHyphens/>
        <w:autoSpaceDE w:val="0"/>
        <w:spacing w:before="240" w:after="240"/>
        <w:ind w:left="357" w:right="-45" w:hanging="357"/>
        <w:jc w:val="center"/>
        <w:rPr>
          <w:b/>
          <w:bCs/>
          <w:sz w:val="23"/>
          <w:szCs w:val="23"/>
          <w:lang w:val="lv-LV"/>
        </w:rPr>
      </w:pPr>
      <w:r w:rsidRPr="007A3928">
        <w:rPr>
          <w:sz w:val="23"/>
          <w:szCs w:val="23"/>
          <w:lang w:val="lv-LV"/>
        </w:rPr>
        <w:t xml:space="preserve"> </w:t>
      </w:r>
      <w:r w:rsidRPr="007A3928">
        <w:rPr>
          <w:b/>
          <w:bCs/>
          <w:sz w:val="23"/>
          <w:szCs w:val="23"/>
          <w:lang w:val="lv-LV"/>
        </w:rPr>
        <w:t>Līguma atlīdzības noteikšanas un norēķinu kārtība</w:t>
      </w:r>
    </w:p>
    <w:p w14:paraId="2042CD48" w14:textId="21D63F12" w:rsidR="00A11869" w:rsidRPr="007A3928" w:rsidRDefault="00A11869" w:rsidP="00CC0ADE">
      <w:pPr>
        <w:widowControl w:val="0"/>
        <w:numPr>
          <w:ilvl w:val="1"/>
          <w:numId w:val="5"/>
        </w:numPr>
        <w:shd w:val="clear" w:color="auto" w:fill="FFFFFF"/>
        <w:suppressAutoHyphens/>
        <w:autoSpaceDE w:val="0"/>
        <w:spacing w:after="120"/>
        <w:ind w:left="567" w:right="-45" w:hanging="567"/>
        <w:jc w:val="both"/>
        <w:rPr>
          <w:sz w:val="23"/>
          <w:szCs w:val="23"/>
          <w:lang w:val="lv-LV"/>
        </w:rPr>
      </w:pPr>
      <w:r w:rsidRPr="007A3928">
        <w:rPr>
          <w:sz w:val="23"/>
          <w:szCs w:val="23"/>
          <w:lang w:val="lv-LV"/>
        </w:rPr>
        <w:t>No</w:t>
      </w:r>
      <w:r w:rsidR="00F42890" w:rsidRPr="007A3928">
        <w:rPr>
          <w:sz w:val="23"/>
          <w:szCs w:val="23"/>
          <w:lang w:val="lv-LV"/>
        </w:rPr>
        <w:t xml:space="preserve"> gala</w:t>
      </w:r>
      <w:r w:rsidRPr="007A3928">
        <w:rPr>
          <w:sz w:val="23"/>
          <w:szCs w:val="23"/>
          <w:lang w:val="lv-LV"/>
        </w:rPr>
        <w:t xml:space="preserve"> pieņemšanas – nodošanas akta par </w:t>
      </w:r>
      <w:r w:rsidR="00E17B92">
        <w:rPr>
          <w:sz w:val="23"/>
          <w:szCs w:val="23"/>
          <w:lang w:val="lv-LV"/>
        </w:rPr>
        <w:t>LED iekārtu</w:t>
      </w:r>
      <w:r w:rsidRPr="007A3928">
        <w:rPr>
          <w:sz w:val="23"/>
          <w:szCs w:val="23"/>
          <w:lang w:val="lv-LV"/>
        </w:rPr>
        <w:t xml:space="preserve"> uzstādīšanu un Pakalpojuma uzsākšanu parakstīšanas brīža</w:t>
      </w:r>
      <w:r w:rsidR="00E17B92">
        <w:rPr>
          <w:sz w:val="23"/>
          <w:szCs w:val="23"/>
          <w:lang w:val="lv-LV"/>
        </w:rPr>
        <w:t xml:space="preserve"> visos</w:t>
      </w:r>
      <w:r w:rsidRPr="007A3928">
        <w:rPr>
          <w:sz w:val="23"/>
          <w:szCs w:val="23"/>
          <w:lang w:val="lv-LV"/>
        </w:rPr>
        <w:t xml:space="preserve"> Objekt</w:t>
      </w:r>
      <w:r w:rsidR="00E17B92">
        <w:rPr>
          <w:sz w:val="23"/>
          <w:szCs w:val="23"/>
          <w:lang w:val="lv-LV"/>
        </w:rPr>
        <w:t>os</w:t>
      </w:r>
      <w:r w:rsidRPr="007A3928">
        <w:rPr>
          <w:sz w:val="23"/>
          <w:szCs w:val="23"/>
          <w:lang w:val="lv-LV"/>
        </w:rPr>
        <w:t xml:space="preserve">, Pasūtītājs maksā Izpildītājam atlīdzību (turpmāk – Atlīdzība), kas tiek izteikta kā ikmēneša maksājums no Piedāvājuma līgumcenas. Ikmēneša atlīdzības apmērs tiek noteikts, dalot Piedāvājuma līgumcenu </w:t>
      </w:r>
      <w:r w:rsidR="00A73D0D" w:rsidRPr="007A3928">
        <w:rPr>
          <w:i/>
          <w:iCs/>
          <w:sz w:val="23"/>
          <w:szCs w:val="23"/>
          <w:lang w:val="lv-LV"/>
        </w:rPr>
        <w:t>(”Piedāvātā līgumcena</w:t>
      </w:r>
      <w:r w:rsidRPr="007A3928">
        <w:rPr>
          <w:i/>
          <w:iCs/>
          <w:sz w:val="23"/>
          <w:szCs w:val="23"/>
          <w:lang w:val="lv-LV"/>
        </w:rPr>
        <w:t xml:space="preserve"> (</w:t>
      </w:r>
      <w:r w:rsidR="00203C70" w:rsidRPr="007A3928">
        <w:rPr>
          <w:i/>
          <w:iCs/>
          <w:sz w:val="23"/>
          <w:szCs w:val="23"/>
          <w:lang w:val="lv-LV"/>
        </w:rPr>
        <w:t>euro</w:t>
      </w:r>
      <w:r w:rsidRPr="007A3928">
        <w:rPr>
          <w:i/>
          <w:iCs/>
          <w:sz w:val="23"/>
          <w:szCs w:val="23"/>
          <w:lang w:val="lv-LV"/>
        </w:rPr>
        <w:t>)”</w:t>
      </w:r>
      <w:r w:rsidRPr="007A3928">
        <w:rPr>
          <w:sz w:val="23"/>
          <w:szCs w:val="23"/>
          <w:lang w:val="lv-LV"/>
        </w:rPr>
        <w:t xml:space="preserve"> no Finanšu piedāvājuma) ar</w:t>
      </w:r>
      <w:r w:rsidR="00A34BD2" w:rsidRPr="007A3928">
        <w:rPr>
          <w:sz w:val="23"/>
          <w:szCs w:val="23"/>
          <w:lang w:val="lv-LV"/>
        </w:rPr>
        <w:t xml:space="preserve"> </w:t>
      </w:r>
      <w:r w:rsidR="00E17B92">
        <w:rPr>
          <w:sz w:val="23"/>
          <w:szCs w:val="23"/>
          <w:lang w:val="lv-LV"/>
        </w:rPr>
        <w:t>P</w:t>
      </w:r>
      <w:r w:rsidR="00A34BD2" w:rsidRPr="007A3928">
        <w:rPr>
          <w:bCs/>
          <w:sz w:val="23"/>
          <w:szCs w:val="23"/>
          <w:lang w:val="lv-LV"/>
        </w:rPr>
        <w:t xml:space="preserve">akalpojuma sniegšanas </w:t>
      </w:r>
      <w:r w:rsidR="006E757B" w:rsidRPr="007A3928">
        <w:rPr>
          <w:sz w:val="23"/>
          <w:szCs w:val="23"/>
          <w:lang w:val="lv-LV"/>
        </w:rPr>
        <w:t>mēnešu skaitu (</w:t>
      </w:r>
      <w:r w:rsidR="005F0E1A" w:rsidRPr="007A3928">
        <w:rPr>
          <w:sz w:val="23"/>
          <w:szCs w:val="23"/>
          <w:lang w:val="lv-LV"/>
        </w:rPr>
        <w:t>84</w:t>
      </w:r>
      <w:r w:rsidR="006E757B" w:rsidRPr="007A3928">
        <w:rPr>
          <w:sz w:val="23"/>
          <w:szCs w:val="23"/>
          <w:lang w:val="lv-LV"/>
        </w:rPr>
        <w:t xml:space="preserve"> </w:t>
      </w:r>
      <w:r w:rsidRPr="007A3928">
        <w:rPr>
          <w:sz w:val="23"/>
          <w:szCs w:val="23"/>
          <w:lang w:val="lv-LV"/>
        </w:rPr>
        <w:t>mēneši):</w:t>
      </w:r>
    </w:p>
    <w:p w14:paraId="3DC9F7C2" w14:textId="77777777" w:rsidR="00A11869" w:rsidRPr="007A3928" w:rsidRDefault="00A11869" w:rsidP="00CC0ADE">
      <w:pPr>
        <w:widowControl w:val="0"/>
        <w:numPr>
          <w:ilvl w:val="2"/>
          <w:numId w:val="5"/>
        </w:numPr>
        <w:shd w:val="clear" w:color="auto" w:fill="FFFFFF"/>
        <w:tabs>
          <w:tab w:val="clear" w:pos="426"/>
          <w:tab w:val="left" w:pos="0"/>
        </w:tabs>
        <w:suppressAutoHyphens/>
        <w:autoSpaceDE w:val="0"/>
        <w:spacing w:after="120"/>
        <w:ind w:left="1134" w:right="-45" w:hanging="567"/>
        <w:jc w:val="both"/>
        <w:rPr>
          <w:sz w:val="23"/>
          <w:szCs w:val="23"/>
          <w:lang w:val="lv-LV"/>
        </w:rPr>
      </w:pPr>
      <w:r w:rsidRPr="007A3928">
        <w:rPr>
          <w:rFonts w:eastAsia="Calibri"/>
          <w:sz w:val="23"/>
          <w:szCs w:val="23"/>
          <w:lang w:val="lv-LV"/>
        </w:rPr>
        <w:t xml:space="preserve">Piedāvājuma līgumcena: _______ </w:t>
      </w:r>
      <w:r w:rsidR="00203C70" w:rsidRPr="007A3928">
        <w:rPr>
          <w:rFonts w:eastAsia="Calibri"/>
          <w:i/>
          <w:sz w:val="23"/>
          <w:szCs w:val="23"/>
          <w:lang w:val="lv-LV"/>
        </w:rPr>
        <w:t>euro</w:t>
      </w:r>
      <w:r w:rsidRPr="007A3928">
        <w:rPr>
          <w:rFonts w:eastAsia="Calibri"/>
          <w:sz w:val="23"/>
          <w:szCs w:val="23"/>
          <w:lang w:val="lv-LV"/>
        </w:rPr>
        <w:t xml:space="preserve"> bez pievienotās vērtības nodokļa (turpmāk tekstā – PVN);</w:t>
      </w:r>
    </w:p>
    <w:p w14:paraId="08329496" w14:textId="1772DC03" w:rsidR="00A11869" w:rsidRPr="007A3928" w:rsidRDefault="00F259DC" w:rsidP="00CC0ADE">
      <w:pPr>
        <w:widowControl w:val="0"/>
        <w:numPr>
          <w:ilvl w:val="2"/>
          <w:numId w:val="5"/>
        </w:numPr>
        <w:shd w:val="clear" w:color="auto" w:fill="FFFFFF"/>
        <w:tabs>
          <w:tab w:val="clear" w:pos="426"/>
          <w:tab w:val="left" w:pos="0"/>
        </w:tabs>
        <w:suppressAutoHyphens/>
        <w:autoSpaceDE w:val="0"/>
        <w:spacing w:after="120"/>
        <w:ind w:left="1134" w:right="-45" w:hanging="567"/>
        <w:jc w:val="both"/>
        <w:rPr>
          <w:sz w:val="23"/>
          <w:szCs w:val="23"/>
          <w:lang w:val="lv-LV"/>
        </w:rPr>
      </w:pPr>
      <w:r>
        <w:rPr>
          <w:rFonts w:eastAsia="Calibri"/>
          <w:bCs/>
          <w:sz w:val="23"/>
          <w:szCs w:val="23"/>
          <w:lang w:val="lv-LV"/>
        </w:rPr>
        <w:t>P</w:t>
      </w:r>
      <w:r w:rsidR="00CA200E" w:rsidRPr="007A3928">
        <w:rPr>
          <w:rFonts w:eastAsia="Calibri"/>
          <w:bCs/>
          <w:sz w:val="23"/>
          <w:szCs w:val="23"/>
          <w:lang w:val="lv-LV"/>
        </w:rPr>
        <w:t>akalpojuma sniegšanas laiks</w:t>
      </w:r>
      <w:r w:rsidR="0008045F" w:rsidRPr="007A3928">
        <w:rPr>
          <w:rFonts w:eastAsia="Calibri"/>
          <w:sz w:val="23"/>
          <w:szCs w:val="23"/>
          <w:lang w:val="lv-LV"/>
        </w:rPr>
        <w:t xml:space="preserve">: </w:t>
      </w:r>
      <w:r w:rsidR="005F0E1A" w:rsidRPr="007A3928">
        <w:rPr>
          <w:rFonts w:eastAsia="Calibri"/>
          <w:sz w:val="23"/>
          <w:szCs w:val="23"/>
          <w:lang w:val="lv-LV"/>
        </w:rPr>
        <w:t>84</w:t>
      </w:r>
      <w:r w:rsidR="00A11869" w:rsidRPr="007A3928">
        <w:rPr>
          <w:rFonts w:eastAsia="Calibri"/>
          <w:sz w:val="23"/>
          <w:szCs w:val="23"/>
          <w:lang w:val="lv-LV"/>
        </w:rPr>
        <w:t xml:space="preserve"> (</w:t>
      </w:r>
      <w:r w:rsidR="0008045F" w:rsidRPr="007A3928">
        <w:rPr>
          <w:rFonts w:eastAsia="Calibri"/>
          <w:sz w:val="23"/>
          <w:szCs w:val="23"/>
          <w:lang w:val="lv-LV"/>
        </w:rPr>
        <w:t>astoņdesmit četri</w:t>
      </w:r>
      <w:r w:rsidR="00A11869" w:rsidRPr="007A3928">
        <w:rPr>
          <w:rFonts w:eastAsia="Calibri"/>
          <w:sz w:val="23"/>
          <w:szCs w:val="23"/>
          <w:lang w:val="lv-LV"/>
        </w:rPr>
        <w:t>) mēneši;</w:t>
      </w:r>
    </w:p>
    <w:p w14:paraId="177B006F" w14:textId="77777777" w:rsidR="00A11869" w:rsidRPr="007A3928" w:rsidRDefault="00A11869" w:rsidP="00CC0ADE">
      <w:pPr>
        <w:widowControl w:val="0"/>
        <w:numPr>
          <w:ilvl w:val="2"/>
          <w:numId w:val="5"/>
        </w:numPr>
        <w:shd w:val="clear" w:color="auto" w:fill="FFFFFF"/>
        <w:tabs>
          <w:tab w:val="clear" w:pos="426"/>
          <w:tab w:val="left" w:pos="0"/>
        </w:tabs>
        <w:suppressAutoHyphens/>
        <w:autoSpaceDE w:val="0"/>
        <w:spacing w:after="120"/>
        <w:ind w:left="1134" w:right="-45" w:hanging="567"/>
        <w:jc w:val="both"/>
        <w:rPr>
          <w:sz w:val="23"/>
          <w:szCs w:val="23"/>
          <w:lang w:val="lv-LV"/>
        </w:rPr>
      </w:pPr>
      <w:r w:rsidRPr="007A3928">
        <w:rPr>
          <w:rFonts w:eastAsia="Calibri"/>
          <w:sz w:val="23"/>
          <w:szCs w:val="23"/>
          <w:lang w:val="lv-LV"/>
        </w:rPr>
        <w:t xml:space="preserve">Atlīdzības maksājums: _______ / </w:t>
      </w:r>
      <w:r w:rsidR="005F0E1A" w:rsidRPr="007A3928">
        <w:rPr>
          <w:rFonts w:eastAsia="Calibri"/>
          <w:sz w:val="23"/>
          <w:szCs w:val="23"/>
          <w:lang w:val="lv-LV"/>
        </w:rPr>
        <w:t>84</w:t>
      </w:r>
      <w:r w:rsidR="0008045F" w:rsidRPr="007A3928">
        <w:rPr>
          <w:rFonts w:eastAsia="Calibri"/>
          <w:sz w:val="23"/>
          <w:szCs w:val="23"/>
          <w:lang w:val="lv-LV"/>
        </w:rPr>
        <w:t xml:space="preserve"> </w:t>
      </w:r>
      <w:r w:rsidRPr="007A3928">
        <w:rPr>
          <w:rFonts w:eastAsia="Calibri"/>
          <w:sz w:val="23"/>
          <w:szCs w:val="23"/>
          <w:lang w:val="lv-LV"/>
        </w:rPr>
        <w:t xml:space="preserve">mēneši = _________ </w:t>
      </w:r>
      <w:r w:rsidR="00203C70" w:rsidRPr="007A3928">
        <w:rPr>
          <w:rFonts w:eastAsia="Calibri"/>
          <w:i/>
          <w:sz w:val="23"/>
          <w:szCs w:val="23"/>
          <w:lang w:val="lv-LV"/>
        </w:rPr>
        <w:t>euro</w:t>
      </w:r>
      <w:r w:rsidRPr="007A3928">
        <w:rPr>
          <w:rFonts w:eastAsia="Calibri"/>
          <w:sz w:val="23"/>
          <w:szCs w:val="23"/>
          <w:lang w:val="lv-LV"/>
        </w:rPr>
        <w:t xml:space="preserve"> bez PVN/mēnesī;</w:t>
      </w:r>
    </w:p>
    <w:p w14:paraId="64CC4FCE" w14:textId="77777777" w:rsidR="00A11869" w:rsidRPr="007A3928" w:rsidRDefault="00A11869" w:rsidP="00CC0ADE">
      <w:pPr>
        <w:widowControl w:val="0"/>
        <w:numPr>
          <w:ilvl w:val="2"/>
          <w:numId w:val="5"/>
        </w:numPr>
        <w:shd w:val="clear" w:color="auto" w:fill="FFFFFF"/>
        <w:tabs>
          <w:tab w:val="clear" w:pos="426"/>
          <w:tab w:val="left" w:pos="0"/>
        </w:tabs>
        <w:suppressAutoHyphens/>
        <w:autoSpaceDE w:val="0"/>
        <w:spacing w:after="120"/>
        <w:ind w:left="1134" w:right="-45" w:hanging="567"/>
        <w:jc w:val="both"/>
        <w:rPr>
          <w:sz w:val="23"/>
          <w:szCs w:val="23"/>
          <w:lang w:val="lv-LV"/>
        </w:rPr>
      </w:pPr>
      <w:r w:rsidRPr="007A3928">
        <w:rPr>
          <w:rFonts w:eastAsia="Calibri"/>
          <w:sz w:val="23"/>
          <w:szCs w:val="23"/>
          <w:lang w:val="lv-LV"/>
        </w:rPr>
        <w:t>Atlīdzības apmērā nav ieskaitīts PVN. Atlīdzība ietver visus ar Pakalpojuma sniegšanu saistītos izdevumus.</w:t>
      </w:r>
    </w:p>
    <w:p w14:paraId="0D1E757E" w14:textId="27C66004" w:rsidR="00A11869" w:rsidRPr="00603F71" w:rsidRDefault="00A11869" w:rsidP="00CC0ADE">
      <w:pPr>
        <w:widowControl w:val="0"/>
        <w:numPr>
          <w:ilvl w:val="1"/>
          <w:numId w:val="5"/>
        </w:numPr>
        <w:shd w:val="clear" w:color="auto" w:fill="FFFFFF"/>
        <w:suppressAutoHyphens/>
        <w:autoSpaceDE w:val="0"/>
        <w:spacing w:after="120"/>
        <w:ind w:left="567" w:right="-45" w:hanging="567"/>
        <w:jc w:val="both"/>
        <w:rPr>
          <w:sz w:val="23"/>
          <w:szCs w:val="23"/>
          <w:lang w:val="lv-LV"/>
        </w:rPr>
      </w:pPr>
      <w:r w:rsidRPr="00603F71">
        <w:rPr>
          <w:sz w:val="23"/>
          <w:szCs w:val="23"/>
          <w:lang w:val="lv-LV"/>
        </w:rPr>
        <w:lastRenderedPageBreak/>
        <w:t xml:space="preserve">Līguma 6.1. punktā līgumcena var tikt attiecīgi mainīta saskaņā ar </w:t>
      </w:r>
      <w:r w:rsidR="00DF43F0" w:rsidRPr="00603F71">
        <w:rPr>
          <w:sz w:val="23"/>
          <w:szCs w:val="23"/>
          <w:lang w:val="lv-LV"/>
        </w:rPr>
        <w:t xml:space="preserve">faktisko uzstādīto </w:t>
      </w:r>
      <w:r w:rsidR="00137BB2" w:rsidRPr="00603F71">
        <w:rPr>
          <w:sz w:val="23"/>
          <w:szCs w:val="23"/>
          <w:lang w:val="lv-LV"/>
        </w:rPr>
        <w:t xml:space="preserve">LED iekārtu </w:t>
      </w:r>
      <w:r w:rsidRPr="00603F71">
        <w:rPr>
          <w:sz w:val="23"/>
          <w:szCs w:val="23"/>
          <w:lang w:val="lv-LV"/>
        </w:rPr>
        <w:t>vienību skaitu, kas</w:t>
      </w:r>
      <w:r w:rsidR="00F42890" w:rsidRPr="00603F71">
        <w:rPr>
          <w:sz w:val="23"/>
          <w:szCs w:val="23"/>
          <w:lang w:val="lv-LV"/>
        </w:rPr>
        <w:t xml:space="preserve"> fiksēts ar Objekta pieņemšanas un nodošanas aktiem un</w:t>
      </w:r>
      <w:r w:rsidRPr="00603F71">
        <w:rPr>
          <w:sz w:val="23"/>
          <w:szCs w:val="23"/>
          <w:lang w:val="lv-LV"/>
        </w:rPr>
        <w:t xml:space="preserve"> </w:t>
      </w:r>
      <w:r w:rsidR="00F42890" w:rsidRPr="00603F71">
        <w:rPr>
          <w:sz w:val="23"/>
          <w:szCs w:val="23"/>
          <w:lang w:val="lv-LV"/>
        </w:rPr>
        <w:t xml:space="preserve">gala pieņemšanas – nodošanas aktu par </w:t>
      </w:r>
      <w:r w:rsidR="00137BB2" w:rsidRPr="00603F71">
        <w:rPr>
          <w:sz w:val="23"/>
          <w:szCs w:val="23"/>
          <w:lang w:val="lv-LV"/>
        </w:rPr>
        <w:t>LED iekārtu</w:t>
      </w:r>
      <w:r w:rsidR="00F42890" w:rsidRPr="00603F71">
        <w:rPr>
          <w:sz w:val="23"/>
          <w:szCs w:val="23"/>
          <w:lang w:val="lv-LV"/>
        </w:rPr>
        <w:t xml:space="preserve"> uzstādīšanu un Pakalpojuma uzsākšanu</w:t>
      </w:r>
      <w:r w:rsidRPr="00603F71">
        <w:rPr>
          <w:sz w:val="23"/>
          <w:szCs w:val="23"/>
          <w:lang w:val="lv-LV"/>
        </w:rPr>
        <w:t>.</w:t>
      </w:r>
      <w:r w:rsidR="00547706" w:rsidRPr="00603F71">
        <w:rPr>
          <w:sz w:val="23"/>
          <w:szCs w:val="23"/>
          <w:lang w:val="lv-LV"/>
        </w:rPr>
        <w:t xml:space="preserve"> Pasūtītājs var atļaut samazināt vai palielināt LED iekārtu skaitu, bet kopumā ne vairāk kā 30</w:t>
      </w:r>
      <w:r w:rsidR="00D07C5B">
        <w:rPr>
          <w:sz w:val="23"/>
          <w:szCs w:val="23"/>
          <w:lang w:val="lv-LV"/>
        </w:rPr>
        <w:t> </w:t>
      </w:r>
      <w:r w:rsidR="00547706" w:rsidRPr="00603F71">
        <w:rPr>
          <w:sz w:val="23"/>
          <w:szCs w:val="23"/>
          <w:lang w:val="lv-LV"/>
        </w:rPr>
        <w:t>% (trīsdesmit procentu) apmērā no kopējā LED iekārtu skaita gadījumā, ja tam ir objektīvs pamatojums, piemēram, tiek likvidēta vai reorganizēta pašvaldības iestāde vai struktūra, izveidot</w:t>
      </w:r>
      <w:r w:rsidR="002038FD">
        <w:rPr>
          <w:sz w:val="23"/>
          <w:szCs w:val="23"/>
          <w:lang w:val="lv-LV"/>
        </w:rPr>
        <w:t>a</w:t>
      </w:r>
      <w:r w:rsidR="00547706" w:rsidRPr="00603F71">
        <w:rPr>
          <w:sz w:val="23"/>
          <w:szCs w:val="23"/>
          <w:lang w:val="lv-LV"/>
        </w:rPr>
        <w:t xml:space="preserve"> jauna iestāde vai struktūra, ir notikusi telpu atjaunošana vai pārbūve un citos tamlīdzīgos </w:t>
      </w:r>
      <w:r w:rsidR="004E2B51">
        <w:rPr>
          <w:sz w:val="23"/>
          <w:szCs w:val="23"/>
          <w:lang w:val="lv-LV"/>
        </w:rPr>
        <w:t xml:space="preserve">objektīvos </w:t>
      </w:r>
      <w:r w:rsidR="00547706" w:rsidRPr="00603F71">
        <w:rPr>
          <w:sz w:val="23"/>
          <w:szCs w:val="23"/>
          <w:lang w:val="lv-LV"/>
        </w:rPr>
        <w:t>gadījumos. Vie</w:t>
      </w:r>
      <w:r w:rsidR="001E6C4D">
        <w:rPr>
          <w:sz w:val="23"/>
          <w:szCs w:val="23"/>
          <w:lang w:val="lv-LV"/>
        </w:rPr>
        <w:t>n</w:t>
      </w:r>
      <w:r w:rsidR="00547706" w:rsidRPr="00603F71">
        <w:rPr>
          <w:sz w:val="23"/>
          <w:szCs w:val="23"/>
          <w:lang w:val="lv-LV"/>
        </w:rPr>
        <w:t>ības cenas paliek nemainīgas. Uz šī punkta pamata izdarītās izmaiņas uzskatāmas par grozījumiem Publisko iepirkumu likuma 61.panta trešās daļas 1.punkta kārtībā.</w:t>
      </w:r>
    </w:p>
    <w:p w14:paraId="38A5CBB1" w14:textId="34BFBA81" w:rsidR="008963EE" w:rsidRDefault="00C02010" w:rsidP="00CC0ADE">
      <w:pPr>
        <w:widowControl w:val="0"/>
        <w:numPr>
          <w:ilvl w:val="1"/>
          <w:numId w:val="5"/>
        </w:numPr>
        <w:shd w:val="clear" w:color="auto" w:fill="FFFFFF"/>
        <w:suppressAutoHyphens/>
        <w:autoSpaceDE w:val="0"/>
        <w:spacing w:after="120"/>
        <w:ind w:left="567" w:right="-45" w:hanging="567"/>
        <w:jc w:val="both"/>
        <w:rPr>
          <w:sz w:val="23"/>
          <w:szCs w:val="23"/>
          <w:lang w:val="lv-LV"/>
        </w:rPr>
      </w:pPr>
      <w:r w:rsidRPr="00603F71">
        <w:rPr>
          <w:sz w:val="23"/>
          <w:szCs w:val="23"/>
          <w:lang w:val="lv-LV"/>
        </w:rPr>
        <w:t>Pasūtītājs pieņem stru</w:t>
      </w:r>
      <w:r w:rsidRPr="00C02010">
        <w:rPr>
          <w:sz w:val="23"/>
          <w:szCs w:val="23"/>
          <w:lang w:val="lv-LV"/>
        </w:rPr>
        <w:t xml:space="preserve">kturētus elektroniskos rēķinus (e-rēķinus) Grāmatvedības likuma izpratnē. E-rēķini iesniedzami Pasūtītājam, izmantojot oficiālo elektronisko adresi (e-adresi) kā e-rēķinu piegādes kanālu. </w:t>
      </w:r>
      <w:r w:rsidR="008963EE" w:rsidRPr="007A3928">
        <w:rPr>
          <w:sz w:val="23"/>
          <w:szCs w:val="23"/>
          <w:lang w:val="lv-LV"/>
        </w:rPr>
        <w:t xml:space="preserve">Līdz katra mēneša 10. datumam Izpildītājs izraksta un uz Pasūtītāja e-adresi </w:t>
      </w:r>
      <w:r w:rsidR="008963EE" w:rsidRPr="007A3928">
        <w:rPr>
          <w:lang w:val="lv-LV"/>
        </w:rPr>
        <w:t>_DEFAULT@90000077325</w:t>
      </w:r>
      <w:r w:rsidR="008963EE" w:rsidRPr="007A3928">
        <w:rPr>
          <w:sz w:val="23"/>
          <w:szCs w:val="23"/>
          <w:lang w:val="lv-LV"/>
        </w:rPr>
        <w:t xml:space="preserve"> nosūta Pasūtītājam rēķinu par iepriekšējā mēnesī sniegto Pakalpojumu.</w:t>
      </w:r>
    </w:p>
    <w:p w14:paraId="3D510062" w14:textId="380BD2E1" w:rsidR="00A11869" w:rsidRDefault="00C02010" w:rsidP="00CC0ADE">
      <w:pPr>
        <w:widowControl w:val="0"/>
        <w:numPr>
          <w:ilvl w:val="1"/>
          <w:numId w:val="5"/>
        </w:numPr>
        <w:shd w:val="clear" w:color="auto" w:fill="FFFFFF"/>
        <w:suppressAutoHyphens/>
        <w:autoSpaceDE w:val="0"/>
        <w:spacing w:after="120"/>
        <w:ind w:left="567" w:right="-45" w:hanging="567"/>
        <w:jc w:val="both"/>
        <w:rPr>
          <w:sz w:val="23"/>
          <w:szCs w:val="23"/>
          <w:lang w:val="lv-LV"/>
        </w:rPr>
      </w:pPr>
      <w:r w:rsidRPr="00C02010">
        <w:rPr>
          <w:sz w:val="23"/>
          <w:szCs w:val="23"/>
          <w:lang w:val="lv-LV"/>
        </w:rPr>
        <w:t>Izpildītājs nodrošina, ka e-rēķins ir sagatavots un iesniegts atbilstoši Grāmatvedības likumā un citos normatīvajos aktos noteiktajām prasībām. E-rēķins uzskatāms par Pasūtītājam iesniegtu un saņemtu dienā, kad tas ir piegādāts Pasūtītāja oficiālajā elektroniskajā adresē. Pasūtītājs par oficiālās elektroniskās adreses maiņu, kas izmantojama e-rēķinu saņemšanai, paziņo Izpildītājam</w:t>
      </w:r>
      <w:r w:rsidR="00A11869" w:rsidRPr="007A3928">
        <w:rPr>
          <w:sz w:val="23"/>
          <w:szCs w:val="23"/>
          <w:lang w:val="lv-LV"/>
        </w:rPr>
        <w:t xml:space="preserve">. </w:t>
      </w:r>
    </w:p>
    <w:p w14:paraId="711E8B5F" w14:textId="77777777" w:rsidR="008963EE" w:rsidRPr="007A3928" w:rsidRDefault="008963EE" w:rsidP="008963EE">
      <w:pPr>
        <w:widowControl w:val="0"/>
        <w:numPr>
          <w:ilvl w:val="1"/>
          <w:numId w:val="5"/>
        </w:numPr>
        <w:shd w:val="clear" w:color="auto" w:fill="FFFFFF"/>
        <w:suppressAutoHyphens/>
        <w:autoSpaceDE w:val="0"/>
        <w:spacing w:after="120"/>
        <w:ind w:left="567" w:right="-45" w:hanging="567"/>
        <w:jc w:val="both"/>
        <w:rPr>
          <w:sz w:val="23"/>
          <w:szCs w:val="23"/>
          <w:lang w:val="lv-LV"/>
        </w:rPr>
      </w:pPr>
      <w:r w:rsidRPr="007A3928">
        <w:rPr>
          <w:sz w:val="23"/>
          <w:szCs w:val="23"/>
          <w:lang w:val="lv-LV"/>
        </w:rPr>
        <w:t>Pasūtītāja pienākums ir apmaksāt rēķinu 30 (trīsdesmit) dienu laikā.</w:t>
      </w:r>
    </w:p>
    <w:p w14:paraId="6788888A" w14:textId="67CB4E7A" w:rsidR="00A11869" w:rsidRPr="00F80052" w:rsidRDefault="00F80052" w:rsidP="00CC0ADE">
      <w:pPr>
        <w:widowControl w:val="0"/>
        <w:numPr>
          <w:ilvl w:val="1"/>
          <w:numId w:val="5"/>
        </w:numPr>
        <w:shd w:val="clear" w:color="auto" w:fill="FFFFFF"/>
        <w:suppressAutoHyphens/>
        <w:autoSpaceDE w:val="0"/>
        <w:spacing w:after="120"/>
        <w:ind w:left="567" w:right="-45" w:hanging="567"/>
        <w:jc w:val="both"/>
        <w:rPr>
          <w:sz w:val="23"/>
          <w:szCs w:val="23"/>
          <w:lang w:val="lv-LV"/>
        </w:rPr>
      </w:pPr>
      <w:r w:rsidRPr="00F80052">
        <w:rPr>
          <w:rFonts w:eastAsia="Aptos"/>
          <w:sz w:val="23"/>
          <w:szCs w:val="23"/>
          <w:lang w:val="lv-LV"/>
        </w:rPr>
        <w:t>Atlīdzība ietver pilnu samaksu par atbilstoši Līgumam iepriekšējā mēnesī sniegtu Pakalpojumu, samaksu par attiecīgajā mēnesī veiktajiem defektu novēršanas darbiem (ražotāja un Izpildītāja rīcības rezultātā radušies defekti), kā arī samaksu par attiecīgajā mēnesī veiktajiem defektu novēršanas darbiem, kas nav klasificējami kā ražotāja vai Izpildītāja rīcības rezultātā radušies defekti</w:t>
      </w:r>
      <w:r w:rsidR="00A11869" w:rsidRPr="00F80052">
        <w:rPr>
          <w:i/>
          <w:sz w:val="23"/>
          <w:szCs w:val="23"/>
          <w:lang w:val="lv-LV"/>
        </w:rPr>
        <w:t>.</w:t>
      </w:r>
    </w:p>
    <w:p w14:paraId="0282ECEA" w14:textId="77777777" w:rsidR="00A11869" w:rsidRPr="007A3928" w:rsidRDefault="00A11869" w:rsidP="00CC0ADE">
      <w:pPr>
        <w:widowControl w:val="0"/>
        <w:numPr>
          <w:ilvl w:val="1"/>
          <w:numId w:val="5"/>
        </w:numPr>
        <w:shd w:val="clear" w:color="auto" w:fill="FFFFFF"/>
        <w:suppressAutoHyphens/>
        <w:autoSpaceDE w:val="0"/>
        <w:spacing w:after="120"/>
        <w:ind w:left="567" w:right="-45" w:hanging="567"/>
        <w:jc w:val="both"/>
        <w:rPr>
          <w:sz w:val="23"/>
          <w:szCs w:val="23"/>
          <w:lang w:val="lv-LV"/>
        </w:rPr>
      </w:pPr>
      <w:r w:rsidRPr="007A3928">
        <w:rPr>
          <w:sz w:val="23"/>
          <w:szCs w:val="23"/>
          <w:lang w:val="lv-LV"/>
        </w:rPr>
        <w:t>Puses vienojas, ka par rēķina samaksas brīdi uzskatāms bankas atzīmes datums Pasūtītāja maksājuma uzdevumā</w:t>
      </w:r>
      <w:r w:rsidRPr="007A3928">
        <w:rPr>
          <w:i/>
          <w:sz w:val="23"/>
          <w:szCs w:val="23"/>
          <w:lang w:val="lv-LV"/>
        </w:rPr>
        <w:t>.</w:t>
      </w:r>
    </w:p>
    <w:p w14:paraId="4531C266" w14:textId="77777777" w:rsidR="00A11869" w:rsidRPr="007A3928" w:rsidRDefault="00A11869" w:rsidP="00CC0ADE">
      <w:pPr>
        <w:widowControl w:val="0"/>
        <w:numPr>
          <w:ilvl w:val="1"/>
          <w:numId w:val="5"/>
        </w:numPr>
        <w:shd w:val="clear" w:color="auto" w:fill="FFFFFF"/>
        <w:suppressAutoHyphens/>
        <w:autoSpaceDE w:val="0"/>
        <w:spacing w:after="120"/>
        <w:ind w:left="567" w:right="-45" w:hanging="567"/>
        <w:jc w:val="both"/>
        <w:rPr>
          <w:sz w:val="23"/>
          <w:szCs w:val="23"/>
          <w:lang w:val="lv-LV"/>
        </w:rPr>
      </w:pPr>
      <w:r w:rsidRPr="007A3928">
        <w:rPr>
          <w:sz w:val="23"/>
          <w:szCs w:val="23"/>
          <w:lang w:val="lv-LV"/>
        </w:rPr>
        <w:t>Ja Izpildītājs ir iesniedzis nepareizi aizpildītu un/vai Līguma nosacījumiem neatbilstošu elektronisko rēķinu, Pasūtītājs šādu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14:paraId="723B52A3" w14:textId="77777777" w:rsidR="00F80052" w:rsidRDefault="00A11869" w:rsidP="00F80052">
      <w:pPr>
        <w:widowControl w:val="0"/>
        <w:numPr>
          <w:ilvl w:val="1"/>
          <w:numId w:val="5"/>
        </w:numPr>
        <w:shd w:val="clear" w:color="auto" w:fill="FFFFFF"/>
        <w:suppressAutoHyphens/>
        <w:autoSpaceDE w:val="0"/>
        <w:spacing w:after="120"/>
        <w:ind w:left="567" w:right="-45" w:hanging="567"/>
        <w:jc w:val="both"/>
        <w:rPr>
          <w:sz w:val="23"/>
          <w:szCs w:val="23"/>
          <w:lang w:val="lv-LV"/>
        </w:rPr>
      </w:pPr>
      <w:r w:rsidRPr="007A3928">
        <w:rPr>
          <w:sz w:val="23"/>
          <w:szCs w:val="23"/>
          <w:lang w:val="lv-LV"/>
        </w:rPr>
        <w:t>Izpildītājs maksājuma dokumentus piestāda saskaņā ar Līgumā norādītajiem norēķinu rekvizītiem.</w:t>
      </w:r>
    </w:p>
    <w:p w14:paraId="5401F60A" w14:textId="537F5F65" w:rsidR="00F80052" w:rsidRPr="00F80052" w:rsidRDefault="00F80052" w:rsidP="00F80052">
      <w:pPr>
        <w:widowControl w:val="0"/>
        <w:numPr>
          <w:ilvl w:val="0"/>
          <w:numId w:val="5"/>
        </w:numPr>
        <w:shd w:val="clear" w:color="auto" w:fill="FFFFFF"/>
        <w:suppressAutoHyphens/>
        <w:autoSpaceDE w:val="0"/>
        <w:spacing w:after="120"/>
        <w:ind w:right="-45"/>
        <w:jc w:val="center"/>
        <w:rPr>
          <w:b/>
          <w:bCs/>
          <w:sz w:val="23"/>
          <w:szCs w:val="23"/>
          <w:lang w:val="lv-LV"/>
        </w:rPr>
      </w:pPr>
      <w:r w:rsidRPr="00F80052">
        <w:rPr>
          <w:b/>
          <w:bCs/>
          <w:sz w:val="23"/>
          <w:szCs w:val="23"/>
          <w:lang w:val="lv-LV"/>
        </w:rPr>
        <w:t>Līgumsodi</w:t>
      </w:r>
    </w:p>
    <w:p w14:paraId="6D51EACC" w14:textId="78CD2CC4" w:rsidR="00A11869" w:rsidRPr="00F80052" w:rsidRDefault="00F80052" w:rsidP="00F80052">
      <w:pPr>
        <w:widowControl w:val="0"/>
        <w:numPr>
          <w:ilvl w:val="1"/>
          <w:numId w:val="5"/>
        </w:numPr>
        <w:shd w:val="clear" w:color="auto" w:fill="FFFFFF"/>
        <w:suppressAutoHyphens/>
        <w:autoSpaceDE w:val="0"/>
        <w:spacing w:after="120"/>
        <w:ind w:left="567" w:right="-45" w:hanging="567"/>
        <w:jc w:val="both"/>
        <w:rPr>
          <w:sz w:val="23"/>
          <w:szCs w:val="23"/>
          <w:lang w:val="lv-LV"/>
        </w:rPr>
      </w:pPr>
      <w:r w:rsidRPr="00F80052">
        <w:rPr>
          <w:sz w:val="23"/>
          <w:szCs w:val="23"/>
          <w:lang w:val="lv-LV"/>
        </w:rPr>
        <w:t>Līgumā noteikto maksājumu samaksas termiņu kavējuma gadījumā Pasūtītājs maksā Izpildītājam līgumsodu 0,1% apmērā no kavētā maksājuma summas par katru kavēto dienu, bet ne vairāk kā 10% (desmit procenti) no attiecīgajā mēnesī maksājamās summas. Līgumsoda samaksa neatbrīvo Pasūtītāju no Līgumā noteikto saistību izpildes</w:t>
      </w:r>
      <w:r w:rsidR="00A11869" w:rsidRPr="00F80052">
        <w:rPr>
          <w:sz w:val="23"/>
          <w:szCs w:val="23"/>
          <w:lang w:val="lv-LV"/>
        </w:rPr>
        <w:t>.</w:t>
      </w:r>
    </w:p>
    <w:p w14:paraId="771CBEC6" w14:textId="51091DBF" w:rsidR="005C7015" w:rsidRDefault="00A11869" w:rsidP="005C7015">
      <w:pPr>
        <w:widowControl w:val="0"/>
        <w:numPr>
          <w:ilvl w:val="1"/>
          <w:numId w:val="5"/>
        </w:numPr>
        <w:shd w:val="clear" w:color="auto" w:fill="FFFFFF"/>
        <w:tabs>
          <w:tab w:val="left" w:pos="709"/>
        </w:tabs>
        <w:suppressAutoHyphens/>
        <w:autoSpaceDE w:val="0"/>
        <w:spacing w:after="120"/>
        <w:ind w:left="567" w:right="-45" w:hanging="567"/>
        <w:jc w:val="both"/>
        <w:rPr>
          <w:sz w:val="23"/>
          <w:szCs w:val="23"/>
          <w:lang w:val="lv-LV"/>
        </w:rPr>
      </w:pPr>
      <w:r w:rsidRPr="007A3928">
        <w:rPr>
          <w:sz w:val="23"/>
          <w:szCs w:val="23"/>
          <w:lang w:val="lv-LV"/>
        </w:rPr>
        <w:t xml:space="preserve">Gadījumā, ja Izpildītājs </w:t>
      </w:r>
      <w:r w:rsidR="009D2DB6" w:rsidRPr="007A3928">
        <w:rPr>
          <w:sz w:val="23"/>
          <w:szCs w:val="23"/>
          <w:lang w:val="lv-LV"/>
        </w:rPr>
        <w:t xml:space="preserve">nokavē Līgumā paredzēto gala termiņu </w:t>
      </w:r>
      <w:r w:rsidR="00F259DC">
        <w:rPr>
          <w:sz w:val="23"/>
          <w:szCs w:val="23"/>
          <w:lang w:val="lv-LV"/>
        </w:rPr>
        <w:t>LED iekārtu</w:t>
      </w:r>
      <w:r w:rsidR="009D2DB6" w:rsidRPr="007A3928">
        <w:rPr>
          <w:sz w:val="23"/>
          <w:szCs w:val="23"/>
          <w:lang w:val="lv-LV"/>
        </w:rPr>
        <w:t xml:space="preserve"> uzstādīšanai</w:t>
      </w:r>
      <w:r w:rsidRPr="007A3928">
        <w:rPr>
          <w:sz w:val="23"/>
          <w:szCs w:val="23"/>
          <w:lang w:val="lv-LV"/>
        </w:rPr>
        <w:t xml:space="preserve">, </w:t>
      </w:r>
      <w:r w:rsidR="009D2DB6" w:rsidRPr="007A3928">
        <w:rPr>
          <w:sz w:val="23"/>
          <w:szCs w:val="23"/>
          <w:lang w:val="lv-LV"/>
        </w:rPr>
        <w:t>tas maksā Pasūtītajam</w:t>
      </w:r>
      <w:r w:rsidRPr="007A3928">
        <w:rPr>
          <w:sz w:val="23"/>
          <w:szCs w:val="23"/>
          <w:lang w:val="lv-LV"/>
        </w:rPr>
        <w:t xml:space="preserve"> </w:t>
      </w:r>
      <w:r w:rsidR="009D2DB6" w:rsidRPr="007A3928">
        <w:rPr>
          <w:sz w:val="23"/>
          <w:szCs w:val="23"/>
          <w:lang w:val="lv-LV"/>
        </w:rPr>
        <w:t>līgumsodu 0.</w:t>
      </w:r>
      <w:r w:rsidR="00F80052">
        <w:rPr>
          <w:sz w:val="23"/>
          <w:szCs w:val="23"/>
          <w:lang w:val="lv-LV"/>
        </w:rPr>
        <w:t>1</w:t>
      </w:r>
      <w:r w:rsidR="009D2DB6" w:rsidRPr="007A3928">
        <w:rPr>
          <w:sz w:val="23"/>
          <w:szCs w:val="23"/>
          <w:lang w:val="lv-LV"/>
        </w:rPr>
        <w:t xml:space="preserve">% (nulle komats </w:t>
      </w:r>
      <w:r w:rsidR="00F80052">
        <w:rPr>
          <w:sz w:val="23"/>
          <w:szCs w:val="23"/>
          <w:lang w:val="lv-LV"/>
        </w:rPr>
        <w:t>viena</w:t>
      </w:r>
      <w:r w:rsidR="009D2DB6" w:rsidRPr="007A3928">
        <w:rPr>
          <w:sz w:val="23"/>
          <w:szCs w:val="23"/>
          <w:lang w:val="lv-LV"/>
        </w:rPr>
        <w:t xml:space="preserve"> procent</w:t>
      </w:r>
      <w:r w:rsidR="00F80052">
        <w:rPr>
          <w:sz w:val="23"/>
          <w:szCs w:val="23"/>
          <w:lang w:val="lv-LV"/>
        </w:rPr>
        <w:t>a</w:t>
      </w:r>
      <w:r w:rsidR="009D2DB6" w:rsidRPr="007A3928">
        <w:rPr>
          <w:sz w:val="23"/>
          <w:szCs w:val="23"/>
          <w:lang w:val="lv-LV"/>
        </w:rPr>
        <w:t>) apmērā</w:t>
      </w:r>
      <w:r w:rsidR="00E37991" w:rsidRPr="007A3928">
        <w:rPr>
          <w:sz w:val="23"/>
          <w:szCs w:val="23"/>
          <w:lang w:val="lv-LV"/>
        </w:rPr>
        <w:t xml:space="preserve"> no </w:t>
      </w:r>
      <w:r w:rsidR="008963EE">
        <w:rPr>
          <w:sz w:val="23"/>
          <w:szCs w:val="23"/>
          <w:lang w:val="lv-LV"/>
        </w:rPr>
        <w:t xml:space="preserve">kopējās </w:t>
      </w:r>
      <w:r w:rsidR="00F80052">
        <w:rPr>
          <w:sz w:val="23"/>
          <w:szCs w:val="23"/>
          <w:lang w:val="lv-LV"/>
        </w:rPr>
        <w:t>LED iekārtu</w:t>
      </w:r>
      <w:r w:rsidR="00E37991" w:rsidRPr="007A3928">
        <w:rPr>
          <w:sz w:val="23"/>
          <w:szCs w:val="23"/>
          <w:lang w:val="lv-LV"/>
        </w:rPr>
        <w:t xml:space="preserve"> vērtības</w:t>
      </w:r>
      <w:r w:rsidRPr="007A3928">
        <w:rPr>
          <w:sz w:val="23"/>
          <w:szCs w:val="23"/>
          <w:lang w:val="lv-LV"/>
        </w:rPr>
        <w:t xml:space="preserve"> </w:t>
      </w:r>
      <w:r w:rsidR="00AF5F21" w:rsidRPr="007A3928">
        <w:rPr>
          <w:sz w:val="23"/>
          <w:szCs w:val="23"/>
          <w:lang w:val="lv-LV"/>
        </w:rPr>
        <w:t xml:space="preserve"> par katru kavēto dienu</w:t>
      </w:r>
      <w:r w:rsidRPr="007A3928">
        <w:rPr>
          <w:sz w:val="23"/>
          <w:szCs w:val="23"/>
          <w:lang w:val="lv-LV"/>
        </w:rPr>
        <w:t>, bet ne vairāk kā 10 % (desmit pro</w:t>
      </w:r>
      <w:r w:rsidR="00AF5F21" w:rsidRPr="007A3928">
        <w:rPr>
          <w:sz w:val="23"/>
          <w:szCs w:val="23"/>
          <w:lang w:val="lv-LV"/>
        </w:rPr>
        <w:t>centi) no Līguma kopējās summas</w:t>
      </w:r>
      <w:r w:rsidRPr="007A3928">
        <w:rPr>
          <w:sz w:val="23"/>
          <w:szCs w:val="23"/>
          <w:lang w:val="lv-LV"/>
        </w:rPr>
        <w:t>. Ieturējumi par termiņa kavējumiem neatbrīvo Izpildītāju no citu saistību izpildes saska</w:t>
      </w:r>
      <w:r w:rsidR="004A1678" w:rsidRPr="007A3928">
        <w:rPr>
          <w:sz w:val="23"/>
          <w:szCs w:val="23"/>
          <w:lang w:val="lv-LV"/>
        </w:rPr>
        <w:t>ņā ar Atklāta konkursa nolikumu</w:t>
      </w:r>
      <w:r w:rsidRPr="007A3928">
        <w:rPr>
          <w:sz w:val="23"/>
          <w:szCs w:val="23"/>
          <w:lang w:val="lv-LV"/>
        </w:rPr>
        <w:t>.</w:t>
      </w:r>
    </w:p>
    <w:p w14:paraId="17F626C2" w14:textId="18235725" w:rsidR="005C7015" w:rsidRPr="005C7015" w:rsidRDefault="005C7015" w:rsidP="005C7015">
      <w:pPr>
        <w:widowControl w:val="0"/>
        <w:numPr>
          <w:ilvl w:val="1"/>
          <w:numId w:val="5"/>
        </w:numPr>
        <w:shd w:val="clear" w:color="auto" w:fill="FFFFFF"/>
        <w:tabs>
          <w:tab w:val="left" w:pos="709"/>
        </w:tabs>
        <w:suppressAutoHyphens/>
        <w:autoSpaceDE w:val="0"/>
        <w:spacing w:after="120"/>
        <w:ind w:left="567" w:right="-45" w:hanging="567"/>
        <w:jc w:val="both"/>
        <w:rPr>
          <w:sz w:val="23"/>
          <w:szCs w:val="23"/>
          <w:lang w:val="lv-LV"/>
        </w:rPr>
      </w:pPr>
      <w:r>
        <w:rPr>
          <w:sz w:val="23"/>
          <w:szCs w:val="23"/>
          <w:lang w:val="lv-LV"/>
        </w:rPr>
        <w:t>Izpildītājs</w:t>
      </w:r>
      <w:r w:rsidRPr="005C7015">
        <w:rPr>
          <w:sz w:val="23"/>
          <w:szCs w:val="23"/>
          <w:lang w:val="lv-LV"/>
        </w:rPr>
        <w:t xml:space="preserve"> maksā Pasūtītājam līgumsodu </w:t>
      </w:r>
      <w:r>
        <w:rPr>
          <w:sz w:val="23"/>
          <w:szCs w:val="23"/>
          <w:lang w:val="lv-LV"/>
        </w:rPr>
        <w:t xml:space="preserve">1 </w:t>
      </w:r>
      <w:r w:rsidRPr="005C7015">
        <w:rPr>
          <w:sz w:val="23"/>
          <w:szCs w:val="23"/>
          <w:lang w:val="lv-LV"/>
        </w:rPr>
        <w:t>% (</w:t>
      </w:r>
      <w:r>
        <w:rPr>
          <w:sz w:val="23"/>
          <w:szCs w:val="23"/>
          <w:lang w:val="lv-LV"/>
        </w:rPr>
        <w:t>viena</w:t>
      </w:r>
      <w:r w:rsidRPr="005C7015">
        <w:rPr>
          <w:sz w:val="23"/>
          <w:szCs w:val="23"/>
          <w:lang w:val="lv-LV"/>
        </w:rPr>
        <w:t xml:space="preserve"> procent</w:t>
      </w:r>
      <w:r>
        <w:rPr>
          <w:sz w:val="23"/>
          <w:szCs w:val="23"/>
          <w:lang w:val="lv-LV"/>
        </w:rPr>
        <w:t>a</w:t>
      </w:r>
      <w:r w:rsidRPr="005C7015">
        <w:rPr>
          <w:sz w:val="23"/>
          <w:szCs w:val="23"/>
          <w:lang w:val="lv-LV"/>
        </w:rPr>
        <w:t xml:space="preserve">) apmērā no līguma kopējās vērtības, ja tiek konstatēts, ka </w:t>
      </w:r>
      <w:r w:rsidR="00AD3315">
        <w:rPr>
          <w:sz w:val="23"/>
          <w:szCs w:val="23"/>
          <w:lang w:val="lv-LV"/>
        </w:rPr>
        <w:t>Izpildītājs</w:t>
      </w:r>
      <w:r w:rsidRPr="005C7015">
        <w:rPr>
          <w:sz w:val="23"/>
          <w:szCs w:val="23"/>
          <w:lang w:val="lv-LV"/>
        </w:rPr>
        <w:t xml:space="preserve"> izpildot līgumu ir pārkāpis šī līguma nosacījumus, kas saistīti ar Krievijas Federācijas un Baltkrievijas Republikas izcelsmes preču un pakalpojumu izmantošanu līguma izpildē un nav ievērojis iepirkumu uzraudzības biroja </w:t>
      </w:r>
      <w:r w:rsidRPr="005C7015">
        <w:rPr>
          <w:sz w:val="23"/>
          <w:szCs w:val="23"/>
          <w:lang w:val="lv-LV"/>
        </w:rPr>
        <w:lastRenderedPageBreak/>
        <w:t>vadlīnijas https://www.iub.gov.lv/lv/332-iepirkuma-dokumentu-saturs-forma#treso-valstu-ierobezosana-iepirkumos.</w:t>
      </w:r>
    </w:p>
    <w:p w14:paraId="394CB0E6" w14:textId="77777777" w:rsidR="00A11869" w:rsidRPr="007A3928" w:rsidRDefault="00A11869" w:rsidP="00C641DF">
      <w:pPr>
        <w:widowControl w:val="0"/>
        <w:numPr>
          <w:ilvl w:val="0"/>
          <w:numId w:val="5"/>
        </w:numPr>
        <w:shd w:val="clear" w:color="auto" w:fill="FFFFFF"/>
        <w:suppressAutoHyphens/>
        <w:spacing w:before="240" w:after="240"/>
        <w:ind w:left="0" w:right="-45" w:hanging="357"/>
        <w:jc w:val="center"/>
        <w:rPr>
          <w:b/>
          <w:spacing w:val="5"/>
          <w:sz w:val="23"/>
          <w:szCs w:val="23"/>
          <w:lang w:val="lv-LV"/>
        </w:rPr>
      </w:pPr>
      <w:r w:rsidRPr="007A3928">
        <w:rPr>
          <w:b/>
          <w:spacing w:val="5"/>
          <w:sz w:val="23"/>
          <w:szCs w:val="23"/>
          <w:lang w:val="lv-LV"/>
        </w:rPr>
        <w:t>Garantijas</w:t>
      </w:r>
    </w:p>
    <w:p w14:paraId="0CE56132" w14:textId="77777777" w:rsidR="00E96EA1" w:rsidRPr="00E96EA1" w:rsidRDefault="00E96EA1" w:rsidP="00E96EA1">
      <w:pPr>
        <w:widowControl w:val="0"/>
        <w:numPr>
          <w:ilvl w:val="1"/>
          <w:numId w:val="5"/>
        </w:numPr>
        <w:shd w:val="clear" w:color="auto" w:fill="FFFFFF"/>
        <w:tabs>
          <w:tab w:val="left" w:pos="709"/>
        </w:tabs>
        <w:suppressAutoHyphens/>
        <w:autoSpaceDE w:val="0"/>
        <w:spacing w:after="120"/>
        <w:ind w:left="567" w:right="-45" w:hanging="567"/>
        <w:jc w:val="both"/>
        <w:rPr>
          <w:sz w:val="23"/>
          <w:szCs w:val="23"/>
          <w:lang w:val="lv-LV"/>
        </w:rPr>
      </w:pPr>
      <w:r w:rsidRPr="00E96EA1">
        <w:rPr>
          <w:sz w:val="23"/>
          <w:szCs w:val="23"/>
          <w:lang w:val="lv-LV"/>
        </w:rPr>
        <w:t>Izpildītājs garantē LED iekārtu, tostarp, ikkatras LED iekārtas vienības kvalitāti Pakalpojuma sniegšanas laikā un Līgumā noteiktajos gadījumos bez maksas novērš šajā termiņā radušos defektus.</w:t>
      </w:r>
    </w:p>
    <w:p w14:paraId="56CE6BF1" w14:textId="77777777" w:rsidR="00E96EA1" w:rsidRPr="00E96EA1" w:rsidRDefault="00E96EA1" w:rsidP="00E96EA1">
      <w:pPr>
        <w:widowControl w:val="0"/>
        <w:numPr>
          <w:ilvl w:val="1"/>
          <w:numId w:val="5"/>
        </w:numPr>
        <w:shd w:val="clear" w:color="auto" w:fill="FFFFFF"/>
        <w:tabs>
          <w:tab w:val="left" w:pos="709"/>
        </w:tabs>
        <w:suppressAutoHyphens/>
        <w:autoSpaceDE w:val="0"/>
        <w:spacing w:after="120"/>
        <w:ind w:left="567" w:right="-45" w:hanging="567"/>
        <w:jc w:val="both"/>
        <w:rPr>
          <w:sz w:val="23"/>
          <w:szCs w:val="23"/>
          <w:lang w:val="lv-LV"/>
        </w:rPr>
      </w:pPr>
      <w:r w:rsidRPr="00E96EA1">
        <w:rPr>
          <w:sz w:val="23"/>
          <w:szCs w:val="23"/>
          <w:lang w:val="lv-LV"/>
        </w:rPr>
        <w:t>Ja LED iekārtas neatbilst Līgumam, tāds defekts tiek klasificēts kā ražotāja defekts un Izpildītājs to attiecīgās LED iekārtas vienības garantijas laikā novērš par saviem līdzekļiem.</w:t>
      </w:r>
    </w:p>
    <w:p w14:paraId="480FDFE8" w14:textId="77777777" w:rsidR="00E96EA1" w:rsidRPr="00E96EA1" w:rsidRDefault="00E96EA1" w:rsidP="00E96EA1">
      <w:pPr>
        <w:widowControl w:val="0"/>
        <w:numPr>
          <w:ilvl w:val="1"/>
          <w:numId w:val="5"/>
        </w:numPr>
        <w:shd w:val="clear" w:color="auto" w:fill="FFFFFF"/>
        <w:tabs>
          <w:tab w:val="left" w:pos="709"/>
        </w:tabs>
        <w:suppressAutoHyphens/>
        <w:autoSpaceDE w:val="0"/>
        <w:spacing w:after="120"/>
        <w:ind w:left="567" w:right="-45" w:hanging="567"/>
        <w:jc w:val="both"/>
        <w:rPr>
          <w:sz w:val="23"/>
          <w:szCs w:val="23"/>
          <w:lang w:val="lv-LV"/>
        </w:rPr>
      </w:pPr>
      <w:r w:rsidRPr="00E96EA1">
        <w:rPr>
          <w:sz w:val="23"/>
          <w:szCs w:val="23"/>
          <w:lang w:val="lv-LV"/>
        </w:rPr>
        <w:t>Ja LED iekārta atbilst Līgumam un Pasūtītājs pildījis Līgumā norādītos pienākumus, konstatētais LED iekārtas defekts tiek klasificēts kā Izpildītāja darbību rezultātā radies defekts un Izpildītājs to attiecīgās LED iekārtas vienības garantijas laikā novērš par saviem līdzekļiem.</w:t>
      </w:r>
    </w:p>
    <w:p w14:paraId="240D9B94" w14:textId="77777777" w:rsidR="00E96EA1" w:rsidRPr="00E96EA1" w:rsidRDefault="00E96EA1" w:rsidP="00E96EA1">
      <w:pPr>
        <w:widowControl w:val="0"/>
        <w:numPr>
          <w:ilvl w:val="1"/>
          <w:numId w:val="5"/>
        </w:numPr>
        <w:shd w:val="clear" w:color="auto" w:fill="FFFFFF"/>
        <w:tabs>
          <w:tab w:val="left" w:pos="709"/>
        </w:tabs>
        <w:suppressAutoHyphens/>
        <w:autoSpaceDE w:val="0"/>
        <w:spacing w:after="120"/>
        <w:ind w:left="567" w:right="-45" w:hanging="567"/>
        <w:jc w:val="both"/>
        <w:rPr>
          <w:sz w:val="23"/>
          <w:szCs w:val="23"/>
          <w:lang w:val="lv-LV"/>
        </w:rPr>
      </w:pPr>
      <w:r w:rsidRPr="00E96EA1">
        <w:rPr>
          <w:sz w:val="23"/>
          <w:szCs w:val="23"/>
          <w:lang w:val="lv-LV"/>
        </w:rPr>
        <w:t>Izpildītājs nav atbildīgs par defektiem un atsaka to novēršanu par saviem līdzekļiem, ja Pasūtītājs nav pildījis Līgumā noteiktos pienākumus, vai tiek konstatēti LED iekārtu ārēji mehāniski bojājumi, kas radušies Pasūtītāja vai citu trešo personu darbības rezultātā vai tie radušies Objekta bojājumu gadījumā (kas vērtējami gan kā apdrošināšanas gadījumi, gan arī tādi, ko apdrošināšanas sabiedrības vērtētu kā izņēmumus no apdrošināšanas gadījumiem, piemēram, eksplozijas Objektā, plūdi vai kā tamlīdzīgi).</w:t>
      </w:r>
    </w:p>
    <w:p w14:paraId="39163D81" w14:textId="77777777" w:rsidR="00E96EA1" w:rsidRPr="00E96EA1" w:rsidRDefault="00E96EA1" w:rsidP="00E96EA1">
      <w:pPr>
        <w:widowControl w:val="0"/>
        <w:numPr>
          <w:ilvl w:val="1"/>
          <w:numId w:val="5"/>
        </w:numPr>
        <w:shd w:val="clear" w:color="auto" w:fill="FFFFFF"/>
        <w:tabs>
          <w:tab w:val="left" w:pos="709"/>
        </w:tabs>
        <w:suppressAutoHyphens/>
        <w:autoSpaceDE w:val="0"/>
        <w:spacing w:after="120"/>
        <w:ind w:left="567" w:right="-45" w:hanging="567"/>
        <w:jc w:val="both"/>
        <w:rPr>
          <w:sz w:val="23"/>
          <w:szCs w:val="23"/>
          <w:lang w:val="lv-LV"/>
        </w:rPr>
      </w:pPr>
      <w:r w:rsidRPr="00E96EA1">
        <w:rPr>
          <w:sz w:val="23"/>
          <w:szCs w:val="23"/>
          <w:lang w:val="lv-LV"/>
        </w:rPr>
        <w:t xml:space="preserve">Pasūtītājs, informējot par to Izpildītāju, var nekavējoties veikt LED iekārtu defektu novēršanu, ne vēlāk kā 3 (trīs) darba dienu laikā pēc defekta konstatēšanas, nosūtot Izpildītāja pārstāvim defektu novēršanas aktu, turpmāk – Defektācijas akts, bet Izpildītājs apņemas sniegt Pasūtītājam atbildi par defekta veidu ne vēlāk kā 3 (trīs) darba dienu laikā pēc Defektācijas akta saņemšanas. Gadījumā, ja Pasūtītājs nepiekrīt Izpildītāja noteiktajam defekta veidam, Pasūtītājam ir tiesības par saviem līdzekļiem organizēt neatkarīgu ekspertīzi, lai noteiktu defekta veidu. Ja eksperts atzīst Izpildītāja viedokli par nepamatotu, Izpildītājam ir pienākums 5 (piecu) darba dienu laikā atmaksāt Pasūtītājam eksperta pakalpojumu izdevumus. </w:t>
      </w:r>
    </w:p>
    <w:p w14:paraId="2542554E" w14:textId="224B5FC4" w:rsidR="00E96EA1" w:rsidRPr="00E96EA1" w:rsidRDefault="00E96EA1" w:rsidP="00E96EA1">
      <w:pPr>
        <w:widowControl w:val="0"/>
        <w:numPr>
          <w:ilvl w:val="1"/>
          <w:numId w:val="5"/>
        </w:numPr>
        <w:shd w:val="clear" w:color="auto" w:fill="FFFFFF"/>
        <w:tabs>
          <w:tab w:val="left" w:pos="709"/>
        </w:tabs>
        <w:suppressAutoHyphens/>
        <w:autoSpaceDE w:val="0"/>
        <w:spacing w:after="120"/>
        <w:ind w:left="567" w:right="-45" w:hanging="567"/>
        <w:jc w:val="both"/>
        <w:rPr>
          <w:sz w:val="23"/>
          <w:szCs w:val="23"/>
          <w:lang w:val="lv-LV"/>
        </w:rPr>
      </w:pPr>
      <w:r w:rsidRPr="00E96EA1">
        <w:rPr>
          <w:sz w:val="23"/>
          <w:szCs w:val="23"/>
          <w:lang w:val="lv-LV"/>
        </w:rPr>
        <w:t xml:space="preserve">Ja Izpildītājs neatmaksā Līguma </w:t>
      </w:r>
      <w:r>
        <w:rPr>
          <w:sz w:val="23"/>
          <w:szCs w:val="23"/>
          <w:lang w:val="lv-LV"/>
        </w:rPr>
        <w:t>8</w:t>
      </w:r>
      <w:r w:rsidRPr="00E96EA1">
        <w:rPr>
          <w:sz w:val="23"/>
          <w:szCs w:val="23"/>
          <w:lang w:val="lv-LV"/>
        </w:rPr>
        <w:t>.5. punktā minētos eksperta pakalpojumu izdevumus, Pasūtītājam ir tiesības šo summu ieturēt, veicot Izpildītājam Līgumā noteiktos maksājumus.</w:t>
      </w:r>
    </w:p>
    <w:p w14:paraId="7CCF6A33" w14:textId="320ED1C4" w:rsidR="00E96EA1" w:rsidRPr="00E96EA1" w:rsidRDefault="00E96EA1" w:rsidP="00E96EA1">
      <w:pPr>
        <w:widowControl w:val="0"/>
        <w:numPr>
          <w:ilvl w:val="1"/>
          <w:numId w:val="5"/>
        </w:numPr>
        <w:shd w:val="clear" w:color="auto" w:fill="FFFFFF"/>
        <w:tabs>
          <w:tab w:val="left" w:pos="709"/>
        </w:tabs>
        <w:suppressAutoHyphens/>
        <w:autoSpaceDE w:val="0"/>
        <w:spacing w:after="120"/>
        <w:ind w:left="567" w:right="-45" w:hanging="567"/>
        <w:jc w:val="both"/>
        <w:rPr>
          <w:sz w:val="23"/>
          <w:szCs w:val="23"/>
          <w:lang w:val="lv-LV"/>
        </w:rPr>
      </w:pPr>
      <w:r w:rsidRPr="00E96EA1">
        <w:rPr>
          <w:sz w:val="23"/>
          <w:szCs w:val="23"/>
          <w:lang w:val="lv-LV"/>
        </w:rPr>
        <w:t xml:space="preserve">Pēc Pasūtītāja pieprasījuma defektus, kas noteikti </w:t>
      </w:r>
      <w:r>
        <w:rPr>
          <w:sz w:val="23"/>
          <w:szCs w:val="23"/>
          <w:lang w:val="lv-LV"/>
        </w:rPr>
        <w:t>8</w:t>
      </w:r>
      <w:r w:rsidRPr="00E96EA1">
        <w:rPr>
          <w:sz w:val="23"/>
          <w:szCs w:val="23"/>
          <w:lang w:val="lv-LV"/>
        </w:rPr>
        <w:t>.4. punktā, Izpildītājs novērš 15 (piecpadsmit) darba dienu laikā par atsevišķu samaksu, kas tiek aprēķināta atbilstoši cenai par materiāliem vai par jaunu LED iekārtas vienību, ja jāaizstāj bojāta vienība, kā arī speciālista faktiski patērētajam laikam defekta novēršanai.</w:t>
      </w:r>
    </w:p>
    <w:p w14:paraId="3C2A10B4" w14:textId="4374E518" w:rsidR="00E96EA1" w:rsidRPr="00E96EA1" w:rsidRDefault="00E96EA1" w:rsidP="00E96EA1">
      <w:pPr>
        <w:widowControl w:val="0"/>
        <w:numPr>
          <w:ilvl w:val="1"/>
          <w:numId w:val="5"/>
        </w:numPr>
        <w:shd w:val="clear" w:color="auto" w:fill="FFFFFF"/>
        <w:tabs>
          <w:tab w:val="left" w:pos="709"/>
        </w:tabs>
        <w:suppressAutoHyphens/>
        <w:autoSpaceDE w:val="0"/>
        <w:spacing w:after="120"/>
        <w:ind w:left="567" w:right="-45" w:hanging="567"/>
        <w:jc w:val="both"/>
        <w:rPr>
          <w:sz w:val="23"/>
          <w:szCs w:val="23"/>
          <w:lang w:val="lv-LV"/>
        </w:rPr>
      </w:pPr>
      <w:r w:rsidRPr="00E96EA1">
        <w:rPr>
          <w:sz w:val="23"/>
          <w:szCs w:val="23"/>
          <w:lang w:val="lv-LV"/>
        </w:rPr>
        <w:t xml:space="preserve">Izpildītājs Līguma </w:t>
      </w:r>
      <w:r>
        <w:rPr>
          <w:sz w:val="23"/>
          <w:szCs w:val="23"/>
          <w:lang w:val="lv-LV"/>
        </w:rPr>
        <w:t>8</w:t>
      </w:r>
      <w:r w:rsidRPr="00E96EA1">
        <w:rPr>
          <w:sz w:val="23"/>
          <w:szCs w:val="23"/>
          <w:lang w:val="lv-LV"/>
        </w:rPr>
        <w:t xml:space="preserve">.2. un </w:t>
      </w:r>
      <w:r>
        <w:rPr>
          <w:sz w:val="23"/>
          <w:szCs w:val="23"/>
          <w:lang w:val="lv-LV"/>
        </w:rPr>
        <w:t>8</w:t>
      </w:r>
      <w:r w:rsidRPr="00E96EA1">
        <w:rPr>
          <w:sz w:val="23"/>
          <w:szCs w:val="23"/>
          <w:lang w:val="lv-LV"/>
        </w:rPr>
        <w:t>.3. punktā noteiktos defektus novērš šādos termiņos:</w:t>
      </w:r>
    </w:p>
    <w:p w14:paraId="34CF8BB4" w14:textId="77777777" w:rsidR="00E96EA1" w:rsidRPr="00E96EA1" w:rsidRDefault="00E96EA1" w:rsidP="00E96EA1">
      <w:pPr>
        <w:widowControl w:val="0"/>
        <w:numPr>
          <w:ilvl w:val="2"/>
          <w:numId w:val="5"/>
        </w:numPr>
        <w:shd w:val="clear" w:color="auto" w:fill="FFFFFF"/>
        <w:tabs>
          <w:tab w:val="clear" w:pos="426"/>
          <w:tab w:val="left" w:pos="709"/>
        </w:tabs>
        <w:suppressAutoHyphens/>
        <w:autoSpaceDE w:val="0"/>
        <w:spacing w:after="120"/>
        <w:ind w:left="993" w:right="-45"/>
        <w:jc w:val="both"/>
        <w:rPr>
          <w:sz w:val="23"/>
          <w:szCs w:val="23"/>
          <w:lang w:val="lv-LV"/>
        </w:rPr>
      </w:pPr>
      <w:r w:rsidRPr="00E96EA1">
        <w:rPr>
          <w:sz w:val="23"/>
          <w:szCs w:val="23"/>
          <w:lang w:val="lv-LV"/>
        </w:rPr>
        <w:t>defektus, kas pārsniedz 5% (piecus procentus) no Objekta vienā adresē uzstādītā gaismekļu daudzuma, 7 (septiņu) dienu laikā no Defektācijas akta saņemšanas brīža.</w:t>
      </w:r>
    </w:p>
    <w:p w14:paraId="192F48B7" w14:textId="77777777" w:rsidR="00E96EA1" w:rsidRPr="00E96EA1" w:rsidRDefault="00E96EA1" w:rsidP="00E96EA1">
      <w:pPr>
        <w:widowControl w:val="0"/>
        <w:numPr>
          <w:ilvl w:val="2"/>
          <w:numId w:val="5"/>
        </w:numPr>
        <w:shd w:val="clear" w:color="auto" w:fill="FFFFFF"/>
        <w:tabs>
          <w:tab w:val="clear" w:pos="426"/>
          <w:tab w:val="left" w:pos="709"/>
        </w:tabs>
        <w:suppressAutoHyphens/>
        <w:autoSpaceDE w:val="0"/>
        <w:spacing w:after="120"/>
        <w:ind w:left="993" w:right="-45"/>
        <w:jc w:val="both"/>
        <w:rPr>
          <w:sz w:val="23"/>
          <w:szCs w:val="23"/>
          <w:lang w:val="lv-LV"/>
        </w:rPr>
      </w:pPr>
      <w:r w:rsidRPr="00E96EA1">
        <w:rPr>
          <w:sz w:val="23"/>
          <w:szCs w:val="23"/>
          <w:lang w:val="lv-LV"/>
        </w:rPr>
        <w:t>defektus, kas nepārsniedz 5% (piecus procentus) no Objekta vienā adresē uzstādīto LED iekārtu daudzuma, 30 (trīsdesmit) dienu laikā no Defektācijas akta saņemšanas brīža vai, atkarībā no defekta veida, citā saprātīgā termiņā par to iepriekš vienojoties ar Pasūtītāju.</w:t>
      </w:r>
    </w:p>
    <w:p w14:paraId="46056388" w14:textId="7DB2CFB5" w:rsidR="00E96EA1" w:rsidRPr="00E96EA1" w:rsidRDefault="00E96EA1" w:rsidP="00E96EA1">
      <w:pPr>
        <w:widowControl w:val="0"/>
        <w:numPr>
          <w:ilvl w:val="1"/>
          <w:numId w:val="5"/>
        </w:numPr>
        <w:shd w:val="clear" w:color="auto" w:fill="FFFFFF"/>
        <w:tabs>
          <w:tab w:val="left" w:pos="709"/>
        </w:tabs>
        <w:suppressAutoHyphens/>
        <w:autoSpaceDE w:val="0"/>
        <w:spacing w:after="120"/>
        <w:ind w:left="567" w:right="-45" w:hanging="567"/>
        <w:jc w:val="both"/>
        <w:rPr>
          <w:sz w:val="23"/>
          <w:szCs w:val="23"/>
          <w:lang w:val="lv-LV"/>
        </w:rPr>
      </w:pPr>
      <w:r w:rsidRPr="00E96EA1">
        <w:rPr>
          <w:sz w:val="23"/>
          <w:szCs w:val="23"/>
          <w:lang w:val="lv-LV"/>
        </w:rPr>
        <w:t xml:space="preserve">Līguma </w:t>
      </w:r>
      <w:r>
        <w:rPr>
          <w:sz w:val="23"/>
          <w:szCs w:val="23"/>
          <w:lang w:val="lv-LV"/>
        </w:rPr>
        <w:t>8</w:t>
      </w:r>
      <w:r w:rsidRPr="00E96EA1">
        <w:rPr>
          <w:sz w:val="23"/>
          <w:szCs w:val="23"/>
          <w:lang w:val="lv-LV"/>
        </w:rPr>
        <w:t>.8. punktā noteiktajos gadījumos Defektācijas aktu sastāda Pasūtītājs un nosūta uz Izpildītāja pārstāvja e-pasta adresi.</w:t>
      </w:r>
    </w:p>
    <w:p w14:paraId="57C82415" w14:textId="77777777" w:rsidR="00E96EA1" w:rsidRPr="00E96EA1" w:rsidRDefault="00E96EA1" w:rsidP="00E96EA1">
      <w:pPr>
        <w:widowControl w:val="0"/>
        <w:numPr>
          <w:ilvl w:val="1"/>
          <w:numId w:val="5"/>
        </w:numPr>
        <w:shd w:val="clear" w:color="auto" w:fill="FFFFFF"/>
        <w:tabs>
          <w:tab w:val="left" w:pos="709"/>
        </w:tabs>
        <w:suppressAutoHyphens/>
        <w:autoSpaceDE w:val="0"/>
        <w:spacing w:after="120"/>
        <w:ind w:left="567" w:right="-45" w:hanging="567"/>
        <w:jc w:val="both"/>
        <w:rPr>
          <w:sz w:val="23"/>
          <w:szCs w:val="23"/>
          <w:lang w:val="lv-LV"/>
        </w:rPr>
      </w:pPr>
      <w:r w:rsidRPr="00E96EA1">
        <w:rPr>
          <w:sz w:val="23"/>
          <w:szCs w:val="23"/>
          <w:lang w:val="lv-LV"/>
        </w:rPr>
        <w:t>Ja Izpildītājs nepilda pienākumu novērst defektus noteiktajā termiņā, Pasūtītājam ir tiesības veikt defektu novēršanu ar trešās personas palīdzību, pieprasot no Izpildītāja visu ar to saistīto izdevumu atlīdzināšanu. Izpildītājam šie izdevumi jāapmaksā ne vēlāk kā 5 (piecu) darba dienu laikā pēc attiecīgā rēķina saņemšanas no Pasūtītāja.</w:t>
      </w:r>
    </w:p>
    <w:p w14:paraId="60768811" w14:textId="014AC8A3" w:rsidR="00A11869" w:rsidRPr="007A3928" w:rsidRDefault="00E96EA1" w:rsidP="00E96EA1">
      <w:pPr>
        <w:widowControl w:val="0"/>
        <w:numPr>
          <w:ilvl w:val="1"/>
          <w:numId w:val="5"/>
        </w:numPr>
        <w:shd w:val="clear" w:color="auto" w:fill="FFFFFF"/>
        <w:tabs>
          <w:tab w:val="left" w:pos="709"/>
        </w:tabs>
        <w:suppressAutoHyphens/>
        <w:autoSpaceDE w:val="0"/>
        <w:spacing w:after="120"/>
        <w:ind w:left="567" w:right="-45" w:hanging="567"/>
        <w:jc w:val="both"/>
        <w:rPr>
          <w:sz w:val="23"/>
          <w:szCs w:val="23"/>
          <w:lang w:val="lv-LV"/>
        </w:rPr>
      </w:pPr>
      <w:r w:rsidRPr="00E96EA1">
        <w:rPr>
          <w:sz w:val="23"/>
          <w:szCs w:val="23"/>
          <w:lang w:val="lv-LV"/>
        </w:rPr>
        <w:t xml:space="preserve">Pakalpojuma ietvaros uzstādītā LED iekārtu garantijas termiņš ir </w:t>
      </w:r>
      <w:r w:rsidR="000921DF">
        <w:rPr>
          <w:sz w:val="23"/>
          <w:szCs w:val="23"/>
          <w:lang w:val="lv-LV"/>
        </w:rPr>
        <w:t>84</w:t>
      </w:r>
      <w:r w:rsidRPr="00E96EA1">
        <w:rPr>
          <w:sz w:val="23"/>
          <w:szCs w:val="23"/>
          <w:lang w:val="lv-LV"/>
        </w:rPr>
        <w:t xml:space="preserve"> (</w:t>
      </w:r>
      <w:r w:rsidR="000921DF">
        <w:rPr>
          <w:sz w:val="23"/>
          <w:szCs w:val="23"/>
          <w:lang w:val="lv-LV"/>
        </w:rPr>
        <w:t>astoņ</w:t>
      </w:r>
      <w:r w:rsidRPr="00E96EA1">
        <w:rPr>
          <w:sz w:val="23"/>
          <w:szCs w:val="23"/>
          <w:lang w:val="lv-LV"/>
        </w:rPr>
        <w:t>desmit</w:t>
      </w:r>
      <w:r w:rsidR="000921DF">
        <w:rPr>
          <w:sz w:val="23"/>
          <w:szCs w:val="23"/>
          <w:lang w:val="lv-LV"/>
        </w:rPr>
        <w:t xml:space="preserve"> četri</w:t>
      </w:r>
      <w:r w:rsidRPr="00E96EA1">
        <w:rPr>
          <w:sz w:val="23"/>
          <w:szCs w:val="23"/>
          <w:lang w:val="lv-LV"/>
        </w:rPr>
        <w:t>) mēneši no nodošanas-pieņemšanas akta par Pakalpojuma sniegšanas uzsākšanu un LED iekārtu atbilstību Līgumam parakstīšanas dienas</w:t>
      </w:r>
      <w:r w:rsidR="006E324A" w:rsidRPr="007A3928">
        <w:rPr>
          <w:sz w:val="23"/>
          <w:szCs w:val="23"/>
          <w:lang w:val="lv-LV"/>
        </w:rPr>
        <w:t>.</w:t>
      </w:r>
    </w:p>
    <w:p w14:paraId="3E4EDAE7" w14:textId="77777777" w:rsidR="00A11869" w:rsidRPr="007A3928" w:rsidRDefault="00A11869" w:rsidP="00CC0ADE">
      <w:pPr>
        <w:widowControl w:val="0"/>
        <w:numPr>
          <w:ilvl w:val="0"/>
          <w:numId w:val="5"/>
        </w:numPr>
        <w:shd w:val="clear" w:color="auto" w:fill="FFFFFF"/>
        <w:suppressAutoHyphens/>
        <w:spacing w:before="240" w:after="240"/>
        <w:ind w:left="0" w:right="-45" w:hanging="357"/>
        <w:jc w:val="center"/>
        <w:rPr>
          <w:b/>
          <w:spacing w:val="5"/>
          <w:sz w:val="23"/>
          <w:szCs w:val="23"/>
          <w:lang w:val="lv-LV"/>
        </w:rPr>
      </w:pPr>
      <w:r w:rsidRPr="007A3928">
        <w:rPr>
          <w:b/>
          <w:spacing w:val="5"/>
          <w:sz w:val="23"/>
          <w:szCs w:val="23"/>
          <w:lang w:val="lv-LV"/>
        </w:rPr>
        <w:lastRenderedPageBreak/>
        <w:t>Nepārvaramā vara</w:t>
      </w:r>
    </w:p>
    <w:p w14:paraId="7230AAE1" w14:textId="77777777" w:rsidR="00A11869" w:rsidRPr="007A3928" w:rsidRDefault="00A11869" w:rsidP="00CC0ADE">
      <w:pPr>
        <w:widowControl w:val="0"/>
        <w:numPr>
          <w:ilvl w:val="1"/>
          <w:numId w:val="5"/>
        </w:numPr>
        <w:shd w:val="clear" w:color="auto" w:fill="FFFFFF"/>
        <w:tabs>
          <w:tab w:val="left" w:pos="567"/>
        </w:tabs>
        <w:suppressAutoHyphens/>
        <w:autoSpaceDE w:val="0"/>
        <w:spacing w:after="120"/>
        <w:ind w:left="567" w:right="-45" w:hanging="567"/>
        <w:jc w:val="both"/>
        <w:rPr>
          <w:sz w:val="23"/>
          <w:szCs w:val="23"/>
          <w:lang w:val="lv-LV"/>
        </w:rPr>
      </w:pPr>
      <w:r w:rsidRPr="007A3928">
        <w:rPr>
          <w:sz w:val="23"/>
          <w:szCs w:val="23"/>
          <w:lang w:val="lv-LV"/>
        </w:rPr>
        <w:t>Neviena no Pusēm nav atbildīga par savu saistību neizpildi, ja tā radusies nepārvaramas varas vai ārkārtēju apstākļu dēļ, kurus Puses nevarēja paredzēt un novērst. Pie tādiem apstākļiem pieskaitāmi: dabas katastrofas, ugunsgrēki, karadarbība, masu nekārtības, dumpji, tautas nemieri, elektroenerģijas trūkums, kā arī jebkuri citi apstākļi, kas nav pakļauti Pušu saprātīgai kontrolei. Līguma izpildi atliek līdz iepriekš minēto apstākļu darbības beigām.</w:t>
      </w:r>
    </w:p>
    <w:p w14:paraId="50186735" w14:textId="11995E22" w:rsidR="00A11869" w:rsidRPr="007A3928" w:rsidRDefault="00A11869" w:rsidP="00CC0ADE">
      <w:pPr>
        <w:widowControl w:val="0"/>
        <w:numPr>
          <w:ilvl w:val="1"/>
          <w:numId w:val="5"/>
        </w:numPr>
        <w:shd w:val="clear" w:color="auto" w:fill="FFFFFF"/>
        <w:tabs>
          <w:tab w:val="left" w:pos="567"/>
        </w:tabs>
        <w:suppressAutoHyphens/>
        <w:autoSpaceDE w:val="0"/>
        <w:spacing w:after="120"/>
        <w:ind w:left="567" w:right="-45" w:hanging="567"/>
        <w:jc w:val="both"/>
        <w:rPr>
          <w:sz w:val="23"/>
          <w:szCs w:val="23"/>
          <w:lang w:val="lv-LV"/>
        </w:rPr>
      </w:pPr>
      <w:r w:rsidRPr="007A3928">
        <w:rPr>
          <w:sz w:val="23"/>
          <w:szCs w:val="23"/>
          <w:lang w:val="lv-LV"/>
        </w:rPr>
        <w:t xml:space="preserve">Pēc Līguma </w:t>
      </w:r>
      <w:r w:rsidR="00E96EA1">
        <w:rPr>
          <w:sz w:val="23"/>
          <w:szCs w:val="23"/>
          <w:lang w:val="lv-LV"/>
        </w:rPr>
        <w:t>9</w:t>
      </w:r>
      <w:r w:rsidRPr="007A3928">
        <w:rPr>
          <w:sz w:val="23"/>
          <w:szCs w:val="23"/>
          <w:lang w:val="lv-LV"/>
        </w:rPr>
        <w:t xml:space="preserve">.1. punktā minētā termiņa beigām Līgumu, savstarpēji vienojoties, var izbeigt vai pagarināt. </w:t>
      </w:r>
    </w:p>
    <w:p w14:paraId="533C44A1" w14:textId="77777777" w:rsidR="00A11869" w:rsidRPr="007A3928" w:rsidRDefault="00A11869" w:rsidP="00CC0ADE">
      <w:pPr>
        <w:widowControl w:val="0"/>
        <w:numPr>
          <w:ilvl w:val="1"/>
          <w:numId w:val="5"/>
        </w:numPr>
        <w:shd w:val="clear" w:color="auto" w:fill="FFFFFF"/>
        <w:tabs>
          <w:tab w:val="left" w:pos="567"/>
        </w:tabs>
        <w:suppressAutoHyphens/>
        <w:autoSpaceDE w:val="0"/>
        <w:spacing w:after="120"/>
        <w:ind w:left="567" w:right="-45" w:hanging="567"/>
        <w:jc w:val="both"/>
        <w:rPr>
          <w:sz w:val="23"/>
          <w:szCs w:val="23"/>
          <w:lang w:val="lv-LV"/>
        </w:rPr>
      </w:pPr>
      <w:r w:rsidRPr="007A3928">
        <w:rPr>
          <w:sz w:val="23"/>
          <w:szCs w:val="23"/>
          <w:lang w:val="lv-LV"/>
        </w:rPr>
        <w:t xml:space="preserve">Puse, kurai kļuvis neiespējami izpildīt saistības </w:t>
      </w:r>
      <w:r w:rsidR="005E7DE5" w:rsidRPr="007A3928">
        <w:rPr>
          <w:sz w:val="23"/>
          <w:szCs w:val="23"/>
          <w:lang w:val="lv-LV"/>
        </w:rPr>
        <w:t>šajā</w:t>
      </w:r>
      <w:r w:rsidRPr="007A3928">
        <w:rPr>
          <w:sz w:val="23"/>
          <w:szCs w:val="23"/>
          <w:lang w:val="lv-LV"/>
        </w:rPr>
        <w:t xml:space="preserve"> punktā minēto apstākļu dēļ, nekavējoties paziņo otrai Pusei par šādu apstākļu rašanos vai izbeigšanos. Ja paziņojums nav izdarīts                    3 (trīs) dienu laikā, atbildīgā Puse zaudē tiesības atsaukties uz nepārvaramu varu.</w:t>
      </w:r>
    </w:p>
    <w:p w14:paraId="4A21AF4D" w14:textId="77777777" w:rsidR="00A11869" w:rsidRPr="007A3928" w:rsidRDefault="00A11869" w:rsidP="00CC0ADE">
      <w:pPr>
        <w:widowControl w:val="0"/>
        <w:numPr>
          <w:ilvl w:val="1"/>
          <w:numId w:val="5"/>
        </w:numPr>
        <w:shd w:val="clear" w:color="auto" w:fill="FFFFFF"/>
        <w:tabs>
          <w:tab w:val="left" w:pos="567"/>
        </w:tabs>
        <w:suppressAutoHyphens/>
        <w:autoSpaceDE w:val="0"/>
        <w:spacing w:after="120"/>
        <w:ind w:left="567" w:right="-45" w:hanging="567"/>
        <w:jc w:val="both"/>
        <w:rPr>
          <w:sz w:val="23"/>
          <w:szCs w:val="23"/>
          <w:lang w:val="lv-LV"/>
        </w:rPr>
      </w:pPr>
      <w:r w:rsidRPr="007A3928">
        <w:rPr>
          <w:sz w:val="23"/>
          <w:szCs w:val="23"/>
          <w:lang w:val="lv-LV"/>
        </w:rPr>
        <w:t xml:space="preserve">Ja nepārvaramas varas apstākļi turpinās ilgāk kā 30 </w:t>
      </w:r>
      <w:r w:rsidRPr="007A3928">
        <w:rPr>
          <w:iCs/>
          <w:sz w:val="23"/>
          <w:szCs w:val="23"/>
          <w:lang w:val="lv-LV"/>
        </w:rPr>
        <w:t>(trīsdesmit)</w:t>
      </w:r>
      <w:r w:rsidRPr="007A3928">
        <w:rPr>
          <w:sz w:val="23"/>
          <w:szCs w:val="23"/>
          <w:lang w:val="lv-LV"/>
        </w:rPr>
        <w:t xml:space="preserve"> dienas, jebkurai Pusei ir tiesības vienpusēji atkāpties no Līguma, par to rakstveidā informējot otru Pusi. Šādā gadījumā Puses vienojas par savstarpējo norēķinu apmēru un to segšanas kārtību.</w:t>
      </w:r>
    </w:p>
    <w:p w14:paraId="094EFC83" w14:textId="77777777" w:rsidR="00A11869" w:rsidRPr="007A3928" w:rsidRDefault="00A11869" w:rsidP="00CC0ADE">
      <w:pPr>
        <w:widowControl w:val="0"/>
        <w:numPr>
          <w:ilvl w:val="1"/>
          <w:numId w:val="5"/>
        </w:numPr>
        <w:shd w:val="clear" w:color="auto" w:fill="FFFFFF"/>
        <w:tabs>
          <w:tab w:val="left" w:pos="567"/>
        </w:tabs>
        <w:suppressAutoHyphens/>
        <w:autoSpaceDE w:val="0"/>
        <w:spacing w:after="120"/>
        <w:ind w:left="567" w:right="-45" w:hanging="567"/>
        <w:jc w:val="both"/>
        <w:rPr>
          <w:sz w:val="23"/>
          <w:szCs w:val="23"/>
          <w:lang w:val="lv-LV"/>
        </w:rPr>
      </w:pPr>
      <w:r w:rsidRPr="007A3928">
        <w:rPr>
          <w:sz w:val="23"/>
          <w:szCs w:val="23"/>
          <w:lang w:val="lv-LV"/>
        </w:rPr>
        <w:t>Par nepārvaramas varas apstākļiem nav uzskatāmi tādi apstākļi, kas pēc būtības apgrūtina saistību izpildi nevis padara to neiespējamu, piemēram, cenu pieaugums vai izmaiņas nodokļus regulējošos normatīvajos aktos, kā arī trešo personu atteikšanās sniegt pakalpojumus vai izdot saskaņojumus, kas nepieciešami Līguma izpildei, u. tml. apstākļi, (ja vien minētās problēmas neizriet tieši no nepārvaramas varas).</w:t>
      </w:r>
    </w:p>
    <w:p w14:paraId="3639D168" w14:textId="77777777" w:rsidR="00A11869" w:rsidRPr="007A3928" w:rsidRDefault="00A11869" w:rsidP="00CC0ADE">
      <w:pPr>
        <w:numPr>
          <w:ilvl w:val="0"/>
          <w:numId w:val="5"/>
        </w:numPr>
        <w:suppressAutoHyphens/>
        <w:spacing w:before="240" w:after="240"/>
        <w:ind w:left="0" w:hanging="357"/>
        <w:jc w:val="center"/>
        <w:rPr>
          <w:b/>
          <w:sz w:val="23"/>
          <w:szCs w:val="23"/>
          <w:lang w:val="lv-LV"/>
        </w:rPr>
      </w:pPr>
      <w:r w:rsidRPr="007A3928">
        <w:rPr>
          <w:b/>
          <w:bCs/>
          <w:sz w:val="23"/>
          <w:szCs w:val="23"/>
          <w:lang w:val="lv-LV"/>
        </w:rPr>
        <w:t>Konfidencialitāte</w:t>
      </w:r>
    </w:p>
    <w:p w14:paraId="632355E0" w14:textId="77777777" w:rsidR="00A11869" w:rsidRPr="007A3928" w:rsidRDefault="00A11869" w:rsidP="004E2475">
      <w:pPr>
        <w:numPr>
          <w:ilvl w:val="1"/>
          <w:numId w:val="5"/>
        </w:numPr>
        <w:suppressAutoHyphens/>
        <w:spacing w:after="120"/>
        <w:ind w:left="567" w:hanging="567"/>
        <w:jc w:val="both"/>
        <w:rPr>
          <w:sz w:val="23"/>
          <w:szCs w:val="23"/>
          <w:lang w:val="lv-LV"/>
        </w:rPr>
      </w:pPr>
      <w:r w:rsidRPr="007A3928">
        <w:rPr>
          <w:sz w:val="23"/>
          <w:szCs w:val="23"/>
          <w:lang w:val="lv-LV"/>
        </w:rPr>
        <w:t>Puses apņemas aizsargāt, neizplatīt un bez iepriekšējas savstarpējas rakstiskas saskaņošanas neizpaust trešajām personām konfidenciālu informāciju (pilnīgi vai daļēji Līguma vai citu ar tā izpildi saistītu dokumentu saturu, Pušu finansiālo situāciju vai finanšu avotiem, vadības sistēmu vai saimnieciskajām darbībām, kā arī tehniska, komerciāla un jebkāda cita rakstura informācija par otras Puses darbību), kas kļuvusi tām pieejama līgumsaistību izpildes gaitā, izņemot Latvijas Republikas normatīvajos aktos paredzētos gadījumus.</w:t>
      </w:r>
    </w:p>
    <w:p w14:paraId="5DA25D12" w14:textId="77777777" w:rsidR="00A11869" w:rsidRPr="007A3928" w:rsidRDefault="00A11869" w:rsidP="004E2475">
      <w:pPr>
        <w:numPr>
          <w:ilvl w:val="1"/>
          <w:numId w:val="5"/>
        </w:numPr>
        <w:suppressAutoHyphens/>
        <w:spacing w:after="120"/>
        <w:ind w:left="567" w:hanging="567"/>
        <w:jc w:val="both"/>
        <w:rPr>
          <w:sz w:val="23"/>
          <w:szCs w:val="23"/>
          <w:lang w:val="lv-LV"/>
        </w:rPr>
      </w:pPr>
      <w:r w:rsidRPr="007A3928">
        <w:rPr>
          <w:sz w:val="23"/>
          <w:szCs w:val="23"/>
          <w:lang w:val="lv-LV"/>
        </w:rPr>
        <w:t>Pusēm ir tiesības sniegt informāciju saviem Apakšuzņēmējiem, piegādātājiem, darbiniekiem un pārstāvjiem, ja tā ir nepieciešama Līguma izpildei. Puses apņemas nodrošināt minētās informācijas neizpaušanu no darbinieku, Apakšuzņēmēju vai trešo personu puses, kas piedalās Līguma izpildē.</w:t>
      </w:r>
    </w:p>
    <w:p w14:paraId="38D96E8E" w14:textId="77777777" w:rsidR="00A11869" w:rsidRPr="007A3928" w:rsidRDefault="00A11869" w:rsidP="004E2475">
      <w:pPr>
        <w:numPr>
          <w:ilvl w:val="1"/>
          <w:numId w:val="5"/>
        </w:numPr>
        <w:suppressAutoHyphens/>
        <w:spacing w:after="120"/>
        <w:ind w:left="567" w:hanging="567"/>
        <w:jc w:val="both"/>
        <w:rPr>
          <w:sz w:val="23"/>
          <w:szCs w:val="23"/>
          <w:lang w:val="lv-LV"/>
        </w:rPr>
      </w:pPr>
      <w:r w:rsidRPr="007A3928">
        <w:rPr>
          <w:sz w:val="23"/>
          <w:szCs w:val="23"/>
          <w:lang w:val="lv-LV"/>
        </w:rPr>
        <w:t>Puses ir savstarpēji atbildīgas par Līgumā paredzēto konfidencialitātes noteikumu pārkāpšanu.</w:t>
      </w:r>
    </w:p>
    <w:p w14:paraId="08731076" w14:textId="77777777" w:rsidR="00A11869" w:rsidRPr="007A3928" w:rsidRDefault="00A11869" w:rsidP="004E2475">
      <w:pPr>
        <w:numPr>
          <w:ilvl w:val="1"/>
          <w:numId w:val="5"/>
        </w:numPr>
        <w:suppressAutoHyphens/>
        <w:spacing w:after="120"/>
        <w:ind w:left="567" w:hanging="567"/>
        <w:jc w:val="both"/>
        <w:rPr>
          <w:sz w:val="23"/>
          <w:szCs w:val="23"/>
          <w:lang w:val="lv-LV"/>
        </w:rPr>
      </w:pPr>
      <w:r w:rsidRPr="007A3928">
        <w:rPr>
          <w:sz w:val="23"/>
          <w:szCs w:val="23"/>
          <w:lang w:val="lv-LV"/>
        </w:rPr>
        <w:t>Izpildītājs drīkst veikt publikācijas par Pakalpojumu tikai ar Pasūtītāja iepriekšēju rakstisku piekrišanu. Ierobežojums neattiecas uz informāciju, kas ir vispārpieejama saskaņā ar spēkā esošajiem normatīvajiem aktiem.</w:t>
      </w:r>
    </w:p>
    <w:p w14:paraId="414B2E4C" w14:textId="77777777" w:rsidR="00A11869" w:rsidRPr="007A3928" w:rsidRDefault="00A82800" w:rsidP="004E2475">
      <w:pPr>
        <w:numPr>
          <w:ilvl w:val="1"/>
          <w:numId w:val="5"/>
        </w:numPr>
        <w:suppressAutoHyphens/>
        <w:spacing w:after="120"/>
        <w:ind w:left="567" w:hanging="567"/>
        <w:jc w:val="both"/>
        <w:rPr>
          <w:sz w:val="23"/>
          <w:szCs w:val="23"/>
          <w:lang w:val="lv-LV"/>
        </w:rPr>
      </w:pPr>
      <w:r w:rsidRPr="007A3928">
        <w:rPr>
          <w:sz w:val="23"/>
          <w:szCs w:val="23"/>
          <w:lang w:val="lv-LV"/>
        </w:rPr>
        <w:t>Šīs Līguma nodaļas noteikumiem nav laika ierobežojuma un uz to neattiecas Līguma darbības termiņš</w:t>
      </w:r>
      <w:r w:rsidR="00A11869" w:rsidRPr="007A3928">
        <w:rPr>
          <w:sz w:val="23"/>
          <w:szCs w:val="23"/>
          <w:lang w:val="lv-LV"/>
        </w:rPr>
        <w:t>.</w:t>
      </w:r>
    </w:p>
    <w:p w14:paraId="7C3BF29F" w14:textId="77777777" w:rsidR="00A11869" w:rsidRPr="007A3928" w:rsidRDefault="00A11869" w:rsidP="00CC0ADE">
      <w:pPr>
        <w:widowControl w:val="0"/>
        <w:numPr>
          <w:ilvl w:val="0"/>
          <w:numId w:val="5"/>
        </w:numPr>
        <w:shd w:val="clear" w:color="auto" w:fill="FFFFFF"/>
        <w:suppressAutoHyphens/>
        <w:spacing w:before="240" w:after="240"/>
        <w:ind w:left="0" w:right="-45" w:hanging="357"/>
        <w:jc w:val="center"/>
        <w:rPr>
          <w:b/>
          <w:bCs/>
          <w:spacing w:val="-3"/>
          <w:sz w:val="23"/>
          <w:szCs w:val="23"/>
          <w:lang w:val="lv-LV"/>
        </w:rPr>
      </w:pPr>
      <w:r w:rsidRPr="007A3928">
        <w:rPr>
          <w:b/>
          <w:bCs/>
          <w:spacing w:val="-3"/>
          <w:sz w:val="23"/>
          <w:szCs w:val="23"/>
          <w:lang w:val="lv-LV"/>
        </w:rPr>
        <w:t>Līguma grozījumi un  izbeigšana</w:t>
      </w:r>
    </w:p>
    <w:p w14:paraId="20E657A3" w14:textId="77777777" w:rsidR="00433436" w:rsidRPr="00433436" w:rsidRDefault="00433436" w:rsidP="00433436">
      <w:pPr>
        <w:numPr>
          <w:ilvl w:val="1"/>
          <w:numId w:val="5"/>
        </w:numPr>
        <w:suppressAutoHyphens/>
        <w:spacing w:after="120"/>
        <w:ind w:left="709" w:hanging="709"/>
        <w:jc w:val="both"/>
        <w:rPr>
          <w:sz w:val="23"/>
          <w:szCs w:val="23"/>
          <w:lang w:val="lv-LV"/>
        </w:rPr>
      </w:pPr>
      <w:r w:rsidRPr="00433436">
        <w:rPr>
          <w:sz w:val="23"/>
          <w:szCs w:val="23"/>
          <w:lang w:val="lv-LV"/>
        </w:rPr>
        <w:t>Līgumu var grozīt vienīgi ar Pušu savstarpēju rakstisku vienošanos.</w:t>
      </w:r>
    </w:p>
    <w:p w14:paraId="3FBCD29E" w14:textId="77777777" w:rsidR="00433436" w:rsidRPr="00433436" w:rsidRDefault="00433436" w:rsidP="00433436">
      <w:pPr>
        <w:numPr>
          <w:ilvl w:val="1"/>
          <w:numId w:val="5"/>
        </w:numPr>
        <w:suppressAutoHyphens/>
        <w:spacing w:after="120"/>
        <w:ind w:left="709" w:hanging="709"/>
        <w:jc w:val="both"/>
        <w:rPr>
          <w:sz w:val="23"/>
          <w:szCs w:val="23"/>
          <w:lang w:val="lv-LV"/>
        </w:rPr>
      </w:pPr>
      <w:r w:rsidRPr="00433436">
        <w:rPr>
          <w:sz w:val="23"/>
          <w:szCs w:val="23"/>
          <w:lang w:val="lv-LV"/>
        </w:rPr>
        <w:t>Līguma grozījumi ir pieļaujami saskaņā ar Publisko iepirkumu likuma (turpmāk – PIL) 61. panta nosacījumiem.</w:t>
      </w:r>
    </w:p>
    <w:p w14:paraId="49E8DF66" w14:textId="77777777" w:rsidR="00433436" w:rsidRPr="00433436" w:rsidRDefault="00433436" w:rsidP="00433436">
      <w:pPr>
        <w:numPr>
          <w:ilvl w:val="1"/>
          <w:numId w:val="5"/>
        </w:numPr>
        <w:suppressAutoHyphens/>
        <w:spacing w:after="120"/>
        <w:ind w:left="709" w:hanging="709"/>
        <w:jc w:val="both"/>
        <w:rPr>
          <w:sz w:val="23"/>
          <w:szCs w:val="23"/>
          <w:lang w:val="lv-LV"/>
        </w:rPr>
      </w:pPr>
      <w:r w:rsidRPr="00433436">
        <w:rPr>
          <w:sz w:val="23"/>
          <w:szCs w:val="23"/>
          <w:lang w:val="lv-LV"/>
        </w:rPr>
        <w:t>Pasūtītājam ir tiesības mainīt Pakalpojuma ietvaros uzstādāmo LED iekārtu daudzumu 10% (desmit procentu) ietvaros no kopējā apjoma līgumcenas ietvaros.</w:t>
      </w:r>
    </w:p>
    <w:p w14:paraId="05CF2A65" w14:textId="77777777" w:rsidR="00433436" w:rsidRPr="00433436" w:rsidRDefault="00433436" w:rsidP="00433436">
      <w:pPr>
        <w:numPr>
          <w:ilvl w:val="1"/>
          <w:numId w:val="5"/>
        </w:numPr>
        <w:suppressAutoHyphens/>
        <w:spacing w:after="120"/>
        <w:ind w:left="709" w:hanging="709"/>
        <w:jc w:val="both"/>
        <w:rPr>
          <w:sz w:val="23"/>
          <w:szCs w:val="23"/>
          <w:lang w:val="lv-LV"/>
        </w:rPr>
      </w:pPr>
      <w:r w:rsidRPr="00433436">
        <w:rPr>
          <w:sz w:val="23"/>
          <w:szCs w:val="23"/>
          <w:lang w:val="lv-LV"/>
        </w:rPr>
        <w:lastRenderedPageBreak/>
        <w:t>Pasūtītājs ir tiesīgs vienpusēji izbeigt Līgumu, ne vēlāk kā 7 (septiņas) dienas iepriekš rakstiski brīdinot Izpildītāju par Līguma izbeigšanu un veicot savstarpējos norēķinus, šādos gadījumos:</w:t>
      </w:r>
    </w:p>
    <w:p w14:paraId="779A0C1A" w14:textId="77777777" w:rsidR="00433436" w:rsidRPr="00433436" w:rsidRDefault="00433436" w:rsidP="00433436">
      <w:pPr>
        <w:numPr>
          <w:ilvl w:val="2"/>
          <w:numId w:val="5"/>
        </w:numPr>
        <w:tabs>
          <w:tab w:val="clear" w:pos="426"/>
        </w:tabs>
        <w:suppressAutoHyphens/>
        <w:spacing w:after="120"/>
        <w:jc w:val="both"/>
        <w:rPr>
          <w:sz w:val="23"/>
          <w:szCs w:val="23"/>
          <w:lang w:val="lv-LV"/>
        </w:rPr>
      </w:pPr>
      <w:r w:rsidRPr="00433436">
        <w:rPr>
          <w:sz w:val="23"/>
          <w:szCs w:val="23"/>
          <w:lang w:val="lv-LV"/>
        </w:rPr>
        <w:t>ja Izpildītājs atkārtoti, vairāk nekā vienu reizi, nenodrošina Pakalpojumu Līgumā noteiktā kārtībā un termiņā vai sniedz Pakalpojumu nekvalitatīvi, neatbilstoši Līguma noteikumiem;</w:t>
      </w:r>
    </w:p>
    <w:p w14:paraId="0675AD51" w14:textId="5D462F31" w:rsidR="00433436" w:rsidRPr="00433436" w:rsidRDefault="00433436" w:rsidP="00433436">
      <w:pPr>
        <w:numPr>
          <w:ilvl w:val="2"/>
          <w:numId w:val="5"/>
        </w:numPr>
        <w:tabs>
          <w:tab w:val="clear" w:pos="426"/>
        </w:tabs>
        <w:suppressAutoHyphens/>
        <w:spacing w:after="120"/>
        <w:jc w:val="both"/>
        <w:rPr>
          <w:sz w:val="23"/>
          <w:szCs w:val="23"/>
          <w:lang w:val="lv-LV"/>
        </w:rPr>
      </w:pPr>
      <w:r w:rsidRPr="00433436">
        <w:rPr>
          <w:sz w:val="23"/>
          <w:szCs w:val="23"/>
          <w:lang w:val="lv-LV"/>
        </w:rPr>
        <w:t>ja Izpildītājs kavē Līguma 2.</w:t>
      </w:r>
      <w:r w:rsidR="009823AD">
        <w:rPr>
          <w:sz w:val="23"/>
          <w:szCs w:val="23"/>
          <w:lang w:val="lv-LV"/>
        </w:rPr>
        <w:t>3</w:t>
      </w:r>
      <w:r w:rsidRPr="00433436">
        <w:rPr>
          <w:sz w:val="23"/>
          <w:szCs w:val="23"/>
          <w:lang w:val="lv-LV"/>
        </w:rPr>
        <w:t>. punktā noteikto Pakalpojuma sniegšanas uzsākšanas termiņu vairāk par 20 (divdesmit) dienām;</w:t>
      </w:r>
    </w:p>
    <w:p w14:paraId="6B86BBBD" w14:textId="77777777" w:rsidR="00433436" w:rsidRPr="00433436" w:rsidRDefault="00433436" w:rsidP="00433436">
      <w:pPr>
        <w:numPr>
          <w:ilvl w:val="2"/>
          <w:numId w:val="5"/>
        </w:numPr>
        <w:tabs>
          <w:tab w:val="clear" w:pos="426"/>
        </w:tabs>
        <w:suppressAutoHyphens/>
        <w:spacing w:after="120"/>
        <w:jc w:val="both"/>
        <w:rPr>
          <w:sz w:val="23"/>
          <w:szCs w:val="23"/>
          <w:lang w:val="lv-LV"/>
        </w:rPr>
      </w:pPr>
      <w:r w:rsidRPr="00433436">
        <w:rPr>
          <w:sz w:val="23"/>
          <w:szCs w:val="23"/>
          <w:lang w:val="lv-LV"/>
        </w:rPr>
        <w:t>jebkurā Līguma izpildes stadijā noskaidrojas, ka Izpildītājs nav spējīgs izpildīt Līgumā noteiktās saistības kopumā vai kādā to daļā;</w:t>
      </w:r>
    </w:p>
    <w:p w14:paraId="66DF2A0A" w14:textId="77777777" w:rsidR="000921DF" w:rsidRPr="00433436" w:rsidRDefault="000921DF" w:rsidP="000921DF">
      <w:pPr>
        <w:numPr>
          <w:ilvl w:val="2"/>
          <w:numId w:val="5"/>
        </w:numPr>
        <w:tabs>
          <w:tab w:val="clear" w:pos="426"/>
        </w:tabs>
        <w:suppressAutoHyphens/>
        <w:spacing w:after="120"/>
        <w:jc w:val="both"/>
        <w:rPr>
          <w:sz w:val="23"/>
          <w:szCs w:val="23"/>
          <w:lang w:val="lv-LV"/>
        </w:rPr>
      </w:pPr>
      <w:bookmarkStart w:id="0" w:name="_Hlk156819106"/>
      <w:r w:rsidRPr="00433436">
        <w:rPr>
          <w:sz w:val="23"/>
          <w:szCs w:val="23"/>
          <w:lang w:val="lv-LV"/>
        </w:rPr>
        <w:t>Pasūtītāja rīcībā ir pietiekami pārliecinošas norādes, lai secinātu, ka Izpildītājs ir ar citiem piegādātajiem noslēdzis vienošanos, kas vērsta uz konkurences kavēšanu, ierobežošanu vai deformēšanu.</w:t>
      </w:r>
    </w:p>
    <w:p w14:paraId="3D06CB6E" w14:textId="77777777" w:rsidR="000921DF" w:rsidRPr="00433436" w:rsidRDefault="000921DF" w:rsidP="000921DF">
      <w:pPr>
        <w:numPr>
          <w:ilvl w:val="2"/>
          <w:numId w:val="5"/>
        </w:numPr>
        <w:tabs>
          <w:tab w:val="clear" w:pos="426"/>
        </w:tabs>
        <w:suppressAutoHyphens/>
        <w:spacing w:after="120"/>
        <w:jc w:val="both"/>
        <w:rPr>
          <w:sz w:val="23"/>
          <w:szCs w:val="23"/>
          <w:lang w:val="lv-LV"/>
        </w:rPr>
      </w:pPr>
      <w:r w:rsidRPr="00433436">
        <w:rPr>
          <w:sz w:val="23"/>
          <w:szCs w:val="23"/>
          <w:lang w:val="lv-LV"/>
        </w:rPr>
        <w:t>ja Izpildītājam pasludināts maksātnespējas process, apturēta vai pārtraukta saimnieciskā darbība, vai tas tiek likvidēts;</w:t>
      </w:r>
    </w:p>
    <w:bookmarkEnd w:id="0"/>
    <w:p w14:paraId="02408EF9" w14:textId="77777777" w:rsidR="00433436" w:rsidRPr="00433436" w:rsidRDefault="00433436" w:rsidP="00433436">
      <w:pPr>
        <w:numPr>
          <w:ilvl w:val="1"/>
          <w:numId w:val="5"/>
        </w:numPr>
        <w:suppressAutoHyphens/>
        <w:spacing w:after="120"/>
        <w:ind w:left="709" w:hanging="709"/>
        <w:jc w:val="both"/>
        <w:rPr>
          <w:sz w:val="23"/>
          <w:szCs w:val="23"/>
          <w:lang w:val="lv-LV"/>
        </w:rPr>
      </w:pPr>
      <w:r w:rsidRPr="00433436">
        <w:rPr>
          <w:sz w:val="23"/>
          <w:szCs w:val="23"/>
          <w:lang w:val="lv-LV"/>
        </w:rPr>
        <w:t>Uzskatāms, ka Līgumu nav iespējams izpildīt un Pasūtītājs nekavējoties vienpusēji izbeidz Līgumu, ja Izpildītājam Līguma izpildes laikā ir piemērotas starptautiskās vai nacionālās sankcijas vai būtiskas finanšu un kapitāla tirgus intereses ietekmējošas Eiropas Savienības vai Ziemeļatlantijas līguma organizācijas dalībvalsts noteiktās sankcijas (Starptautisko un Latvijas Republikas nacionālo sankciju likuma 11</w:t>
      </w:r>
      <w:r w:rsidRPr="00433436">
        <w:rPr>
          <w:sz w:val="23"/>
          <w:szCs w:val="23"/>
          <w:vertAlign w:val="superscript"/>
          <w:lang w:val="lv-LV"/>
        </w:rPr>
        <w:t>1</w:t>
      </w:r>
      <w:r w:rsidRPr="00433436">
        <w:rPr>
          <w:sz w:val="23"/>
          <w:szCs w:val="23"/>
          <w:lang w:val="lv-LV"/>
        </w:rPr>
        <w:t>. panta trešā daļa).</w:t>
      </w:r>
    </w:p>
    <w:p w14:paraId="01B9A327" w14:textId="7300C65C" w:rsidR="00433436" w:rsidRPr="00433436" w:rsidRDefault="00433436" w:rsidP="00433436">
      <w:pPr>
        <w:numPr>
          <w:ilvl w:val="1"/>
          <w:numId w:val="5"/>
        </w:numPr>
        <w:suppressAutoHyphens/>
        <w:spacing w:after="120"/>
        <w:ind w:left="709" w:hanging="709"/>
        <w:jc w:val="both"/>
        <w:rPr>
          <w:sz w:val="23"/>
          <w:szCs w:val="23"/>
          <w:lang w:val="lv-LV"/>
        </w:rPr>
      </w:pPr>
      <w:r w:rsidRPr="00433436">
        <w:rPr>
          <w:sz w:val="23"/>
          <w:szCs w:val="23"/>
          <w:lang w:val="lv-LV"/>
        </w:rPr>
        <w:t>Ja Pasūtītājs Izpildītāja vainas dēļ, ko var pierādīt ar pamatotiem un skaidriem pierādījumiem, izbeidz Līgumu, LED iekārtas pāriet Pasūtītāja īpašumā un Pasūtītājam nav pienākums atlīdzināt LED iekārtu atlikušo vērtību uz Līguma izbeigšanas dienu.</w:t>
      </w:r>
    </w:p>
    <w:p w14:paraId="49B4C797" w14:textId="77777777" w:rsidR="00433436" w:rsidRPr="00433436" w:rsidRDefault="00433436" w:rsidP="00433436">
      <w:pPr>
        <w:numPr>
          <w:ilvl w:val="1"/>
          <w:numId w:val="5"/>
        </w:numPr>
        <w:suppressAutoHyphens/>
        <w:spacing w:after="120"/>
        <w:ind w:left="709" w:hanging="709"/>
        <w:jc w:val="both"/>
        <w:rPr>
          <w:sz w:val="23"/>
          <w:szCs w:val="23"/>
          <w:lang w:val="lv-LV"/>
        </w:rPr>
      </w:pPr>
      <w:r w:rsidRPr="00433436">
        <w:rPr>
          <w:sz w:val="23"/>
          <w:szCs w:val="23"/>
          <w:lang w:val="lv-LV"/>
        </w:rPr>
        <w:t>Izpildītājam ir tiesības vienpusēji izbeigt Līgumu, par to rakstiski paziņojot Pasūtītājam 30 (trīsdesmit) dienas iepriekš, ja Izpildītājs ir konstatējis, ka ir iestājies kaut viens no šādiem nosacījumiem:</w:t>
      </w:r>
    </w:p>
    <w:p w14:paraId="3759D414" w14:textId="77777777" w:rsidR="00433436" w:rsidRPr="00433436" w:rsidRDefault="00433436" w:rsidP="00433436">
      <w:pPr>
        <w:numPr>
          <w:ilvl w:val="2"/>
          <w:numId w:val="5"/>
        </w:numPr>
        <w:tabs>
          <w:tab w:val="clear" w:pos="426"/>
        </w:tabs>
        <w:suppressAutoHyphens/>
        <w:spacing w:after="120"/>
        <w:jc w:val="both"/>
        <w:rPr>
          <w:sz w:val="23"/>
          <w:szCs w:val="23"/>
          <w:lang w:val="lv-LV"/>
        </w:rPr>
      </w:pPr>
      <w:r w:rsidRPr="00433436">
        <w:rPr>
          <w:sz w:val="23"/>
          <w:szCs w:val="23"/>
          <w:lang w:val="lv-LV"/>
        </w:rPr>
        <w:t>Pasūtītājs ir nokavējis no Līguma izrietošo maksājumu termiņu un nav samaksājis kavētos maksājumus 7 (septiņu) dienu laikā pēc Izpildītāja atgādinājuma saņemšanas;</w:t>
      </w:r>
    </w:p>
    <w:p w14:paraId="0C29C881" w14:textId="77777777" w:rsidR="00433436" w:rsidRPr="00433436" w:rsidRDefault="00433436" w:rsidP="00433436">
      <w:pPr>
        <w:numPr>
          <w:ilvl w:val="2"/>
          <w:numId w:val="5"/>
        </w:numPr>
        <w:tabs>
          <w:tab w:val="clear" w:pos="426"/>
        </w:tabs>
        <w:suppressAutoHyphens/>
        <w:spacing w:after="120"/>
        <w:jc w:val="both"/>
        <w:rPr>
          <w:sz w:val="23"/>
          <w:szCs w:val="23"/>
          <w:lang w:val="lv-LV"/>
        </w:rPr>
      </w:pPr>
      <w:r w:rsidRPr="00433436">
        <w:rPr>
          <w:sz w:val="23"/>
          <w:szCs w:val="23"/>
          <w:lang w:val="lv-LV"/>
        </w:rPr>
        <w:t>Pasūtītājs neievēro prasības attiecībā uz LED iekārtu lietošanu un uzturēšanu ar pienācīgu rūpību;</w:t>
      </w:r>
    </w:p>
    <w:p w14:paraId="39FDAA0C" w14:textId="77777777" w:rsidR="00433436" w:rsidRPr="00433436" w:rsidRDefault="00433436" w:rsidP="00433436">
      <w:pPr>
        <w:numPr>
          <w:ilvl w:val="2"/>
          <w:numId w:val="5"/>
        </w:numPr>
        <w:tabs>
          <w:tab w:val="clear" w:pos="426"/>
        </w:tabs>
        <w:suppressAutoHyphens/>
        <w:spacing w:after="120"/>
        <w:jc w:val="both"/>
        <w:rPr>
          <w:sz w:val="23"/>
          <w:szCs w:val="23"/>
          <w:lang w:val="lv-LV"/>
        </w:rPr>
      </w:pPr>
      <w:r w:rsidRPr="00433436">
        <w:rPr>
          <w:sz w:val="23"/>
          <w:szCs w:val="23"/>
          <w:lang w:val="lv-LV"/>
        </w:rPr>
        <w:t>Pasūtītājs liedz Izpildītājam pārbaudīt LED iekārtu stāvokli vai iekļūt Objektā.</w:t>
      </w:r>
    </w:p>
    <w:p w14:paraId="53715624" w14:textId="3B1DEF35" w:rsidR="00433436" w:rsidRPr="00433436" w:rsidRDefault="00433436" w:rsidP="00433436">
      <w:pPr>
        <w:numPr>
          <w:ilvl w:val="1"/>
          <w:numId w:val="5"/>
        </w:numPr>
        <w:suppressAutoHyphens/>
        <w:spacing w:after="120"/>
        <w:ind w:left="709" w:hanging="709"/>
        <w:jc w:val="both"/>
        <w:rPr>
          <w:sz w:val="23"/>
          <w:szCs w:val="23"/>
          <w:lang w:val="lv-LV"/>
        </w:rPr>
      </w:pPr>
      <w:r w:rsidRPr="00433436">
        <w:rPr>
          <w:sz w:val="23"/>
          <w:szCs w:val="23"/>
          <w:lang w:val="lv-LV"/>
        </w:rPr>
        <w:t xml:space="preserve">Ja Izpildītājs Pasūtītāja vainas dēļ, ko var pierādīt ar pamatotiem un skaidriem pierādījumiem, izbeidz Līgumu, Izpildītājs 30 (trīsdesmit) dienu laikā pēc paziņojuma nosūtīšanas Pasūtītājam demontē uzstādītās LED iekārtas, kas tiek fiksēts nodošanas – pieņemšanas aktā. </w:t>
      </w:r>
      <w:r w:rsidR="00974E99" w:rsidRPr="00974E99">
        <w:rPr>
          <w:sz w:val="23"/>
          <w:szCs w:val="23"/>
          <w:lang w:val="lv-LV"/>
        </w:rPr>
        <w:t xml:space="preserve">Pasūtītājam nav pienākums atlīdzināt </w:t>
      </w:r>
      <w:r w:rsidR="000E3D5D">
        <w:rPr>
          <w:sz w:val="23"/>
          <w:szCs w:val="23"/>
          <w:lang w:val="lv-LV"/>
        </w:rPr>
        <w:t>LED iekārtu</w:t>
      </w:r>
      <w:r w:rsidR="00974E99" w:rsidRPr="00974E99">
        <w:rPr>
          <w:sz w:val="23"/>
          <w:szCs w:val="23"/>
          <w:lang w:val="lv-LV"/>
        </w:rPr>
        <w:t xml:space="preserve"> atlikušo </w:t>
      </w:r>
      <w:proofErr w:type="spellStart"/>
      <w:r w:rsidR="00974E99" w:rsidRPr="00974E99">
        <w:rPr>
          <w:sz w:val="23"/>
          <w:szCs w:val="23"/>
          <w:lang w:val="lv-LV"/>
        </w:rPr>
        <w:t>vērtību</w:t>
      </w:r>
      <w:r w:rsidR="000E3D5D">
        <w:rPr>
          <w:sz w:val="23"/>
          <w:szCs w:val="23"/>
          <w:lang w:val="lv-LV"/>
        </w:rPr>
        <w:t>i</w:t>
      </w:r>
      <w:proofErr w:type="spellEnd"/>
      <w:r w:rsidRPr="00433436">
        <w:rPr>
          <w:sz w:val="23"/>
          <w:szCs w:val="23"/>
          <w:lang w:val="lv-LV"/>
        </w:rPr>
        <w:t>.</w:t>
      </w:r>
    </w:p>
    <w:p w14:paraId="3E027D5E" w14:textId="01C21829" w:rsidR="00433436" w:rsidRPr="00433436" w:rsidRDefault="00433436" w:rsidP="00433436">
      <w:pPr>
        <w:numPr>
          <w:ilvl w:val="1"/>
          <w:numId w:val="5"/>
        </w:numPr>
        <w:suppressAutoHyphens/>
        <w:spacing w:after="120"/>
        <w:ind w:left="709" w:hanging="709"/>
        <w:jc w:val="both"/>
        <w:rPr>
          <w:sz w:val="23"/>
          <w:szCs w:val="23"/>
          <w:lang w:val="lv-LV"/>
        </w:rPr>
      </w:pPr>
      <w:r w:rsidRPr="00433436">
        <w:rPr>
          <w:sz w:val="23"/>
          <w:szCs w:val="23"/>
          <w:lang w:val="lv-LV"/>
        </w:rPr>
        <w:t>Ja Izpildītājs Līguma 1</w:t>
      </w:r>
      <w:r w:rsidR="000921DF">
        <w:rPr>
          <w:sz w:val="23"/>
          <w:szCs w:val="23"/>
          <w:lang w:val="lv-LV"/>
        </w:rPr>
        <w:t>1</w:t>
      </w:r>
      <w:r w:rsidRPr="00433436">
        <w:rPr>
          <w:sz w:val="23"/>
          <w:szCs w:val="23"/>
          <w:lang w:val="lv-LV"/>
        </w:rPr>
        <w:t>.8. punktā noteiktajā termiņā nedemontē LED iekārtas, tad Pasūtītājs ir tiesīgs rīkoties ar LED iekārtām pēc saviem ieskatiem, tostarp, lietot tās nenoteiktu laiku</w:t>
      </w:r>
      <w:r w:rsidR="003B15CE">
        <w:rPr>
          <w:sz w:val="23"/>
          <w:szCs w:val="23"/>
          <w:lang w:val="lv-LV"/>
        </w:rPr>
        <w:t xml:space="preserve">, </w:t>
      </w:r>
      <w:r w:rsidR="003B15CE" w:rsidRPr="003B15CE">
        <w:rPr>
          <w:sz w:val="23"/>
          <w:szCs w:val="23"/>
          <w:lang w:val="lv-LV"/>
        </w:rPr>
        <w:t xml:space="preserve">samaksājot </w:t>
      </w:r>
      <w:r w:rsidR="003B15CE">
        <w:rPr>
          <w:sz w:val="23"/>
          <w:szCs w:val="23"/>
          <w:lang w:val="lv-LV"/>
        </w:rPr>
        <w:t>to</w:t>
      </w:r>
      <w:r w:rsidR="003B15CE" w:rsidRPr="003B15CE">
        <w:rPr>
          <w:sz w:val="23"/>
          <w:szCs w:val="23"/>
          <w:lang w:val="lv-LV"/>
        </w:rPr>
        <w:t xml:space="preserve"> atlikušo vērtību</w:t>
      </w:r>
      <w:r w:rsidR="003B15CE">
        <w:rPr>
          <w:sz w:val="23"/>
          <w:szCs w:val="23"/>
          <w:lang w:val="lv-LV"/>
        </w:rPr>
        <w:t>.</w:t>
      </w:r>
    </w:p>
    <w:p w14:paraId="7446EF02" w14:textId="77777777" w:rsidR="00A11869" w:rsidRPr="007A3928" w:rsidRDefault="00A11869" w:rsidP="00CC0ADE">
      <w:pPr>
        <w:widowControl w:val="0"/>
        <w:numPr>
          <w:ilvl w:val="0"/>
          <w:numId w:val="5"/>
        </w:numPr>
        <w:shd w:val="clear" w:color="auto" w:fill="FFFFFF"/>
        <w:suppressAutoHyphens/>
        <w:autoSpaceDE w:val="0"/>
        <w:spacing w:before="240" w:after="240"/>
        <w:ind w:left="0" w:right="-45" w:hanging="425"/>
        <w:jc w:val="center"/>
        <w:rPr>
          <w:b/>
          <w:bCs/>
          <w:spacing w:val="-3"/>
          <w:sz w:val="23"/>
          <w:szCs w:val="23"/>
          <w:lang w:val="lv-LV"/>
        </w:rPr>
      </w:pPr>
      <w:r w:rsidRPr="007A3928">
        <w:rPr>
          <w:b/>
          <w:bCs/>
          <w:spacing w:val="-3"/>
          <w:sz w:val="23"/>
          <w:szCs w:val="23"/>
          <w:lang w:val="lv-LV"/>
        </w:rPr>
        <w:t>Domstarpības un strīdi</w:t>
      </w:r>
    </w:p>
    <w:p w14:paraId="103BFDCC" w14:textId="77777777" w:rsidR="00433436" w:rsidRPr="007A3928" w:rsidRDefault="00433436" w:rsidP="00433436">
      <w:pPr>
        <w:widowControl w:val="0"/>
        <w:numPr>
          <w:ilvl w:val="1"/>
          <w:numId w:val="5"/>
        </w:numPr>
        <w:shd w:val="clear" w:color="auto" w:fill="FFFFFF"/>
        <w:tabs>
          <w:tab w:val="left" w:pos="709"/>
        </w:tabs>
        <w:suppressAutoHyphens/>
        <w:autoSpaceDE w:val="0"/>
        <w:spacing w:after="120"/>
        <w:ind w:left="709" w:right="-45" w:hanging="709"/>
        <w:jc w:val="both"/>
        <w:rPr>
          <w:sz w:val="23"/>
          <w:szCs w:val="23"/>
          <w:lang w:val="lv-LV"/>
        </w:rPr>
      </w:pPr>
      <w:r w:rsidRPr="007A3928">
        <w:rPr>
          <w:sz w:val="23"/>
          <w:szCs w:val="23"/>
          <w:lang w:val="lv-LV"/>
        </w:rPr>
        <w:t>Parakstot Līgumu, Puses apliecina, ka pildīs Līguma noteikumus no Līguma parakstīšanas brīža. No Līguma izrietošas tiesības izmantojamas un pienākumi pildāmi pēc labas gribas.</w:t>
      </w:r>
    </w:p>
    <w:p w14:paraId="604C0C85" w14:textId="77777777" w:rsidR="00A11869" w:rsidRPr="007A3928" w:rsidRDefault="00A11869" w:rsidP="004E2475">
      <w:pPr>
        <w:widowControl w:val="0"/>
        <w:numPr>
          <w:ilvl w:val="1"/>
          <w:numId w:val="5"/>
        </w:numPr>
        <w:shd w:val="clear" w:color="auto" w:fill="FFFFFF"/>
        <w:tabs>
          <w:tab w:val="left" w:pos="709"/>
        </w:tabs>
        <w:suppressAutoHyphens/>
        <w:autoSpaceDE w:val="0"/>
        <w:spacing w:after="120"/>
        <w:ind w:left="709" w:right="-45" w:hanging="709"/>
        <w:jc w:val="both"/>
        <w:rPr>
          <w:sz w:val="23"/>
          <w:szCs w:val="23"/>
          <w:lang w:val="lv-LV"/>
        </w:rPr>
      </w:pPr>
      <w:r w:rsidRPr="007A3928">
        <w:rPr>
          <w:sz w:val="23"/>
          <w:szCs w:val="23"/>
          <w:lang w:val="lv-LV"/>
        </w:rPr>
        <w:t>Visus strīdus un domstarpības, kas varētu rasties Līguma izpildes laikā, Puses risinās savstarpēju pārrunu ceļā. Strīdi un domstarpības, kuras pārrunu ceļā atrisināt nav izdevies, tiks nodoti izskatīšanai pēc piekritības tiesai Latvijas Republikas normatīvajos aktos noteiktajā kārtībā.</w:t>
      </w:r>
    </w:p>
    <w:p w14:paraId="0C813310" w14:textId="77777777" w:rsidR="00A11869" w:rsidRPr="007A3928" w:rsidRDefault="00A11869" w:rsidP="004E2475">
      <w:pPr>
        <w:widowControl w:val="0"/>
        <w:numPr>
          <w:ilvl w:val="1"/>
          <w:numId w:val="5"/>
        </w:numPr>
        <w:shd w:val="clear" w:color="auto" w:fill="FFFFFF"/>
        <w:tabs>
          <w:tab w:val="left" w:pos="709"/>
        </w:tabs>
        <w:suppressAutoHyphens/>
        <w:autoSpaceDE w:val="0"/>
        <w:spacing w:after="120"/>
        <w:ind w:left="709" w:right="-45" w:hanging="709"/>
        <w:jc w:val="both"/>
        <w:rPr>
          <w:sz w:val="23"/>
          <w:szCs w:val="23"/>
          <w:lang w:val="lv-LV"/>
        </w:rPr>
      </w:pPr>
      <w:r w:rsidRPr="007A3928">
        <w:rPr>
          <w:sz w:val="23"/>
          <w:szCs w:val="23"/>
          <w:lang w:val="lv-LV"/>
        </w:rPr>
        <w:t xml:space="preserve">Puses ar savu parakstu apliecina, ka Pusei ir visas pilnvaras un tiesības parakstīt Līgumu, ka </w:t>
      </w:r>
      <w:r w:rsidRPr="007A3928">
        <w:rPr>
          <w:sz w:val="23"/>
          <w:szCs w:val="23"/>
          <w:lang w:val="lv-LV"/>
        </w:rPr>
        <w:lastRenderedPageBreak/>
        <w:t>Puses pārstāvis ir izlasījis un pilnībā sapratis Līguma noteikumus un nosacījumus.</w:t>
      </w:r>
    </w:p>
    <w:p w14:paraId="5390A6BB" w14:textId="68844669" w:rsidR="00A11869" w:rsidRPr="007A3928" w:rsidRDefault="00433436" w:rsidP="00CC0ADE">
      <w:pPr>
        <w:widowControl w:val="0"/>
        <w:numPr>
          <w:ilvl w:val="0"/>
          <w:numId w:val="5"/>
        </w:numPr>
        <w:shd w:val="clear" w:color="auto" w:fill="FFFFFF"/>
        <w:suppressAutoHyphens/>
        <w:autoSpaceDE w:val="0"/>
        <w:spacing w:before="240" w:after="240"/>
        <w:ind w:left="141" w:right="-45" w:hanging="425"/>
        <w:jc w:val="center"/>
        <w:rPr>
          <w:b/>
          <w:bCs/>
          <w:spacing w:val="-3"/>
          <w:sz w:val="23"/>
          <w:szCs w:val="23"/>
          <w:lang w:val="lv-LV"/>
        </w:rPr>
      </w:pPr>
      <w:r>
        <w:rPr>
          <w:b/>
          <w:bCs/>
          <w:spacing w:val="-3"/>
          <w:sz w:val="23"/>
          <w:szCs w:val="23"/>
          <w:lang w:val="lv-LV"/>
        </w:rPr>
        <w:t xml:space="preserve"> </w:t>
      </w:r>
      <w:r w:rsidR="00A11869" w:rsidRPr="007A3928">
        <w:rPr>
          <w:b/>
          <w:bCs/>
          <w:spacing w:val="-3"/>
          <w:sz w:val="23"/>
          <w:szCs w:val="23"/>
          <w:lang w:val="lv-LV"/>
        </w:rPr>
        <w:t>Personāls un apakšuzņēmēji</w:t>
      </w:r>
    </w:p>
    <w:p w14:paraId="1AC5B7AB" w14:textId="77777777" w:rsidR="00C20C8B" w:rsidRPr="007A3928" w:rsidRDefault="00A11869" w:rsidP="00C20C8B">
      <w:pPr>
        <w:numPr>
          <w:ilvl w:val="1"/>
          <w:numId w:val="5"/>
        </w:numPr>
        <w:tabs>
          <w:tab w:val="left" w:pos="709"/>
        </w:tabs>
        <w:suppressAutoHyphens/>
        <w:spacing w:after="120"/>
        <w:ind w:left="709" w:hanging="709"/>
        <w:jc w:val="both"/>
        <w:rPr>
          <w:bCs/>
          <w:sz w:val="23"/>
          <w:szCs w:val="23"/>
          <w:lang w:val="lv-LV"/>
        </w:rPr>
      </w:pPr>
      <w:r w:rsidRPr="007A3928">
        <w:rPr>
          <w:sz w:val="23"/>
          <w:szCs w:val="23"/>
          <w:lang w:val="lv-LV"/>
        </w:rPr>
        <w:t xml:space="preserve">Puses vienojas, ka </w:t>
      </w:r>
      <w:r w:rsidRPr="007A3928">
        <w:rPr>
          <w:bCs/>
          <w:sz w:val="23"/>
          <w:szCs w:val="23"/>
          <w:lang w:val="lv-LV"/>
        </w:rPr>
        <w:t>Apakšuzņēmējs ir Izpildītāja nolīgta persona vai savukārt tās nolīgta persona, kura veic būvdarbus vai sniedz pakalpojumus Līguma izpildei.</w:t>
      </w:r>
    </w:p>
    <w:p w14:paraId="1FEF111B" w14:textId="4BFF434D" w:rsidR="00C20C8B" w:rsidRPr="007A3928" w:rsidRDefault="00C20C8B" w:rsidP="00C20C8B">
      <w:pPr>
        <w:numPr>
          <w:ilvl w:val="1"/>
          <w:numId w:val="5"/>
        </w:numPr>
        <w:tabs>
          <w:tab w:val="left" w:pos="709"/>
        </w:tabs>
        <w:suppressAutoHyphens/>
        <w:spacing w:after="120"/>
        <w:ind w:left="709" w:hanging="709"/>
        <w:jc w:val="both"/>
        <w:rPr>
          <w:bCs/>
          <w:sz w:val="23"/>
          <w:szCs w:val="23"/>
          <w:lang w:val="lv-LV"/>
        </w:rPr>
      </w:pPr>
      <w:r w:rsidRPr="007A3928">
        <w:rPr>
          <w:sz w:val="23"/>
          <w:szCs w:val="23"/>
          <w:lang w:val="lv-LV"/>
        </w:rPr>
        <w:t>Izpildītājam atbilstoši Publisko iepirkumu likuma regulējumam, jāsniedz ziņas par  pakalpojumu sniegšanā iesaistītajiem apakšuzņēmējiem, ja tādus plānots iesaistīt, iesniedzot sarakstu, kurā norādīts apakšuzņēmēja nosaukums, kontaktinformācija un to pārstāvēt tiesīgā persona, nododamo darbu tāmes nosaukums, veicamo darbu apjoms procentos, ciktāl minētā informācija ir zināma. Līguma izpildes laikā Izpildītājam jāpaziņo Pasūtītājam par jebkurām minētās informācijas izmaiņām, kā arī jāpapildina saraksts ar informāciju par apakšuzņēmēju, kas tiek vēlāk iesaistīts  Pakalpojuma sniegšanā.</w:t>
      </w:r>
    </w:p>
    <w:p w14:paraId="4D969B92" w14:textId="07C3F98A" w:rsidR="00A11869" w:rsidRPr="007A3928" w:rsidRDefault="00A11869" w:rsidP="004E2475">
      <w:pPr>
        <w:numPr>
          <w:ilvl w:val="1"/>
          <w:numId w:val="5"/>
        </w:numPr>
        <w:tabs>
          <w:tab w:val="left" w:pos="709"/>
        </w:tabs>
        <w:suppressAutoHyphens/>
        <w:spacing w:after="120"/>
        <w:ind w:left="709" w:hanging="709"/>
        <w:jc w:val="both"/>
        <w:rPr>
          <w:bCs/>
          <w:sz w:val="23"/>
          <w:szCs w:val="23"/>
          <w:lang w:val="lv-LV"/>
        </w:rPr>
      </w:pPr>
      <w:r w:rsidRPr="007A3928">
        <w:rPr>
          <w:sz w:val="23"/>
          <w:szCs w:val="23"/>
          <w:lang w:val="lv-LV"/>
        </w:rPr>
        <w:t xml:space="preserve">Izpildītājs nav tiesīgs bez saskaņošanas ar Pasūtītāju veikt Līgumā norādītā personāla vai Apakšuzņēmēju nomaiņu un iesaistīt papildu Apakšuzņēmējus Līguma izpildē. </w:t>
      </w:r>
    </w:p>
    <w:p w14:paraId="25DB1E8F" w14:textId="77777777" w:rsidR="00A11869" w:rsidRPr="007A3928" w:rsidRDefault="00A11869" w:rsidP="004E2475">
      <w:pPr>
        <w:numPr>
          <w:ilvl w:val="1"/>
          <w:numId w:val="5"/>
        </w:numPr>
        <w:tabs>
          <w:tab w:val="left" w:pos="709"/>
        </w:tabs>
        <w:suppressAutoHyphens/>
        <w:spacing w:after="120"/>
        <w:ind w:left="709" w:hanging="709"/>
        <w:jc w:val="both"/>
        <w:rPr>
          <w:bCs/>
          <w:sz w:val="23"/>
          <w:szCs w:val="23"/>
          <w:lang w:val="lv-LV"/>
        </w:rPr>
      </w:pPr>
      <w:r w:rsidRPr="007A3928">
        <w:rPr>
          <w:sz w:val="23"/>
          <w:szCs w:val="23"/>
          <w:lang w:val="lv-LV"/>
        </w:rPr>
        <w:t>Izpildītājam ir pienākums saskaņot ar Pasūtītāju papildu personāla iesaistīšanu Līguma izpildē.</w:t>
      </w:r>
    </w:p>
    <w:p w14:paraId="62302AB7" w14:textId="77777777" w:rsidR="00A11869" w:rsidRPr="007A3928" w:rsidRDefault="00A11869" w:rsidP="004E2475">
      <w:pPr>
        <w:numPr>
          <w:ilvl w:val="1"/>
          <w:numId w:val="5"/>
        </w:numPr>
        <w:tabs>
          <w:tab w:val="left" w:pos="709"/>
        </w:tabs>
        <w:suppressAutoHyphens/>
        <w:spacing w:after="120"/>
        <w:ind w:left="709" w:hanging="709"/>
        <w:jc w:val="both"/>
        <w:rPr>
          <w:bCs/>
          <w:sz w:val="23"/>
          <w:szCs w:val="23"/>
          <w:lang w:val="lv-LV"/>
        </w:rPr>
      </w:pPr>
      <w:r w:rsidRPr="007A3928">
        <w:rPr>
          <w:sz w:val="23"/>
          <w:szCs w:val="23"/>
          <w:lang w:val="lv-LV"/>
        </w:rPr>
        <w:t>Līguma izpildē norādītā personāla nomaiņa pieļaujama tikai Līgumā norādītajā kārtībā un gadījumos.</w:t>
      </w:r>
    </w:p>
    <w:p w14:paraId="6CE3955B" w14:textId="77777777" w:rsidR="00A11869" w:rsidRPr="007A3928" w:rsidRDefault="00A11869" w:rsidP="004E2475">
      <w:pPr>
        <w:numPr>
          <w:ilvl w:val="1"/>
          <w:numId w:val="5"/>
        </w:numPr>
        <w:tabs>
          <w:tab w:val="left" w:pos="709"/>
        </w:tabs>
        <w:suppressAutoHyphens/>
        <w:spacing w:after="120"/>
        <w:ind w:left="709" w:hanging="709"/>
        <w:jc w:val="both"/>
        <w:rPr>
          <w:bCs/>
          <w:sz w:val="23"/>
          <w:szCs w:val="23"/>
          <w:lang w:val="lv-LV"/>
        </w:rPr>
      </w:pPr>
      <w:r w:rsidRPr="007A3928">
        <w:rPr>
          <w:sz w:val="23"/>
          <w:szCs w:val="23"/>
          <w:lang w:val="lv-LV"/>
        </w:rPr>
        <w:t>Pasūtītājs nepiekrīt norādītā Apakšuzņēmēja nomaiņai, ja pastāv kāds no šādiem nosacījumiem:</w:t>
      </w:r>
    </w:p>
    <w:p w14:paraId="71E5ACF5" w14:textId="77777777" w:rsidR="00A11869" w:rsidRPr="007A3928" w:rsidRDefault="00A11869" w:rsidP="004E2475">
      <w:pPr>
        <w:numPr>
          <w:ilvl w:val="2"/>
          <w:numId w:val="5"/>
        </w:numPr>
        <w:spacing w:after="120"/>
        <w:ind w:left="1276" w:hanging="709"/>
        <w:jc w:val="both"/>
        <w:rPr>
          <w:sz w:val="23"/>
          <w:szCs w:val="23"/>
          <w:lang w:val="lv-LV" w:eastAsia="ar-SA"/>
        </w:rPr>
      </w:pPr>
      <w:r w:rsidRPr="007A3928">
        <w:rPr>
          <w:sz w:val="23"/>
          <w:szCs w:val="23"/>
          <w:lang w:val="lv-LV" w:eastAsia="ar-SA"/>
        </w:rPr>
        <w:t xml:space="preserve"> piedāvātais Apakšuzņēmējs neatbilst nepieciešamajām apakšuzņēmējiem izvirzītajām prasībām;</w:t>
      </w:r>
    </w:p>
    <w:p w14:paraId="1329183C" w14:textId="77777777" w:rsidR="00A11869" w:rsidRPr="007A3928" w:rsidRDefault="00A11869" w:rsidP="004E2475">
      <w:pPr>
        <w:numPr>
          <w:ilvl w:val="2"/>
          <w:numId w:val="5"/>
        </w:numPr>
        <w:spacing w:after="120"/>
        <w:ind w:left="1276" w:hanging="709"/>
        <w:jc w:val="both"/>
        <w:rPr>
          <w:sz w:val="23"/>
          <w:szCs w:val="23"/>
          <w:lang w:val="lv-LV" w:eastAsia="ar-SA"/>
        </w:rPr>
      </w:pPr>
      <w:r w:rsidRPr="007A3928">
        <w:rPr>
          <w:sz w:val="23"/>
          <w:szCs w:val="23"/>
          <w:lang w:val="lv-LV" w:eastAsia="ar-SA"/>
        </w:rPr>
        <w:t xml:space="preserve">tiek nomainīts Apakšuzņēmējs, uz kura iespējām Atklātā konkursā Izpildītājs balstījies, lai apliecinātu savas kvalifikācijas atbilstību paziņojumā par līgumu un Atklāta konkursa dokumentos noteiktajām prasībām, un piedāvātajam Apakšuzņēmējam nav vismaz tādas pašas kvalifikācijas, uz kādu Atklātā konkursā Izpildītājs atsaucies, apliecinot savu atbilstību Atklātā konkursā noteiktajām prasībām, vai tas atbilst </w:t>
      </w:r>
      <w:r w:rsidRPr="007A3928">
        <w:rPr>
          <w:bCs/>
          <w:iCs/>
          <w:sz w:val="23"/>
          <w:szCs w:val="23"/>
          <w:lang w:val="lv-LV" w:eastAsia="ar-SA"/>
        </w:rPr>
        <w:t>Publisko iepirkumu likuma 42. panta otrajā daļā minētajiem pretendentu izslēgšanas iemesliem</w:t>
      </w:r>
      <w:r w:rsidR="00BF0C70" w:rsidRPr="007A3928">
        <w:rPr>
          <w:bCs/>
          <w:iCs/>
          <w:sz w:val="23"/>
          <w:szCs w:val="23"/>
          <w:lang w:val="lv-LV" w:eastAsia="ar-SA"/>
        </w:rPr>
        <w:t xml:space="preserve"> (izņemot otrās daļas 8. un 9.punktu)</w:t>
      </w:r>
      <w:r w:rsidRPr="007A3928">
        <w:rPr>
          <w:sz w:val="23"/>
          <w:szCs w:val="23"/>
          <w:lang w:val="lv-LV" w:eastAsia="ar-SA"/>
        </w:rPr>
        <w:t>;</w:t>
      </w:r>
    </w:p>
    <w:p w14:paraId="2A93788F" w14:textId="77777777" w:rsidR="00A11869" w:rsidRPr="007A3928" w:rsidRDefault="00A11869" w:rsidP="004E2475">
      <w:pPr>
        <w:numPr>
          <w:ilvl w:val="2"/>
          <w:numId w:val="5"/>
        </w:numPr>
        <w:spacing w:after="120"/>
        <w:ind w:left="1276" w:hanging="709"/>
        <w:jc w:val="both"/>
        <w:rPr>
          <w:sz w:val="23"/>
          <w:szCs w:val="23"/>
          <w:lang w:val="lv-LV" w:eastAsia="ar-SA"/>
        </w:rPr>
      </w:pPr>
      <w:r w:rsidRPr="007A3928">
        <w:rPr>
          <w:sz w:val="23"/>
          <w:szCs w:val="23"/>
          <w:lang w:val="lv-LV" w:eastAsia="ar-SA"/>
        </w:rPr>
        <w:t xml:space="preserve">piedāvātais apakšuzņēmējs, kura veicamo būvdarbu vai sniedzamo pakalpojumu vērtība ir </w:t>
      </w:r>
      <w:r w:rsidRPr="007A3928">
        <w:rPr>
          <w:bCs/>
          <w:iCs/>
          <w:sz w:val="23"/>
          <w:szCs w:val="23"/>
          <w:lang w:val="lv-LV" w:eastAsia="ar-SA"/>
        </w:rPr>
        <w:t xml:space="preserve">vismaz 10 000,00 </w:t>
      </w:r>
      <w:r w:rsidR="00203C70" w:rsidRPr="007A3928">
        <w:rPr>
          <w:bCs/>
          <w:i/>
          <w:iCs/>
          <w:sz w:val="23"/>
          <w:szCs w:val="23"/>
          <w:lang w:val="lv-LV" w:eastAsia="ar-SA"/>
        </w:rPr>
        <w:t>euro</w:t>
      </w:r>
      <w:r w:rsidRPr="007A3928">
        <w:rPr>
          <w:bCs/>
          <w:iCs/>
          <w:sz w:val="23"/>
          <w:szCs w:val="23"/>
          <w:lang w:val="lv-LV" w:eastAsia="ar-SA"/>
        </w:rPr>
        <w:t>, atbilst Publisko iepirkumu likuma 42. panta otrajā daļā minētajiem pretendentu izslēgšanas iemesliem</w:t>
      </w:r>
      <w:r w:rsidR="00BF0C70" w:rsidRPr="007A3928">
        <w:rPr>
          <w:bCs/>
          <w:iCs/>
          <w:sz w:val="23"/>
          <w:szCs w:val="23"/>
          <w:lang w:val="lv-LV" w:eastAsia="ar-SA"/>
        </w:rPr>
        <w:t xml:space="preserve"> (izņemot otrās daļas 8. un 9.punktu)</w:t>
      </w:r>
      <w:r w:rsidRPr="007A3928">
        <w:rPr>
          <w:sz w:val="23"/>
          <w:szCs w:val="23"/>
          <w:lang w:val="lv-LV" w:eastAsia="ar-SA"/>
        </w:rPr>
        <w:t>;</w:t>
      </w:r>
    </w:p>
    <w:p w14:paraId="7684D9B7" w14:textId="77777777" w:rsidR="00A11869" w:rsidRPr="007A3928" w:rsidRDefault="00A11869" w:rsidP="004E2475">
      <w:pPr>
        <w:numPr>
          <w:ilvl w:val="2"/>
          <w:numId w:val="5"/>
        </w:numPr>
        <w:spacing w:after="120"/>
        <w:ind w:left="1276" w:hanging="709"/>
        <w:jc w:val="both"/>
        <w:rPr>
          <w:sz w:val="23"/>
          <w:szCs w:val="23"/>
          <w:lang w:val="lv-LV" w:eastAsia="ar-SA"/>
        </w:rPr>
      </w:pPr>
      <w:r w:rsidRPr="007A3928">
        <w:rPr>
          <w:sz w:val="23"/>
          <w:szCs w:val="23"/>
          <w:lang w:val="lv-LV" w:eastAsia="ar-SA"/>
        </w:rPr>
        <w:t>Apakšuzņēmēja maiņas rezultātā tiktu izdarīti tādi grozījumi Izpildītāja piedāvājumā, kuri, ja sākotnēji būtu tajā iekļauti, ietekmētu piedāvājuma izvēli atbilstoši Atklāta konkursa dokumentos noteiktajiem piedāvājuma izvērtēšanas kritērijiem.</w:t>
      </w:r>
    </w:p>
    <w:p w14:paraId="61A14487" w14:textId="77777777" w:rsidR="00A11869" w:rsidRPr="007A3928" w:rsidRDefault="00A11869" w:rsidP="004E2475">
      <w:pPr>
        <w:numPr>
          <w:ilvl w:val="1"/>
          <w:numId w:val="5"/>
        </w:numPr>
        <w:tabs>
          <w:tab w:val="left" w:pos="709"/>
        </w:tabs>
        <w:suppressAutoHyphens/>
        <w:spacing w:after="120"/>
        <w:ind w:left="709" w:hanging="709"/>
        <w:jc w:val="both"/>
        <w:rPr>
          <w:sz w:val="23"/>
          <w:szCs w:val="23"/>
          <w:lang w:val="lv-LV"/>
        </w:rPr>
      </w:pPr>
      <w:r w:rsidRPr="007A3928">
        <w:rPr>
          <w:sz w:val="23"/>
          <w:szCs w:val="23"/>
          <w:lang w:val="lv-LV"/>
        </w:rPr>
        <w:t>Pasūtītājs nepiekrīt jauna Apakšuzņēmēja piesaistei gadījumā, kad šādas izmaiņas, ja tās tiktu veiktas sākotnējā piedāvājumā, būtu ietekmējušas piedāvājuma izvēli atbilstoši Atklāta konkursa dokumentos noteiktajiem piedāvājuma izvērtēšanas kritērijiem.</w:t>
      </w:r>
    </w:p>
    <w:p w14:paraId="02CEE369" w14:textId="77777777" w:rsidR="00A11869" w:rsidRPr="007A3928" w:rsidRDefault="00A11869" w:rsidP="004E2475">
      <w:pPr>
        <w:numPr>
          <w:ilvl w:val="1"/>
          <w:numId w:val="5"/>
        </w:numPr>
        <w:tabs>
          <w:tab w:val="left" w:pos="709"/>
        </w:tabs>
        <w:suppressAutoHyphens/>
        <w:spacing w:after="120"/>
        <w:ind w:left="709" w:hanging="709"/>
        <w:jc w:val="both"/>
        <w:rPr>
          <w:sz w:val="23"/>
          <w:szCs w:val="23"/>
          <w:lang w:val="lv-LV"/>
        </w:rPr>
      </w:pPr>
      <w:r w:rsidRPr="007A3928">
        <w:rPr>
          <w:bCs/>
          <w:iCs/>
          <w:sz w:val="23"/>
          <w:szCs w:val="23"/>
          <w:lang w:val="lv-LV"/>
        </w:rPr>
        <w:t>Pārbaudot jaunā apakšuzņēmēja atbilstību, Pasūtītājs piemēro Publisko iepirkumu likuma           42. panta noteikumus un izslēgšanas iemeslu pārbaudi veic tajā datumā, kad Pasūtītājs lemj par atļaujas sniegšanu Izpildītājam nomainīt apakšuzņēmēju vai piesaistīt jaunu apakšuzņēmēju līguma izpildes nodrošināšanai. Publisko iepirkumu likuma 42. panta ceturtās daļas 2., 3. un 4. punktā minētos termiņus skaita no dienas, kad Izpildītāja lūgums par apakšuzņēmēja nomaiņu iesniegts Pasūtītājam</w:t>
      </w:r>
      <w:r w:rsidRPr="007A3928">
        <w:rPr>
          <w:sz w:val="23"/>
          <w:szCs w:val="23"/>
          <w:lang w:val="lv-LV"/>
        </w:rPr>
        <w:t>.</w:t>
      </w:r>
    </w:p>
    <w:p w14:paraId="55F6E9FE" w14:textId="77777777" w:rsidR="00A11869" w:rsidRPr="007A3928" w:rsidRDefault="00A11869" w:rsidP="004E2475">
      <w:pPr>
        <w:numPr>
          <w:ilvl w:val="1"/>
          <w:numId w:val="5"/>
        </w:numPr>
        <w:tabs>
          <w:tab w:val="left" w:pos="709"/>
        </w:tabs>
        <w:suppressAutoHyphens/>
        <w:spacing w:after="120"/>
        <w:ind w:left="709" w:hanging="709"/>
        <w:jc w:val="both"/>
        <w:rPr>
          <w:sz w:val="23"/>
          <w:szCs w:val="23"/>
          <w:lang w:val="lv-LV"/>
        </w:rPr>
      </w:pPr>
      <w:r w:rsidRPr="007A3928">
        <w:rPr>
          <w:bCs/>
          <w:iCs/>
          <w:sz w:val="23"/>
          <w:szCs w:val="23"/>
          <w:lang w:val="lv-LV"/>
        </w:rPr>
        <w:t xml:space="preserve">Pasūtītājs pieņem lēmumu atļaut vai atteikt </w:t>
      </w:r>
      <w:r w:rsidRPr="007A3928">
        <w:rPr>
          <w:sz w:val="23"/>
          <w:szCs w:val="23"/>
          <w:lang w:val="lv-LV"/>
        </w:rPr>
        <w:t xml:space="preserve">Izpildītāja </w:t>
      </w:r>
      <w:r w:rsidRPr="007A3928">
        <w:rPr>
          <w:bCs/>
          <w:iCs/>
          <w:sz w:val="23"/>
          <w:szCs w:val="23"/>
          <w:lang w:val="lv-LV"/>
        </w:rPr>
        <w:t xml:space="preserve">personāla vai apakšuzņēmēju nomaiņu vai jaunu apakšuzņēmēju iesaistīšanu Līguma izpildē iespējami īsā laikā, bet ne vēlāk kā 5 (piecu) darbdienu laikā pēc tam, kad saņēmis no Izpildītāja visu informāciju un </w:t>
      </w:r>
      <w:r w:rsidRPr="007A3928">
        <w:rPr>
          <w:bCs/>
          <w:iCs/>
          <w:sz w:val="23"/>
          <w:szCs w:val="23"/>
          <w:lang w:val="lv-LV"/>
        </w:rPr>
        <w:lastRenderedPageBreak/>
        <w:t>dokumentus, kas nepieciešami lēmuma pieņemšanai saskaņā ar Publisko iepirkumu likuma 62. panta noteikumiem</w:t>
      </w:r>
      <w:r w:rsidRPr="007A3928">
        <w:rPr>
          <w:sz w:val="23"/>
          <w:szCs w:val="23"/>
          <w:lang w:val="lv-LV"/>
        </w:rPr>
        <w:t>.</w:t>
      </w:r>
    </w:p>
    <w:p w14:paraId="69CC1C08" w14:textId="77777777" w:rsidR="00AA63EA" w:rsidRPr="007A3928" w:rsidRDefault="00AA63EA" w:rsidP="00AA63EA">
      <w:pPr>
        <w:numPr>
          <w:ilvl w:val="0"/>
          <w:numId w:val="5"/>
        </w:numPr>
        <w:shd w:val="clear" w:color="auto" w:fill="FFFFFF"/>
        <w:suppressAutoHyphens/>
        <w:spacing w:before="240" w:after="240"/>
        <w:ind w:left="357" w:hanging="357"/>
        <w:jc w:val="center"/>
        <w:rPr>
          <w:b/>
          <w:bCs/>
          <w:caps/>
          <w:sz w:val="23"/>
          <w:szCs w:val="23"/>
          <w:lang w:val="lv-LV"/>
        </w:rPr>
      </w:pPr>
      <w:r w:rsidRPr="007A3928">
        <w:rPr>
          <w:b/>
          <w:bCs/>
          <w:sz w:val="23"/>
          <w:szCs w:val="23"/>
          <w:lang w:val="lv-LV"/>
        </w:rPr>
        <w:t>Līguma nodrošinājums</w:t>
      </w:r>
    </w:p>
    <w:p w14:paraId="565C506C" w14:textId="77777777" w:rsidR="00AA63EA" w:rsidRPr="007A3928" w:rsidRDefault="00D43D79" w:rsidP="00C375EA">
      <w:pPr>
        <w:numPr>
          <w:ilvl w:val="1"/>
          <w:numId w:val="5"/>
        </w:numPr>
        <w:shd w:val="clear" w:color="auto" w:fill="FFFFFF"/>
        <w:suppressAutoHyphens/>
        <w:spacing w:before="120" w:after="120"/>
        <w:ind w:left="709" w:hanging="709"/>
        <w:jc w:val="both"/>
        <w:rPr>
          <w:b/>
          <w:bCs/>
          <w:caps/>
          <w:sz w:val="23"/>
          <w:szCs w:val="23"/>
          <w:lang w:val="lv-LV"/>
        </w:rPr>
      </w:pPr>
      <w:r w:rsidRPr="007A3928">
        <w:rPr>
          <w:bCs/>
          <w:sz w:val="23"/>
          <w:szCs w:val="23"/>
          <w:lang w:val="lv-LV"/>
        </w:rPr>
        <w:t>Izpildītājs</w:t>
      </w:r>
      <w:r w:rsidR="00AA63EA" w:rsidRPr="007A3928">
        <w:rPr>
          <w:bCs/>
          <w:sz w:val="23"/>
          <w:szCs w:val="23"/>
          <w:lang w:val="lv-LV"/>
        </w:rPr>
        <w:t xml:space="preserve"> </w:t>
      </w:r>
      <w:r w:rsidR="00AA63EA" w:rsidRPr="007A3928">
        <w:rPr>
          <w:b/>
          <w:bCs/>
          <w:sz w:val="23"/>
          <w:szCs w:val="23"/>
          <w:lang w:val="lv-LV"/>
        </w:rPr>
        <w:t>10 (desmit) darba dienu laikā</w:t>
      </w:r>
      <w:r w:rsidR="00AA63EA" w:rsidRPr="007A3928">
        <w:rPr>
          <w:bCs/>
          <w:sz w:val="23"/>
          <w:szCs w:val="23"/>
          <w:lang w:val="lv-LV"/>
        </w:rPr>
        <w:t xml:space="preserve"> no Līguma noslēgšanas dienas iesniedz Pasūtītājam no </w:t>
      </w:r>
      <w:r w:rsidRPr="007A3928">
        <w:rPr>
          <w:bCs/>
          <w:sz w:val="23"/>
          <w:szCs w:val="23"/>
          <w:lang w:val="lv-LV"/>
        </w:rPr>
        <w:t>Izpildītāja</w:t>
      </w:r>
      <w:r w:rsidR="00AA63EA" w:rsidRPr="007A3928">
        <w:rPr>
          <w:bCs/>
          <w:sz w:val="23"/>
          <w:szCs w:val="23"/>
          <w:lang w:val="lv-LV"/>
        </w:rPr>
        <w:t xml:space="preserve"> puses neatsaucamu Līguma saistību izpildes nodrošinājumu kā bankas garantiju vai apdrošināšanas polisi, ar tajā ietvertu Līguma saistību izpildes nodrošinājuma sniedzēja apņemšanos veikt bezierunu iepirkuma Līguma saistību izpildes nodrošinājuma maksājumu pēc pirmā Pasūtītāja pieprasījuma, kad Pasūtītājs paziņo, ka </w:t>
      </w:r>
      <w:r w:rsidR="00327AF5" w:rsidRPr="007A3928">
        <w:rPr>
          <w:bCs/>
          <w:sz w:val="23"/>
          <w:szCs w:val="23"/>
          <w:lang w:val="lv-LV"/>
        </w:rPr>
        <w:t>Izpildītājs</w:t>
      </w:r>
      <w:r w:rsidR="00AA63EA" w:rsidRPr="007A3928">
        <w:rPr>
          <w:bCs/>
          <w:sz w:val="23"/>
          <w:szCs w:val="23"/>
          <w:lang w:val="lv-LV"/>
        </w:rPr>
        <w:t xml:space="preserve"> nepilda minētā Līguma saistības (</w:t>
      </w:r>
      <w:r w:rsidR="00AA63EA" w:rsidRPr="007A3928">
        <w:rPr>
          <w:bCs/>
          <w:i/>
          <w:sz w:val="23"/>
          <w:szCs w:val="23"/>
          <w:lang w:val="lv-LV"/>
        </w:rPr>
        <w:t>pirmā pieprasījuma garantija</w:t>
      </w:r>
      <w:r w:rsidR="00AA63EA" w:rsidRPr="007A3928">
        <w:rPr>
          <w:bCs/>
          <w:sz w:val="23"/>
          <w:szCs w:val="23"/>
          <w:lang w:val="lv-LV"/>
        </w:rPr>
        <w:t xml:space="preserve">). </w:t>
      </w:r>
    </w:p>
    <w:p w14:paraId="010CB318" w14:textId="77777777" w:rsidR="00006B3D" w:rsidRPr="007A3928" w:rsidRDefault="00006B3D" w:rsidP="00006B3D">
      <w:pPr>
        <w:numPr>
          <w:ilvl w:val="1"/>
          <w:numId w:val="5"/>
        </w:numPr>
        <w:shd w:val="clear" w:color="auto" w:fill="FFFFFF"/>
        <w:suppressAutoHyphens/>
        <w:spacing w:before="120" w:after="120"/>
        <w:ind w:left="709" w:hanging="709"/>
        <w:jc w:val="both"/>
        <w:rPr>
          <w:b/>
          <w:bCs/>
          <w:caps/>
          <w:sz w:val="23"/>
          <w:szCs w:val="23"/>
          <w:lang w:val="lv-LV"/>
        </w:rPr>
      </w:pPr>
      <w:r w:rsidRPr="007A3928">
        <w:rPr>
          <w:bCs/>
          <w:sz w:val="23"/>
          <w:szCs w:val="23"/>
          <w:lang w:val="lv-LV"/>
        </w:rPr>
        <w:t xml:space="preserve">Līguma saistību izpildes nodrošinājuma apmērs ir </w:t>
      </w:r>
      <w:r w:rsidRPr="007A3928">
        <w:rPr>
          <w:b/>
          <w:sz w:val="23"/>
          <w:szCs w:val="23"/>
          <w:lang w:val="lv-LV"/>
        </w:rPr>
        <w:t>10% (desmit procenti)</w:t>
      </w:r>
      <w:r w:rsidRPr="007A3928">
        <w:rPr>
          <w:bCs/>
          <w:sz w:val="23"/>
          <w:szCs w:val="23"/>
          <w:lang w:val="lv-LV"/>
        </w:rPr>
        <w:t xml:space="preserve"> no līguma vērtības bez pievienotās vērtības nodokļa attiecīgam periodam.</w:t>
      </w:r>
    </w:p>
    <w:p w14:paraId="2E862031" w14:textId="3B62B4F1" w:rsidR="00AA63EA" w:rsidRPr="007A3928" w:rsidRDefault="00006B3D" w:rsidP="00C375EA">
      <w:pPr>
        <w:numPr>
          <w:ilvl w:val="1"/>
          <w:numId w:val="5"/>
        </w:numPr>
        <w:shd w:val="clear" w:color="auto" w:fill="FFFFFF"/>
        <w:suppressAutoHyphens/>
        <w:spacing w:before="120" w:after="120"/>
        <w:ind w:left="709" w:hanging="709"/>
        <w:jc w:val="both"/>
        <w:rPr>
          <w:b/>
          <w:bCs/>
          <w:caps/>
          <w:sz w:val="23"/>
          <w:szCs w:val="23"/>
          <w:lang w:val="lv-LV"/>
        </w:rPr>
      </w:pPr>
      <w:r>
        <w:rPr>
          <w:bCs/>
          <w:sz w:val="23"/>
          <w:szCs w:val="23"/>
          <w:lang w:val="lv-LV"/>
        </w:rPr>
        <w:t>P</w:t>
      </w:r>
      <w:r w:rsidRPr="00006B3D">
        <w:rPr>
          <w:bCs/>
          <w:sz w:val="23"/>
          <w:szCs w:val="23"/>
          <w:lang w:val="lv-LV"/>
        </w:rPr>
        <w:t xml:space="preserve">irmā pieprasījuma garantija </w:t>
      </w:r>
      <w:r>
        <w:rPr>
          <w:bCs/>
          <w:sz w:val="23"/>
          <w:szCs w:val="23"/>
          <w:lang w:val="lv-LV"/>
        </w:rPr>
        <w:t xml:space="preserve">nozīmē, ka </w:t>
      </w:r>
      <w:r w:rsidR="00AA63EA" w:rsidRPr="007A3928">
        <w:rPr>
          <w:bCs/>
          <w:sz w:val="23"/>
          <w:szCs w:val="23"/>
          <w:lang w:val="lv-LV"/>
        </w:rPr>
        <w:t xml:space="preserve">Pasūtītājam nav nepieciešams pierādīt vai dot pamatojumu vai iemeslus savai prasībai. Banka vai apdrošināšanas sabiedrība apņemas izmaksāt Pasūtītājam pieprasīto summu, ņemot vērā jebkuru prasību, kas izdarīta pirms līgumsaistību nodrošinājuma termiņa beigām. Saistību izpildes nodrošinājuma summa samazināsies par jebkuru summu, kuru banka vai apdrošināšanas sabiedrība izmaksās saskaņā ar Pasūtītāja pieprasījumu. </w:t>
      </w:r>
      <w:r w:rsidR="00D43D79" w:rsidRPr="007A3928">
        <w:rPr>
          <w:bCs/>
          <w:iCs/>
          <w:sz w:val="23"/>
          <w:szCs w:val="23"/>
          <w:lang w:val="lv-LV"/>
        </w:rPr>
        <w:t>Izpildītājs</w:t>
      </w:r>
      <w:r w:rsidR="00AA63EA" w:rsidRPr="007A3928">
        <w:rPr>
          <w:bCs/>
          <w:iCs/>
          <w:sz w:val="23"/>
          <w:szCs w:val="23"/>
          <w:lang w:val="lv-LV"/>
        </w:rPr>
        <w:t xml:space="preserve"> papildus iesniedz maksājuma uzdevumu par Līguma saistību izpildes apdrošināšanas polises apmaksu (ja iesniegta polise).</w:t>
      </w:r>
    </w:p>
    <w:p w14:paraId="6A8DD349" w14:textId="51D9E3ED" w:rsidR="00DD1872" w:rsidRPr="007A3928" w:rsidRDefault="00DD1872" w:rsidP="00C375EA">
      <w:pPr>
        <w:numPr>
          <w:ilvl w:val="1"/>
          <w:numId w:val="5"/>
        </w:numPr>
        <w:shd w:val="clear" w:color="auto" w:fill="FFFFFF"/>
        <w:suppressAutoHyphens/>
        <w:spacing w:before="120" w:after="120"/>
        <w:ind w:left="709" w:hanging="709"/>
        <w:jc w:val="both"/>
        <w:rPr>
          <w:b/>
          <w:bCs/>
          <w:caps/>
          <w:sz w:val="23"/>
          <w:szCs w:val="23"/>
          <w:lang w:val="lv-LV"/>
        </w:rPr>
      </w:pPr>
      <w:r w:rsidRPr="007A3928">
        <w:rPr>
          <w:bCs/>
          <w:sz w:val="23"/>
          <w:szCs w:val="23"/>
          <w:lang w:val="lv-LV"/>
        </w:rPr>
        <w:t>Izpildītājs ir tiesīgs iesniegt Līguma nodrošinājumu visam periodam vai uz 12 (divpadsmit) mēnešu periodu</w:t>
      </w:r>
      <w:r w:rsidR="00801343">
        <w:rPr>
          <w:bCs/>
          <w:sz w:val="23"/>
          <w:szCs w:val="23"/>
          <w:lang w:val="lv-LV"/>
        </w:rPr>
        <w:t xml:space="preserve"> (pēc izvēles)</w:t>
      </w:r>
      <w:r w:rsidRPr="007A3928">
        <w:rPr>
          <w:bCs/>
          <w:sz w:val="23"/>
          <w:szCs w:val="23"/>
          <w:lang w:val="lv-LV"/>
        </w:rPr>
        <w:t xml:space="preserve">. Ja izpildītājs iesniedz Līguma nodrošinājumu 12 (divpadsmit) mēnešu periodam, tas ne vēlāk, kā vienu mēnesi pirms nodrošinājuma termiņa beigām, </w:t>
      </w:r>
      <w:r w:rsidR="00566C79" w:rsidRPr="007A3928">
        <w:rPr>
          <w:bCs/>
          <w:sz w:val="23"/>
          <w:szCs w:val="23"/>
          <w:lang w:val="lv-LV"/>
        </w:rPr>
        <w:t>iesniedz pagarinājumu</w:t>
      </w:r>
      <w:r w:rsidRPr="007A3928">
        <w:rPr>
          <w:bCs/>
          <w:sz w:val="23"/>
          <w:szCs w:val="23"/>
          <w:lang w:val="lv-LV"/>
        </w:rPr>
        <w:t xml:space="preserve"> vai iesniedz </w:t>
      </w:r>
      <w:r w:rsidR="00ED592B">
        <w:rPr>
          <w:bCs/>
          <w:sz w:val="23"/>
          <w:szCs w:val="23"/>
          <w:lang w:val="lv-LV"/>
        </w:rPr>
        <w:t xml:space="preserve">jaunu </w:t>
      </w:r>
      <w:r w:rsidRPr="007A3928">
        <w:rPr>
          <w:bCs/>
          <w:sz w:val="23"/>
          <w:szCs w:val="23"/>
          <w:lang w:val="lv-LV"/>
        </w:rPr>
        <w:t>nodrošinājumu jaunam periodam</w:t>
      </w:r>
      <w:r w:rsidR="00ED592B">
        <w:rPr>
          <w:bCs/>
          <w:sz w:val="23"/>
          <w:szCs w:val="23"/>
          <w:lang w:val="lv-LV"/>
        </w:rPr>
        <w:t xml:space="preserve"> (vismaz 12 mēnešiem)</w:t>
      </w:r>
      <w:r w:rsidRPr="007A3928">
        <w:rPr>
          <w:bCs/>
          <w:sz w:val="23"/>
          <w:szCs w:val="23"/>
          <w:lang w:val="lv-LV"/>
        </w:rPr>
        <w:t xml:space="preserve">. </w:t>
      </w:r>
      <w:r w:rsidR="00C321D7" w:rsidRPr="007A3928">
        <w:rPr>
          <w:bCs/>
          <w:sz w:val="23"/>
          <w:szCs w:val="23"/>
          <w:lang w:val="lv-LV"/>
        </w:rPr>
        <w:t>Līguma nodrošinājumam jābūt spēkā nepārtraukti visā Līguma darbības laikā</w:t>
      </w:r>
      <w:r w:rsidR="00ED592B">
        <w:rPr>
          <w:bCs/>
          <w:sz w:val="23"/>
          <w:szCs w:val="23"/>
          <w:lang w:val="lv-LV"/>
        </w:rPr>
        <w:t>.</w:t>
      </w:r>
    </w:p>
    <w:p w14:paraId="4A5D543C" w14:textId="77777777" w:rsidR="00A11869" w:rsidRPr="007A3928" w:rsidRDefault="00A11869" w:rsidP="00CC0ADE">
      <w:pPr>
        <w:widowControl w:val="0"/>
        <w:numPr>
          <w:ilvl w:val="0"/>
          <w:numId w:val="5"/>
        </w:numPr>
        <w:shd w:val="clear" w:color="auto" w:fill="FFFFFF"/>
        <w:suppressAutoHyphens/>
        <w:autoSpaceDE w:val="0"/>
        <w:spacing w:before="240" w:after="240"/>
        <w:ind w:left="283" w:right="-45" w:hanging="357"/>
        <w:jc w:val="center"/>
        <w:rPr>
          <w:b/>
          <w:bCs/>
          <w:spacing w:val="-3"/>
          <w:sz w:val="23"/>
          <w:szCs w:val="23"/>
          <w:lang w:val="lv-LV"/>
        </w:rPr>
      </w:pPr>
      <w:r w:rsidRPr="007A3928">
        <w:rPr>
          <w:b/>
          <w:bCs/>
          <w:spacing w:val="-3"/>
          <w:sz w:val="23"/>
          <w:szCs w:val="23"/>
          <w:lang w:val="lv-LV"/>
        </w:rPr>
        <w:t>Pārējie nosacījumi</w:t>
      </w:r>
    </w:p>
    <w:p w14:paraId="79755843" w14:textId="77777777" w:rsidR="00A11869" w:rsidRPr="007A3928" w:rsidRDefault="00A11869" w:rsidP="004E2475">
      <w:pPr>
        <w:widowControl w:val="0"/>
        <w:numPr>
          <w:ilvl w:val="1"/>
          <w:numId w:val="5"/>
        </w:numPr>
        <w:shd w:val="clear" w:color="auto" w:fill="FFFFFF"/>
        <w:tabs>
          <w:tab w:val="left" w:pos="709"/>
        </w:tabs>
        <w:suppressAutoHyphens/>
        <w:spacing w:after="120"/>
        <w:ind w:left="709" w:right="-46" w:hanging="709"/>
        <w:jc w:val="both"/>
        <w:rPr>
          <w:sz w:val="23"/>
          <w:szCs w:val="23"/>
          <w:lang w:val="lv-LV"/>
        </w:rPr>
      </w:pPr>
      <w:r w:rsidRPr="007A3928">
        <w:rPr>
          <w:sz w:val="23"/>
          <w:szCs w:val="23"/>
          <w:lang w:val="lv-LV"/>
        </w:rPr>
        <w:t>Ja vien Līgumā nav tieši paredzēts pretējais, slēdzot Līgumu, visas iepriekšējās rakstiski noslēgtās vienošanās un mutiskās vienošanās starp Pusēm par Līguma priekšmetu zaudē spēku.</w:t>
      </w:r>
    </w:p>
    <w:p w14:paraId="25C7F3B5" w14:textId="77777777" w:rsidR="00A11869" w:rsidRPr="007A3928" w:rsidRDefault="00A11869" w:rsidP="004E2475">
      <w:pPr>
        <w:widowControl w:val="0"/>
        <w:numPr>
          <w:ilvl w:val="1"/>
          <w:numId w:val="5"/>
        </w:numPr>
        <w:shd w:val="clear" w:color="auto" w:fill="FFFFFF"/>
        <w:tabs>
          <w:tab w:val="left" w:pos="709"/>
        </w:tabs>
        <w:suppressAutoHyphens/>
        <w:spacing w:after="120"/>
        <w:ind w:left="709" w:right="-46" w:hanging="709"/>
        <w:jc w:val="both"/>
        <w:rPr>
          <w:sz w:val="23"/>
          <w:szCs w:val="23"/>
          <w:lang w:val="lv-LV"/>
        </w:rPr>
      </w:pPr>
      <w:r w:rsidRPr="007A3928">
        <w:rPr>
          <w:sz w:val="23"/>
          <w:szCs w:val="23"/>
          <w:lang w:val="lv-LV"/>
        </w:rPr>
        <w:t xml:space="preserve">Puses apliecina, ka ir sniegušas patiesu un pilnīgu informāciju. </w:t>
      </w:r>
    </w:p>
    <w:p w14:paraId="02DD39DA" w14:textId="77777777" w:rsidR="00A11869" w:rsidRPr="007A3928" w:rsidRDefault="00A11869" w:rsidP="004E2475">
      <w:pPr>
        <w:widowControl w:val="0"/>
        <w:numPr>
          <w:ilvl w:val="1"/>
          <w:numId w:val="5"/>
        </w:numPr>
        <w:shd w:val="clear" w:color="auto" w:fill="FFFFFF"/>
        <w:tabs>
          <w:tab w:val="left" w:pos="709"/>
        </w:tabs>
        <w:suppressAutoHyphens/>
        <w:spacing w:after="120"/>
        <w:ind w:left="709" w:right="-46" w:hanging="709"/>
        <w:jc w:val="both"/>
        <w:rPr>
          <w:sz w:val="23"/>
          <w:szCs w:val="23"/>
          <w:lang w:val="lv-LV"/>
        </w:rPr>
      </w:pPr>
      <w:r w:rsidRPr="007A3928">
        <w:rPr>
          <w:sz w:val="23"/>
          <w:szCs w:val="23"/>
          <w:lang w:val="lv-LV"/>
        </w:rPr>
        <w:t>Puses apstiprina, ka tās rūpīgi iepazinušās ar Līgumu un tā pielikumiem un, ka visi noteikumi ir tām saprotami un pieņemami.</w:t>
      </w:r>
    </w:p>
    <w:p w14:paraId="7C012487" w14:textId="77777777" w:rsidR="00A11869" w:rsidRPr="007A3928" w:rsidRDefault="00A11869" w:rsidP="004E2475">
      <w:pPr>
        <w:widowControl w:val="0"/>
        <w:numPr>
          <w:ilvl w:val="1"/>
          <w:numId w:val="5"/>
        </w:numPr>
        <w:shd w:val="clear" w:color="auto" w:fill="FFFFFF"/>
        <w:tabs>
          <w:tab w:val="left" w:pos="709"/>
        </w:tabs>
        <w:suppressAutoHyphens/>
        <w:spacing w:after="120"/>
        <w:ind w:left="709" w:right="-46" w:hanging="709"/>
        <w:jc w:val="both"/>
        <w:rPr>
          <w:sz w:val="23"/>
          <w:szCs w:val="23"/>
          <w:lang w:val="lv-LV"/>
        </w:rPr>
      </w:pPr>
      <w:r w:rsidRPr="007A3928">
        <w:rPr>
          <w:sz w:val="23"/>
          <w:szCs w:val="23"/>
          <w:lang w:val="lv-LV"/>
        </w:rPr>
        <w:t>Līguma izpildes oficiālā un darba valoda ir latviešu valoda. Visām personām, kas iesaistītas Līguma izpildē, ir jānodrošina saziņa latviešu valodā atbilstoši šīs personas kompetencei Līguma izpildē. Visi ar Līguma izpildi saistītie dokumenti jāsagatavo latviešu valodā. Dokumentiem, kuri ir izdoti svešvalodā, jāpievieno normatīvo aktu noteiktajā kārtībā apliecināts tulkojums latviešu valodā.</w:t>
      </w:r>
    </w:p>
    <w:p w14:paraId="52E3420F" w14:textId="77777777" w:rsidR="008B056D" w:rsidRPr="007A3928" w:rsidRDefault="00A11869" w:rsidP="008B056D">
      <w:pPr>
        <w:widowControl w:val="0"/>
        <w:numPr>
          <w:ilvl w:val="1"/>
          <w:numId w:val="5"/>
        </w:numPr>
        <w:shd w:val="clear" w:color="auto" w:fill="FFFFFF"/>
        <w:tabs>
          <w:tab w:val="left" w:pos="709"/>
        </w:tabs>
        <w:suppressAutoHyphens/>
        <w:spacing w:after="120"/>
        <w:ind w:left="709" w:right="-46" w:hanging="709"/>
        <w:jc w:val="both"/>
        <w:rPr>
          <w:sz w:val="23"/>
          <w:szCs w:val="23"/>
          <w:lang w:val="lv-LV"/>
        </w:rPr>
      </w:pPr>
      <w:r w:rsidRPr="007A3928">
        <w:rPr>
          <w:sz w:val="23"/>
          <w:szCs w:val="23"/>
          <w:lang w:val="lv-LV"/>
        </w:rPr>
        <w:t>Līguma pielikumi, grozījumi, papildinājumi stājas spēkā ar brīdi, kad tos ir parakstījušas abas Puses ar nosacījumu, ka tie nav pretrunā ar Līguma priekšmetu un pašu Līgumu. Jebkurš Līguma pielikums, kuru ir parakstījušas abas Puses, ir uzskatāms par Līguma neatņemamu sastāvdaļu.</w:t>
      </w:r>
    </w:p>
    <w:p w14:paraId="736A2352" w14:textId="77777777" w:rsidR="00D30315" w:rsidRPr="007A3928" w:rsidRDefault="00D30315" w:rsidP="008B056D">
      <w:pPr>
        <w:widowControl w:val="0"/>
        <w:numPr>
          <w:ilvl w:val="1"/>
          <w:numId w:val="5"/>
        </w:numPr>
        <w:shd w:val="clear" w:color="auto" w:fill="FFFFFF"/>
        <w:tabs>
          <w:tab w:val="left" w:pos="709"/>
        </w:tabs>
        <w:suppressAutoHyphens/>
        <w:spacing w:after="120"/>
        <w:ind w:left="709" w:right="-46" w:hanging="709"/>
        <w:jc w:val="both"/>
        <w:rPr>
          <w:sz w:val="23"/>
          <w:szCs w:val="23"/>
          <w:lang w:val="lv-LV"/>
        </w:rPr>
      </w:pPr>
      <w:r w:rsidRPr="007A3928">
        <w:rPr>
          <w:sz w:val="23"/>
          <w:szCs w:val="23"/>
          <w:lang w:val="lv-LV"/>
        </w:rPr>
        <w:t>Līgumam ir ___ (____</w:t>
      </w:r>
      <w:r w:rsidR="00A11869" w:rsidRPr="007A3928">
        <w:rPr>
          <w:sz w:val="23"/>
          <w:szCs w:val="23"/>
          <w:lang w:val="lv-LV"/>
        </w:rPr>
        <w:t>) pielikumi, kas ir tā neatņemamas sastāvdaļas:</w:t>
      </w:r>
    </w:p>
    <w:p w14:paraId="49D9F3E1" w14:textId="60F5BFE2" w:rsidR="00D30315" w:rsidRPr="007A3928" w:rsidRDefault="00A11869" w:rsidP="00D30315">
      <w:pPr>
        <w:widowControl w:val="0"/>
        <w:numPr>
          <w:ilvl w:val="2"/>
          <w:numId w:val="5"/>
        </w:numPr>
        <w:shd w:val="clear" w:color="auto" w:fill="FFFFFF"/>
        <w:tabs>
          <w:tab w:val="left" w:pos="709"/>
        </w:tabs>
        <w:suppressAutoHyphens/>
        <w:spacing w:after="120"/>
        <w:ind w:right="-46"/>
        <w:jc w:val="both"/>
        <w:rPr>
          <w:sz w:val="23"/>
          <w:szCs w:val="23"/>
          <w:lang w:val="lv-LV"/>
        </w:rPr>
      </w:pPr>
      <w:r w:rsidRPr="007A3928">
        <w:rPr>
          <w:bCs/>
          <w:sz w:val="23"/>
          <w:szCs w:val="23"/>
          <w:lang w:val="lv-LV"/>
        </w:rPr>
        <w:t>1. pielikums – Atklāta konkursa nolikuma Tehniskās specifikācija ___ (___________) lapām;</w:t>
      </w:r>
    </w:p>
    <w:p w14:paraId="496DD894" w14:textId="3474692C" w:rsidR="00A11869" w:rsidRPr="007A3928" w:rsidRDefault="00A11869" w:rsidP="00D30315">
      <w:pPr>
        <w:widowControl w:val="0"/>
        <w:numPr>
          <w:ilvl w:val="2"/>
          <w:numId w:val="5"/>
        </w:numPr>
        <w:shd w:val="clear" w:color="auto" w:fill="FFFFFF"/>
        <w:tabs>
          <w:tab w:val="left" w:pos="709"/>
        </w:tabs>
        <w:suppressAutoHyphens/>
        <w:spacing w:after="120"/>
        <w:ind w:right="-46"/>
        <w:jc w:val="both"/>
        <w:rPr>
          <w:sz w:val="23"/>
          <w:szCs w:val="23"/>
          <w:lang w:val="lv-LV"/>
        </w:rPr>
      </w:pPr>
      <w:r w:rsidRPr="007A3928">
        <w:rPr>
          <w:sz w:val="23"/>
          <w:szCs w:val="23"/>
          <w:lang w:val="lv-LV"/>
        </w:rPr>
        <w:t>2. pielikums – Izpildītāja Piedāvājum</w:t>
      </w:r>
      <w:r w:rsidR="00C375EA">
        <w:rPr>
          <w:sz w:val="23"/>
          <w:szCs w:val="23"/>
          <w:lang w:val="lv-LV"/>
        </w:rPr>
        <w:t>s</w:t>
      </w:r>
      <w:r w:rsidR="00D30315" w:rsidRPr="007A3928">
        <w:rPr>
          <w:sz w:val="23"/>
          <w:szCs w:val="23"/>
          <w:lang w:val="lv-LV"/>
        </w:rPr>
        <w:t>;</w:t>
      </w:r>
    </w:p>
    <w:p w14:paraId="161A7771" w14:textId="77D24E19" w:rsidR="00D30315" w:rsidRDefault="00D30315" w:rsidP="00D30315">
      <w:pPr>
        <w:widowControl w:val="0"/>
        <w:numPr>
          <w:ilvl w:val="2"/>
          <w:numId w:val="5"/>
        </w:numPr>
        <w:shd w:val="clear" w:color="auto" w:fill="FFFFFF"/>
        <w:tabs>
          <w:tab w:val="left" w:pos="709"/>
        </w:tabs>
        <w:suppressAutoHyphens/>
        <w:spacing w:after="120"/>
        <w:ind w:right="-46"/>
        <w:jc w:val="both"/>
        <w:rPr>
          <w:sz w:val="23"/>
          <w:szCs w:val="23"/>
          <w:lang w:val="lv-LV"/>
        </w:rPr>
      </w:pPr>
      <w:r w:rsidRPr="007A3928">
        <w:rPr>
          <w:sz w:val="23"/>
          <w:szCs w:val="23"/>
          <w:lang w:val="lv-LV"/>
        </w:rPr>
        <w:t xml:space="preserve"> </w:t>
      </w:r>
      <w:r w:rsidR="00C375EA">
        <w:rPr>
          <w:sz w:val="23"/>
          <w:szCs w:val="23"/>
          <w:lang w:val="lv-LV"/>
        </w:rPr>
        <w:t>3</w:t>
      </w:r>
      <w:r w:rsidR="00C375EA" w:rsidRPr="007A3928">
        <w:rPr>
          <w:sz w:val="23"/>
          <w:szCs w:val="23"/>
          <w:lang w:val="lv-LV"/>
        </w:rPr>
        <w:t xml:space="preserve">. pielikums </w:t>
      </w:r>
      <w:r w:rsidR="00C375EA">
        <w:rPr>
          <w:sz w:val="23"/>
          <w:szCs w:val="23"/>
          <w:lang w:val="lv-LV"/>
        </w:rPr>
        <w:t xml:space="preserve">– </w:t>
      </w:r>
      <w:r w:rsidR="00C375EA" w:rsidRPr="00C375EA">
        <w:rPr>
          <w:sz w:val="23"/>
          <w:szCs w:val="23"/>
          <w:lang w:val="lv-LV"/>
        </w:rPr>
        <w:t>Objektu apsekošanas forma pirms montāžas darbu veikšanas</w:t>
      </w:r>
      <w:r w:rsidRPr="007A3928">
        <w:rPr>
          <w:sz w:val="23"/>
          <w:szCs w:val="23"/>
          <w:lang w:val="lv-LV"/>
        </w:rPr>
        <w:t>.</w:t>
      </w:r>
    </w:p>
    <w:p w14:paraId="761FA48E" w14:textId="2F832BFD" w:rsidR="00C375EA" w:rsidRPr="007A3928" w:rsidRDefault="00C375EA" w:rsidP="00D30315">
      <w:pPr>
        <w:widowControl w:val="0"/>
        <w:numPr>
          <w:ilvl w:val="2"/>
          <w:numId w:val="5"/>
        </w:numPr>
        <w:shd w:val="clear" w:color="auto" w:fill="FFFFFF"/>
        <w:tabs>
          <w:tab w:val="left" w:pos="709"/>
        </w:tabs>
        <w:suppressAutoHyphens/>
        <w:spacing w:after="120"/>
        <w:ind w:right="-46"/>
        <w:jc w:val="both"/>
        <w:rPr>
          <w:sz w:val="23"/>
          <w:szCs w:val="23"/>
          <w:lang w:val="lv-LV"/>
        </w:rPr>
      </w:pPr>
      <w:r>
        <w:rPr>
          <w:sz w:val="23"/>
          <w:szCs w:val="23"/>
          <w:lang w:val="lv-LV"/>
        </w:rPr>
        <w:t>Cits (ja nepieciešams)</w:t>
      </w:r>
    </w:p>
    <w:p w14:paraId="1064DD15" w14:textId="6B3044AC" w:rsidR="008B056D" w:rsidRPr="007A3928" w:rsidRDefault="008B056D" w:rsidP="008B056D">
      <w:pPr>
        <w:widowControl w:val="0"/>
        <w:numPr>
          <w:ilvl w:val="1"/>
          <w:numId w:val="5"/>
        </w:numPr>
        <w:shd w:val="clear" w:color="auto" w:fill="FFFFFF"/>
        <w:suppressAutoHyphens/>
        <w:spacing w:after="120"/>
        <w:ind w:left="709" w:right="-46" w:hanging="709"/>
        <w:jc w:val="both"/>
        <w:rPr>
          <w:sz w:val="23"/>
          <w:szCs w:val="23"/>
          <w:lang w:val="lv-LV"/>
        </w:rPr>
      </w:pPr>
      <w:r w:rsidRPr="007A3928">
        <w:rPr>
          <w:spacing w:val="-2"/>
          <w:sz w:val="23"/>
          <w:szCs w:val="23"/>
          <w:lang w:val="lv-LV"/>
        </w:rPr>
        <w:lastRenderedPageBreak/>
        <w:t>Līgums sagatavots elektroniski un parakstīts ar drošu elektronisko parakstu, kas satur laika zīmogu. Līguma abpusējas parakstīšanas datums ir pēdējā parakstītā laika zīmoga datums (</w:t>
      </w:r>
      <w:r w:rsidRPr="007A3928">
        <w:rPr>
          <w:i/>
          <w:spacing w:val="-2"/>
          <w:sz w:val="23"/>
          <w:szCs w:val="23"/>
          <w:lang w:val="lv-LV"/>
        </w:rPr>
        <w:t>elektroniska formāta līguma parakstīšanas gadījumā</w:t>
      </w:r>
      <w:r w:rsidRPr="007A3928">
        <w:rPr>
          <w:spacing w:val="-2"/>
          <w:sz w:val="23"/>
          <w:szCs w:val="23"/>
          <w:lang w:val="lv-LV"/>
        </w:rPr>
        <w:t>).</w:t>
      </w:r>
    </w:p>
    <w:p w14:paraId="0882167F" w14:textId="77777777" w:rsidR="00A11869" w:rsidRPr="007A3928" w:rsidRDefault="00A11869" w:rsidP="00A11869">
      <w:pPr>
        <w:spacing w:after="120"/>
        <w:ind w:left="360"/>
        <w:jc w:val="center"/>
        <w:rPr>
          <w:spacing w:val="-1"/>
          <w:sz w:val="23"/>
          <w:szCs w:val="23"/>
          <w:lang w:val="lv-LV"/>
        </w:rPr>
      </w:pPr>
      <w:r w:rsidRPr="007A3928">
        <w:rPr>
          <w:b/>
          <w:bCs/>
          <w:spacing w:val="-1"/>
          <w:sz w:val="23"/>
          <w:szCs w:val="23"/>
          <w:lang w:val="lv-LV"/>
        </w:rPr>
        <w:t>Pušu juridiskās adreses un norēķinu rekvizīti</w:t>
      </w:r>
    </w:p>
    <w:tbl>
      <w:tblPr>
        <w:tblW w:w="9965" w:type="dxa"/>
        <w:tblInd w:w="108" w:type="dxa"/>
        <w:tblLayout w:type="fixed"/>
        <w:tblLook w:val="04A0" w:firstRow="1" w:lastRow="0" w:firstColumn="1" w:lastColumn="0" w:noHBand="0" w:noVBand="1"/>
      </w:tblPr>
      <w:tblGrid>
        <w:gridCol w:w="4929"/>
        <w:gridCol w:w="5036"/>
      </w:tblGrid>
      <w:tr w:rsidR="00A11869" w:rsidRPr="007A3928" w14:paraId="43C8A903" w14:textId="77777777" w:rsidTr="00C20C8B">
        <w:trPr>
          <w:trHeight w:val="607"/>
        </w:trPr>
        <w:tc>
          <w:tcPr>
            <w:tcW w:w="4929" w:type="dxa"/>
          </w:tcPr>
          <w:p w14:paraId="0F387421" w14:textId="77777777" w:rsidR="00A11869" w:rsidRPr="007A3928" w:rsidRDefault="00F83AAB" w:rsidP="00F83AAB">
            <w:pPr>
              <w:tabs>
                <w:tab w:val="left" w:pos="900"/>
                <w:tab w:val="left" w:pos="1080"/>
              </w:tabs>
              <w:ind w:left="6" w:hanging="6"/>
              <w:jc w:val="both"/>
              <w:rPr>
                <w:b/>
                <w:caps/>
                <w:sz w:val="23"/>
                <w:szCs w:val="23"/>
                <w:lang w:val="lv-LV"/>
              </w:rPr>
            </w:pPr>
            <w:r w:rsidRPr="007A3928">
              <w:rPr>
                <w:b/>
                <w:caps/>
                <w:sz w:val="23"/>
                <w:szCs w:val="23"/>
                <w:lang w:val="lv-LV"/>
              </w:rPr>
              <w:t>Pasūtītājs</w:t>
            </w:r>
            <w:r w:rsidRPr="007A3928">
              <w:rPr>
                <w:b/>
                <w:caps/>
                <w:sz w:val="23"/>
                <w:szCs w:val="23"/>
                <w:lang w:val="lv-LV"/>
              </w:rPr>
              <w:tab/>
            </w:r>
            <w:r w:rsidRPr="007A3928">
              <w:rPr>
                <w:b/>
                <w:caps/>
                <w:sz w:val="23"/>
                <w:szCs w:val="23"/>
                <w:lang w:val="lv-LV"/>
              </w:rPr>
              <w:tab/>
            </w:r>
            <w:r w:rsidRPr="007A3928">
              <w:rPr>
                <w:b/>
                <w:caps/>
                <w:sz w:val="23"/>
                <w:szCs w:val="23"/>
                <w:lang w:val="lv-LV"/>
              </w:rPr>
              <w:tab/>
            </w:r>
          </w:p>
          <w:p w14:paraId="01A5AB88" w14:textId="77777777" w:rsidR="00FC111E" w:rsidRPr="007A3928" w:rsidRDefault="00FC111E" w:rsidP="00FC111E">
            <w:pPr>
              <w:rPr>
                <w:sz w:val="23"/>
                <w:szCs w:val="23"/>
                <w:lang w:val="lv-LV"/>
              </w:rPr>
            </w:pPr>
          </w:p>
        </w:tc>
        <w:tc>
          <w:tcPr>
            <w:tcW w:w="5036" w:type="dxa"/>
          </w:tcPr>
          <w:p w14:paraId="4BB22605" w14:textId="77777777" w:rsidR="00A11869" w:rsidRPr="007A3928" w:rsidRDefault="00A11869" w:rsidP="00A11869">
            <w:pPr>
              <w:tabs>
                <w:tab w:val="left" w:pos="900"/>
                <w:tab w:val="left" w:pos="1080"/>
              </w:tabs>
              <w:ind w:left="6" w:hanging="6"/>
              <w:rPr>
                <w:b/>
                <w:caps/>
                <w:sz w:val="23"/>
                <w:szCs w:val="23"/>
                <w:lang w:val="lv-LV"/>
              </w:rPr>
            </w:pPr>
            <w:r w:rsidRPr="007A3928">
              <w:rPr>
                <w:b/>
                <w:caps/>
                <w:sz w:val="23"/>
                <w:szCs w:val="23"/>
                <w:lang w:val="lv-LV"/>
              </w:rPr>
              <w:t>Izpildītājs</w:t>
            </w:r>
          </w:p>
          <w:p w14:paraId="0C696EB4" w14:textId="77777777" w:rsidR="00A11869" w:rsidRPr="007A3928" w:rsidRDefault="00A11869" w:rsidP="00A11869">
            <w:pPr>
              <w:tabs>
                <w:tab w:val="left" w:pos="900"/>
                <w:tab w:val="left" w:pos="1080"/>
              </w:tabs>
              <w:ind w:right="-88"/>
              <w:rPr>
                <w:caps/>
                <w:sz w:val="23"/>
                <w:szCs w:val="23"/>
                <w:lang w:val="lv-LV"/>
              </w:rPr>
            </w:pPr>
          </w:p>
        </w:tc>
      </w:tr>
    </w:tbl>
    <w:p w14:paraId="69BC5BC8" w14:textId="77777777" w:rsidR="00137BB2" w:rsidRDefault="00137BB2" w:rsidP="00FC111E">
      <w:pPr>
        <w:rPr>
          <w:rFonts w:eastAsia="Calibri"/>
          <w:b/>
          <w:bCs/>
          <w:i/>
          <w:iCs/>
          <w:sz w:val="20"/>
          <w:szCs w:val="20"/>
          <w:lang w:eastAsia="ar-SA"/>
        </w:rPr>
      </w:pPr>
    </w:p>
    <w:p w14:paraId="5108D2FC" w14:textId="77777777" w:rsidR="00137BB2" w:rsidRDefault="00137BB2" w:rsidP="00FC111E">
      <w:pPr>
        <w:rPr>
          <w:rFonts w:eastAsia="Calibri"/>
          <w:b/>
          <w:bCs/>
          <w:i/>
          <w:iCs/>
          <w:sz w:val="20"/>
          <w:szCs w:val="20"/>
          <w:lang w:eastAsia="ar-SA"/>
        </w:rPr>
      </w:pPr>
    </w:p>
    <w:p w14:paraId="28E2E22C" w14:textId="7A19F63F" w:rsidR="00FC111E" w:rsidRPr="007A3928" w:rsidRDefault="00FC111E" w:rsidP="00FC111E">
      <w:pPr>
        <w:rPr>
          <w:rFonts w:eastAsia="Calibri"/>
          <w:b/>
          <w:bCs/>
          <w:i/>
          <w:iCs/>
          <w:sz w:val="20"/>
          <w:szCs w:val="20"/>
          <w:lang w:eastAsia="ar-SA"/>
        </w:rPr>
      </w:pPr>
      <w:proofErr w:type="spellStart"/>
      <w:r w:rsidRPr="007A3928">
        <w:rPr>
          <w:rFonts w:eastAsia="Calibri"/>
          <w:b/>
          <w:bCs/>
          <w:i/>
          <w:iCs/>
          <w:sz w:val="20"/>
          <w:szCs w:val="20"/>
          <w:lang w:eastAsia="ar-SA"/>
        </w:rPr>
        <w:t>Rekvizīti</w:t>
      </w:r>
      <w:proofErr w:type="spellEnd"/>
      <w:r w:rsidRPr="007A3928">
        <w:rPr>
          <w:rFonts w:eastAsia="Calibri"/>
          <w:b/>
          <w:bCs/>
          <w:i/>
          <w:iCs/>
          <w:sz w:val="20"/>
          <w:szCs w:val="20"/>
          <w:lang w:eastAsia="ar-SA"/>
        </w:rPr>
        <w:t xml:space="preserve"> </w:t>
      </w:r>
      <w:proofErr w:type="spellStart"/>
      <w:r w:rsidRPr="007A3928">
        <w:rPr>
          <w:rFonts w:eastAsia="Calibri"/>
          <w:b/>
          <w:bCs/>
          <w:i/>
          <w:iCs/>
          <w:sz w:val="20"/>
          <w:szCs w:val="20"/>
          <w:lang w:eastAsia="ar-SA"/>
        </w:rPr>
        <w:t>rēķinu</w:t>
      </w:r>
      <w:proofErr w:type="spellEnd"/>
      <w:r w:rsidRPr="007A3928">
        <w:rPr>
          <w:rFonts w:eastAsia="Calibri"/>
          <w:b/>
          <w:bCs/>
          <w:i/>
          <w:iCs/>
          <w:sz w:val="20"/>
          <w:szCs w:val="20"/>
          <w:lang w:eastAsia="ar-SA"/>
        </w:rPr>
        <w:t xml:space="preserve"> </w:t>
      </w:r>
      <w:proofErr w:type="spellStart"/>
      <w:r w:rsidRPr="007A3928">
        <w:rPr>
          <w:rFonts w:eastAsia="Calibri"/>
          <w:b/>
          <w:bCs/>
          <w:i/>
          <w:iCs/>
          <w:sz w:val="20"/>
          <w:szCs w:val="20"/>
          <w:lang w:eastAsia="ar-SA"/>
        </w:rPr>
        <w:t>izrakstīšanai</w:t>
      </w:r>
      <w:proofErr w:type="spellEnd"/>
      <w:r w:rsidRPr="007A3928">
        <w:rPr>
          <w:rFonts w:eastAsia="Calibri"/>
          <w:b/>
          <w:bCs/>
          <w:i/>
          <w:iCs/>
          <w:sz w:val="20"/>
          <w:szCs w:val="20"/>
          <w:lang w:eastAsia="ar-SA"/>
        </w:rPr>
        <w:t>:</w:t>
      </w:r>
    </w:p>
    <w:p w14:paraId="230B81B6" w14:textId="77777777" w:rsidR="00FC111E" w:rsidRPr="007A3928" w:rsidRDefault="00FC111E" w:rsidP="00FC111E">
      <w:pPr>
        <w:rPr>
          <w:rFonts w:eastAsia="Calibri"/>
          <w:i/>
          <w:sz w:val="20"/>
          <w:szCs w:val="20"/>
          <w:lang w:eastAsia="ar-SA"/>
        </w:rPr>
      </w:pPr>
      <w:r w:rsidRPr="007A3928">
        <w:rPr>
          <w:rFonts w:eastAsia="Calibri"/>
          <w:i/>
          <w:sz w:val="20"/>
          <w:szCs w:val="20"/>
          <w:lang w:eastAsia="ar-SA"/>
        </w:rPr>
        <w:t>Daugavpils valstspilsētas pašvaldība</w:t>
      </w:r>
    </w:p>
    <w:p w14:paraId="0B7BE0C9" w14:textId="77777777" w:rsidR="00FC111E" w:rsidRPr="007A3928" w:rsidRDefault="00FC111E" w:rsidP="00FC111E">
      <w:pPr>
        <w:rPr>
          <w:rFonts w:eastAsia="Calibri"/>
          <w:i/>
          <w:sz w:val="20"/>
          <w:szCs w:val="20"/>
          <w:lang w:eastAsia="ar-SA"/>
        </w:rPr>
      </w:pPr>
      <w:proofErr w:type="spellStart"/>
      <w:r w:rsidRPr="007A3928">
        <w:rPr>
          <w:rFonts w:eastAsia="Calibri"/>
          <w:i/>
          <w:sz w:val="20"/>
          <w:szCs w:val="20"/>
          <w:lang w:eastAsia="ar-SA"/>
        </w:rPr>
        <w:t>Reģistrācijas</w:t>
      </w:r>
      <w:proofErr w:type="spellEnd"/>
      <w:r w:rsidRPr="007A3928">
        <w:rPr>
          <w:rFonts w:eastAsia="Calibri"/>
          <w:i/>
          <w:sz w:val="20"/>
          <w:szCs w:val="20"/>
          <w:lang w:eastAsia="ar-SA"/>
        </w:rPr>
        <w:t xml:space="preserve"> Nr. 90000077325</w:t>
      </w:r>
    </w:p>
    <w:p w14:paraId="2A6B454E" w14:textId="77777777" w:rsidR="00FC111E" w:rsidRPr="007A3928" w:rsidRDefault="00FC111E" w:rsidP="00FC111E">
      <w:pPr>
        <w:rPr>
          <w:rFonts w:eastAsia="Calibri"/>
          <w:i/>
          <w:sz w:val="20"/>
          <w:szCs w:val="20"/>
          <w:lang w:eastAsia="ar-SA"/>
        </w:rPr>
      </w:pPr>
      <w:r w:rsidRPr="007A3928">
        <w:rPr>
          <w:rFonts w:eastAsia="Calibri"/>
          <w:i/>
          <w:sz w:val="20"/>
          <w:szCs w:val="20"/>
          <w:lang w:eastAsia="ar-SA"/>
        </w:rPr>
        <w:t xml:space="preserve">PVN </w:t>
      </w:r>
      <w:proofErr w:type="spellStart"/>
      <w:r w:rsidRPr="007A3928">
        <w:rPr>
          <w:rFonts w:eastAsia="Calibri"/>
          <w:i/>
          <w:sz w:val="20"/>
          <w:szCs w:val="20"/>
          <w:lang w:eastAsia="ar-SA"/>
        </w:rPr>
        <w:t>maksātāja</w:t>
      </w:r>
      <w:proofErr w:type="spellEnd"/>
      <w:r w:rsidRPr="007A3928">
        <w:rPr>
          <w:rFonts w:eastAsia="Calibri"/>
          <w:i/>
          <w:sz w:val="20"/>
          <w:szCs w:val="20"/>
          <w:lang w:eastAsia="ar-SA"/>
        </w:rPr>
        <w:t xml:space="preserve"> Nr. LV90000077325</w:t>
      </w:r>
    </w:p>
    <w:p w14:paraId="704E8358" w14:textId="77777777" w:rsidR="00FC111E" w:rsidRPr="007A3928" w:rsidRDefault="00FC111E" w:rsidP="00FC111E">
      <w:pPr>
        <w:rPr>
          <w:rFonts w:eastAsia="Calibri"/>
          <w:i/>
          <w:sz w:val="20"/>
          <w:szCs w:val="20"/>
          <w:lang w:val="sv-SE" w:eastAsia="ar-SA"/>
        </w:rPr>
      </w:pPr>
      <w:r w:rsidRPr="007A3928">
        <w:rPr>
          <w:rFonts w:eastAsia="Calibri"/>
          <w:i/>
          <w:sz w:val="20"/>
          <w:szCs w:val="20"/>
          <w:lang w:val="sv-SE" w:eastAsia="ar-SA"/>
        </w:rPr>
        <w:t>Juridiskā adrese Krišjāņa Valdemāra iela 1, Daugavpils,</w:t>
      </w:r>
    </w:p>
    <w:p w14:paraId="0F11C826" w14:textId="77777777" w:rsidR="00FC111E" w:rsidRPr="007A3928" w:rsidRDefault="00FC111E" w:rsidP="00FC111E">
      <w:pPr>
        <w:rPr>
          <w:rFonts w:eastAsia="Calibri"/>
          <w:i/>
          <w:sz w:val="20"/>
          <w:szCs w:val="20"/>
          <w:lang w:val="sv-SE" w:eastAsia="ar-SA"/>
        </w:rPr>
      </w:pPr>
      <w:r w:rsidRPr="007A3928">
        <w:rPr>
          <w:rFonts w:eastAsia="Calibri"/>
          <w:i/>
          <w:sz w:val="20"/>
          <w:szCs w:val="20"/>
          <w:lang w:val="sv-SE" w:eastAsia="ar-SA"/>
        </w:rPr>
        <w:t>Latvija, LV-5401</w:t>
      </w:r>
    </w:p>
    <w:p w14:paraId="383812FA" w14:textId="77777777" w:rsidR="00FC111E" w:rsidRPr="007A3928" w:rsidRDefault="00FC111E" w:rsidP="00FC111E">
      <w:pPr>
        <w:rPr>
          <w:rFonts w:eastAsia="Calibri"/>
          <w:i/>
          <w:sz w:val="20"/>
          <w:szCs w:val="20"/>
          <w:lang w:val="sv-SE" w:eastAsia="ar-SA"/>
        </w:rPr>
      </w:pPr>
      <w:r w:rsidRPr="007A3928">
        <w:rPr>
          <w:rFonts w:eastAsia="Calibri"/>
          <w:i/>
          <w:sz w:val="20"/>
          <w:szCs w:val="20"/>
          <w:lang w:val="sv-SE" w:eastAsia="ar-SA"/>
        </w:rPr>
        <w:t xml:space="preserve">Valsts kase, </w:t>
      </w:r>
    </w:p>
    <w:p w14:paraId="5A3CCB00" w14:textId="77777777" w:rsidR="00FC111E" w:rsidRPr="007A3928" w:rsidRDefault="00FC111E" w:rsidP="00FC111E">
      <w:pPr>
        <w:rPr>
          <w:rFonts w:eastAsia="Calibri"/>
          <w:i/>
          <w:sz w:val="20"/>
          <w:szCs w:val="20"/>
          <w:lang w:val="sv-SE" w:eastAsia="ar-SA"/>
        </w:rPr>
      </w:pPr>
      <w:r w:rsidRPr="007A3928">
        <w:rPr>
          <w:rFonts w:eastAsia="Calibri"/>
          <w:i/>
          <w:sz w:val="20"/>
          <w:szCs w:val="20"/>
          <w:lang w:val="sv-SE" w:eastAsia="ar-SA"/>
        </w:rPr>
        <w:t xml:space="preserve">n/k LV34TREL980200309200B, </w:t>
      </w:r>
    </w:p>
    <w:p w14:paraId="69449218" w14:textId="77777777" w:rsidR="00FC111E" w:rsidRPr="007A3928" w:rsidRDefault="00FC111E" w:rsidP="00FC111E">
      <w:pPr>
        <w:rPr>
          <w:rFonts w:eastAsia="Calibri"/>
          <w:sz w:val="20"/>
          <w:szCs w:val="20"/>
          <w:lang w:val="sv-SE" w:eastAsia="ar-SA"/>
        </w:rPr>
      </w:pPr>
      <w:r w:rsidRPr="007A3928">
        <w:rPr>
          <w:rFonts w:eastAsia="Calibri"/>
          <w:i/>
          <w:sz w:val="20"/>
          <w:szCs w:val="20"/>
          <w:lang w:val="sv-SE" w:eastAsia="ar-SA"/>
        </w:rPr>
        <w:t>kods TRELLV2</w:t>
      </w:r>
    </w:p>
    <w:p w14:paraId="10C95466" w14:textId="6D0ECAFA" w:rsidR="00247827" w:rsidRPr="009A14DE" w:rsidRDefault="00FC111E">
      <w:pPr>
        <w:rPr>
          <w:sz w:val="23"/>
          <w:szCs w:val="23"/>
          <w:lang w:val="sv-SE"/>
        </w:rPr>
      </w:pPr>
      <w:r w:rsidRPr="007A3928">
        <w:rPr>
          <w:rFonts w:eastAsia="Calibri"/>
          <w:i/>
          <w:sz w:val="20"/>
          <w:szCs w:val="20"/>
          <w:lang w:val="sv-SE" w:eastAsia="ar-SA"/>
        </w:rPr>
        <w:t>e-adrese _DEFAULT@90000077325</w:t>
      </w:r>
    </w:p>
    <w:sectPr w:rsidR="00247827" w:rsidRPr="009A14DE" w:rsidSect="005862FC">
      <w:footerReference w:type="default" r:id="rId7"/>
      <w:pgSz w:w="11906" w:h="16838" w:code="9"/>
      <w:pgMar w:top="1134" w:right="1134" w:bottom="1134" w:left="1701" w:header="567" w:footer="624" w:gutter="0"/>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D11E8" w14:textId="77777777" w:rsidR="00747004" w:rsidRDefault="00747004" w:rsidP="004707A6">
      <w:r>
        <w:separator/>
      </w:r>
    </w:p>
  </w:endnote>
  <w:endnote w:type="continuationSeparator" w:id="0">
    <w:p w14:paraId="6F29F080" w14:textId="77777777" w:rsidR="00747004" w:rsidRDefault="00747004" w:rsidP="0047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770876"/>
      <w:docPartObj>
        <w:docPartGallery w:val="Page Numbers (Bottom of Page)"/>
        <w:docPartUnique/>
      </w:docPartObj>
    </w:sdtPr>
    <w:sdtEndPr>
      <w:rPr>
        <w:noProof/>
      </w:rPr>
    </w:sdtEndPr>
    <w:sdtContent>
      <w:p w14:paraId="35159D80" w14:textId="77777777" w:rsidR="004707A6" w:rsidRDefault="004707A6">
        <w:pPr>
          <w:pStyle w:val="Kjene"/>
          <w:jc w:val="center"/>
        </w:pPr>
        <w:r w:rsidRPr="004707A6">
          <w:rPr>
            <w:sz w:val="23"/>
            <w:szCs w:val="23"/>
          </w:rPr>
          <w:fldChar w:fldCharType="begin"/>
        </w:r>
        <w:r w:rsidRPr="004707A6">
          <w:rPr>
            <w:sz w:val="23"/>
            <w:szCs w:val="23"/>
          </w:rPr>
          <w:instrText xml:space="preserve"> PAGE   \* MERGEFORMAT </w:instrText>
        </w:r>
        <w:r w:rsidRPr="004707A6">
          <w:rPr>
            <w:sz w:val="23"/>
            <w:szCs w:val="23"/>
          </w:rPr>
          <w:fldChar w:fldCharType="separate"/>
        </w:r>
        <w:r w:rsidR="00103362">
          <w:rPr>
            <w:noProof/>
            <w:sz w:val="23"/>
            <w:szCs w:val="23"/>
          </w:rPr>
          <w:t>55</w:t>
        </w:r>
        <w:r w:rsidRPr="004707A6">
          <w:rPr>
            <w:noProof/>
            <w:sz w:val="23"/>
            <w:szCs w:val="23"/>
          </w:rPr>
          <w:fldChar w:fldCharType="end"/>
        </w:r>
      </w:p>
    </w:sdtContent>
  </w:sdt>
  <w:p w14:paraId="194816F6" w14:textId="77777777" w:rsidR="004707A6" w:rsidRDefault="004707A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FFB8" w14:textId="77777777" w:rsidR="00747004" w:rsidRDefault="00747004" w:rsidP="004707A6">
      <w:r>
        <w:separator/>
      </w:r>
    </w:p>
  </w:footnote>
  <w:footnote w:type="continuationSeparator" w:id="0">
    <w:p w14:paraId="34D61CC5" w14:textId="77777777" w:rsidR="00747004" w:rsidRDefault="00747004" w:rsidP="004707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lvl w:ilvl="0">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4"/>
        <w:szCs w:val="24"/>
        <w:u w:val="none"/>
      </w:rPr>
    </w:lvl>
    <w:lvl w:ilvl="1">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2">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3">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4">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5">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6">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7">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8">
      <w:start w:val="1"/>
      <w:numFmt w:val="decimal"/>
      <w:lvlText w:val="%1.%2.%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abstractNum>
  <w:abstractNum w:abstractNumId="1" w15:restartNumberingAfterBreak="0">
    <w:nsid w:val="0000000A"/>
    <w:multiLevelType w:val="multilevel"/>
    <w:tmpl w:val="0000000A"/>
    <w:lvl w:ilvl="0">
      <w:start w:val="3"/>
      <w:numFmt w:val="decimal"/>
      <w:lvlText w:val="%1."/>
      <w:lvlJc w:val="left"/>
      <w:pPr>
        <w:tabs>
          <w:tab w:val="left" w:pos="0"/>
        </w:tabs>
        <w:ind w:left="360" w:hanging="360"/>
      </w:pPr>
      <w:rPr>
        <w:rFonts w:cs="Times New Roman"/>
      </w:rPr>
    </w:lvl>
    <w:lvl w:ilvl="1">
      <w:start w:val="1"/>
      <w:numFmt w:val="decimal"/>
      <w:lvlText w:val="%1.%2."/>
      <w:lvlJc w:val="left"/>
      <w:pPr>
        <w:tabs>
          <w:tab w:val="left" w:pos="0"/>
        </w:tabs>
        <w:ind w:left="360" w:hanging="360"/>
      </w:pPr>
      <w:rPr>
        <w:rFonts w:cs="Times New Roman"/>
        <w:b w:val="0"/>
        <w:color w:val="000000" w:themeColor="text1"/>
      </w:rPr>
    </w:lvl>
    <w:lvl w:ilvl="2">
      <w:start w:val="1"/>
      <w:numFmt w:val="decimal"/>
      <w:lvlText w:val="%1.%2.%3."/>
      <w:lvlJc w:val="left"/>
      <w:pPr>
        <w:tabs>
          <w:tab w:val="left" w:pos="426"/>
        </w:tabs>
        <w:ind w:left="1146" w:hanging="720"/>
      </w:pPr>
      <w:rPr>
        <w:rFonts w:cs="Times New Roman"/>
      </w:rPr>
    </w:lvl>
    <w:lvl w:ilvl="3">
      <w:start w:val="1"/>
      <w:numFmt w:val="decimal"/>
      <w:lvlText w:val="%1.%2.%3.%4."/>
      <w:lvlJc w:val="left"/>
      <w:pPr>
        <w:tabs>
          <w:tab w:val="left" w:pos="0"/>
        </w:tabs>
        <w:ind w:left="720" w:hanging="720"/>
      </w:pPr>
      <w:rPr>
        <w:rFonts w:cs="Times New Roman"/>
      </w:rPr>
    </w:lvl>
    <w:lvl w:ilvl="4">
      <w:start w:val="1"/>
      <w:numFmt w:val="decimal"/>
      <w:lvlText w:val="%1.%2.%3.%4.%5."/>
      <w:lvlJc w:val="left"/>
      <w:pPr>
        <w:tabs>
          <w:tab w:val="left" w:pos="0"/>
        </w:tabs>
        <w:ind w:left="1080" w:hanging="1080"/>
      </w:pPr>
      <w:rPr>
        <w:rFonts w:cs="Times New Roman"/>
      </w:rPr>
    </w:lvl>
    <w:lvl w:ilvl="5">
      <w:start w:val="1"/>
      <w:numFmt w:val="decimal"/>
      <w:lvlText w:val="%1.%2.%3.%4.%5.%6."/>
      <w:lvlJc w:val="left"/>
      <w:pPr>
        <w:tabs>
          <w:tab w:val="left" w:pos="0"/>
        </w:tabs>
        <w:ind w:left="1080" w:hanging="1080"/>
      </w:pPr>
      <w:rPr>
        <w:rFonts w:cs="Times New Roman"/>
      </w:rPr>
    </w:lvl>
    <w:lvl w:ilvl="6">
      <w:start w:val="1"/>
      <w:numFmt w:val="decimal"/>
      <w:lvlText w:val="%1.%2.%3.%4.%5.%6.%7."/>
      <w:lvlJc w:val="left"/>
      <w:pPr>
        <w:tabs>
          <w:tab w:val="left" w:pos="0"/>
        </w:tabs>
        <w:ind w:left="1440" w:hanging="1440"/>
      </w:pPr>
      <w:rPr>
        <w:rFonts w:cs="Times New Roman"/>
      </w:rPr>
    </w:lvl>
    <w:lvl w:ilvl="7">
      <w:start w:val="1"/>
      <w:numFmt w:val="decimal"/>
      <w:lvlText w:val="%1.%2.%3.%4.%5.%6.%7.%8."/>
      <w:lvlJc w:val="left"/>
      <w:pPr>
        <w:tabs>
          <w:tab w:val="left" w:pos="0"/>
        </w:tabs>
        <w:ind w:left="1440" w:hanging="1440"/>
      </w:pPr>
      <w:rPr>
        <w:rFonts w:cs="Times New Roman"/>
      </w:rPr>
    </w:lvl>
    <w:lvl w:ilvl="8">
      <w:start w:val="1"/>
      <w:numFmt w:val="decimal"/>
      <w:lvlText w:val="%1.%2.%3.%4.%5.%6.%7.%8.%9."/>
      <w:lvlJc w:val="left"/>
      <w:pPr>
        <w:tabs>
          <w:tab w:val="left" w:pos="0"/>
        </w:tabs>
        <w:ind w:left="1800" w:hanging="1800"/>
      </w:pPr>
      <w:rPr>
        <w:rFonts w:cs="Times New Roman"/>
      </w:rPr>
    </w:lvl>
  </w:abstractNum>
  <w:abstractNum w:abstractNumId="2" w15:restartNumberingAfterBreak="0">
    <w:nsid w:val="0000000C"/>
    <w:multiLevelType w:val="multilevel"/>
    <w:tmpl w:val="0000000C"/>
    <w:lvl w:ilvl="0">
      <w:start w:val="2"/>
      <w:numFmt w:val="decimal"/>
      <w:lvlText w:val="%1."/>
      <w:lvlJc w:val="left"/>
      <w:pPr>
        <w:tabs>
          <w:tab w:val="left" w:pos="0"/>
        </w:tabs>
        <w:ind w:left="360" w:hanging="360"/>
      </w:pPr>
      <w:rPr>
        <w:rFonts w:cs="Times New Roman"/>
      </w:rPr>
    </w:lvl>
    <w:lvl w:ilvl="1">
      <w:start w:val="1"/>
      <w:numFmt w:val="decimal"/>
      <w:lvlText w:val="%1.%2."/>
      <w:lvlJc w:val="left"/>
      <w:pPr>
        <w:tabs>
          <w:tab w:val="left" w:pos="426"/>
        </w:tabs>
        <w:ind w:left="786" w:hanging="360"/>
      </w:pPr>
      <w:rPr>
        <w:rFonts w:cs="Times New Roman"/>
      </w:rPr>
    </w:lvl>
    <w:lvl w:ilvl="2">
      <w:start w:val="1"/>
      <w:numFmt w:val="decimal"/>
      <w:lvlText w:val="%1.%2.%3."/>
      <w:lvlJc w:val="left"/>
      <w:pPr>
        <w:tabs>
          <w:tab w:val="left" w:pos="0"/>
        </w:tabs>
        <w:ind w:left="720" w:hanging="720"/>
      </w:pPr>
      <w:rPr>
        <w:rFonts w:cs="Times New Roman"/>
      </w:rPr>
    </w:lvl>
    <w:lvl w:ilvl="3">
      <w:start w:val="1"/>
      <w:numFmt w:val="decimal"/>
      <w:lvlText w:val="%1.%2.%3.%4."/>
      <w:lvlJc w:val="left"/>
      <w:pPr>
        <w:tabs>
          <w:tab w:val="left" w:pos="0"/>
        </w:tabs>
        <w:ind w:left="720" w:hanging="720"/>
      </w:pPr>
      <w:rPr>
        <w:rFonts w:cs="Times New Roman"/>
      </w:rPr>
    </w:lvl>
    <w:lvl w:ilvl="4">
      <w:start w:val="1"/>
      <w:numFmt w:val="decimal"/>
      <w:lvlText w:val="%1.%2.%3.%4.%5."/>
      <w:lvlJc w:val="left"/>
      <w:pPr>
        <w:tabs>
          <w:tab w:val="left" w:pos="0"/>
        </w:tabs>
        <w:ind w:left="1080" w:hanging="1080"/>
      </w:pPr>
      <w:rPr>
        <w:rFonts w:cs="Times New Roman"/>
      </w:rPr>
    </w:lvl>
    <w:lvl w:ilvl="5">
      <w:start w:val="1"/>
      <w:numFmt w:val="decimal"/>
      <w:lvlText w:val="%1.%2.%3.%4.%5.%6."/>
      <w:lvlJc w:val="left"/>
      <w:pPr>
        <w:tabs>
          <w:tab w:val="left" w:pos="0"/>
        </w:tabs>
        <w:ind w:left="1080" w:hanging="1080"/>
      </w:pPr>
      <w:rPr>
        <w:rFonts w:cs="Times New Roman"/>
      </w:rPr>
    </w:lvl>
    <w:lvl w:ilvl="6">
      <w:start w:val="1"/>
      <w:numFmt w:val="decimal"/>
      <w:lvlText w:val="%1.%2.%3.%4.%5.%6.%7."/>
      <w:lvlJc w:val="left"/>
      <w:pPr>
        <w:tabs>
          <w:tab w:val="left" w:pos="0"/>
        </w:tabs>
        <w:ind w:left="1440" w:hanging="1440"/>
      </w:pPr>
      <w:rPr>
        <w:rFonts w:cs="Times New Roman"/>
      </w:rPr>
    </w:lvl>
    <w:lvl w:ilvl="7">
      <w:start w:val="1"/>
      <w:numFmt w:val="decimal"/>
      <w:lvlText w:val="%1.%2.%3.%4.%5.%6.%7.%8."/>
      <w:lvlJc w:val="left"/>
      <w:pPr>
        <w:tabs>
          <w:tab w:val="left" w:pos="0"/>
        </w:tabs>
        <w:ind w:left="1440" w:hanging="1440"/>
      </w:pPr>
      <w:rPr>
        <w:rFonts w:cs="Times New Roman"/>
      </w:rPr>
    </w:lvl>
    <w:lvl w:ilvl="8">
      <w:start w:val="1"/>
      <w:numFmt w:val="decimal"/>
      <w:lvlText w:val="%1.%2.%3.%4.%5.%6.%7.%8.%9."/>
      <w:lvlJc w:val="left"/>
      <w:pPr>
        <w:tabs>
          <w:tab w:val="left" w:pos="0"/>
        </w:tabs>
        <w:ind w:left="1800" w:hanging="1800"/>
      </w:pPr>
      <w:rPr>
        <w:rFonts w:cs="Times New Roman"/>
      </w:rPr>
    </w:lvl>
  </w:abstractNum>
  <w:abstractNum w:abstractNumId="3" w15:restartNumberingAfterBreak="0">
    <w:nsid w:val="14107018"/>
    <w:multiLevelType w:val="multilevel"/>
    <w:tmpl w:val="141070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084559F"/>
    <w:multiLevelType w:val="singleLevel"/>
    <w:tmpl w:val="C6A41828"/>
    <w:lvl w:ilvl="0">
      <w:start w:val="1"/>
      <w:numFmt w:val="upperLetter"/>
      <w:pStyle w:val="Virsraksts7"/>
      <w:lvlText w:val="%1."/>
      <w:lvlJc w:val="left"/>
      <w:pPr>
        <w:tabs>
          <w:tab w:val="num" w:pos="360"/>
        </w:tabs>
        <w:ind w:left="360" w:hanging="360"/>
      </w:pPr>
      <w:rPr>
        <w:rFonts w:hint="default"/>
      </w:rPr>
    </w:lvl>
  </w:abstractNum>
  <w:abstractNum w:abstractNumId="5" w15:restartNumberingAfterBreak="0">
    <w:nsid w:val="4BF81AF2"/>
    <w:multiLevelType w:val="multilevel"/>
    <w:tmpl w:val="571431C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660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6946097">
    <w:abstractNumId w:val="4"/>
  </w:num>
  <w:num w:numId="2" w16cid:durableId="680817843">
    <w:abstractNumId w:val="3"/>
  </w:num>
  <w:num w:numId="3" w16cid:durableId="1334602322">
    <w:abstractNumId w:val="0"/>
  </w:num>
  <w:num w:numId="4" w16cid:durableId="589194965">
    <w:abstractNumId w:val="2"/>
  </w:num>
  <w:num w:numId="5" w16cid:durableId="2043438328">
    <w:abstractNumId w:val="1"/>
  </w:num>
  <w:num w:numId="6" w16cid:durableId="11832832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gutterAtTop/>
  <w:hideSpelling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869"/>
    <w:rsid w:val="000064C1"/>
    <w:rsid w:val="00006B3D"/>
    <w:rsid w:val="000224DA"/>
    <w:rsid w:val="0002403D"/>
    <w:rsid w:val="00025BEF"/>
    <w:rsid w:val="00025DBC"/>
    <w:rsid w:val="000327F1"/>
    <w:rsid w:val="000451B4"/>
    <w:rsid w:val="00067822"/>
    <w:rsid w:val="0008045F"/>
    <w:rsid w:val="00090024"/>
    <w:rsid w:val="000921DF"/>
    <w:rsid w:val="00095A06"/>
    <w:rsid w:val="000A3669"/>
    <w:rsid w:val="000B7950"/>
    <w:rsid w:val="000E3D5D"/>
    <w:rsid w:val="00103362"/>
    <w:rsid w:val="00105E96"/>
    <w:rsid w:val="00110223"/>
    <w:rsid w:val="00137BB2"/>
    <w:rsid w:val="00175EE6"/>
    <w:rsid w:val="001778EE"/>
    <w:rsid w:val="001821A8"/>
    <w:rsid w:val="00186A31"/>
    <w:rsid w:val="00187588"/>
    <w:rsid w:val="001931D6"/>
    <w:rsid w:val="00194FD8"/>
    <w:rsid w:val="001A0894"/>
    <w:rsid w:val="001A1765"/>
    <w:rsid w:val="001A3E75"/>
    <w:rsid w:val="001A3F12"/>
    <w:rsid w:val="001A6C78"/>
    <w:rsid w:val="001B0041"/>
    <w:rsid w:val="001C4628"/>
    <w:rsid w:val="001D291F"/>
    <w:rsid w:val="001D4CB2"/>
    <w:rsid w:val="001E2CC7"/>
    <w:rsid w:val="001E3500"/>
    <w:rsid w:val="001E6C4D"/>
    <w:rsid w:val="001E7E24"/>
    <w:rsid w:val="00202A35"/>
    <w:rsid w:val="002038FD"/>
    <w:rsid w:val="00203C70"/>
    <w:rsid w:val="00204B23"/>
    <w:rsid w:val="00213DFA"/>
    <w:rsid w:val="00226C19"/>
    <w:rsid w:val="002304CE"/>
    <w:rsid w:val="0023437B"/>
    <w:rsid w:val="00247827"/>
    <w:rsid w:val="0025165D"/>
    <w:rsid w:val="002B4A67"/>
    <w:rsid w:val="002C535C"/>
    <w:rsid w:val="00313BDE"/>
    <w:rsid w:val="00327AF5"/>
    <w:rsid w:val="0033614E"/>
    <w:rsid w:val="00342426"/>
    <w:rsid w:val="00356A37"/>
    <w:rsid w:val="003608EF"/>
    <w:rsid w:val="00371B95"/>
    <w:rsid w:val="00380908"/>
    <w:rsid w:val="00385212"/>
    <w:rsid w:val="003905F6"/>
    <w:rsid w:val="00394BBC"/>
    <w:rsid w:val="003A23E6"/>
    <w:rsid w:val="003A3751"/>
    <w:rsid w:val="003A58C9"/>
    <w:rsid w:val="003B15CE"/>
    <w:rsid w:val="003C3E8E"/>
    <w:rsid w:val="003C6684"/>
    <w:rsid w:val="003D2EF9"/>
    <w:rsid w:val="003D35BA"/>
    <w:rsid w:val="003D3CC3"/>
    <w:rsid w:val="003F0DFA"/>
    <w:rsid w:val="003F311A"/>
    <w:rsid w:val="00400968"/>
    <w:rsid w:val="004156E4"/>
    <w:rsid w:val="004273A5"/>
    <w:rsid w:val="00430605"/>
    <w:rsid w:val="00433436"/>
    <w:rsid w:val="00450858"/>
    <w:rsid w:val="0045792D"/>
    <w:rsid w:val="00462551"/>
    <w:rsid w:val="00466491"/>
    <w:rsid w:val="004707A6"/>
    <w:rsid w:val="004718CA"/>
    <w:rsid w:val="004725C5"/>
    <w:rsid w:val="00474FBE"/>
    <w:rsid w:val="004764D9"/>
    <w:rsid w:val="00481E31"/>
    <w:rsid w:val="004A1678"/>
    <w:rsid w:val="004E12A3"/>
    <w:rsid w:val="004E1ABB"/>
    <w:rsid w:val="004E2475"/>
    <w:rsid w:val="004E2B51"/>
    <w:rsid w:val="004E6FFD"/>
    <w:rsid w:val="004F0D97"/>
    <w:rsid w:val="004F3102"/>
    <w:rsid w:val="00511501"/>
    <w:rsid w:val="00515E25"/>
    <w:rsid w:val="005170DC"/>
    <w:rsid w:val="00547706"/>
    <w:rsid w:val="0055535B"/>
    <w:rsid w:val="00566C79"/>
    <w:rsid w:val="00573C33"/>
    <w:rsid w:val="00576E83"/>
    <w:rsid w:val="00580395"/>
    <w:rsid w:val="00585D1A"/>
    <w:rsid w:val="005862FC"/>
    <w:rsid w:val="00587D37"/>
    <w:rsid w:val="005C04E5"/>
    <w:rsid w:val="005C26B3"/>
    <w:rsid w:val="005C7015"/>
    <w:rsid w:val="005D288B"/>
    <w:rsid w:val="005D6980"/>
    <w:rsid w:val="005E7DE5"/>
    <w:rsid w:val="005F0E1A"/>
    <w:rsid w:val="005F7617"/>
    <w:rsid w:val="00603F71"/>
    <w:rsid w:val="006121E3"/>
    <w:rsid w:val="00612366"/>
    <w:rsid w:val="00652841"/>
    <w:rsid w:val="006638E7"/>
    <w:rsid w:val="00665BF2"/>
    <w:rsid w:val="00670125"/>
    <w:rsid w:val="0067703F"/>
    <w:rsid w:val="006804B2"/>
    <w:rsid w:val="006876CC"/>
    <w:rsid w:val="00696FF9"/>
    <w:rsid w:val="006B0864"/>
    <w:rsid w:val="006C509F"/>
    <w:rsid w:val="006C5FA0"/>
    <w:rsid w:val="006E1C4C"/>
    <w:rsid w:val="006E324A"/>
    <w:rsid w:val="006E757B"/>
    <w:rsid w:val="006F1A89"/>
    <w:rsid w:val="006F545F"/>
    <w:rsid w:val="006F7D2F"/>
    <w:rsid w:val="00704791"/>
    <w:rsid w:val="00705BF3"/>
    <w:rsid w:val="00712FAC"/>
    <w:rsid w:val="007178F3"/>
    <w:rsid w:val="007218A5"/>
    <w:rsid w:val="00721DD4"/>
    <w:rsid w:val="00725FBA"/>
    <w:rsid w:val="007316A8"/>
    <w:rsid w:val="007350FA"/>
    <w:rsid w:val="0073645B"/>
    <w:rsid w:val="007369F2"/>
    <w:rsid w:val="00747004"/>
    <w:rsid w:val="007571E6"/>
    <w:rsid w:val="007753BB"/>
    <w:rsid w:val="007A3928"/>
    <w:rsid w:val="007A7F25"/>
    <w:rsid w:val="007B0C54"/>
    <w:rsid w:val="007D7CF3"/>
    <w:rsid w:val="007E3C8C"/>
    <w:rsid w:val="007E6F52"/>
    <w:rsid w:val="007F6114"/>
    <w:rsid w:val="007F6916"/>
    <w:rsid w:val="00801343"/>
    <w:rsid w:val="0080404C"/>
    <w:rsid w:val="008248EA"/>
    <w:rsid w:val="008407BD"/>
    <w:rsid w:val="00866AB6"/>
    <w:rsid w:val="00883348"/>
    <w:rsid w:val="008963EE"/>
    <w:rsid w:val="008A053A"/>
    <w:rsid w:val="008A1524"/>
    <w:rsid w:val="008B056D"/>
    <w:rsid w:val="008B72EC"/>
    <w:rsid w:val="008E7E83"/>
    <w:rsid w:val="008F212C"/>
    <w:rsid w:val="008F24B5"/>
    <w:rsid w:val="008F4917"/>
    <w:rsid w:val="008F7B0C"/>
    <w:rsid w:val="00920A6D"/>
    <w:rsid w:val="0093498B"/>
    <w:rsid w:val="009378B3"/>
    <w:rsid w:val="009447C9"/>
    <w:rsid w:val="00974E99"/>
    <w:rsid w:val="009823AD"/>
    <w:rsid w:val="0098556D"/>
    <w:rsid w:val="00992FF1"/>
    <w:rsid w:val="009A030D"/>
    <w:rsid w:val="009A14DE"/>
    <w:rsid w:val="009A1ED7"/>
    <w:rsid w:val="009A23FA"/>
    <w:rsid w:val="009B0B40"/>
    <w:rsid w:val="009D2DB6"/>
    <w:rsid w:val="009E098C"/>
    <w:rsid w:val="009E3D5B"/>
    <w:rsid w:val="009F1524"/>
    <w:rsid w:val="00A00D66"/>
    <w:rsid w:val="00A0330E"/>
    <w:rsid w:val="00A04F78"/>
    <w:rsid w:val="00A109B6"/>
    <w:rsid w:val="00A11869"/>
    <w:rsid w:val="00A164AC"/>
    <w:rsid w:val="00A274E6"/>
    <w:rsid w:val="00A3337D"/>
    <w:rsid w:val="00A34BD2"/>
    <w:rsid w:val="00A36BE5"/>
    <w:rsid w:val="00A4508F"/>
    <w:rsid w:val="00A53D21"/>
    <w:rsid w:val="00A55F9C"/>
    <w:rsid w:val="00A56D62"/>
    <w:rsid w:val="00A73D0D"/>
    <w:rsid w:val="00A74549"/>
    <w:rsid w:val="00A8084D"/>
    <w:rsid w:val="00A82800"/>
    <w:rsid w:val="00A85CD2"/>
    <w:rsid w:val="00AA63EA"/>
    <w:rsid w:val="00AB2882"/>
    <w:rsid w:val="00AB3F41"/>
    <w:rsid w:val="00AB6BAE"/>
    <w:rsid w:val="00AB7075"/>
    <w:rsid w:val="00AC2833"/>
    <w:rsid w:val="00AC2C2B"/>
    <w:rsid w:val="00AD3315"/>
    <w:rsid w:val="00AE65B9"/>
    <w:rsid w:val="00AE734A"/>
    <w:rsid w:val="00AE7601"/>
    <w:rsid w:val="00AF5F21"/>
    <w:rsid w:val="00B00270"/>
    <w:rsid w:val="00B0107D"/>
    <w:rsid w:val="00B06C8D"/>
    <w:rsid w:val="00B1686E"/>
    <w:rsid w:val="00B22153"/>
    <w:rsid w:val="00B2386D"/>
    <w:rsid w:val="00B5173E"/>
    <w:rsid w:val="00B53F24"/>
    <w:rsid w:val="00B6112E"/>
    <w:rsid w:val="00B6210A"/>
    <w:rsid w:val="00B7083D"/>
    <w:rsid w:val="00B76EAB"/>
    <w:rsid w:val="00B87A40"/>
    <w:rsid w:val="00BA19A0"/>
    <w:rsid w:val="00BA5A3F"/>
    <w:rsid w:val="00BB2B05"/>
    <w:rsid w:val="00BD7B59"/>
    <w:rsid w:val="00BF0C70"/>
    <w:rsid w:val="00BF0F1A"/>
    <w:rsid w:val="00C02010"/>
    <w:rsid w:val="00C046E5"/>
    <w:rsid w:val="00C121BA"/>
    <w:rsid w:val="00C15471"/>
    <w:rsid w:val="00C20C8B"/>
    <w:rsid w:val="00C321D7"/>
    <w:rsid w:val="00C35963"/>
    <w:rsid w:val="00C375EA"/>
    <w:rsid w:val="00C42A83"/>
    <w:rsid w:val="00C5078E"/>
    <w:rsid w:val="00C641DF"/>
    <w:rsid w:val="00CA200E"/>
    <w:rsid w:val="00CB0825"/>
    <w:rsid w:val="00CC0ADE"/>
    <w:rsid w:val="00CC2A7A"/>
    <w:rsid w:val="00CC4870"/>
    <w:rsid w:val="00CD1529"/>
    <w:rsid w:val="00CD16F6"/>
    <w:rsid w:val="00CD600D"/>
    <w:rsid w:val="00CD771E"/>
    <w:rsid w:val="00D07C5B"/>
    <w:rsid w:val="00D24CCC"/>
    <w:rsid w:val="00D30315"/>
    <w:rsid w:val="00D368F7"/>
    <w:rsid w:val="00D37660"/>
    <w:rsid w:val="00D41377"/>
    <w:rsid w:val="00D4374E"/>
    <w:rsid w:val="00D43D79"/>
    <w:rsid w:val="00D57057"/>
    <w:rsid w:val="00D6101F"/>
    <w:rsid w:val="00D646F8"/>
    <w:rsid w:val="00D64D6E"/>
    <w:rsid w:val="00D77AEB"/>
    <w:rsid w:val="00D800EF"/>
    <w:rsid w:val="00D85080"/>
    <w:rsid w:val="00D93B9A"/>
    <w:rsid w:val="00DB2282"/>
    <w:rsid w:val="00DC7328"/>
    <w:rsid w:val="00DD1872"/>
    <w:rsid w:val="00DD18EB"/>
    <w:rsid w:val="00DD667B"/>
    <w:rsid w:val="00DF43F0"/>
    <w:rsid w:val="00E02684"/>
    <w:rsid w:val="00E05153"/>
    <w:rsid w:val="00E17B92"/>
    <w:rsid w:val="00E24C6C"/>
    <w:rsid w:val="00E355E4"/>
    <w:rsid w:val="00E3630D"/>
    <w:rsid w:val="00E37991"/>
    <w:rsid w:val="00E4397D"/>
    <w:rsid w:val="00E453E7"/>
    <w:rsid w:val="00E5046D"/>
    <w:rsid w:val="00E64627"/>
    <w:rsid w:val="00E67146"/>
    <w:rsid w:val="00E74E16"/>
    <w:rsid w:val="00E871BB"/>
    <w:rsid w:val="00E96EA1"/>
    <w:rsid w:val="00EA62F9"/>
    <w:rsid w:val="00EB132C"/>
    <w:rsid w:val="00EB17A0"/>
    <w:rsid w:val="00EB7564"/>
    <w:rsid w:val="00ED592B"/>
    <w:rsid w:val="00EE0E14"/>
    <w:rsid w:val="00EE50AD"/>
    <w:rsid w:val="00EE5201"/>
    <w:rsid w:val="00EE6EED"/>
    <w:rsid w:val="00F0114E"/>
    <w:rsid w:val="00F02196"/>
    <w:rsid w:val="00F03B15"/>
    <w:rsid w:val="00F060DD"/>
    <w:rsid w:val="00F162FD"/>
    <w:rsid w:val="00F23DF6"/>
    <w:rsid w:val="00F259DC"/>
    <w:rsid w:val="00F30205"/>
    <w:rsid w:val="00F32E08"/>
    <w:rsid w:val="00F35815"/>
    <w:rsid w:val="00F403AD"/>
    <w:rsid w:val="00F42890"/>
    <w:rsid w:val="00F47613"/>
    <w:rsid w:val="00F5091C"/>
    <w:rsid w:val="00F80052"/>
    <w:rsid w:val="00F8323A"/>
    <w:rsid w:val="00F83AAB"/>
    <w:rsid w:val="00F86FEF"/>
    <w:rsid w:val="00F921E8"/>
    <w:rsid w:val="00F92F2A"/>
    <w:rsid w:val="00F94E7D"/>
    <w:rsid w:val="00FA1C1C"/>
    <w:rsid w:val="00FB1161"/>
    <w:rsid w:val="00FC111E"/>
    <w:rsid w:val="00FC1998"/>
    <w:rsid w:val="00FD3D56"/>
    <w:rsid w:val="00FE057B"/>
    <w:rsid w:val="00FE2092"/>
    <w:rsid w:val="00FF0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39067"/>
  <w15:chartTrackingRefBased/>
  <w15:docId w15:val="{BAFB1570-9ABA-446F-B908-D8D36773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5A3F"/>
    <w:rPr>
      <w:sz w:val="24"/>
      <w:szCs w:val="24"/>
    </w:rPr>
  </w:style>
  <w:style w:type="paragraph" w:styleId="Virsraksts1">
    <w:name w:val="heading 1"/>
    <w:basedOn w:val="Parasts"/>
    <w:next w:val="Parasts"/>
    <w:link w:val="Virsraksts1Rakstz"/>
    <w:qFormat/>
    <w:rsid w:val="00BA5A3F"/>
    <w:pPr>
      <w:keepNext/>
      <w:jc w:val="center"/>
      <w:outlineLvl w:val="0"/>
    </w:pPr>
    <w:rPr>
      <w:b/>
      <w:bCs/>
      <w:lang w:val="lv-LV"/>
    </w:rPr>
  </w:style>
  <w:style w:type="paragraph" w:styleId="Virsraksts2">
    <w:name w:val="heading 2"/>
    <w:basedOn w:val="Parasts"/>
    <w:next w:val="Parasts"/>
    <w:link w:val="Virsraksts2Rakstz"/>
    <w:qFormat/>
    <w:rsid w:val="00BA5A3F"/>
    <w:pPr>
      <w:keepNext/>
      <w:outlineLvl w:val="1"/>
    </w:pPr>
    <w:rPr>
      <w:i/>
      <w:iCs/>
      <w:lang w:val="lv-LV"/>
    </w:rPr>
  </w:style>
  <w:style w:type="paragraph" w:styleId="Virsraksts3">
    <w:name w:val="heading 3"/>
    <w:basedOn w:val="Parasts"/>
    <w:next w:val="Parasts"/>
    <w:link w:val="Virsraksts3Rakstz"/>
    <w:qFormat/>
    <w:rsid w:val="00BA5A3F"/>
    <w:pPr>
      <w:keepNext/>
      <w:ind w:left="360"/>
      <w:jc w:val="center"/>
      <w:outlineLvl w:val="2"/>
    </w:pPr>
    <w:rPr>
      <w:b/>
      <w:lang w:val="lv-LV"/>
    </w:rPr>
  </w:style>
  <w:style w:type="paragraph" w:styleId="Virsraksts4">
    <w:name w:val="heading 4"/>
    <w:basedOn w:val="Parasts"/>
    <w:next w:val="Parasts"/>
    <w:link w:val="Virsraksts4Rakstz"/>
    <w:qFormat/>
    <w:rsid w:val="00BA5A3F"/>
    <w:pPr>
      <w:keepNext/>
      <w:outlineLvl w:val="3"/>
    </w:pPr>
    <w:rPr>
      <w:rFonts w:ascii="Arial" w:hAnsi="Arial" w:cs="Arial"/>
      <w:b/>
      <w:bCs/>
      <w:sz w:val="22"/>
      <w:lang w:val="en-GB"/>
    </w:rPr>
  </w:style>
  <w:style w:type="paragraph" w:styleId="Virsraksts5">
    <w:name w:val="heading 5"/>
    <w:basedOn w:val="Parasts"/>
    <w:next w:val="Parasts"/>
    <w:link w:val="Virsraksts5Rakstz"/>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Virsraksts7">
    <w:name w:val="heading 7"/>
    <w:basedOn w:val="Parasts"/>
    <w:next w:val="Parasts"/>
    <w:link w:val="Virsraksts7Rakstz"/>
    <w:qFormat/>
    <w:rsid w:val="00BA5A3F"/>
    <w:pPr>
      <w:keepNext/>
      <w:numPr>
        <w:numId w:val="1"/>
      </w:numPr>
      <w:outlineLvl w:val="6"/>
    </w:pPr>
    <w:rPr>
      <w:b/>
      <w:szCs w:val="20"/>
      <w:u w:val="single"/>
      <w:lang w:val="lv-LV"/>
    </w:rPr>
  </w:style>
  <w:style w:type="paragraph" w:styleId="Virsraksts8">
    <w:name w:val="heading 8"/>
    <w:basedOn w:val="Parasts"/>
    <w:next w:val="Parasts"/>
    <w:link w:val="Virsraksts8Rakstz"/>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A5A3F"/>
    <w:rPr>
      <w:b/>
      <w:bCs/>
      <w:sz w:val="24"/>
      <w:szCs w:val="24"/>
      <w:lang w:val="lv-LV"/>
    </w:rPr>
  </w:style>
  <w:style w:type="character" w:customStyle="1" w:styleId="Virsraksts2Rakstz">
    <w:name w:val="Virsraksts 2 Rakstz."/>
    <w:basedOn w:val="Noklusjumarindkopasfonts"/>
    <w:link w:val="Virsraksts2"/>
    <w:rsid w:val="00BA5A3F"/>
    <w:rPr>
      <w:i/>
      <w:iCs/>
      <w:sz w:val="24"/>
      <w:szCs w:val="24"/>
      <w:lang w:val="lv-LV"/>
    </w:rPr>
  </w:style>
  <w:style w:type="character" w:customStyle="1" w:styleId="Virsraksts3Rakstz">
    <w:name w:val="Virsraksts 3 Rakstz."/>
    <w:basedOn w:val="Noklusjumarindkopasfonts"/>
    <w:link w:val="Virsraksts3"/>
    <w:rsid w:val="00BA5A3F"/>
    <w:rPr>
      <w:b/>
      <w:sz w:val="24"/>
      <w:szCs w:val="24"/>
      <w:lang w:val="lv-LV"/>
    </w:rPr>
  </w:style>
  <w:style w:type="character" w:customStyle="1" w:styleId="Virsraksts4Rakstz">
    <w:name w:val="Virsraksts 4 Rakstz."/>
    <w:basedOn w:val="Noklusjumarindkopasfonts"/>
    <w:link w:val="Virsraksts4"/>
    <w:rsid w:val="00BA5A3F"/>
    <w:rPr>
      <w:rFonts w:ascii="Arial" w:hAnsi="Arial" w:cs="Arial"/>
      <w:b/>
      <w:bCs/>
      <w:sz w:val="22"/>
      <w:szCs w:val="24"/>
      <w:lang w:val="en-GB"/>
    </w:rPr>
  </w:style>
  <w:style w:type="character" w:customStyle="1" w:styleId="Virsraksts5Rakstz">
    <w:name w:val="Virsraksts 5 Rakstz."/>
    <w:basedOn w:val="Noklusjumarindkopasfonts"/>
    <w:link w:val="Virsraksts5"/>
    <w:rsid w:val="00BA5A3F"/>
    <w:rPr>
      <w:b/>
      <w:bCs/>
      <w:color w:val="000000"/>
      <w:spacing w:val="-3"/>
      <w:sz w:val="24"/>
      <w:szCs w:val="24"/>
      <w:shd w:val="clear" w:color="auto" w:fill="FFFFFF"/>
      <w:lang w:val="lv-LV"/>
    </w:rPr>
  </w:style>
  <w:style w:type="character" w:customStyle="1" w:styleId="Virsraksts7Rakstz">
    <w:name w:val="Virsraksts 7 Rakstz."/>
    <w:basedOn w:val="Noklusjumarindkopasfonts"/>
    <w:link w:val="Virsraksts7"/>
    <w:rsid w:val="00BA5A3F"/>
    <w:rPr>
      <w:b/>
      <w:sz w:val="24"/>
      <w:u w:val="single"/>
      <w:lang w:val="lv-LV"/>
    </w:rPr>
  </w:style>
  <w:style w:type="character" w:customStyle="1" w:styleId="Virsraksts8Rakstz">
    <w:name w:val="Virsraksts 8 Rakstz."/>
    <w:basedOn w:val="Noklusjumarindkopasfonts"/>
    <w:link w:val="Virsraksts8"/>
    <w:rsid w:val="00BA5A3F"/>
    <w:rPr>
      <w:rFonts w:ascii="Cambria" w:hAnsi="Cambria"/>
      <w:color w:val="404040"/>
      <w:lang w:val="lv-LV" w:eastAsia="ar-SA"/>
    </w:rPr>
  </w:style>
  <w:style w:type="paragraph" w:styleId="Parakstszemobjekta">
    <w:name w:val="caption"/>
    <w:basedOn w:val="Parasts"/>
    <w:next w:val="Parasts"/>
    <w:qFormat/>
    <w:rsid w:val="00BA5A3F"/>
    <w:pPr>
      <w:jc w:val="center"/>
    </w:pPr>
    <w:rPr>
      <w:b/>
      <w:bCs/>
      <w:sz w:val="28"/>
      <w:lang w:val="lv-LV"/>
    </w:rPr>
  </w:style>
  <w:style w:type="paragraph" w:styleId="Nosaukums">
    <w:name w:val="Title"/>
    <w:basedOn w:val="Parasts"/>
    <w:link w:val="NosaukumsRakstz"/>
    <w:qFormat/>
    <w:rsid w:val="00BA5A3F"/>
    <w:pPr>
      <w:jc w:val="center"/>
    </w:pPr>
    <w:rPr>
      <w:b/>
      <w:bCs/>
      <w:caps/>
      <w:lang w:val="lv-LV"/>
    </w:rPr>
  </w:style>
  <w:style w:type="character" w:customStyle="1" w:styleId="NosaukumsRakstz">
    <w:name w:val="Nosaukums Rakstz."/>
    <w:basedOn w:val="Noklusjumarindkopasfonts"/>
    <w:link w:val="Nosaukums"/>
    <w:rsid w:val="00BA5A3F"/>
    <w:rPr>
      <w:b/>
      <w:bCs/>
      <w:caps/>
      <w:sz w:val="24"/>
      <w:szCs w:val="24"/>
      <w:lang w:val="lv-LV"/>
    </w:rPr>
  </w:style>
  <w:style w:type="character" w:styleId="Hipersaite">
    <w:name w:val="Hyperlink"/>
    <w:basedOn w:val="Noklusjumarindkopasfonts"/>
    <w:uiPriority w:val="99"/>
    <w:unhideWhenUsed/>
    <w:rsid w:val="00AE7601"/>
    <w:rPr>
      <w:color w:val="0563C1" w:themeColor="hyperlink"/>
      <w:u w:val="single"/>
    </w:rPr>
  </w:style>
  <w:style w:type="paragraph" w:styleId="Sarakstarindkopa">
    <w:name w:val="List Paragraph"/>
    <w:basedOn w:val="Parasts"/>
    <w:uiPriority w:val="34"/>
    <w:qFormat/>
    <w:rsid w:val="00AA63EA"/>
    <w:pPr>
      <w:ind w:left="720"/>
      <w:contextualSpacing/>
    </w:pPr>
  </w:style>
  <w:style w:type="paragraph" w:styleId="Galvene">
    <w:name w:val="header"/>
    <w:basedOn w:val="Parasts"/>
    <w:link w:val="GalveneRakstz"/>
    <w:uiPriority w:val="99"/>
    <w:unhideWhenUsed/>
    <w:rsid w:val="004707A6"/>
    <w:pPr>
      <w:tabs>
        <w:tab w:val="center" w:pos="4513"/>
        <w:tab w:val="right" w:pos="9026"/>
      </w:tabs>
    </w:pPr>
  </w:style>
  <w:style w:type="character" w:customStyle="1" w:styleId="GalveneRakstz">
    <w:name w:val="Galvene Rakstz."/>
    <w:basedOn w:val="Noklusjumarindkopasfonts"/>
    <w:link w:val="Galvene"/>
    <w:uiPriority w:val="99"/>
    <w:rsid w:val="004707A6"/>
    <w:rPr>
      <w:sz w:val="24"/>
      <w:szCs w:val="24"/>
    </w:rPr>
  </w:style>
  <w:style w:type="paragraph" w:styleId="Kjene">
    <w:name w:val="footer"/>
    <w:basedOn w:val="Parasts"/>
    <w:link w:val="KjeneRakstz"/>
    <w:uiPriority w:val="99"/>
    <w:unhideWhenUsed/>
    <w:rsid w:val="004707A6"/>
    <w:pPr>
      <w:tabs>
        <w:tab w:val="center" w:pos="4513"/>
        <w:tab w:val="right" w:pos="9026"/>
      </w:tabs>
    </w:pPr>
  </w:style>
  <w:style w:type="character" w:customStyle="1" w:styleId="KjeneRakstz">
    <w:name w:val="Kājene Rakstz."/>
    <w:basedOn w:val="Noklusjumarindkopasfonts"/>
    <w:link w:val="Kjene"/>
    <w:uiPriority w:val="99"/>
    <w:rsid w:val="004707A6"/>
    <w:rPr>
      <w:sz w:val="24"/>
      <w:szCs w:val="24"/>
    </w:rPr>
  </w:style>
  <w:style w:type="character" w:styleId="Komentraatsauce">
    <w:name w:val="annotation reference"/>
    <w:basedOn w:val="Noklusjumarindkopasfonts"/>
    <w:uiPriority w:val="99"/>
    <w:semiHidden/>
    <w:unhideWhenUsed/>
    <w:rsid w:val="00C35963"/>
    <w:rPr>
      <w:sz w:val="16"/>
      <w:szCs w:val="16"/>
    </w:rPr>
  </w:style>
  <w:style w:type="paragraph" w:styleId="Komentrateksts">
    <w:name w:val="annotation text"/>
    <w:basedOn w:val="Parasts"/>
    <w:link w:val="KomentratekstsRakstz"/>
    <w:uiPriority w:val="99"/>
    <w:semiHidden/>
    <w:unhideWhenUsed/>
    <w:rsid w:val="00C35963"/>
    <w:rPr>
      <w:sz w:val="20"/>
      <w:szCs w:val="20"/>
    </w:rPr>
  </w:style>
  <w:style w:type="character" w:customStyle="1" w:styleId="KomentratekstsRakstz">
    <w:name w:val="Komentāra teksts Rakstz."/>
    <w:basedOn w:val="Noklusjumarindkopasfonts"/>
    <w:link w:val="Komentrateksts"/>
    <w:uiPriority w:val="99"/>
    <w:semiHidden/>
    <w:rsid w:val="00C35963"/>
  </w:style>
  <w:style w:type="paragraph" w:styleId="Komentratma">
    <w:name w:val="annotation subject"/>
    <w:basedOn w:val="Komentrateksts"/>
    <w:next w:val="Komentrateksts"/>
    <w:link w:val="KomentratmaRakstz"/>
    <w:uiPriority w:val="99"/>
    <w:semiHidden/>
    <w:unhideWhenUsed/>
    <w:rsid w:val="00C35963"/>
    <w:rPr>
      <w:b/>
      <w:bCs/>
    </w:rPr>
  </w:style>
  <w:style w:type="character" w:customStyle="1" w:styleId="KomentratmaRakstz">
    <w:name w:val="Komentāra tēma Rakstz."/>
    <w:basedOn w:val="KomentratekstsRakstz"/>
    <w:link w:val="Komentratma"/>
    <w:uiPriority w:val="99"/>
    <w:semiHidden/>
    <w:rsid w:val="00C359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06827">
      <w:bodyDiv w:val="1"/>
      <w:marLeft w:val="0"/>
      <w:marRight w:val="0"/>
      <w:marTop w:val="0"/>
      <w:marBottom w:val="0"/>
      <w:divBdr>
        <w:top w:val="none" w:sz="0" w:space="0" w:color="auto"/>
        <w:left w:val="none" w:sz="0" w:space="0" w:color="auto"/>
        <w:bottom w:val="none" w:sz="0" w:space="0" w:color="auto"/>
        <w:right w:val="none" w:sz="0" w:space="0" w:color="auto"/>
      </w:divBdr>
    </w:div>
    <w:div w:id="840436560">
      <w:bodyDiv w:val="1"/>
      <w:marLeft w:val="0"/>
      <w:marRight w:val="0"/>
      <w:marTop w:val="0"/>
      <w:marBottom w:val="0"/>
      <w:divBdr>
        <w:top w:val="none" w:sz="0" w:space="0" w:color="auto"/>
        <w:left w:val="none" w:sz="0" w:space="0" w:color="auto"/>
        <w:bottom w:val="none" w:sz="0" w:space="0" w:color="auto"/>
        <w:right w:val="none" w:sz="0" w:space="0" w:color="auto"/>
      </w:divBdr>
    </w:div>
    <w:div w:id="102833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12</Pages>
  <Words>23732</Words>
  <Characters>13528</Characters>
  <Application>Microsoft Office Word</Application>
  <DocSecurity>0</DocSecurity>
  <Lines>112</Lines>
  <Paragraphs>74</Paragraphs>
  <ScaleCrop>false</ScaleCrop>
  <HeadingPairs>
    <vt:vector size="6" baseType="variant">
      <vt:variant>
        <vt:lpstr>Nosaukums</vt:lpstr>
      </vt:variant>
      <vt:variant>
        <vt:i4>1</vt:i4>
      </vt:variant>
      <vt:variant>
        <vt:lpstr>Title</vt:lpstr>
      </vt:variant>
      <vt:variant>
        <vt:i4>1</vt:i4>
      </vt:variant>
      <vt:variant>
        <vt:lpstr>Headings</vt:lpstr>
      </vt:variant>
      <vt:variant>
        <vt:i4>4</vt:i4>
      </vt:variant>
    </vt:vector>
  </HeadingPairs>
  <TitlesOfParts>
    <vt:vector size="6" baseType="lpstr">
      <vt:lpstr/>
      <vt:lpstr/>
      <vt:lpstr>    Ja  Pasūtītājs Izpildītāja vainas dēļ, ko var pierādīt ar pamatotiem un skaidrie</vt:lpstr>
      <vt:lpstr>    Pasūtītājam nav pienākums atlīdzināt Apgaismojuma atlikušo vērtību uz Līguma izb</vt:lpstr>
      <vt:lpstr>    Izpildītājam ir tiesības vienpusēji izbeigt Līgumu, par to rakstiski paziņojot P</vt:lpstr>
      <vt:lpstr>    Pasūtītājs ir nokavējis no Līguma izrietošo maksājumu termiņu un nav samaksāji</vt:lpstr>
    </vt:vector>
  </TitlesOfParts>
  <Company/>
  <LinksUpToDate>false</LinksUpToDate>
  <CharactersWithSpaces>37186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Jurijs Bartuls</cp:lastModifiedBy>
  <cp:revision>104</cp:revision>
  <dcterms:created xsi:type="dcterms:W3CDTF">2026-05-28T08:00:00Z</dcterms:created>
  <dcterms:modified xsi:type="dcterms:W3CDTF">2026-08-21T11:50:00Z</dcterms:modified>
</cp:coreProperties>
</file>