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11"/>
        <w:tblW w:w="222" w:type="dxa"/>
        <w:tblLook w:val="04A0" w:firstRow="1" w:lastRow="0" w:firstColumn="1" w:lastColumn="0" w:noHBand="0" w:noVBand="1"/>
      </w:tblPr>
      <w:tblGrid>
        <w:gridCol w:w="222"/>
      </w:tblGrid>
      <w:tr w:rsidR="00B93B57" w:rsidRPr="006D5EC3" w14:paraId="0152AA11" w14:textId="77777777" w:rsidTr="00B93B57">
        <w:tc>
          <w:tcPr>
            <w:tcW w:w="222" w:type="dxa"/>
          </w:tcPr>
          <w:p w14:paraId="79553730" w14:textId="77777777" w:rsidR="00B93B57" w:rsidRPr="006D5EC3" w:rsidRDefault="00B93B57" w:rsidP="003C1997">
            <w:pPr>
              <w:spacing w:before="60" w:after="60" w:line="240" w:lineRule="auto"/>
              <w:ind w:right="-93"/>
              <w:jc w:val="both"/>
              <w:rPr>
                <w:rFonts w:ascii="Times New Roman" w:eastAsia="Times New Roman" w:hAnsi="Times New Roman" w:cs="Times New Roman"/>
                <w:kern w:val="0"/>
                <w:lang w:eastAsia="lv-LV"/>
                <w14:ligatures w14:val="none"/>
              </w:rPr>
            </w:pPr>
          </w:p>
        </w:tc>
      </w:tr>
    </w:tbl>
    <w:p w14:paraId="0EF83005" w14:textId="5BC226BE" w:rsidR="006D5EC3" w:rsidRPr="006D5EC3" w:rsidRDefault="006D5EC3" w:rsidP="006D5EC3">
      <w:pPr>
        <w:pBdr>
          <w:top w:val="nil"/>
          <w:left w:val="nil"/>
          <w:bottom w:val="nil"/>
          <w:right w:val="nil"/>
          <w:between w:val="nil"/>
          <w:bar w:val="nil"/>
        </w:pBdr>
        <w:tabs>
          <w:tab w:val="left" w:pos="4680"/>
          <w:tab w:val="left" w:pos="4860"/>
          <w:tab w:val="left" w:pos="7228"/>
        </w:tabs>
        <w:spacing w:after="0" w:line="240" w:lineRule="auto"/>
        <w:ind w:right="98"/>
        <w:contextualSpacing/>
        <w:jc w:val="right"/>
        <w:rPr>
          <w:rFonts w:ascii="Times New Roman" w:eastAsia="Times" w:hAnsi="Times New Roman" w:cs="Times New Roman"/>
          <w:kern w:val="1"/>
          <w:sz w:val="22"/>
          <w:szCs w:val="22"/>
          <w:u w:color="000000"/>
          <w:bdr w:val="nil"/>
          <w:lang w:eastAsia="lv-LV"/>
          <w14:ligatures w14:val="none"/>
        </w:rPr>
      </w:pPr>
      <w:bookmarkStart w:id="0" w:name="_Hlk184134028"/>
      <w:r w:rsidRPr="006D5EC3">
        <w:rPr>
          <w:rFonts w:ascii="Times New Roman" w:eastAsia="Calibri" w:hAnsi="Times New Roman" w:cs="Times New Roman"/>
          <w:b/>
          <w:bCs/>
          <w:kern w:val="1"/>
          <w:u w:color="000000"/>
          <w:bdr w:val="nil"/>
          <w:lang w:eastAsia="lv-LV"/>
          <w14:ligatures w14:val="none"/>
        </w:rPr>
        <w:t xml:space="preserve"> </w:t>
      </w:r>
      <w:bookmarkStart w:id="1" w:name="_Hlk186281553"/>
      <w:r w:rsidR="00EB7BDB">
        <w:rPr>
          <w:rFonts w:ascii="Times New Roman" w:eastAsia="Calibri" w:hAnsi="Times New Roman" w:cs="Times New Roman"/>
          <w:b/>
          <w:bCs/>
          <w:kern w:val="1"/>
          <w:u w:color="000000"/>
          <w:bdr w:val="nil"/>
          <w:lang w:eastAsia="lv-LV"/>
          <w14:ligatures w14:val="none"/>
        </w:rPr>
        <w:t xml:space="preserve">  </w:t>
      </w:r>
      <w:r w:rsidRPr="006D5EC3">
        <w:rPr>
          <w:rFonts w:ascii="Times New Roman" w:eastAsia="Calibri" w:hAnsi="Times New Roman" w:cs="Times New Roman"/>
          <w:kern w:val="1"/>
          <w:sz w:val="22"/>
          <w:szCs w:val="22"/>
          <w:u w:color="000000"/>
          <w:bdr w:val="nil"/>
          <w:lang w:eastAsia="lv-LV"/>
          <w14:ligatures w14:val="none"/>
        </w:rPr>
        <w:t xml:space="preserve">1.pielikums </w:t>
      </w:r>
    </w:p>
    <w:p w14:paraId="33933ECD" w14:textId="77777777" w:rsidR="006D5EC3" w:rsidRPr="006D5EC3" w:rsidRDefault="006D5EC3" w:rsidP="006D5EC3">
      <w:pPr>
        <w:spacing w:after="0" w:line="240" w:lineRule="auto"/>
        <w:ind w:right="124"/>
        <w:contextualSpacing/>
        <w:jc w:val="both"/>
        <w:rPr>
          <w:rFonts w:ascii="Times New Roman" w:eastAsia="Times New Roman" w:hAnsi="Times New Roman" w:cs="Times New Roman"/>
          <w:b/>
          <w:kern w:val="0"/>
          <w14:ligatures w14:val="none"/>
        </w:rPr>
      </w:pPr>
    </w:p>
    <w:p w14:paraId="32DD0EA6" w14:textId="6FF59B37" w:rsidR="006D5EC3" w:rsidRPr="006D5EC3" w:rsidRDefault="006D5EC3" w:rsidP="006D5EC3">
      <w:pPr>
        <w:spacing w:after="0" w:line="240" w:lineRule="auto"/>
        <w:ind w:right="124"/>
        <w:contextualSpacing/>
        <w:jc w:val="center"/>
        <w:rPr>
          <w:rFonts w:ascii="Times New Roman" w:eastAsia="Times New Roman" w:hAnsi="Times New Roman" w:cs="Times New Roman"/>
          <w:b/>
          <w:kern w:val="0"/>
          <w14:ligatures w14:val="none"/>
        </w:rPr>
      </w:pPr>
      <w:bookmarkStart w:id="2" w:name="_Hlk172281070"/>
      <w:r w:rsidRPr="006D5EC3">
        <w:rPr>
          <w:rFonts w:ascii="Times New Roman" w:eastAsia="Times New Roman" w:hAnsi="Times New Roman" w:cs="Times New Roman"/>
          <w:b/>
          <w:kern w:val="0"/>
          <w14:ligatures w14:val="none"/>
        </w:rPr>
        <w:t>TEHNISKĀ SPECIFIKĀCIJA</w:t>
      </w:r>
      <w:r w:rsidR="00990607">
        <w:rPr>
          <w:rFonts w:ascii="Times New Roman" w:eastAsia="Times New Roman" w:hAnsi="Times New Roman" w:cs="Times New Roman"/>
          <w:b/>
          <w:kern w:val="0"/>
          <w14:ligatures w14:val="none"/>
        </w:rPr>
        <w:t xml:space="preserve"> </w:t>
      </w:r>
    </w:p>
    <w:p w14:paraId="6587B76A" w14:textId="1D902D90" w:rsidR="006D5EC3" w:rsidRPr="006D5EC3" w:rsidRDefault="00D618D2" w:rsidP="006D5EC3">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229457CB" w14:textId="087AE94A" w:rsidR="006D5EC3" w:rsidRPr="006D5EC3" w:rsidRDefault="006D5EC3" w:rsidP="006D5EC3">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bookmarkStart w:id="3" w:name="_Hlk183772768"/>
      <w:r w:rsidRPr="006D5EC3">
        <w:rPr>
          <w:rFonts w:ascii="Times New Roman" w:eastAsia="Times New Roman" w:hAnsi="Times New Roman" w:cs="Times New Roman"/>
          <w:b/>
          <w:kern w:val="0"/>
          <w14:ligatures w14:val="none"/>
        </w:rPr>
        <w:t>“</w:t>
      </w:r>
      <w:r w:rsidR="00651E9F" w:rsidRPr="00651E9F">
        <w:rPr>
          <w:rFonts w:ascii="Times New Roman" w:eastAsia="Times New Roman" w:hAnsi="Times New Roman" w:cs="Times New Roman"/>
          <w:b/>
          <w:kern w:val="0"/>
          <w14:ligatures w14:val="none"/>
        </w:rPr>
        <w:t>Ēdināšanas un viesmīlības pakalpojumu nodrošināšana</w:t>
      </w:r>
      <w:r w:rsidRPr="006D5EC3">
        <w:rPr>
          <w:rFonts w:ascii="Times New Roman" w:eastAsia="Times New Roman" w:hAnsi="Times New Roman" w:cs="Times New Roman"/>
          <w:b/>
          <w:kern w:val="0"/>
          <w14:ligatures w14:val="none"/>
        </w:rPr>
        <w:t>”</w:t>
      </w:r>
    </w:p>
    <w:p w14:paraId="1CA6C775" w14:textId="78B02C22" w:rsidR="00430FD5" w:rsidRDefault="006D5EC3" w:rsidP="006D5EC3">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00962B49" w:rsidRPr="000A6B20">
        <w:rPr>
          <w:rFonts w:ascii="Times New Roman" w:eastAsia="Calibri" w:hAnsi="Times New Roman" w:cs="Times New Roman"/>
          <w:kern w:val="0"/>
          <w:u w:color="000000"/>
          <w:bdr w:val="nil"/>
          <w:lang w:eastAsia="lv-LV"/>
          <w14:ligatures w14:val="none"/>
        </w:rPr>
        <w:t>LVPK 202</w:t>
      </w:r>
      <w:r w:rsidR="001E0CDD" w:rsidRPr="000A6B20">
        <w:rPr>
          <w:rFonts w:ascii="Times New Roman" w:eastAsia="Calibri" w:hAnsi="Times New Roman" w:cs="Times New Roman"/>
          <w:kern w:val="0"/>
          <w:u w:color="000000"/>
          <w:bdr w:val="nil"/>
          <w:lang w:eastAsia="lv-LV"/>
          <w14:ligatures w14:val="none"/>
        </w:rPr>
        <w:t>6</w:t>
      </w:r>
      <w:r w:rsidR="00962B49" w:rsidRPr="000A6B20">
        <w:rPr>
          <w:rFonts w:ascii="Times New Roman" w:eastAsia="Calibri" w:hAnsi="Times New Roman" w:cs="Times New Roman"/>
          <w:kern w:val="0"/>
          <w:u w:color="000000"/>
          <w:bdr w:val="nil"/>
          <w:lang w:eastAsia="lv-LV"/>
          <w14:ligatures w14:val="none"/>
        </w:rPr>
        <w:t>/0</w:t>
      </w:r>
      <w:r w:rsidR="001E0CDD" w:rsidRPr="000A6B20">
        <w:rPr>
          <w:rFonts w:ascii="Times New Roman" w:eastAsia="Calibri" w:hAnsi="Times New Roman" w:cs="Times New Roman"/>
          <w:kern w:val="0"/>
          <w:u w:color="000000"/>
          <w:bdr w:val="nil"/>
          <w:lang w:eastAsia="lv-LV"/>
          <w14:ligatures w14:val="none"/>
        </w:rPr>
        <w:t>5</w:t>
      </w:r>
    </w:p>
    <w:p w14:paraId="4B0EA68E" w14:textId="77777777" w:rsidR="00832F59" w:rsidRDefault="00832F59" w:rsidP="006D5EC3">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p w14:paraId="5B1A0085" w14:textId="77777777" w:rsidR="00832F59" w:rsidRPr="00832F59" w:rsidRDefault="00832F59" w:rsidP="00832F59">
      <w:pPr>
        <w:spacing w:after="0" w:line="240" w:lineRule="auto"/>
        <w:jc w:val="right"/>
        <w:rPr>
          <w:rFonts w:ascii="Times New Roman" w:hAnsi="Times New Roman" w:cs="Times New Roman"/>
          <w:i/>
          <w:iCs/>
        </w:rPr>
      </w:pPr>
      <w:r w:rsidRPr="00832F59">
        <w:rPr>
          <w:rFonts w:ascii="Times New Roman" w:hAnsi="Times New Roman" w:cs="Times New Roman"/>
          <w:i/>
          <w:iCs/>
        </w:rPr>
        <w:t xml:space="preserve">Tehniskās specifikācijas pēdējās </w:t>
      </w:r>
    </w:p>
    <w:p w14:paraId="39731137" w14:textId="450D42BA" w:rsidR="00832F59" w:rsidRPr="00832F59" w:rsidRDefault="00832F59" w:rsidP="00832F59">
      <w:pPr>
        <w:spacing w:after="0" w:line="240" w:lineRule="auto"/>
        <w:jc w:val="right"/>
        <w:rPr>
          <w:rFonts w:ascii="Times New Roman" w:hAnsi="Times New Roman" w:cs="Times New Roman"/>
          <w:i/>
          <w:iCs/>
        </w:rPr>
      </w:pPr>
      <w:r w:rsidRPr="00832F59">
        <w:rPr>
          <w:rFonts w:ascii="Times New Roman" w:hAnsi="Times New Roman" w:cs="Times New Roman"/>
          <w:i/>
          <w:iCs/>
        </w:rPr>
        <w:t xml:space="preserve">aktualizācijas datums: </w:t>
      </w:r>
      <w:r w:rsidR="00A51B78">
        <w:rPr>
          <w:rFonts w:ascii="Times New Roman" w:hAnsi="Times New Roman" w:cs="Times New Roman"/>
          <w:i/>
          <w:iCs/>
        </w:rPr>
        <w:t>31</w:t>
      </w:r>
      <w:r w:rsidRPr="00832F59">
        <w:rPr>
          <w:rFonts w:ascii="Times New Roman" w:hAnsi="Times New Roman" w:cs="Times New Roman"/>
          <w:i/>
          <w:iCs/>
        </w:rPr>
        <w:t>.08.2026.</w:t>
      </w:r>
    </w:p>
    <w:p w14:paraId="1EF6868F" w14:textId="77777777" w:rsidR="00AD3097" w:rsidRPr="00832F59" w:rsidRDefault="00AD3097" w:rsidP="00832F59">
      <w:pPr>
        <w:spacing w:after="0" w:line="240" w:lineRule="auto"/>
        <w:contextualSpacing/>
        <w:rPr>
          <w:rFonts w:ascii="Times New Roman" w:eastAsia="Times New Roman" w:hAnsi="Times New Roman" w:cs="Times New Roman"/>
          <w:kern w:val="0"/>
          <w14:ligatures w14:val="none"/>
        </w:rPr>
      </w:pPr>
      <w:bookmarkStart w:id="4" w:name="_Hlk186281740"/>
      <w:bookmarkStart w:id="5" w:name="_Hlk184134105"/>
      <w:bookmarkEnd w:id="0"/>
      <w:bookmarkEnd w:id="1"/>
      <w:bookmarkEnd w:id="2"/>
      <w:bookmarkEnd w:id="3"/>
    </w:p>
    <w:p w14:paraId="61D53C37" w14:textId="3925E273" w:rsidR="00AD3097" w:rsidRPr="00AD3097" w:rsidRDefault="00AD3097" w:rsidP="00832F59">
      <w:pPr>
        <w:widowControl w:val="0"/>
        <w:autoSpaceDE w:val="0"/>
        <w:autoSpaceDN w:val="0"/>
        <w:spacing w:before="1" w:after="0" w:line="240" w:lineRule="auto"/>
        <w:ind w:left="708" w:hanging="708"/>
        <w:jc w:val="both"/>
        <w:rPr>
          <w:rFonts w:ascii="Times New Roman" w:eastAsia="Times New Roman" w:hAnsi="Times New Roman" w:cs="Times New Roman"/>
          <w:b/>
          <w:kern w:val="0"/>
          <w:szCs w:val="22"/>
          <w14:ligatures w14:val="none"/>
        </w:rPr>
      </w:pPr>
      <w:r w:rsidRPr="00AD3097">
        <w:rPr>
          <w:rFonts w:ascii="Times New Roman" w:eastAsia="Times New Roman" w:hAnsi="Times New Roman" w:cs="Times New Roman"/>
          <w:b/>
          <w:kern w:val="0"/>
          <w:szCs w:val="22"/>
          <w14:ligatures w14:val="none"/>
        </w:rPr>
        <w:t>Prasības</w:t>
      </w:r>
      <w:r w:rsidRPr="00AD3097">
        <w:rPr>
          <w:rFonts w:ascii="Times New Roman" w:eastAsia="Times New Roman" w:hAnsi="Times New Roman" w:cs="Times New Roman"/>
          <w:b/>
          <w:spacing w:val="-5"/>
          <w:kern w:val="0"/>
          <w:szCs w:val="22"/>
          <w14:ligatures w14:val="none"/>
        </w:rPr>
        <w:t xml:space="preserve"> </w:t>
      </w:r>
      <w:r w:rsidRPr="00AD3097">
        <w:rPr>
          <w:rFonts w:ascii="Times New Roman" w:eastAsia="Times New Roman" w:hAnsi="Times New Roman" w:cs="Times New Roman"/>
          <w:b/>
          <w:kern w:val="0"/>
          <w:szCs w:val="22"/>
          <w14:ligatures w14:val="none"/>
        </w:rPr>
        <w:t>pakalpojuma</w:t>
      </w:r>
      <w:r w:rsidRPr="00AD3097">
        <w:rPr>
          <w:rFonts w:ascii="Times New Roman" w:eastAsia="Times New Roman" w:hAnsi="Times New Roman" w:cs="Times New Roman"/>
          <w:b/>
          <w:spacing w:val="-6"/>
          <w:kern w:val="0"/>
          <w:szCs w:val="22"/>
          <w14:ligatures w14:val="none"/>
        </w:rPr>
        <w:t xml:space="preserve"> </w:t>
      </w:r>
      <w:r w:rsidRPr="00AD3097">
        <w:rPr>
          <w:rFonts w:ascii="Times New Roman" w:eastAsia="Times New Roman" w:hAnsi="Times New Roman" w:cs="Times New Roman"/>
          <w:b/>
          <w:spacing w:val="-2"/>
          <w:kern w:val="0"/>
          <w:szCs w:val="22"/>
          <w14:ligatures w14:val="none"/>
        </w:rPr>
        <w:t>izpildei</w:t>
      </w:r>
    </w:p>
    <w:p w14:paraId="4C73E671" w14:textId="77777777" w:rsidR="00AD3097" w:rsidRPr="00AD3097" w:rsidRDefault="00AD3097" w:rsidP="001B332E">
      <w:pPr>
        <w:widowControl w:val="0"/>
        <w:numPr>
          <w:ilvl w:val="0"/>
          <w:numId w:val="87"/>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Pretendentam</w:t>
      </w:r>
      <w:r w:rsidRPr="00AD3097">
        <w:rPr>
          <w:rFonts w:ascii="Times New Roman" w:eastAsia="Times New Roman" w:hAnsi="Times New Roman" w:cs="Times New Roman"/>
          <w:spacing w:val="-7"/>
          <w:kern w:val="0"/>
          <w:szCs w:val="22"/>
          <w14:ligatures w14:val="none"/>
        </w:rPr>
        <w:t xml:space="preserve"> </w:t>
      </w:r>
      <w:r w:rsidRPr="00AD3097">
        <w:rPr>
          <w:rFonts w:ascii="Times New Roman" w:eastAsia="Times New Roman" w:hAnsi="Times New Roman" w:cs="Times New Roman"/>
          <w:kern w:val="0"/>
          <w:szCs w:val="22"/>
          <w14:ligatures w14:val="none"/>
        </w:rPr>
        <w:t>jānodrošina</w:t>
      </w:r>
      <w:r w:rsidRPr="00AD3097">
        <w:rPr>
          <w:rFonts w:ascii="Times New Roman" w:eastAsia="Times New Roman" w:hAnsi="Times New Roman" w:cs="Times New Roman"/>
          <w:spacing w:val="-8"/>
          <w:kern w:val="0"/>
          <w:szCs w:val="22"/>
          <w14:ligatures w14:val="none"/>
        </w:rPr>
        <w:t xml:space="preserve"> </w:t>
      </w:r>
      <w:r w:rsidRPr="00AD3097">
        <w:rPr>
          <w:rFonts w:ascii="Times New Roman" w:eastAsia="Times New Roman" w:hAnsi="Times New Roman" w:cs="Times New Roman"/>
          <w:kern w:val="0"/>
          <w:szCs w:val="22"/>
          <w14:ligatures w14:val="none"/>
        </w:rPr>
        <w:t>restorāna</w:t>
      </w:r>
      <w:r w:rsidRPr="00AD3097">
        <w:rPr>
          <w:rFonts w:ascii="Times New Roman" w:eastAsia="Times New Roman" w:hAnsi="Times New Roman" w:cs="Times New Roman"/>
          <w:spacing w:val="-8"/>
          <w:kern w:val="0"/>
          <w:szCs w:val="22"/>
          <w14:ligatures w14:val="none"/>
        </w:rPr>
        <w:t xml:space="preserve"> </w:t>
      </w:r>
      <w:r w:rsidRPr="00AD3097">
        <w:rPr>
          <w:rFonts w:ascii="Times New Roman" w:eastAsia="Times New Roman" w:hAnsi="Times New Roman" w:cs="Times New Roman"/>
          <w:kern w:val="0"/>
          <w:szCs w:val="22"/>
          <w14:ligatures w14:val="none"/>
        </w:rPr>
        <w:t>un</w:t>
      </w:r>
      <w:r w:rsidRPr="00AD3097">
        <w:rPr>
          <w:rFonts w:ascii="Times New Roman" w:eastAsia="Times New Roman" w:hAnsi="Times New Roman" w:cs="Times New Roman"/>
          <w:spacing w:val="-7"/>
          <w:kern w:val="0"/>
          <w:szCs w:val="22"/>
          <w14:ligatures w14:val="none"/>
        </w:rPr>
        <w:t xml:space="preserve"> </w:t>
      </w:r>
      <w:r w:rsidRPr="00AD3097">
        <w:rPr>
          <w:rFonts w:ascii="Times New Roman" w:eastAsia="Times New Roman" w:hAnsi="Times New Roman" w:cs="Times New Roman"/>
          <w:kern w:val="0"/>
          <w:szCs w:val="22"/>
          <w14:ligatures w14:val="none"/>
        </w:rPr>
        <w:t>ēdināšanas</w:t>
      </w:r>
      <w:r w:rsidRPr="00AD3097">
        <w:rPr>
          <w:rFonts w:ascii="Times New Roman" w:eastAsia="Times New Roman" w:hAnsi="Times New Roman" w:cs="Times New Roman"/>
          <w:spacing w:val="-5"/>
          <w:kern w:val="0"/>
          <w:szCs w:val="22"/>
          <w14:ligatures w14:val="none"/>
        </w:rPr>
        <w:t xml:space="preserve"> </w:t>
      </w:r>
      <w:r w:rsidRPr="00AD3097">
        <w:rPr>
          <w:rFonts w:ascii="Times New Roman" w:eastAsia="Times New Roman" w:hAnsi="Times New Roman" w:cs="Times New Roman"/>
          <w:kern w:val="0"/>
          <w:szCs w:val="22"/>
          <w14:ligatures w14:val="none"/>
        </w:rPr>
        <w:t>pakalpojumi</w:t>
      </w:r>
      <w:r w:rsidRPr="00AD3097">
        <w:rPr>
          <w:rFonts w:ascii="Times New Roman" w:eastAsia="Times New Roman" w:hAnsi="Times New Roman" w:cs="Times New Roman"/>
          <w:spacing w:val="-6"/>
          <w:kern w:val="0"/>
          <w:szCs w:val="22"/>
          <w14:ligatures w14:val="none"/>
        </w:rPr>
        <w:t xml:space="preserve"> </w:t>
      </w:r>
      <w:r w:rsidRPr="00AD3097">
        <w:rPr>
          <w:rFonts w:ascii="Times New Roman" w:eastAsia="Times New Roman" w:hAnsi="Times New Roman" w:cs="Times New Roman"/>
          <w:kern w:val="0"/>
          <w:szCs w:val="22"/>
          <w14:ligatures w14:val="none"/>
        </w:rPr>
        <w:t>(siltā</w:t>
      </w:r>
      <w:r w:rsidRPr="00AD3097">
        <w:rPr>
          <w:rFonts w:ascii="Times New Roman" w:eastAsia="Times New Roman" w:hAnsi="Times New Roman" w:cs="Times New Roman"/>
          <w:spacing w:val="-8"/>
          <w:kern w:val="0"/>
          <w:szCs w:val="22"/>
          <w14:ligatures w14:val="none"/>
        </w:rPr>
        <w:t xml:space="preserve"> </w:t>
      </w:r>
      <w:r w:rsidRPr="00AD3097">
        <w:rPr>
          <w:rFonts w:ascii="Times New Roman" w:eastAsia="Times New Roman" w:hAnsi="Times New Roman" w:cs="Times New Roman"/>
          <w:kern w:val="0"/>
          <w:szCs w:val="22"/>
          <w14:ligatures w14:val="none"/>
        </w:rPr>
        <w:t>ēdināšana)</w:t>
      </w:r>
      <w:r w:rsidRPr="00AD3097">
        <w:rPr>
          <w:rFonts w:ascii="Times New Roman" w:eastAsia="Times New Roman" w:hAnsi="Times New Roman" w:cs="Times New Roman"/>
          <w:spacing w:val="-8"/>
          <w:kern w:val="0"/>
          <w:szCs w:val="22"/>
          <w14:ligatures w14:val="none"/>
        </w:rPr>
        <w:t xml:space="preserve"> </w:t>
      </w:r>
      <w:r w:rsidRPr="00AD3097">
        <w:rPr>
          <w:rFonts w:ascii="Times New Roman" w:eastAsia="Times New Roman" w:hAnsi="Times New Roman" w:cs="Times New Roman"/>
          <w:kern w:val="0"/>
          <w:szCs w:val="22"/>
          <w14:ligatures w14:val="none"/>
        </w:rPr>
        <w:t>pasūtītāja</w:t>
      </w:r>
      <w:r w:rsidRPr="00AD3097">
        <w:rPr>
          <w:rFonts w:ascii="Times New Roman" w:eastAsia="Times New Roman" w:hAnsi="Times New Roman" w:cs="Times New Roman"/>
          <w:spacing w:val="-8"/>
          <w:kern w:val="0"/>
          <w:szCs w:val="22"/>
          <w14:ligatures w14:val="none"/>
        </w:rPr>
        <w:t xml:space="preserve"> </w:t>
      </w:r>
      <w:r w:rsidRPr="00AD3097">
        <w:rPr>
          <w:rFonts w:ascii="Times New Roman" w:eastAsia="Times New Roman" w:hAnsi="Times New Roman" w:cs="Times New Roman"/>
          <w:kern w:val="0"/>
          <w:szCs w:val="22"/>
          <w14:ligatures w14:val="none"/>
        </w:rPr>
        <w:t xml:space="preserve">rīkotajos pasākumos pēc pasūtītāja norādījumiem un </w:t>
      </w:r>
      <w:proofErr w:type="spellStart"/>
      <w:r w:rsidRPr="00AD3097">
        <w:rPr>
          <w:rFonts w:ascii="Times New Roman" w:eastAsia="Times New Roman" w:hAnsi="Times New Roman" w:cs="Times New Roman"/>
          <w:kern w:val="0"/>
          <w:szCs w:val="22"/>
          <w14:ligatures w14:val="none"/>
        </w:rPr>
        <w:t>protokolāro</w:t>
      </w:r>
      <w:proofErr w:type="spellEnd"/>
      <w:r w:rsidRPr="00AD3097">
        <w:rPr>
          <w:rFonts w:ascii="Times New Roman" w:eastAsia="Times New Roman" w:hAnsi="Times New Roman" w:cs="Times New Roman"/>
          <w:kern w:val="0"/>
          <w:szCs w:val="22"/>
          <w14:ligatures w14:val="none"/>
        </w:rPr>
        <w:t xml:space="preserve"> normu prasībām, kas ietver:</w:t>
      </w:r>
    </w:p>
    <w:p w14:paraId="155C5C70" w14:textId="43B81B4D" w:rsidR="00AD3097" w:rsidRPr="00AD3097" w:rsidRDefault="0031278A" w:rsidP="001B332E">
      <w:pPr>
        <w:widowControl w:val="0"/>
        <w:numPr>
          <w:ilvl w:val="1"/>
          <w:numId w:val="87"/>
        </w:numPr>
        <w:autoSpaceDE w:val="0"/>
        <w:autoSpaceDN w:val="0"/>
        <w:spacing w:after="0" w:line="23" w:lineRule="atLeast"/>
        <w:ind w:left="1134"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r</w:t>
      </w:r>
      <w:r w:rsidR="00AD3097" w:rsidRPr="00AD3097">
        <w:rPr>
          <w:rFonts w:ascii="Times New Roman" w:eastAsia="Times New Roman" w:hAnsi="Times New Roman" w:cs="Times New Roman"/>
          <w:kern w:val="0"/>
          <w:szCs w:val="22"/>
          <w14:ligatures w14:val="none"/>
        </w:rPr>
        <w:t>estorāna pakalpojumus</w:t>
      </w:r>
      <w:r>
        <w:rPr>
          <w:rFonts w:ascii="Times New Roman" w:eastAsia="Times New Roman" w:hAnsi="Times New Roman" w:cs="Times New Roman"/>
          <w:kern w:val="0"/>
          <w:szCs w:val="22"/>
          <w14:ligatures w14:val="none"/>
        </w:rPr>
        <w:t xml:space="preserve"> - </w:t>
      </w:r>
      <w:r w:rsidR="00AD3097" w:rsidRPr="00AD3097">
        <w:rPr>
          <w:rFonts w:ascii="Times New Roman" w:eastAsia="Times New Roman" w:hAnsi="Times New Roman" w:cs="Times New Roman"/>
          <w:kern w:val="0"/>
          <w:szCs w:val="22"/>
          <w14:ligatures w14:val="none"/>
        </w:rPr>
        <w:t>viesmīlības pakalpojumus, servējuma nodrošinājumu, tajā skaitā galdus, traukus, galda piederumus, transportu pakalpojuma sniegšanai pasūtītāja norādītajā vietā</w:t>
      </w:r>
      <w:r w:rsidR="00254CF9">
        <w:rPr>
          <w:rFonts w:ascii="Times New Roman" w:eastAsia="Times New Roman" w:hAnsi="Times New Roman" w:cs="Times New Roman"/>
          <w:kern w:val="0"/>
          <w:szCs w:val="22"/>
          <w14:ligatures w14:val="none"/>
        </w:rPr>
        <w:t>;</w:t>
      </w:r>
    </w:p>
    <w:p w14:paraId="1352F0EF" w14:textId="0600891B" w:rsidR="00AD3097" w:rsidRPr="00AD3097" w:rsidRDefault="0031278A" w:rsidP="001B332E">
      <w:pPr>
        <w:widowControl w:val="0"/>
        <w:numPr>
          <w:ilvl w:val="1"/>
          <w:numId w:val="87"/>
        </w:numPr>
        <w:autoSpaceDE w:val="0"/>
        <w:autoSpaceDN w:val="0"/>
        <w:spacing w:after="0" w:line="23" w:lineRule="atLeast"/>
        <w:ind w:left="1134"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ē</w:t>
      </w:r>
      <w:r w:rsidR="00AD3097" w:rsidRPr="00AD3097">
        <w:rPr>
          <w:rFonts w:ascii="Times New Roman" w:eastAsia="Times New Roman" w:hAnsi="Times New Roman" w:cs="Times New Roman"/>
          <w:kern w:val="0"/>
          <w:szCs w:val="22"/>
          <w14:ligatures w14:val="none"/>
        </w:rPr>
        <w:t>dināšanas</w:t>
      </w:r>
      <w:r w:rsidR="00AD3097" w:rsidRPr="00AD3097">
        <w:rPr>
          <w:rFonts w:ascii="Times New Roman" w:eastAsia="Times New Roman" w:hAnsi="Times New Roman" w:cs="Times New Roman"/>
          <w:spacing w:val="-12"/>
          <w:kern w:val="0"/>
          <w:szCs w:val="22"/>
          <w14:ligatures w14:val="none"/>
        </w:rPr>
        <w:t xml:space="preserve"> </w:t>
      </w:r>
      <w:r w:rsidR="00AD3097" w:rsidRPr="00AD3097">
        <w:rPr>
          <w:rFonts w:ascii="Times New Roman" w:eastAsia="Times New Roman" w:hAnsi="Times New Roman" w:cs="Times New Roman"/>
          <w:kern w:val="0"/>
          <w:szCs w:val="22"/>
          <w14:ligatures w14:val="none"/>
        </w:rPr>
        <w:t>pakalpojumus</w:t>
      </w:r>
      <w:r>
        <w:rPr>
          <w:rFonts w:ascii="Times New Roman" w:eastAsia="Times New Roman" w:hAnsi="Times New Roman" w:cs="Times New Roman"/>
          <w:kern w:val="0"/>
          <w:szCs w:val="22"/>
          <w14:ligatures w14:val="none"/>
        </w:rPr>
        <w:t xml:space="preserve"> - </w:t>
      </w:r>
      <w:r w:rsidR="00AD3097" w:rsidRPr="00AD3097">
        <w:rPr>
          <w:rFonts w:ascii="Times New Roman" w:eastAsia="Times New Roman" w:hAnsi="Times New Roman" w:cs="Times New Roman"/>
          <w:kern w:val="0"/>
          <w:szCs w:val="22"/>
          <w14:ligatures w14:val="none"/>
        </w:rPr>
        <w:t>ēdiena</w:t>
      </w:r>
      <w:r w:rsidR="00AD3097" w:rsidRPr="00AD3097">
        <w:rPr>
          <w:rFonts w:ascii="Times New Roman" w:eastAsia="Times New Roman" w:hAnsi="Times New Roman" w:cs="Times New Roman"/>
          <w:spacing w:val="-11"/>
          <w:kern w:val="0"/>
          <w:szCs w:val="22"/>
          <w14:ligatures w14:val="none"/>
        </w:rPr>
        <w:t xml:space="preserve"> </w:t>
      </w:r>
      <w:r w:rsidR="00AD3097" w:rsidRPr="00AD3097">
        <w:rPr>
          <w:rFonts w:ascii="Times New Roman" w:eastAsia="Times New Roman" w:hAnsi="Times New Roman" w:cs="Times New Roman"/>
          <w:kern w:val="0"/>
          <w:szCs w:val="22"/>
          <w14:ligatures w14:val="none"/>
        </w:rPr>
        <w:t>pagatavošanu,</w:t>
      </w:r>
      <w:r w:rsidR="00AD3097" w:rsidRPr="00AD3097">
        <w:rPr>
          <w:rFonts w:ascii="Times New Roman" w:eastAsia="Times New Roman" w:hAnsi="Times New Roman" w:cs="Times New Roman"/>
          <w:spacing w:val="-12"/>
          <w:kern w:val="0"/>
          <w:szCs w:val="22"/>
          <w14:ligatures w14:val="none"/>
        </w:rPr>
        <w:t xml:space="preserve"> </w:t>
      </w:r>
      <w:r w:rsidR="00AD3097" w:rsidRPr="00AD3097">
        <w:rPr>
          <w:rFonts w:ascii="Times New Roman" w:eastAsia="Times New Roman" w:hAnsi="Times New Roman" w:cs="Times New Roman"/>
          <w:kern w:val="0"/>
          <w:szCs w:val="22"/>
          <w14:ligatures w14:val="none"/>
        </w:rPr>
        <w:t>izmantojot</w:t>
      </w:r>
      <w:r w:rsidR="00AD3097" w:rsidRPr="00AD3097">
        <w:rPr>
          <w:rFonts w:ascii="Times New Roman" w:eastAsia="Times New Roman" w:hAnsi="Times New Roman" w:cs="Times New Roman"/>
          <w:spacing w:val="-11"/>
          <w:kern w:val="0"/>
          <w:szCs w:val="22"/>
          <w14:ligatures w14:val="none"/>
        </w:rPr>
        <w:t xml:space="preserve"> </w:t>
      </w:r>
      <w:r>
        <w:rPr>
          <w:rFonts w:ascii="Times New Roman" w:eastAsia="Times New Roman" w:hAnsi="Times New Roman" w:cs="Times New Roman"/>
          <w:kern w:val="0"/>
          <w:szCs w:val="22"/>
          <w14:ligatures w14:val="none"/>
        </w:rPr>
        <w:t>pretendenta</w:t>
      </w:r>
      <w:r w:rsidR="00AD3097" w:rsidRPr="00AD3097">
        <w:rPr>
          <w:rFonts w:ascii="Times New Roman" w:eastAsia="Times New Roman" w:hAnsi="Times New Roman" w:cs="Times New Roman"/>
          <w:spacing w:val="-10"/>
          <w:kern w:val="0"/>
          <w:szCs w:val="22"/>
          <w14:ligatures w14:val="none"/>
        </w:rPr>
        <w:t xml:space="preserve"> </w:t>
      </w:r>
      <w:r w:rsidR="00AD3097" w:rsidRPr="00AD3097">
        <w:rPr>
          <w:rFonts w:ascii="Times New Roman" w:eastAsia="Times New Roman" w:hAnsi="Times New Roman" w:cs="Times New Roman"/>
          <w:kern w:val="0"/>
          <w:szCs w:val="22"/>
          <w14:ligatures w14:val="none"/>
        </w:rPr>
        <w:t xml:space="preserve">rīcībā esošo tehnisko aprīkojumu un </w:t>
      </w:r>
      <w:r>
        <w:rPr>
          <w:rFonts w:ascii="Times New Roman" w:eastAsia="Times New Roman" w:hAnsi="Times New Roman" w:cs="Times New Roman"/>
          <w:kern w:val="0"/>
          <w:szCs w:val="22"/>
          <w14:ligatures w14:val="none"/>
        </w:rPr>
        <w:t>pretendenta</w:t>
      </w:r>
      <w:r w:rsidR="00AD3097" w:rsidRPr="00AD3097">
        <w:rPr>
          <w:rFonts w:ascii="Times New Roman" w:eastAsia="Times New Roman" w:hAnsi="Times New Roman" w:cs="Times New Roman"/>
          <w:kern w:val="0"/>
          <w:szCs w:val="22"/>
          <w14:ligatures w14:val="none"/>
        </w:rPr>
        <w:t xml:space="preserve"> iegādātas izejvielas.</w:t>
      </w:r>
    </w:p>
    <w:p w14:paraId="6FF1B5CC" w14:textId="541D89A7" w:rsidR="00AD3097" w:rsidRPr="00AD3097" w:rsidRDefault="00AD3097" w:rsidP="001B332E">
      <w:pPr>
        <w:widowControl w:val="0"/>
        <w:numPr>
          <w:ilvl w:val="0"/>
          <w:numId w:val="87"/>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 xml:space="preserve">Pretendents nodrošina 1 (vienu) darbinieku, kurš visa līguma darbības laikā ir tieši atbildīgs par </w:t>
      </w:r>
      <w:r w:rsidR="0031278A">
        <w:rPr>
          <w:rFonts w:ascii="Times New Roman" w:eastAsia="Times New Roman" w:hAnsi="Times New Roman" w:cs="Times New Roman"/>
          <w:kern w:val="0"/>
          <w:szCs w:val="22"/>
          <w14:ligatures w14:val="none"/>
        </w:rPr>
        <w:t>p</w:t>
      </w:r>
      <w:r w:rsidRPr="00AD3097">
        <w:rPr>
          <w:rFonts w:ascii="Times New Roman" w:eastAsia="Times New Roman" w:hAnsi="Times New Roman" w:cs="Times New Roman"/>
          <w:kern w:val="0"/>
          <w:szCs w:val="22"/>
          <w14:ligatures w14:val="none"/>
        </w:rPr>
        <w:t xml:space="preserve">asūtītāja veikto pasūtījumu apkalpošanu un ir kontaktpersona </w:t>
      </w:r>
      <w:r w:rsidR="0031278A">
        <w:rPr>
          <w:rFonts w:ascii="Times New Roman" w:eastAsia="Times New Roman" w:hAnsi="Times New Roman" w:cs="Times New Roman"/>
          <w:kern w:val="0"/>
          <w:szCs w:val="22"/>
          <w14:ligatures w14:val="none"/>
        </w:rPr>
        <w:t>p</w:t>
      </w:r>
      <w:r w:rsidRPr="00AD3097">
        <w:rPr>
          <w:rFonts w:ascii="Times New Roman" w:eastAsia="Times New Roman" w:hAnsi="Times New Roman" w:cs="Times New Roman"/>
          <w:kern w:val="0"/>
          <w:szCs w:val="22"/>
          <w14:ligatures w14:val="none"/>
        </w:rPr>
        <w:t>asūtītāja veikto pasūtījumu pieņemšanā, apstrādē un izpildē.</w:t>
      </w:r>
    </w:p>
    <w:p w14:paraId="26D83D0F" w14:textId="38C24E00" w:rsidR="00AD3097" w:rsidRPr="00AD3097" w:rsidRDefault="00AD3097" w:rsidP="001B332E">
      <w:pPr>
        <w:widowControl w:val="0"/>
        <w:numPr>
          <w:ilvl w:val="0"/>
          <w:numId w:val="87"/>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Pasākumu</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norises</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vieta</w:t>
      </w:r>
      <w:r w:rsidR="005D625C">
        <w:rPr>
          <w:rFonts w:ascii="Times New Roman" w:eastAsia="Times New Roman" w:hAnsi="Times New Roman" w:cs="Times New Roman"/>
          <w:kern w:val="0"/>
          <w:szCs w:val="22"/>
          <w14:ligatures w14:val="none"/>
        </w:rPr>
        <w:t xml:space="preserve"> –</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saskaņā</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ar</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pasūtītāja</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norādījumiem,</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piemēram,</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Rīgas</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pils,</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Valsts</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 xml:space="preserve">prezidenta </w:t>
      </w:r>
      <w:r w:rsidR="00D33893">
        <w:rPr>
          <w:rFonts w:ascii="Times New Roman" w:eastAsia="Times New Roman" w:hAnsi="Times New Roman" w:cs="Times New Roman"/>
          <w:kern w:val="0"/>
          <w:szCs w:val="22"/>
          <w14:ligatures w14:val="none"/>
        </w:rPr>
        <w:t xml:space="preserve">vasaras </w:t>
      </w:r>
      <w:r w:rsidRPr="00AD3097">
        <w:rPr>
          <w:rFonts w:ascii="Times New Roman" w:eastAsia="Times New Roman" w:hAnsi="Times New Roman" w:cs="Times New Roman"/>
          <w:kern w:val="0"/>
          <w:szCs w:val="22"/>
          <w14:ligatures w14:val="none"/>
        </w:rPr>
        <w:t xml:space="preserve">rezidence </w:t>
      </w:r>
      <w:r w:rsidR="00D33893">
        <w:rPr>
          <w:rFonts w:ascii="Times New Roman" w:eastAsia="Times New Roman" w:hAnsi="Times New Roman" w:cs="Times New Roman"/>
          <w:kern w:val="0"/>
          <w:szCs w:val="22"/>
          <w14:ligatures w14:val="none"/>
        </w:rPr>
        <w:t xml:space="preserve">Jūrmalā </w:t>
      </w:r>
      <w:r w:rsidRPr="00AD3097">
        <w:rPr>
          <w:rFonts w:ascii="Times New Roman" w:eastAsia="Times New Roman" w:hAnsi="Times New Roman" w:cs="Times New Roman"/>
          <w:kern w:val="0"/>
          <w:szCs w:val="22"/>
          <w14:ligatures w14:val="none"/>
        </w:rPr>
        <w:t>vai citviet Latvijā.</w:t>
      </w:r>
      <w:r w:rsidR="00D33893" w:rsidRPr="00D33893">
        <w:t xml:space="preserve"> </w:t>
      </w:r>
    </w:p>
    <w:p w14:paraId="50AB3C4B" w14:textId="59766B23" w:rsidR="00AD3097" w:rsidRPr="00AD3097" w:rsidRDefault="00AD3097" w:rsidP="001B332E">
      <w:pPr>
        <w:widowControl w:val="0"/>
        <w:numPr>
          <w:ilvl w:val="0"/>
          <w:numId w:val="87"/>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Pasākuma</w:t>
      </w:r>
      <w:r w:rsidRPr="00AD3097">
        <w:rPr>
          <w:rFonts w:ascii="Times New Roman" w:eastAsia="Times New Roman" w:hAnsi="Times New Roman" w:cs="Times New Roman"/>
          <w:spacing w:val="-3"/>
          <w:kern w:val="0"/>
          <w:szCs w:val="22"/>
          <w14:ligatures w14:val="none"/>
        </w:rPr>
        <w:t xml:space="preserve"> </w:t>
      </w:r>
      <w:r w:rsidRPr="00AD3097">
        <w:rPr>
          <w:rFonts w:ascii="Times New Roman" w:eastAsia="Times New Roman" w:hAnsi="Times New Roman" w:cs="Times New Roman"/>
          <w:kern w:val="0"/>
          <w:szCs w:val="22"/>
          <w14:ligatures w14:val="none"/>
        </w:rPr>
        <w:t>norises</w:t>
      </w:r>
      <w:r w:rsidRPr="00AD3097">
        <w:rPr>
          <w:rFonts w:ascii="Times New Roman" w:eastAsia="Times New Roman" w:hAnsi="Times New Roman" w:cs="Times New Roman"/>
          <w:spacing w:val="-2"/>
          <w:kern w:val="0"/>
          <w:szCs w:val="22"/>
          <w14:ligatures w14:val="none"/>
        </w:rPr>
        <w:t xml:space="preserve"> </w:t>
      </w:r>
      <w:r w:rsidRPr="00AD3097">
        <w:rPr>
          <w:rFonts w:ascii="Times New Roman" w:eastAsia="Times New Roman" w:hAnsi="Times New Roman" w:cs="Times New Roman"/>
          <w:kern w:val="0"/>
          <w:szCs w:val="22"/>
          <w14:ligatures w14:val="none"/>
        </w:rPr>
        <w:t>laiku</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kern w:val="0"/>
          <w:szCs w:val="22"/>
          <w14:ligatures w14:val="none"/>
        </w:rPr>
        <w:t>un</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kern w:val="0"/>
          <w:szCs w:val="22"/>
          <w14:ligatures w14:val="none"/>
        </w:rPr>
        <w:t>vietu</w:t>
      </w:r>
      <w:r w:rsidRPr="00AD3097">
        <w:rPr>
          <w:rFonts w:ascii="Times New Roman" w:eastAsia="Times New Roman" w:hAnsi="Times New Roman" w:cs="Times New Roman"/>
          <w:spacing w:val="-1"/>
          <w:kern w:val="0"/>
          <w:szCs w:val="22"/>
          <w14:ligatures w14:val="none"/>
        </w:rPr>
        <w:t xml:space="preserve"> </w:t>
      </w:r>
      <w:r w:rsidR="0031278A">
        <w:rPr>
          <w:rFonts w:ascii="Times New Roman" w:eastAsia="Times New Roman" w:hAnsi="Times New Roman" w:cs="Times New Roman"/>
          <w:kern w:val="0"/>
          <w:szCs w:val="22"/>
          <w14:ligatures w14:val="none"/>
        </w:rPr>
        <w:t>p</w:t>
      </w:r>
      <w:r w:rsidRPr="00AD3097">
        <w:rPr>
          <w:rFonts w:ascii="Times New Roman" w:eastAsia="Times New Roman" w:hAnsi="Times New Roman" w:cs="Times New Roman"/>
          <w:kern w:val="0"/>
          <w:szCs w:val="22"/>
          <w14:ligatures w14:val="none"/>
        </w:rPr>
        <w:t>asūtītājs</w:t>
      </w:r>
      <w:r w:rsidRPr="00AD3097">
        <w:rPr>
          <w:rFonts w:ascii="Times New Roman" w:eastAsia="Times New Roman" w:hAnsi="Times New Roman" w:cs="Times New Roman"/>
          <w:spacing w:val="-2"/>
          <w:kern w:val="0"/>
          <w:szCs w:val="22"/>
          <w14:ligatures w14:val="none"/>
        </w:rPr>
        <w:t xml:space="preserve"> </w:t>
      </w:r>
      <w:r w:rsidRPr="00AD3097">
        <w:rPr>
          <w:rFonts w:ascii="Times New Roman" w:eastAsia="Times New Roman" w:hAnsi="Times New Roman" w:cs="Times New Roman"/>
          <w:kern w:val="0"/>
          <w:szCs w:val="22"/>
          <w14:ligatures w14:val="none"/>
        </w:rPr>
        <w:t>paziņo</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kern w:val="0"/>
          <w:szCs w:val="22"/>
          <w14:ligatures w14:val="none"/>
        </w:rPr>
        <w:t>ne</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kern w:val="0"/>
          <w:szCs w:val="22"/>
          <w14:ligatures w14:val="none"/>
        </w:rPr>
        <w:t>vēlāk</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kern w:val="0"/>
          <w:szCs w:val="22"/>
          <w14:ligatures w14:val="none"/>
        </w:rPr>
        <w:t>kā</w:t>
      </w:r>
      <w:r w:rsidRPr="00AD3097">
        <w:rPr>
          <w:rFonts w:ascii="Times New Roman" w:eastAsia="Times New Roman" w:hAnsi="Times New Roman" w:cs="Times New Roman"/>
          <w:spacing w:val="-3"/>
          <w:kern w:val="0"/>
          <w:szCs w:val="22"/>
          <w14:ligatures w14:val="none"/>
        </w:rPr>
        <w:t xml:space="preserve"> </w:t>
      </w:r>
      <w:r w:rsidRPr="00AD3097">
        <w:rPr>
          <w:rFonts w:ascii="Times New Roman" w:eastAsia="Times New Roman" w:hAnsi="Times New Roman" w:cs="Times New Roman"/>
          <w:kern w:val="0"/>
          <w:szCs w:val="22"/>
          <w14:ligatures w14:val="none"/>
        </w:rPr>
        <w:t>7</w:t>
      </w:r>
      <w:r w:rsidRPr="00AD3097">
        <w:rPr>
          <w:rFonts w:ascii="Times New Roman" w:eastAsia="Times New Roman" w:hAnsi="Times New Roman" w:cs="Times New Roman"/>
          <w:spacing w:val="-1"/>
          <w:kern w:val="0"/>
          <w:szCs w:val="22"/>
          <w14:ligatures w14:val="none"/>
        </w:rPr>
        <w:t xml:space="preserve"> </w:t>
      </w:r>
      <w:r w:rsidR="00C71A19">
        <w:rPr>
          <w:rFonts w:ascii="Times New Roman" w:eastAsia="Times New Roman" w:hAnsi="Times New Roman" w:cs="Times New Roman"/>
          <w:spacing w:val="-1"/>
          <w:kern w:val="0"/>
          <w:szCs w:val="22"/>
          <w14:ligatures w14:val="none"/>
        </w:rPr>
        <w:t xml:space="preserve">(septiņas) </w:t>
      </w:r>
      <w:r w:rsidRPr="00AD3097">
        <w:rPr>
          <w:rFonts w:ascii="Times New Roman" w:eastAsia="Times New Roman" w:hAnsi="Times New Roman" w:cs="Times New Roman"/>
          <w:kern w:val="0"/>
          <w:szCs w:val="22"/>
          <w14:ligatures w14:val="none"/>
        </w:rPr>
        <w:t>dienas</w:t>
      </w:r>
      <w:r w:rsidRPr="00AD3097">
        <w:rPr>
          <w:rFonts w:ascii="Times New Roman" w:eastAsia="Times New Roman" w:hAnsi="Times New Roman" w:cs="Times New Roman"/>
          <w:spacing w:val="-2"/>
          <w:kern w:val="0"/>
          <w:szCs w:val="22"/>
          <w14:ligatures w14:val="none"/>
        </w:rPr>
        <w:t xml:space="preserve"> </w:t>
      </w:r>
      <w:r w:rsidRPr="00AD3097">
        <w:rPr>
          <w:rFonts w:ascii="Times New Roman" w:eastAsia="Times New Roman" w:hAnsi="Times New Roman" w:cs="Times New Roman"/>
          <w:kern w:val="0"/>
          <w:szCs w:val="22"/>
          <w14:ligatures w14:val="none"/>
        </w:rPr>
        <w:t>pirms</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spacing w:val="-2"/>
          <w:kern w:val="0"/>
          <w:szCs w:val="22"/>
          <w14:ligatures w14:val="none"/>
        </w:rPr>
        <w:t>pasākuma.</w:t>
      </w:r>
    </w:p>
    <w:p w14:paraId="5434ECE6" w14:textId="648AE132" w:rsidR="00AD3097" w:rsidRPr="00AD3097" w:rsidRDefault="00AD3097" w:rsidP="001B332E">
      <w:pPr>
        <w:widowControl w:val="0"/>
        <w:numPr>
          <w:ilvl w:val="0"/>
          <w:numId w:val="87"/>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Ēdienkartes</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piedāvājums</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dažādam</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personu</w:t>
      </w:r>
      <w:r w:rsidRPr="00AD3097">
        <w:rPr>
          <w:rFonts w:ascii="Times New Roman" w:eastAsia="Times New Roman" w:hAnsi="Times New Roman" w:cs="Times New Roman"/>
          <w:spacing w:val="-12"/>
          <w:kern w:val="0"/>
          <w:szCs w:val="22"/>
          <w14:ligatures w14:val="none"/>
        </w:rPr>
        <w:t xml:space="preserve"> </w:t>
      </w:r>
      <w:r w:rsidRPr="00AD3097">
        <w:rPr>
          <w:rFonts w:ascii="Times New Roman" w:eastAsia="Times New Roman" w:hAnsi="Times New Roman" w:cs="Times New Roman"/>
          <w:kern w:val="0"/>
          <w:szCs w:val="22"/>
          <w14:ligatures w14:val="none"/>
        </w:rPr>
        <w:t>skaitam</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(precīzs</w:t>
      </w:r>
      <w:r w:rsidRPr="00AD3097">
        <w:rPr>
          <w:rFonts w:ascii="Times New Roman" w:eastAsia="Times New Roman" w:hAnsi="Times New Roman" w:cs="Times New Roman"/>
          <w:spacing w:val="-12"/>
          <w:kern w:val="0"/>
          <w:szCs w:val="22"/>
          <w14:ligatures w14:val="none"/>
        </w:rPr>
        <w:t xml:space="preserve"> </w:t>
      </w:r>
      <w:r w:rsidRPr="00AD3097">
        <w:rPr>
          <w:rFonts w:ascii="Times New Roman" w:eastAsia="Times New Roman" w:hAnsi="Times New Roman" w:cs="Times New Roman"/>
          <w:kern w:val="0"/>
          <w:szCs w:val="22"/>
          <w14:ligatures w14:val="none"/>
        </w:rPr>
        <w:t>personu</w:t>
      </w:r>
      <w:r w:rsidRPr="00AD3097">
        <w:rPr>
          <w:rFonts w:ascii="Times New Roman" w:eastAsia="Times New Roman" w:hAnsi="Times New Roman" w:cs="Times New Roman"/>
          <w:spacing w:val="-12"/>
          <w:kern w:val="0"/>
          <w:szCs w:val="22"/>
          <w14:ligatures w14:val="none"/>
        </w:rPr>
        <w:t xml:space="preserve"> </w:t>
      </w:r>
      <w:r w:rsidRPr="00AD3097">
        <w:rPr>
          <w:rFonts w:ascii="Times New Roman" w:eastAsia="Times New Roman" w:hAnsi="Times New Roman" w:cs="Times New Roman"/>
          <w:kern w:val="0"/>
          <w:szCs w:val="22"/>
          <w14:ligatures w14:val="none"/>
        </w:rPr>
        <w:t>skaits</w:t>
      </w:r>
      <w:r w:rsidRPr="00AD3097">
        <w:rPr>
          <w:rFonts w:ascii="Times New Roman" w:eastAsia="Times New Roman" w:hAnsi="Times New Roman" w:cs="Times New Roman"/>
          <w:spacing w:val="-11"/>
          <w:kern w:val="0"/>
          <w:szCs w:val="22"/>
          <w14:ligatures w14:val="none"/>
        </w:rPr>
        <w:t xml:space="preserve"> </w:t>
      </w:r>
      <w:r w:rsidR="0031278A">
        <w:rPr>
          <w:rFonts w:ascii="Times New Roman" w:eastAsia="Times New Roman" w:hAnsi="Times New Roman" w:cs="Times New Roman"/>
          <w:kern w:val="0"/>
          <w:szCs w:val="22"/>
          <w14:ligatures w14:val="none"/>
        </w:rPr>
        <w:t>pretendentam</w:t>
      </w:r>
      <w:r w:rsidRPr="00AD3097">
        <w:rPr>
          <w:rFonts w:ascii="Times New Roman" w:eastAsia="Times New Roman" w:hAnsi="Times New Roman" w:cs="Times New Roman"/>
          <w:kern w:val="0"/>
          <w:szCs w:val="22"/>
          <w14:ligatures w14:val="none"/>
        </w:rPr>
        <w:t xml:space="preserve"> tiks</w:t>
      </w:r>
      <w:r w:rsidRPr="00AD3097">
        <w:rPr>
          <w:rFonts w:ascii="Times New Roman" w:eastAsia="Times New Roman" w:hAnsi="Times New Roman" w:cs="Times New Roman"/>
          <w:spacing w:val="-10"/>
          <w:kern w:val="0"/>
          <w:szCs w:val="22"/>
          <w14:ligatures w14:val="none"/>
        </w:rPr>
        <w:t xml:space="preserve"> </w:t>
      </w:r>
      <w:r w:rsidRPr="00AD3097">
        <w:rPr>
          <w:rFonts w:ascii="Times New Roman" w:eastAsia="Times New Roman" w:hAnsi="Times New Roman" w:cs="Times New Roman"/>
          <w:kern w:val="0"/>
          <w:szCs w:val="22"/>
          <w14:ligatures w14:val="none"/>
        </w:rPr>
        <w:t>paziņots</w:t>
      </w:r>
      <w:r w:rsidRPr="00AD3097">
        <w:rPr>
          <w:rFonts w:ascii="Times New Roman" w:eastAsia="Times New Roman" w:hAnsi="Times New Roman" w:cs="Times New Roman"/>
          <w:spacing w:val="-10"/>
          <w:kern w:val="0"/>
          <w:szCs w:val="22"/>
          <w14:ligatures w14:val="none"/>
        </w:rPr>
        <w:t xml:space="preserve"> </w:t>
      </w:r>
      <w:r w:rsidRPr="00AD3097">
        <w:rPr>
          <w:rFonts w:ascii="Times New Roman" w:eastAsia="Times New Roman" w:hAnsi="Times New Roman" w:cs="Times New Roman"/>
          <w:kern w:val="0"/>
          <w:szCs w:val="22"/>
          <w14:ligatures w14:val="none"/>
        </w:rPr>
        <w:t>vismaz</w:t>
      </w:r>
      <w:r w:rsidRPr="00AD3097">
        <w:rPr>
          <w:rFonts w:ascii="Times New Roman" w:eastAsia="Times New Roman" w:hAnsi="Times New Roman" w:cs="Times New Roman"/>
          <w:spacing w:val="-12"/>
          <w:kern w:val="0"/>
          <w:szCs w:val="22"/>
          <w14:ligatures w14:val="none"/>
        </w:rPr>
        <w:t xml:space="preserve"> </w:t>
      </w:r>
      <w:r w:rsidRPr="00AD3097">
        <w:rPr>
          <w:rFonts w:ascii="Times New Roman" w:eastAsia="Times New Roman" w:hAnsi="Times New Roman" w:cs="Times New Roman"/>
          <w:kern w:val="0"/>
          <w:szCs w:val="22"/>
          <w14:ligatures w14:val="none"/>
        </w:rPr>
        <w:t>5</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(piecas)</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dienas</w:t>
      </w:r>
      <w:r w:rsidRPr="00AD3097">
        <w:rPr>
          <w:rFonts w:ascii="Times New Roman" w:eastAsia="Times New Roman" w:hAnsi="Times New Roman" w:cs="Times New Roman"/>
          <w:spacing w:val="-10"/>
          <w:kern w:val="0"/>
          <w:szCs w:val="22"/>
          <w14:ligatures w14:val="none"/>
        </w:rPr>
        <w:t xml:space="preserve"> </w:t>
      </w:r>
      <w:r w:rsidRPr="00AD3097">
        <w:rPr>
          <w:rFonts w:ascii="Times New Roman" w:eastAsia="Times New Roman" w:hAnsi="Times New Roman" w:cs="Times New Roman"/>
          <w:kern w:val="0"/>
          <w:szCs w:val="22"/>
          <w14:ligatures w14:val="none"/>
        </w:rPr>
        <w:t>pirms</w:t>
      </w:r>
      <w:r w:rsidRPr="00AD3097">
        <w:rPr>
          <w:rFonts w:ascii="Times New Roman" w:eastAsia="Times New Roman" w:hAnsi="Times New Roman" w:cs="Times New Roman"/>
          <w:spacing w:val="-10"/>
          <w:kern w:val="0"/>
          <w:szCs w:val="22"/>
          <w14:ligatures w14:val="none"/>
        </w:rPr>
        <w:t xml:space="preserve"> </w:t>
      </w:r>
      <w:r w:rsidRPr="00AD3097">
        <w:rPr>
          <w:rFonts w:ascii="Times New Roman" w:eastAsia="Times New Roman" w:hAnsi="Times New Roman" w:cs="Times New Roman"/>
          <w:kern w:val="0"/>
          <w:szCs w:val="22"/>
          <w14:ligatures w14:val="none"/>
        </w:rPr>
        <w:t>pasākuma</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līdz</w:t>
      </w:r>
      <w:r w:rsidRPr="00AD3097">
        <w:rPr>
          <w:rFonts w:ascii="Times New Roman" w:eastAsia="Times New Roman" w:hAnsi="Times New Roman" w:cs="Times New Roman"/>
          <w:spacing w:val="-9"/>
          <w:kern w:val="0"/>
          <w:szCs w:val="22"/>
          <w14:ligatures w14:val="none"/>
        </w:rPr>
        <w:t xml:space="preserve"> </w:t>
      </w:r>
      <w:r w:rsidRPr="00AD3097">
        <w:rPr>
          <w:rFonts w:ascii="Times New Roman" w:eastAsia="Times New Roman" w:hAnsi="Times New Roman" w:cs="Times New Roman"/>
          <w:kern w:val="0"/>
          <w:szCs w:val="22"/>
          <w14:ligatures w14:val="none"/>
        </w:rPr>
        <w:t>50</w:t>
      </w:r>
      <w:r w:rsidR="00C71A19">
        <w:rPr>
          <w:rFonts w:ascii="Times New Roman" w:eastAsia="Times New Roman" w:hAnsi="Times New Roman" w:cs="Times New Roman"/>
          <w:kern w:val="0"/>
          <w:szCs w:val="22"/>
          <w14:ligatures w14:val="none"/>
        </w:rPr>
        <w:t xml:space="preserve"> (piecdesmit)</w:t>
      </w:r>
      <w:r w:rsidRPr="00AD3097">
        <w:rPr>
          <w:rFonts w:ascii="Times New Roman" w:eastAsia="Times New Roman" w:hAnsi="Times New Roman" w:cs="Times New Roman"/>
          <w:kern w:val="0"/>
          <w:szCs w:val="22"/>
          <w14:ligatures w14:val="none"/>
        </w:rPr>
        <w:t xml:space="preserve"> personām,</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vismaz</w:t>
      </w:r>
      <w:r w:rsidRPr="00AD3097">
        <w:rPr>
          <w:rFonts w:ascii="Times New Roman" w:eastAsia="Times New Roman" w:hAnsi="Times New Roman" w:cs="Times New Roman"/>
          <w:spacing w:val="-9"/>
          <w:kern w:val="0"/>
          <w:szCs w:val="22"/>
          <w14:ligatures w14:val="none"/>
        </w:rPr>
        <w:t xml:space="preserve"> </w:t>
      </w:r>
      <w:r w:rsidRPr="00AD3097">
        <w:rPr>
          <w:rFonts w:ascii="Times New Roman" w:eastAsia="Times New Roman" w:hAnsi="Times New Roman" w:cs="Times New Roman"/>
          <w:kern w:val="0"/>
          <w:szCs w:val="22"/>
          <w14:ligatures w14:val="none"/>
        </w:rPr>
        <w:t>10</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(desmit)</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dienas</w:t>
      </w:r>
      <w:r w:rsidRPr="00AD3097">
        <w:rPr>
          <w:rFonts w:ascii="Times New Roman" w:eastAsia="Times New Roman" w:hAnsi="Times New Roman" w:cs="Times New Roman"/>
          <w:spacing w:val="-10"/>
          <w:kern w:val="0"/>
          <w:szCs w:val="22"/>
          <w14:ligatures w14:val="none"/>
        </w:rPr>
        <w:t xml:space="preserve"> </w:t>
      </w:r>
      <w:r w:rsidRPr="00AD3097">
        <w:rPr>
          <w:rFonts w:ascii="Times New Roman" w:eastAsia="Times New Roman" w:hAnsi="Times New Roman" w:cs="Times New Roman"/>
          <w:kern w:val="0"/>
          <w:szCs w:val="22"/>
          <w14:ligatures w14:val="none"/>
        </w:rPr>
        <w:t>pirms pasākuma virs 50 personām).</w:t>
      </w:r>
    </w:p>
    <w:p w14:paraId="0D7123BA" w14:textId="321DE1BC" w:rsidR="00AD3097" w:rsidRPr="00AD3097" w:rsidRDefault="00AD3097" w:rsidP="001B332E">
      <w:pPr>
        <w:widowControl w:val="0"/>
        <w:numPr>
          <w:ilvl w:val="0"/>
          <w:numId w:val="87"/>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Pasākumu</w:t>
      </w:r>
      <w:r w:rsidRPr="00AD3097">
        <w:rPr>
          <w:rFonts w:ascii="Times New Roman" w:eastAsia="Times New Roman" w:hAnsi="Times New Roman" w:cs="Times New Roman"/>
          <w:spacing w:val="-4"/>
          <w:kern w:val="0"/>
          <w:szCs w:val="22"/>
          <w14:ligatures w14:val="none"/>
        </w:rPr>
        <w:t xml:space="preserve"> </w:t>
      </w:r>
      <w:r w:rsidRPr="00AD3097">
        <w:rPr>
          <w:rFonts w:ascii="Times New Roman" w:eastAsia="Times New Roman" w:hAnsi="Times New Roman" w:cs="Times New Roman"/>
          <w:kern w:val="0"/>
          <w:szCs w:val="22"/>
          <w14:ligatures w14:val="none"/>
        </w:rPr>
        <w:t>dalībnieku</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kern w:val="0"/>
          <w:szCs w:val="22"/>
          <w14:ligatures w14:val="none"/>
        </w:rPr>
        <w:t>skaits</w:t>
      </w:r>
      <w:r w:rsidRPr="00AD3097">
        <w:rPr>
          <w:rFonts w:ascii="Times New Roman" w:eastAsia="Times New Roman" w:hAnsi="Times New Roman" w:cs="Times New Roman"/>
          <w:spacing w:val="-1"/>
          <w:kern w:val="0"/>
          <w:szCs w:val="22"/>
          <w14:ligatures w14:val="none"/>
        </w:rPr>
        <w:t xml:space="preserve"> </w:t>
      </w:r>
      <w:r w:rsidR="00D3657E">
        <w:rPr>
          <w:rFonts w:ascii="Times New Roman" w:eastAsia="Times New Roman" w:hAnsi="Times New Roman" w:cs="Times New Roman"/>
          <w:spacing w:val="-1"/>
          <w:kern w:val="0"/>
          <w:szCs w:val="22"/>
          <w14:ligatures w14:val="none"/>
        </w:rPr>
        <w:t>var būt atšķirīgs, no dažām personām līdz 300 (trīs simts)</w:t>
      </w:r>
      <w:r w:rsidRPr="00AD3097">
        <w:rPr>
          <w:rFonts w:ascii="Times New Roman" w:eastAsia="Times New Roman" w:hAnsi="Times New Roman" w:cs="Times New Roman"/>
          <w:spacing w:val="-1"/>
          <w:kern w:val="0"/>
          <w:szCs w:val="22"/>
          <w14:ligatures w14:val="none"/>
        </w:rPr>
        <w:t xml:space="preserve"> </w:t>
      </w:r>
      <w:r w:rsidRPr="00AD3097">
        <w:rPr>
          <w:rFonts w:ascii="Times New Roman" w:eastAsia="Times New Roman" w:hAnsi="Times New Roman" w:cs="Times New Roman"/>
          <w:spacing w:val="-2"/>
          <w:kern w:val="0"/>
          <w:szCs w:val="22"/>
          <w14:ligatures w14:val="none"/>
        </w:rPr>
        <w:t>personām.</w:t>
      </w:r>
    </w:p>
    <w:p w14:paraId="487446D3" w14:textId="735747E6" w:rsidR="00AD3097" w:rsidRPr="00AD3097" w:rsidRDefault="0031278A" w:rsidP="001B332E">
      <w:pPr>
        <w:widowControl w:val="0"/>
        <w:numPr>
          <w:ilvl w:val="0"/>
          <w:numId w:val="87"/>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Pretendentam</w:t>
      </w:r>
      <w:r w:rsidR="00AD3097" w:rsidRPr="00AD3097">
        <w:rPr>
          <w:rFonts w:ascii="Times New Roman" w:eastAsia="Times New Roman" w:hAnsi="Times New Roman" w:cs="Times New Roman"/>
          <w:kern w:val="0"/>
          <w:szCs w:val="22"/>
          <w14:ligatures w14:val="none"/>
        </w:rPr>
        <w:t xml:space="preserve"> jānodrošina</w:t>
      </w:r>
      <w:r w:rsidR="00AD3097" w:rsidRPr="00AD3097">
        <w:rPr>
          <w:rFonts w:ascii="Times New Roman" w:eastAsia="Times New Roman" w:hAnsi="Times New Roman" w:cs="Times New Roman"/>
          <w:spacing w:val="-3"/>
          <w:kern w:val="0"/>
          <w:szCs w:val="22"/>
          <w14:ligatures w14:val="none"/>
        </w:rPr>
        <w:t xml:space="preserve"> </w:t>
      </w:r>
      <w:r w:rsidR="00AD3097" w:rsidRPr="00AD3097">
        <w:rPr>
          <w:rFonts w:ascii="Times New Roman" w:eastAsia="Times New Roman" w:hAnsi="Times New Roman" w:cs="Times New Roman"/>
          <w:kern w:val="0"/>
          <w:szCs w:val="22"/>
          <w14:ligatures w14:val="none"/>
        </w:rPr>
        <w:t>ēdienkartes</w:t>
      </w:r>
      <w:r w:rsidR="00AD3097" w:rsidRPr="00AD3097">
        <w:rPr>
          <w:rFonts w:ascii="Times New Roman" w:eastAsia="Times New Roman" w:hAnsi="Times New Roman" w:cs="Times New Roman"/>
          <w:spacing w:val="-3"/>
          <w:kern w:val="0"/>
          <w:szCs w:val="22"/>
          <w14:ligatures w14:val="none"/>
        </w:rPr>
        <w:t xml:space="preserve"> </w:t>
      </w:r>
      <w:r w:rsidR="00AD3097" w:rsidRPr="00AD3097">
        <w:rPr>
          <w:rFonts w:ascii="Times New Roman" w:eastAsia="Times New Roman" w:hAnsi="Times New Roman" w:cs="Times New Roman"/>
          <w:kern w:val="0"/>
          <w:szCs w:val="22"/>
          <w14:ligatures w14:val="none"/>
        </w:rPr>
        <w:t>piedāvājums,</w:t>
      </w:r>
      <w:r w:rsidR="00AD3097" w:rsidRPr="00AD3097">
        <w:rPr>
          <w:rFonts w:ascii="Times New Roman" w:eastAsia="Times New Roman" w:hAnsi="Times New Roman" w:cs="Times New Roman"/>
          <w:spacing w:val="-2"/>
          <w:kern w:val="0"/>
          <w:szCs w:val="22"/>
          <w14:ligatures w14:val="none"/>
        </w:rPr>
        <w:t xml:space="preserve"> iekļaujot:</w:t>
      </w:r>
    </w:p>
    <w:p w14:paraId="2FCDE598" w14:textId="2DEBE8B7" w:rsidR="00AD3097" w:rsidRPr="00254CF9" w:rsidRDefault="00254CF9" w:rsidP="001B332E">
      <w:pPr>
        <w:pStyle w:val="ListParagraph"/>
        <w:widowControl w:val="0"/>
        <w:numPr>
          <w:ilvl w:val="1"/>
          <w:numId w:val="87"/>
        </w:numPr>
        <w:autoSpaceDE w:val="0"/>
        <w:autoSpaceDN w:val="0"/>
        <w:spacing w:after="0" w:line="23" w:lineRule="atLeast"/>
        <w:ind w:left="1134" w:right="3" w:hanging="567"/>
        <w:jc w:val="both"/>
        <w:rPr>
          <w:rFonts w:ascii="Times New Roman" w:eastAsia="Times New Roman" w:hAnsi="Times New Roman" w:cs="Times New Roman"/>
          <w:kern w:val="0"/>
          <w:szCs w:val="22"/>
          <w14:ligatures w14:val="none"/>
        </w:rPr>
      </w:pPr>
      <w:r w:rsidRPr="00254CF9">
        <w:rPr>
          <w:rFonts w:ascii="Times New Roman" w:eastAsia="Times New Roman" w:hAnsi="Times New Roman" w:cs="Times New Roman"/>
          <w:spacing w:val="-2"/>
          <w:kern w:val="0"/>
          <w:szCs w:val="22"/>
          <w14:ligatures w14:val="none"/>
        </w:rPr>
        <w:t>a</w:t>
      </w:r>
      <w:r w:rsidR="00AD3097" w:rsidRPr="00254CF9">
        <w:rPr>
          <w:rFonts w:ascii="Times New Roman" w:eastAsia="Times New Roman" w:hAnsi="Times New Roman" w:cs="Times New Roman"/>
          <w:spacing w:val="-2"/>
          <w:kern w:val="0"/>
          <w:szCs w:val="22"/>
          <w14:ligatures w14:val="none"/>
        </w:rPr>
        <w:t>peritīvu:</w:t>
      </w:r>
    </w:p>
    <w:p w14:paraId="08EDC300" w14:textId="609E87FF" w:rsidR="00AD3097" w:rsidRPr="00B30469" w:rsidRDefault="00AD3097" w:rsidP="001B332E">
      <w:pPr>
        <w:pStyle w:val="ListParagraph"/>
        <w:widowControl w:val="0"/>
        <w:numPr>
          <w:ilvl w:val="0"/>
          <w:numId w:val="88"/>
        </w:numPr>
        <w:autoSpaceDE w:val="0"/>
        <w:autoSpaceDN w:val="0"/>
        <w:spacing w:after="0" w:line="23" w:lineRule="atLeast"/>
        <w:ind w:left="1134" w:right="3" w:hanging="283"/>
        <w:jc w:val="both"/>
        <w:rPr>
          <w:rFonts w:ascii="Times New Roman" w:eastAsia="Times New Roman" w:hAnsi="Times New Roman" w:cs="Times New Roman"/>
          <w:kern w:val="0"/>
          <w:szCs w:val="22"/>
          <w14:ligatures w14:val="none"/>
        </w:rPr>
      </w:pPr>
      <w:r w:rsidRPr="00CF558E">
        <w:rPr>
          <w:rFonts w:ascii="Times New Roman" w:eastAsia="Times New Roman" w:hAnsi="Times New Roman" w:cs="Times New Roman"/>
          <w:kern w:val="0"/>
          <w:szCs w:val="22"/>
          <w14:ligatures w14:val="none"/>
        </w:rPr>
        <w:t>Latvijā</w:t>
      </w:r>
      <w:r w:rsidRPr="00CF558E">
        <w:rPr>
          <w:rFonts w:ascii="Times New Roman" w:eastAsia="Times New Roman" w:hAnsi="Times New Roman" w:cs="Times New Roman"/>
          <w:spacing w:val="-4"/>
          <w:kern w:val="0"/>
          <w:szCs w:val="22"/>
          <w14:ligatures w14:val="none"/>
        </w:rPr>
        <w:t xml:space="preserve"> </w:t>
      </w:r>
      <w:r w:rsidR="00A46DEE">
        <w:rPr>
          <w:rFonts w:ascii="Times New Roman" w:eastAsia="Times New Roman" w:hAnsi="Times New Roman" w:cs="Times New Roman"/>
          <w:kern w:val="0"/>
          <w:szCs w:val="22"/>
          <w14:ligatures w14:val="none"/>
        </w:rPr>
        <w:t>ražotu</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dzirkstošo</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vīnu</w:t>
      </w:r>
      <w:r w:rsidRPr="00CF558E">
        <w:rPr>
          <w:rFonts w:ascii="Times New Roman" w:eastAsia="Times New Roman" w:hAnsi="Times New Roman" w:cs="Times New Roman"/>
          <w:spacing w:val="-2"/>
          <w:kern w:val="0"/>
          <w:szCs w:val="22"/>
          <w14:ligatures w14:val="none"/>
        </w:rPr>
        <w:t xml:space="preserve"> (15</w:t>
      </w:r>
      <w:r w:rsidR="00C71A19">
        <w:rPr>
          <w:rFonts w:ascii="Times New Roman" w:eastAsia="Times New Roman" w:hAnsi="Times New Roman" w:cs="Times New Roman"/>
          <w:spacing w:val="-2"/>
          <w:kern w:val="0"/>
          <w:szCs w:val="22"/>
          <w14:ligatures w14:val="none"/>
        </w:rPr>
        <w:t xml:space="preserve"> </w:t>
      </w:r>
      <w:proofErr w:type="spellStart"/>
      <w:r w:rsidRPr="00CF558E">
        <w:rPr>
          <w:rFonts w:ascii="Times New Roman" w:eastAsia="Times New Roman" w:hAnsi="Times New Roman" w:cs="Times New Roman"/>
          <w:spacing w:val="-2"/>
          <w:kern w:val="0"/>
          <w:szCs w:val="22"/>
          <w14:ligatures w14:val="none"/>
        </w:rPr>
        <w:t>cl</w:t>
      </w:r>
      <w:proofErr w:type="spellEnd"/>
      <w:r w:rsidRPr="00CF558E">
        <w:rPr>
          <w:rFonts w:ascii="Times New Roman" w:eastAsia="Times New Roman" w:hAnsi="Times New Roman" w:cs="Times New Roman"/>
          <w:spacing w:val="-2"/>
          <w:kern w:val="0"/>
          <w:szCs w:val="22"/>
          <w14:ligatures w14:val="none"/>
        </w:rPr>
        <w:t>);</w:t>
      </w:r>
    </w:p>
    <w:p w14:paraId="5EEE4954" w14:textId="1D322DF2" w:rsidR="00B30469" w:rsidRPr="00CF558E" w:rsidRDefault="00B30469" w:rsidP="001B332E">
      <w:pPr>
        <w:pStyle w:val="ListParagraph"/>
        <w:widowControl w:val="0"/>
        <w:numPr>
          <w:ilvl w:val="0"/>
          <w:numId w:val="88"/>
        </w:numPr>
        <w:autoSpaceDE w:val="0"/>
        <w:autoSpaceDN w:val="0"/>
        <w:spacing w:after="0" w:line="23" w:lineRule="atLeast"/>
        <w:ind w:left="1134" w:right="3" w:hanging="283"/>
        <w:jc w:val="both"/>
        <w:rPr>
          <w:rFonts w:ascii="Times New Roman" w:eastAsia="Times New Roman" w:hAnsi="Times New Roman" w:cs="Times New Roman"/>
          <w:kern w:val="0"/>
          <w:szCs w:val="22"/>
          <w14:ligatures w14:val="none"/>
        </w:rPr>
      </w:pPr>
      <w:r>
        <w:rPr>
          <w:rFonts w:ascii="Times New Roman" w:eastAsia="Times New Roman" w:hAnsi="Times New Roman" w:cs="Times New Roman"/>
          <w:spacing w:val="-2"/>
          <w:kern w:val="0"/>
          <w:szCs w:val="22"/>
          <w14:ligatures w14:val="none"/>
        </w:rPr>
        <w:t xml:space="preserve">Latvijā </w:t>
      </w:r>
      <w:r w:rsidR="00A46DEE">
        <w:rPr>
          <w:rFonts w:ascii="Times New Roman" w:eastAsia="Times New Roman" w:hAnsi="Times New Roman" w:cs="Times New Roman"/>
          <w:spacing w:val="-2"/>
          <w:kern w:val="0"/>
          <w:szCs w:val="22"/>
          <w14:ligatures w14:val="none"/>
        </w:rPr>
        <w:t>ražotu</w:t>
      </w:r>
      <w:r>
        <w:rPr>
          <w:rFonts w:ascii="Times New Roman" w:eastAsia="Times New Roman" w:hAnsi="Times New Roman" w:cs="Times New Roman"/>
          <w:spacing w:val="-2"/>
          <w:kern w:val="0"/>
          <w:szCs w:val="22"/>
          <w14:ligatures w14:val="none"/>
        </w:rPr>
        <w:t xml:space="preserve"> bezalkoholisk</w:t>
      </w:r>
      <w:r w:rsidR="00A46DEE">
        <w:rPr>
          <w:rFonts w:ascii="Times New Roman" w:eastAsia="Times New Roman" w:hAnsi="Times New Roman" w:cs="Times New Roman"/>
          <w:spacing w:val="-2"/>
          <w:kern w:val="0"/>
          <w:szCs w:val="22"/>
          <w14:ligatures w14:val="none"/>
        </w:rPr>
        <w:t>u</w:t>
      </w:r>
      <w:r>
        <w:rPr>
          <w:rFonts w:ascii="Times New Roman" w:eastAsia="Times New Roman" w:hAnsi="Times New Roman" w:cs="Times New Roman"/>
          <w:spacing w:val="-2"/>
          <w:kern w:val="0"/>
          <w:szCs w:val="22"/>
          <w14:ligatures w14:val="none"/>
        </w:rPr>
        <w:t xml:space="preserve"> dzirkstošo v</w:t>
      </w:r>
      <w:r w:rsidR="00A46DEE">
        <w:rPr>
          <w:rFonts w:ascii="Times New Roman" w:eastAsia="Times New Roman" w:hAnsi="Times New Roman" w:cs="Times New Roman"/>
          <w:spacing w:val="-2"/>
          <w:kern w:val="0"/>
          <w:szCs w:val="22"/>
          <w14:ligatures w14:val="none"/>
        </w:rPr>
        <w:t>īnu</w:t>
      </w:r>
      <w:r>
        <w:rPr>
          <w:rFonts w:ascii="Times New Roman" w:eastAsia="Times New Roman" w:hAnsi="Times New Roman" w:cs="Times New Roman"/>
          <w:spacing w:val="-2"/>
          <w:kern w:val="0"/>
          <w:szCs w:val="22"/>
          <w14:ligatures w14:val="none"/>
        </w:rPr>
        <w:t xml:space="preserve"> (15 </w:t>
      </w:r>
      <w:proofErr w:type="spellStart"/>
      <w:r>
        <w:rPr>
          <w:rFonts w:ascii="Times New Roman" w:eastAsia="Times New Roman" w:hAnsi="Times New Roman" w:cs="Times New Roman"/>
          <w:spacing w:val="-2"/>
          <w:kern w:val="0"/>
          <w:szCs w:val="22"/>
          <w14:ligatures w14:val="none"/>
        </w:rPr>
        <w:t>cl</w:t>
      </w:r>
      <w:proofErr w:type="spellEnd"/>
      <w:r>
        <w:rPr>
          <w:rFonts w:ascii="Times New Roman" w:eastAsia="Times New Roman" w:hAnsi="Times New Roman" w:cs="Times New Roman"/>
          <w:spacing w:val="-2"/>
          <w:kern w:val="0"/>
          <w:szCs w:val="22"/>
          <w14:ligatures w14:val="none"/>
        </w:rPr>
        <w:t>);</w:t>
      </w:r>
    </w:p>
    <w:p w14:paraId="245E951E" w14:textId="4D4D258F" w:rsidR="00AD3097" w:rsidRPr="00CF558E" w:rsidRDefault="00AD3097" w:rsidP="001B332E">
      <w:pPr>
        <w:pStyle w:val="ListParagraph"/>
        <w:widowControl w:val="0"/>
        <w:numPr>
          <w:ilvl w:val="0"/>
          <w:numId w:val="88"/>
        </w:numPr>
        <w:autoSpaceDE w:val="0"/>
        <w:autoSpaceDN w:val="0"/>
        <w:spacing w:after="0" w:line="23" w:lineRule="atLeast"/>
        <w:ind w:left="1134" w:right="3" w:hanging="283"/>
        <w:jc w:val="both"/>
        <w:rPr>
          <w:rFonts w:ascii="Times New Roman" w:eastAsia="Times New Roman" w:hAnsi="Times New Roman" w:cs="Times New Roman"/>
          <w:kern w:val="0"/>
          <w:szCs w:val="22"/>
          <w14:ligatures w14:val="none"/>
        </w:rPr>
      </w:pPr>
      <w:r w:rsidRPr="00CF558E">
        <w:rPr>
          <w:rFonts w:ascii="Times New Roman" w:eastAsia="Times New Roman" w:hAnsi="Times New Roman" w:cs="Times New Roman"/>
          <w:kern w:val="0"/>
          <w:szCs w:val="22"/>
          <w14:ligatures w14:val="none"/>
        </w:rPr>
        <w:t>Latvijā</w:t>
      </w:r>
      <w:r w:rsidRPr="00CF558E">
        <w:rPr>
          <w:rFonts w:ascii="Times New Roman" w:eastAsia="Times New Roman" w:hAnsi="Times New Roman" w:cs="Times New Roman"/>
          <w:spacing w:val="-3"/>
          <w:kern w:val="0"/>
          <w:szCs w:val="22"/>
          <w14:ligatures w14:val="none"/>
        </w:rPr>
        <w:t xml:space="preserve"> </w:t>
      </w:r>
      <w:r w:rsidRPr="00CF558E">
        <w:rPr>
          <w:rFonts w:ascii="Times New Roman" w:eastAsia="Times New Roman" w:hAnsi="Times New Roman" w:cs="Times New Roman"/>
          <w:kern w:val="0"/>
          <w:szCs w:val="22"/>
          <w14:ligatures w14:val="none"/>
        </w:rPr>
        <w:t>ražotu</w:t>
      </w:r>
      <w:r w:rsidRPr="00CF558E">
        <w:rPr>
          <w:rFonts w:ascii="Times New Roman" w:eastAsia="Times New Roman" w:hAnsi="Times New Roman" w:cs="Times New Roman"/>
          <w:spacing w:val="-1"/>
          <w:kern w:val="0"/>
          <w:szCs w:val="22"/>
          <w14:ligatures w14:val="none"/>
        </w:rPr>
        <w:t xml:space="preserve"> </w:t>
      </w:r>
      <w:r w:rsidRPr="00CF558E">
        <w:rPr>
          <w:rFonts w:ascii="Times New Roman" w:eastAsia="Times New Roman" w:hAnsi="Times New Roman" w:cs="Times New Roman"/>
          <w:kern w:val="0"/>
          <w:szCs w:val="22"/>
          <w14:ligatures w14:val="none"/>
        </w:rPr>
        <w:t>bezalkoholisk</w:t>
      </w:r>
      <w:r w:rsidR="00A46DEE">
        <w:rPr>
          <w:rFonts w:ascii="Times New Roman" w:eastAsia="Times New Roman" w:hAnsi="Times New Roman" w:cs="Times New Roman"/>
          <w:kern w:val="0"/>
          <w:szCs w:val="22"/>
          <w14:ligatures w14:val="none"/>
        </w:rPr>
        <w:t>u</w:t>
      </w:r>
      <w:r w:rsidRPr="00CF558E">
        <w:rPr>
          <w:rFonts w:ascii="Times New Roman" w:eastAsia="Times New Roman" w:hAnsi="Times New Roman" w:cs="Times New Roman"/>
          <w:spacing w:val="-1"/>
          <w:kern w:val="0"/>
          <w:szCs w:val="22"/>
          <w14:ligatures w14:val="none"/>
        </w:rPr>
        <w:t xml:space="preserve"> </w:t>
      </w:r>
      <w:r w:rsidRPr="00CF558E">
        <w:rPr>
          <w:rFonts w:ascii="Times New Roman" w:eastAsia="Times New Roman" w:hAnsi="Times New Roman" w:cs="Times New Roman"/>
          <w:kern w:val="0"/>
          <w:szCs w:val="22"/>
          <w14:ligatures w14:val="none"/>
        </w:rPr>
        <w:t>dzērienu</w:t>
      </w:r>
      <w:r w:rsidRPr="00CF558E">
        <w:rPr>
          <w:rFonts w:ascii="Times New Roman" w:eastAsia="Times New Roman" w:hAnsi="Times New Roman" w:cs="Times New Roman"/>
          <w:spacing w:val="-1"/>
          <w:kern w:val="0"/>
          <w:szCs w:val="22"/>
          <w14:ligatures w14:val="none"/>
        </w:rPr>
        <w:t xml:space="preserve"> </w:t>
      </w:r>
      <w:r w:rsidRPr="00CF558E">
        <w:rPr>
          <w:rFonts w:ascii="Times New Roman" w:eastAsia="Times New Roman" w:hAnsi="Times New Roman" w:cs="Times New Roman"/>
          <w:kern w:val="0"/>
          <w:szCs w:val="22"/>
          <w14:ligatures w14:val="none"/>
        </w:rPr>
        <w:t>(sula</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vai</w:t>
      </w:r>
      <w:r w:rsidRPr="00CF558E">
        <w:rPr>
          <w:rFonts w:ascii="Times New Roman" w:eastAsia="Times New Roman" w:hAnsi="Times New Roman" w:cs="Times New Roman"/>
          <w:spacing w:val="-1"/>
          <w:kern w:val="0"/>
          <w:szCs w:val="22"/>
          <w14:ligatures w14:val="none"/>
        </w:rPr>
        <w:t xml:space="preserve"> </w:t>
      </w:r>
      <w:r w:rsidRPr="00CF558E">
        <w:rPr>
          <w:rFonts w:ascii="Times New Roman" w:eastAsia="Times New Roman" w:hAnsi="Times New Roman" w:cs="Times New Roman"/>
          <w:kern w:val="0"/>
          <w:szCs w:val="22"/>
          <w14:ligatures w14:val="none"/>
        </w:rPr>
        <w:t xml:space="preserve">ūdens) </w:t>
      </w:r>
      <w:r w:rsidRPr="00CF558E">
        <w:rPr>
          <w:rFonts w:ascii="Times New Roman" w:eastAsia="Times New Roman" w:hAnsi="Times New Roman" w:cs="Times New Roman"/>
          <w:spacing w:val="-2"/>
          <w:kern w:val="0"/>
          <w:szCs w:val="22"/>
          <w14:ligatures w14:val="none"/>
        </w:rPr>
        <w:t>(150</w:t>
      </w:r>
      <w:r w:rsidR="00C71A19">
        <w:rPr>
          <w:rFonts w:ascii="Times New Roman" w:eastAsia="Times New Roman" w:hAnsi="Times New Roman" w:cs="Times New Roman"/>
          <w:spacing w:val="-2"/>
          <w:kern w:val="0"/>
          <w:szCs w:val="22"/>
          <w14:ligatures w14:val="none"/>
        </w:rPr>
        <w:t xml:space="preserve"> </w:t>
      </w:r>
      <w:proofErr w:type="spellStart"/>
      <w:r w:rsidRPr="00CF558E">
        <w:rPr>
          <w:rFonts w:ascii="Times New Roman" w:eastAsia="Times New Roman" w:hAnsi="Times New Roman" w:cs="Times New Roman"/>
          <w:spacing w:val="-2"/>
          <w:kern w:val="0"/>
          <w:szCs w:val="22"/>
          <w14:ligatures w14:val="none"/>
        </w:rPr>
        <w:t>cl</w:t>
      </w:r>
      <w:proofErr w:type="spellEnd"/>
      <w:r w:rsidRPr="00CF558E">
        <w:rPr>
          <w:rFonts w:ascii="Times New Roman" w:eastAsia="Times New Roman" w:hAnsi="Times New Roman" w:cs="Times New Roman"/>
          <w:spacing w:val="-2"/>
          <w:kern w:val="0"/>
          <w:szCs w:val="22"/>
          <w14:ligatures w14:val="none"/>
        </w:rPr>
        <w:t>)</w:t>
      </w:r>
      <w:r w:rsidR="00CF558E">
        <w:rPr>
          <w:rFonts w:ascii="Times New Roman" w:eastAsia="Times New Roman" w:hAnsi="Times New Roman" w:cs="Times New Roman"/>
          <w:spacing w:val="-2"/>
          <w:kern w:val="0"/>
          <w:szCs w:val="22"/>
          <w14:ligatures w14:val="none"/>
        </w:rPr>
        <w:t>;</w:t>
      </w:r>
    </w:p>
    <w:p w14:paraId="5B8B69A0" w14:textId="777B9527" w:rsidR="00AD3097" w:rsidRPr="00254CF9" w:rsidRDefault="00254CF9" w:rsidP="001B332E">
      <w:pPr>
        <w:pStyle w:val="ListParagraph"/>
        <w:widowControl w:val="0"/>
        <w:numPr>
          <w:ilvl w:val="1"/>
          <w:numId w:val="34"/>
        </w:numPr>
        <w:autoSpaceDE w:val="0"/>
        <w:autoSpaceDN w:val="0"/>
        <w:spacing w:after="0" w:line="23" w:lineRule="atLeast"/>
        <w:ind w:left="1134" w:right="3" w:hanging="567"/>
        <w:jc w:val="both"/>
        <w:rPr>
          <w:rFonts w:ascii="Times New Roman" w:eastAsia="Times New Roman" w:hAnsi="Times New Roman" w:cs="Times New Roman"/>
          <w:kern w:val="0"/>
          <w:szCs w:val="22"/>
          <w14:ligatures w14:val="none"/>
        </w:rPr>
      </w:pPr>
      <w:r w:rsidRPr="00254CF9">
        <w:rPr>
          <w:rFonts w:ascii="Times New Roman" w:eastAsia="Times New Roman" w:hAnsi="Times New Roman" w:cs="Times New Roman"/>
          <w:kern w:val="0"/>
          <w:szCs w:val="22"/>
          <w14:ligatures w14:val="none"/>
        </w:rPr>
        <w:t>d</w:t>
      </w:r>
      <w:r w:rsidR="00AD3097" w:rsidRPr="00254CF9">
        <w:rPr>
          <w:rFonts w:ascii="Times New Roman" w:eastAsia="Times New Roman" w:hAnsi="Times New Roman" w:cs="Times New Roman"/>
          <w:kern w:val="0"/>
          <w:szCs w:val="22"/>
          <w14:ligatures w14:val="none"/>
        </w:rPr>
        <w:t>zērienu</w:t>
      </w:r>
      <w:r w:rsidR="00AD3097" w:rsidRPr="00254CF9">
        <w:rPr>
          <w:rFonts w:ascii="Times New Roman" w:eastAsia="Times New Roman" w:hAnsi="Times New Roman" w:cs="Times New Roman"/>
          <w:spacing w:val="-2"/>
          <w:kern w:val="0"/>
          <w:szCs w:val="22"/>
          <w14:ligatures w14:val="none"/>
        </w:rPr>
        <w:t xml:space="preserve"> </w:t>
      </w:r>
      <w:r w:rsidR="00AD3097" w:rsidRPr="00254CF9">
        <w:rPr>
          <w:rFonts w:ascii="Times New Roman" w:eastAsia="Times New Roman" w:hAnsi="Times New Roman" w:cs="Times New Roman"/>
          <w:kern w:val="0"/>
          <w:szCs w:val="22"/>
          <w14:ligatures w14:val="none"/>
        </w:rPr>
        <w:t>pēc</w:t>
      </w:r>
      <w:r w:rsidR="00AD3097" w:rsidRPr="00254CF9">
        <w:rPr>
          <w:rFonts w:ascii="Times New Roman" w:eastAsia="Times New Roman" w:hAnsi="Times New Roman" w:cs="Times New Roman"/>
          <w:spacing w:val="-3"/>
          <w:kern w:val="0"/>
          <w:szCs w:val="22"/>
          <w14:ligatures w14:val="none"/>
        </w:rPr>
        <w:t xml:space="preserve"> </w:t>
      </w:r>
      <w:r w:rsidR="00AD3097" w:rsidRPr="00254CF9">
        <w:rPr>
          <w:rFonts w:ascii="Times New Roman" w:eastAsia="Times New Roman" w:hAnsi="Times New Roman" w:cs="Times New Roman"/>
          <w:kern w:val="0"/>
          <w:szCs w:val="22"/>
          <w14:ligatures w14:val="none"/>
        </w:rPr>
        <w:t>uzrunas</w:t>
      </w:r>
      <w:r w:rsidR="00AD3097" w:rsidRPr="00254CF9">
        <w:rPr>
          <w:rFonts w:ascii="Times New Roman" w:eastAsia="Times New Roman" w:hAnsi="Times New Roman" w:cs="Times New Roman"/>
          <w:spacing w:val="-2"/>
          <w:kern w:val="0"/>
          <w:szCs w:val="22"/>
          <w14:ligatures w14:val="none"/>
        </w:rPr>
        <w:t>:</w:t>
      </w:r>
    </w:p>
    <w:p w14:paraId="0E601524" w14:textId="3957D51A" w:rsidR="00AD3097" w:rsidRPr="00B30469" w:rsidRDefault="00AD3097" w:rsidP="001B332E">
      <w:pPr>
        <w:pStyle w:val="ListParagraph"/>
        <w:widowControl w:val="0"/>
        <w:numPr>
          <w:ilvl w:val="0"/>
          <w:numId w:val="89"/>
        </w:numPr>
        <w:autoSpaceDE w:val="0"/>
        <w:autoSpaceDN w:val="0"/>
        <w:spacing w:after="0" w:line="23" w:lineRule="atLeast"/>
        <w:ind w:left="1134" w:right="3" w:hanging="283"/>
        <w:jc w:val="both"/>
        <w:rPr>
          <w:rFonts w:ascii="Times New Roman" w:eastAsia="Times New Roman" w:hAnsi="Times New Roman" w:cs="Times New Roman"/>
          <w:kern w:val="0"/>
          <w:szCs w:val="22"/>
          <w14:ligatures w14:val="none"/>
        </w:rPr>
      </w:pPr>
      <w:r w:rsidRPr="00CF558E">
        <w:rPr>
          <w:rFonts w:ascii="Times New Roman" w:eastAsia="Times New Roman" w:hAnsi="Times New Roman" w:cs="Times New Roman"/>
          <w:kern w:val="0"/>
          <w:szCs w:val="22"/>
          <w14:ligatures w14:val="none"/>
        </w:rPr>
        <w:t>Latvijā</w:t>
      </w:r>
      <w:r w:rsidRPr="00CF558E">
        <w:rPr>
          <w:rFonts w:ascii="Times New Roman" w:eastAsia="Times New Roman" w:hAnsi="Times New Roman" w:cs="Times New Roman"/>
          <w:spacing w:val="-4"/>
          <w:kern w:val="0"/>
          <w:szCs w:val="22"/>
          <w14:ligatures w14:val="none"/>
        </w:rPr>
        <w:t xml:space="preserve"> </w:t>
      </w:r>
      <w:r w:rsidR="00A46DEE">
        <w:rPr>
          <w:rFonts w:ascii="Times New Roman" w:eastAsia="Times New Roman" w:hAnsi="Times New Roman" w:cs="Times New Roman"/>
          <w:kern w:val="0"/>
          <w:szCs w:val="22"/>
          <w14:ligatures w14:val="none"/>
        </w:rPr>
        <w:t>ražotu</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dzirkstošo</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vīnu</w:t>
      </w:r>
      <w:r w:rsidRPr="00CF558E">
        <w:rPr>
          <w:rFonts w:ascii="Times New Roman" w:eastAsia="Times New Roman" w:hAnsi="Times New Roman" w:cs="Times New Roman"/>
          <w:spacing w:val="-2"/>
          <w:kern w:val="0"/>
          <w:szCs w:val="22"/>
          <w14:ligatures w14:val="none"/>
        </w:rPr>
        <w:t xml:space="preserve"> (15</w:t>
      </w:r>
      <w:r w:rsidR="00C71A19">
        <w:rPr>
          <w:rFonts w:ascii="Times New Roman" w:eastAsia="Times New Roman" w:hAnsi="Times New Roman" w:cs="Times New Roman"/>
          <w:spacing w:val="-2"/>
          <w:kern w:val="0"/>
          <w:szCs w:val="22"/>
          <w14:ligatures w14:val="none"/>
        </w:rPr>
        <w:t xml:space="preserve"> </w:t>
      </w:r>
      <w:proofErr w:type="spellStart"/>
      <w:r w:rsidRPr="00CF558E">
        <w:rPr>
          <w:rFonts w:ascii="Times New Roman" w:eastAsia="Times New Roman" w:hAnsi="Times New Roman" w:cs="Times New Roman"/>
          <w:spacing w:val="-2"/>
          <w:kern w:val="0"/>
          <w:szCs w:val="22"/>
          <w14:ligatures w14:val="none"/>
        </w:rPr>
        <w:t>cl</w:t>
      </w:r>
      <w:proofErr w:type="spellEnd"/>
      <w:r w:rsidRPr="00CF558E">
        <w:rPr>
          <w:rFonts w:ascii="Times New Roman" w:eastAsia="Times New Roman" w:hAnsi="Times New Roman" w:cs="Times New Roman"/>
          <w:spacing w:val="-2"/>
          <w:kern w:val="0"/>
          <w:szCs w:val="22"/>
          <w14:ligatures w14:val="none"/>
        </w:rPr>
        <w:t>);</w:t>
      </w:r>
    </w:p>
    <w:p w14:paraId="6160E0D6" w14:textId="57653ED8" w:rsidR="00B30469" w:rsidRPr="00A46DEE" w:rsidRDefault="00B30469" w:rsidP="001B332E">
      <w:pPr>
        <w:pStyle w:val="ListParagraph"/>
        <w:widowControl w:val="0"/>
        <w:numPr>
          <w:ilvl w:val="0"/>
          <w:numId w:val="89"/>
        </w:numPr>
        <w:autoSpaceDE w:val="0"/>
        <w:autoSpaceDN w:val="0"/>
        <w:spacing w:after="0" w:line="23" w:lineRule="atLeast"/>
        <w:ind w:left="1134" w:right="3" w:hanging="283"/>
        <w:jc w:val="both"/>
        <w:rPr>
          <w:rFonts w:ascii="Times New Roman" w:eastAsia="Times New Roman" w:hAnsi="Times New Roman" w:cs="Times New Roman"/>
          <w:kern w:val="0"/>
          <w:szCs w:val="22"/>
          <w14:ligatures w14:val="none"/>
        </w:rPr>
      </w:pPr>
      <w:r w:rsidRPr="00A46DEE">
        <w:rPr>
          <w:rFonts w:ascii="Times New Roman" w:eastAsia="Times New Roman" w:hAnsi="Times New Roman" w:cs="Times New Roman"/>
          <w:spacing w:val="-2"/>
          <w:kern w:val="0"/>
          <w:szCs w:val="22"/>
          <w14:ligatures w14:val="none"/>
        </w:rPr>
        <w:t xml:space="preserve">Latvijā </w:t>
      </w:r>
      <w:r w:rsidR="00A46DEE" w:rsidRPr="00A46DEE">
        <w:rPr>
          <w:rFonts w:ascii="Times New Roman" w:eastAsia="Times New Roman" w:hAnsi="Times New Roman" w:cs="Times New Roman"/>
          <w:spacing w:val="-2"/>
          <w:kern w:val="0"/>
          <w:szCs w:val="22"/>
          <w14:ligatures w14:val="none"/>
        </w:rPr>
        <w:t>ražotu</w:t>
      </w:r>
      <w:r w:rsidRPr="00A46DEE">
        <w:rPr>
          <w:rFonts w:ascii="Times New Roman" w:eastAsia="Times New Roman" w:hAnsi="Times New Roman" w:cs="Times New Roman"/>
          <w:spacing w:val="-2"/>
          <w:kern w:val="0"/>
          <w:szCs w:val="22"/>
          <w14:ligatures w14:val="none"/>
        </w:rPr>
        <w:t xml:space="preserve"> bezalkoholisku dz</w:t>
      </w:r>
      <w:r w:rsidR="00A46DEE" w:rsidRPr="00A46DEE">
        <w:rPr>
          <w:rFonts w:ascii="Times New Roman" w:eastAsia="Times New Roman" w:hAnsi="Times New Roman" w:cs="Times New Roman"/>
          <w:spacing w:val="-2"/>
          <w:kern w:val="0"/>
          <w:szCs w:val="22"/>
          <w14:ligatures w14:val="none"/>
        </w:rPr>
        <w:t xml:space="preserve">irkstošo vīnu (15 </w:t>
      </w:r>
      <w:proofErr w:type="spellStart"/>
      <w:r w:rsidR="00A46DEE" w:rsidRPr="00A46DEE">
        <w:rPr>
          <w:rFonts w:ascii="Times New Roman" w:eastAsia="Times New Roman" w:hAnsi="Times New Roman" w:cs="Times New Roman"/>
          <w:spacing w:val="-2"/>
          <w:kern w:val="0"/>
          <w:szCs w:val="22"/>
          <w14:ligatures w14:val="none"/>
        </w:rPr>
        <w:t>cl</w:t>
      </w:r>
      <w:proofErr w:type="spellEnd"/>
      <w:r w:rsidR="00A46DEE" w:rsidRPr="00A46DEE">
        <w:rPr>
          <w:rFonts w:ascii="Times New Roman" w:eastAsia="Times New Roman" w:hAnsi="Times New Roman" w:cs="Times New Roman"/>
          <w:spacing w:val="-2"/>
          <w:kern w:val="0"/>
          <w:szCs w:val="22"/>
          <w14:ligatures w14:val="none"/>
        </w:rPr>
        <w:t>)</w:t>
      </w:r>
    </w:p>
    <w:p w14:paraId="1717BCC7" w14:textId="510B2382" w:rsidR="00AD3097" w:rsidRPr="00CF558E" w:rsidRDefault="00AD3097" w:rsidP="001B332E">
      <w:pPr>
        <w:pStyle w:val="ListParagraph"/>
        <w:widowControl w:val="0"/>
        <w:numPr>
          <w:ilvl w:val="0"/>
          <w:numId w:val="89"/>
        </w:numPr>
        <w:autoSpaceDE w:val="0"/>
        <w:autoSpaceDN w:val="0"/>
        <w:spacing w:after="0" w:line="23" w:lineRule="atLeast"/>
        <w:ind w:left="1134" w:right="3" w:hanging="283"/>
        <w:jc w:val="both"/>
        <w:rPr>
          <w:rFonts w:ascii="Times New Roman" w:eastAsia="Times New Roman" w:hAnsi="Times New Roman" w:cs="Times New Roman"/>
          <w:kern w:val="0"/>
          <w:szCs w:val="22"/>
          <w14:ligatures w14:val="none"/>
        </w:rPr>
      </w:pPr>
      <w:r w:rsidRPr="00CF558E">
        <w:rPr>
          <w:rFonts w:ascii="Times New Roman" w:eastAsia="Times New Roman" w:hAnsi="Times New Roman" w:cs="Times New Roman"/>
          <w:kern w:val="0"/>
          <w:szCs w:val="22"/>
          <w14:ligatures w14:val="none"/>
        </w:rPr>
        <w:t>Latvijā</w:t>
      </w:r>
      <w:r w:rsidRPr="00CF558E">
        <w:rPr>
          <w:rFonts w:ascii="Times New Roman" w:eastAsia="Times New Roman" w:hAnsi="Times New Roman" w:cs="Times New Roman"/>
          <w:spacing w:val="-4"/>
          <w:kern w:val="0"/>
          <w:szCs w:val="22"/>
          <w14:ligatures w14:val="none"/>
        </w:rPr>
        <w:t xml:space="preserve"> </w:t>
      </w:r>
      <w:r w:rsidRPr="00CF558E">
        <w:rPr>
          <w:rFonts w:ascii="Times New Roman" w:eastAsia="Times New Roman" w:hAnsi="Times New Roman" w:cs="Times New Roman"/>
          <w:kern w:val="0"/>
          <w:szCs w:val="22"/>
          <w14:ligatures w14:val="none"/>
        </w:rPr>
        <w:t>ražotu</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dzirkstoš</w:t>
      </w:r>
      <w:r w:rsidR="00A46DEE">
        <w:rPr>
          <w:rFonts w:ascii="Times New Roman" w:eastAsia="Times New Roman" w:hAnsi="Times New Roman" w:cs="Times New Roman"/>
          <w:kern w:val="0"/>
          <w:szCs w:val="22"/>
          <w14:ligatures w14:val="none"/>
        </w:rPr>
        <w:t>u</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bezalkoholisko</w:t>
      </w:r>
      <w:r w:rsidRPr="00CF558E">
        <w:rPr>
          <w:rFonts w:ascii="Times New Roman" w:eastAsia="Times New Roman" w:hAnsi="Times New Roman" w:cs="Times New Roman"/>
          <w:spacing w:val="-2"/>
          <w:kern w:val="0"/>
          <w:szCs w:val="22"/>
          <w14:ligatures w14:val="none"/>
        </w:rPr>
        <w:t xml:space="preserve"> </w:t>
      </w:r>
      <w:r w:rsidRPr="00CF558E">
        <w:rPr>
          <w:rFonts w:ascii="Times New Roman" w:eastAsia="Times New Roman" w:hAnsi="Times New Roman" w:cs="Times New Roman"/>
          <w:kern w:val="0"/>
          <w:szCs w:val="22"/>
          <w14:ligatures w14:val="none"/>
        </w:rPr>
        <w:t>dzērienu</w:t>
      </w:r>
      <w:r w:rsidRPr="00CF558E">
        <w:rPr>
          <w:rFonts w:ascii="Times New Roman" w:eastAsia="Times New Roman" w:hAnsi="Times New Roman" w:cs="Times New Roman"/>
          <w:spacing w:val="1"/>
          <w:kern w:val="0"/>
          <w:szCs w:val="22"/>
          <w14:ligatures w14:val="none"/>
        </w:rPr>
        <w:t xml:space="preserve"> </w:t>
      </w:r>
      <w:r w:rsidRPr="00CF558E">
        <w:rPr>
          <w:rFonts w:ascii="Times New Roman" w:eastAsia="Times New Roman" w:hAnsi="Times New Roman" w:cs="Times New Roman"/>
          <w:spacing w:val="-2"/>
          <w:kern w:val="0"/>
          <w:szCs w:val="22"/>
          <w14:ligatures w14:val="none"/>
        </w:rPr>
        <w:t>(15</w:t>
      </w:r>
      <w:r w:rsidR="00C71A19">
        <w:rPr>
          <w:rFonts w:ascii="Times New Roman" w:eastAsia="Times New Roman" w:hAnsi="Times New Roman" w:cs="Times New Roman"/>
          <w:spacing w:val="-2"/>
          <w:kern w:val="0"/>
          <w:szCs w:val="22"/>
          <w14:ligatures w14:val="none"/>
        </w:rPr>
        <w:t xml:space="preserve"> </w:t>
      </w:r>
      <w:proofErr w:type="spellStart"/>
      <w:r w:rsidRPr="00CF558E">
        <w:rPr>
          <w:rFonts w:ascii="Times New Roman" w:eastAsia="Times New Roman" w:hAnsi="Times New Roman" w:cs="Times New Roman"/>
          <w:spacing w:val="-2"/>
          <w:kern w:val="0"/>
          <w:szCs w:val="22"/>
          <w14:ligatures w14:val="none"/>
        </w:rPr>
        <w:t>cl</w:t>
      </w:r>
      <w:proofErr w:type="spellEnd"/>
      <w:r w:rsidRPr="00CF558E">
        <w:rPr>
          <w:rFonts w:ascii="Times New Roman" w:eastAsia="Times New Roman" w:hAnsi="Times New Roman" w:cs="Times New Roman"/>
          <w:spacing w:val="-2"/>
          <w:kern w:val="0"/>
          <w:szCs w:val="22"/>
          <w14:ligatures w14:val="none"/>
        </w:rPr>
        <w:t>)</w:t>
      </w:r>
      <w:r w:rsidR="00CF558E">
        <w:rPr>
          <w:rFonts w:ascii="Times New Roman" w:eastAsia="Times New Roman" w:hAnsi="Times New Roman" w:cs="Times New Roman"/>
          <w:spacing w:val="-2"/>
          <w:kern w:val="0"/>
          <w:szCs w:val="22"/>
          <w14:ligatures w14:val="none"/>
        </w:rPr>
        <w:t>;</w:t>
      </w:r>
    </w:p>
    <w:p w14:paraId="3838DCAA" w14:textId="2EB29EB5" w:rsidR="00AD3097" w:rsidRPr="00123D4C" w:rsidRDefault="00123D4C" w:rsidP="001B332E">
      <w:pPr>
        <w:pStyle w:val="ListParagraph"/>
        <w:widowControl w:val="0"/>
        <w:numPr>
          <w:ilvl w:val="1"/>
          <w:numId w:val="34"/>
        </w:numPr>
        <w:autoSpaceDE w:val="0"/>
        <w:autoSpaceDN w:val="0"/>
        <w:spacing w:after="0" w:line="23" w:lineRule="atLeast"/>
        <w:ind w:left="1134" w:right="3" w:hanging="567"/>
        <w:jc w:val="both"/>
        <w:rPr>
          <w:rFonts w:ascii="Times New Roman" w:eastAsia="Times New Roman" w:hAnsi="Times New Roman" w:cs="Times New Roman"/>
          <w:kern w:val="0"/>
          <w:szCs w:val="22"/>
          <w14:ligatures w14:val="none"/>
        </w:rPr>
      </w:pPr>
      <w:r>
        <w:rPr>
          <w:rFonts w:ascii="Times New Roman" w:eastAsia="Times New Roman" w:hAnsi="Times New Roman" w:cs="Times New Roman"/>
          <w:spacing w:val="-2"/>
          <w:kern w:val="0"/>
          <w:szCs w:val="22"/>
          <w14:ligatures w14:val="none"/>
        </w:rPr>
        <w:t>u</w:t>
      </w:r>
      <w:r w:rsidR="00AD3097" w:rsidRPr="00123D4C">
        <w:rPr>
          <w:rFonts w:ascii="Times New Roman" w:eastAsia="Times New Roman" w:hAnsi="Times New Roman" w:cs="Times New Roman"/>
          <w:spacing w:val="-2"/>
          <w:kern w:val="0"/>
          <w:szCs w:val="22"/>
          <w14:ligatures w14:val="none"/>
        </w:rPr>
        <w:t>zkodu</w:t>
      </w:r>
      <w:r>
        <w:rPr>
          <w:rFonts w:ascii="Times New Roman" w:eastAsia="Times New Roman" w:hAnsi="Times New Roman" w:cs="Times New Roman"/>
          <w:spacing w:val="-2"/>
          <w:kern w:val="0"/>
          <w:szCs w:val="22"/>
          <w14:ligatures w14:val="none"/>
        </w:rPr>
        <w:t xml:space="preserve"> - </w:t>
      </w:r>
      <w:r>
        <w:rPr>
          <w:rFonts w:ascii="Times New Roman" w:eastAsia="Times New Roman" w:hAnsi="Times New Roman" w:cs="Times New Roman"/>
          <w:kern w:val="0"/>
          <w:szCs w:val="22"/>
          <w14:ligatures w14:val="none"/>
        </w:rPr>
        <w:t>p</w:t>
      </w:r>
      <w:r w:rsidR="00AD3097" w:rsidRPr="00123D4C">
        <w:rPr>
          <w:rFonts w:ascii="Times New Roman" w:eastAsia="Times New Roman" w:hAnsi="Times New Roman" w:cs="Times New Roman"/>
          <w:kern w:val="0"/>
          <w:szCs w:val="22"/>
          <w14:ligatures w14:val="none"/>
        </w:rPr>
        <w:t>amatēdieniem</w:t>
      </w:r>
      <w:r w:rsidR="00AD3097" w:rsidRPr="00123D4C">
        <w:rPr>
          <w:rFonts w:ascii="Times New Roman" w:eastAsia="Times New Roman" w:hAnsi="Times New Roman" w:cs="Times New Roman"/>
          <w:spacing w:val="-14"/>
          <w:kern w:val="0"/>
          <w:szCs w:val="22"/>
          <w14:ligatures w14:val="none"/>
        </w:rPr>
        <w:t xml:space="preserve"> </w:t>
      </w:r>
      <w:r w:rsidR="00AD3097" w:rsidRPr="00123D4C">
        <w:rPr>
          <w:rFonts w:ascii="Times New Roman" w:eastAsia="Times New Roman" w:hAnsi="Times New Roman" w:cs="Times New Roman"/>
          <w:kern w:val="0"/>
          <w:szCs w:val="22"/>
          <w14:ligatures w14:val="none"/>
        </w:rPr>
        <w:t>pieskaņotu</w:t>
      </w:r>
      <w:r w:rsidR="00AD3097" w:rsidRPr="00123D4C">
        <w:rPr>
          <w:rFonts w:ascii="Times New Roman" w:eastAsia="Times New Roman" w:hAnsi="Times New Roman" w:cs="Times New Roman"/>
          <w:spacing w:val="-14"/>
          <w:kern w:val="0"/>
          <w:szCs w:val="22"/>
          <w14:ligatures w14:val="none"/>
        </w:rPr>
        <w:t xml:space="preserve"> </w:t>
      </w:r>
      <w:r w:rsidR="00AD3097" w:rsidRPr="00123D4C">
        <w:rPr>
          <w:rFonts w:ascii="Times New Roman" w:eastAsia="Times New Roman" w:hAnsi="Times New Roman" w:cs="Times New Roman"/>
          <w:kern w:val="0"/>
          <w:szCs w:val="22"/>
          <w14:ligatures w14:val="none"/>
        </w:rPr>
        <w:t>Latvijas</w:t>
      </w:r>
      <w:r w:rsidR="00AD3097" w:rsidRPr="00123D4C">
        <w:rPr>
          <w:rFonts w:ascii="Times New Roman" w:eastAsia="Times New Roman" w:hAnsi="Times New Roman" w:cs="Times New Roman"/>
          <w:spacing w:val="-14"/>
          <w:kern w:val="0"/>
          <w:szCs w:val="22"/>
          <w14:ligatures w14:val="none"/>
        </w:rPr>
        <w:t xml:space="preserve"> </w:t>
      </w:r>
      <w:r w:rsidR="00AD3097" w:rsidRPr="00123D4C">
        <w:rPr>
          <w:rFonts w:ascii="Times New Roman" w:eastAsia="Times New Roman" w:hAnsi="Times New Roman" w:cs="Times New Roman"/>
          <w:kern w:val="0"/>
          <w:szCs w:val="22"/>
          <w14:ligatures w14:val="none"/>
        </w:rPr>
        <w:t>izcelsmes</w:t>
      </w:r>
      <w:r w:rsidR="00AD3097" w:rsidRPr="00123D4C">
        <w:rPr>
          <w:rFonts w:ascii="Times New Roman" w:eastAsia="Times New Roman" w:hAnsi="Times New Roman" w:cs="Times New Roman"/>
          <w:spacing w:val="-14"/>
          <w:kern w:val="0"/>
          <w:szCs w:val="22"/>
          <w14:ligatures w14:val="none"/>
        </w:rPr>
        <w:t xml:space="preserve"> </w:t>
      </w:r>
      <w:r w:rsidR="00AD3097" w:rsidRPr="00123D4C">
        <w:rPr>
          <w:rFonts w:ascii="Times New Roman" w:eastAsia="Times New Roman" w:hAnsi="Times New Roman" w:cs="Times New Roman"/>
          <w:kern w:val="0"/>
          <w:szCs w:val="22"/>
          <w14:ligatures w14:val="none"/>
        </w:rPr>
        <w:t>vai</w:t>
      </w:r>
      <w:r w:rsidR="00AD3097" w:rsidRPr="00123D4C">
        <w:rPr>
          <w:rFonts w:ascii="Times New Roman" w:eastAsia="Times New Roman" w:hAnsi="Times New Roman" w:cs="Times New Roman"/>
          <w:spacing w:val="-12"/>
          <w:kern w:val="0"/>
          <w:szCs w:val="22"/>
          <w14:ligatures w14:val="none"/>
        </w:rPr>
        <w:t xml:space="preserve"> </w:t>
      </w:r>
      <w:r w:rsidR="00AD3097" w:rsidRPr="00123D4C">
        <w:rPr>
          <w:rFonts w:ascii="Times New Roman" w:eastAsia="Times New Roman" w:hAnsi="Times New Roman" w:cs="Times New Roman"/>
          <w:kern w:val="0"/>
          <w:szCs w:val="22"/>
          <w14:ligatures w14:val="none"/>
        </w:rPr>
        <w:t>nacionālās</w:t>
      </w:r>
      <w:r w:rsidR="00AD3097" w:rsidRPr="00123D4C">
        <w:rPr>
          <w:rFonts w:ascii="Times New Roman" w:eastAsia="Times New Roman" w:hAnsi="Times New Roman" w:cs="Times New Roman"/>
          <w:spacing w:val="-14"/>
          <w:kern w:val="0"/>
          <w:szCs w:val="22"/>
          <w14:ligatures w14:val="none"/>
        </w:rPr>
        <w:t xml:space="preserve"> </w:t>
      </w:r>
      <w:r w:rsidR="00AD3097" w:rsidRPr="00123D4C">
        <w:rPr>
          <w:rFonts w:ascii="Times New Roman" w:eastAsia="Times New Roman" w:hAnsi="Times New Roman" w:cs="Times New Roman"/>
          <w:kern w:val="0"/>
          <w:szCs w:val="22"/>
          <w14:ligatures w14:val="none"/>
        </w:rPr>
        <w:t>virtuves</w:t>
      </w:r>
      <w:r w:rsidR="00AD3097" w:rsidRPr="00123D4C">
        <w:rPr>
          <w:rFonts w:ascii="Times New Roman" w:eastAsia="Times New Roman" w:hAnsi="Times New Roman" w:cs="Times New Roman"/>
          <w:spacing w:val="-12"/>
          <w:kern w:val="0"/>
          <w:szCs w:val="22"/>
          <w14:ligatures w14:val="none"/>
        </w:rPr>
        <w:t xml:space="preserve"> </w:t>
      </w:r>
      <w:r w:rsidR="00AD3097" w:rsidRPr="00123D4C">
        <w:rPr>
          <w:rFonts w:ascii="Times New Roman" w:eastAsia="Times New Roman" w:hAnsi="Times New Roman" w:cs="Times New Roman"/>
          <w:kern w:val="0"/>
          <w:szCs w:val="22"/>
          <w14:ligatures w14:val="none"/>
        </w:rPr>
        <w:t>uzkodu</w:t>
      </w:r>
      <w:r w:rsidR="00AD3097" w:rsidRPr="00123D4C">
        <w:rPr>
          <w:rFonts w:ascii="Times New Roman" w:eastAsia="Times New Roman" w:hAnsi="Times New Roman" w:cs="Times New Roman"/>
          <w:spacing w:val="-14"/>
          <w:kern w:val="0"/>
          <w:szCs w:val="22"/>
          <w14:ligatures w14:val="none"/>
        </w:rPr>
        <w:t xml:space="preserve"> </w:t>
      </w:r>
      <w:r w:rsidR="00AD3097" w:rsidRPr="00123D4C">
        <w:rPr>
          <w:rFonts w:ascii="Times New Roman" w:eastAsia="Times New Roman" w:hAnsi="Times New Roman" w:cs="Times New Roman"/>
          <w:kern w:val="0"/>
          <w:szCs w:val="22"/>
          <w14:ligatures w14:val="none"/>
        </w:rPr>
        <w:t>(120</w:t>
      </w:r>
      <w:r w:rsidR="00C71A19">
        <w:rPr>
          <w:rFonts w:ascii="Times New Roman" w:eastAsia="Times New Roman" w:hAnsi="Times New Roman" w:cs="Times New Roman"/>
          <w:kern w:val="0"/>
          <w:szCs w:val="22"/>
          <w14:ligatures w14:val="none"/>
        </w:rPr>
        <w:t xml:space="preserve"> </w:t>
      </w:r>
      <w:r w:rsidR="00AD3097" w:rsidRPr="00123D4C">
        <w:rPr>
          <w:rFonts w:ascii="Times New Roman" w:eastAsia="Times New Roman" w:hAnsi="Times New Roman" w:cs="Times New Roman"/>
          <w:kern w:val="0"/>
          <w:szCs w:val="22"/>
          <w14:ligatures w14:val="none"/>
        </w:rPr>
        <w:t xml:space="preserve">g- </w:t>
      </w:r>
      <w:r w:rsidR="00AD3097" w:rsidRPr="00123D4C">
        <w:rPr>
          <w:rFonts w:ascii="Times New Roman" w:eastAsia="Times New Roman" w:hAnsi="Times New Roman" w:cs="Times New Roman"/>
          <w:spacing w:val="-2"/>
          <w:kern w:val="0"/>
          <w:szCs w:val="22"/>
          <w14:ligatures w14:val="none"/>
        </w:rPr>
        <w:t>140</w:t>
      </w:r>
      <w:r w:rsidR="00C71A19">
        <w:rPr>
          <w:rFonts w:ascii="Times New Roman" w:eastAsia="Times New Roman" w:hAnsi="Times New Roman" w:cs="Times New Roman"/>
          <w:spacing w:val="-2"/>
          <w:kern w:val="0"/>
          <w:szCs w:val="22"/>
          <w14:ligatures w14:val="none"/>
        </w:rPr>
        <w:t xml:space="preserve"> </w:t>
      </w:r>
      <w:r w:rsidR="00AD3097" w:rsidRPr="00123D4C">
        <w:rPr>
          <w:rFonts w:ascii="Times New Roman" w:eastAsia="Times New Roman" w:hAnsi="Times New Roman" w:cs="Times New Roman"/>
          <w:spacing w:val="-2"/>
          <w:kern w:val="0"/>
          <w:szCs w:val="22"/>
          <w14:ligatures w14:val="none"/>
        </w:rPr>
        <w:t>g)</w:t>
      </w:r>
      <w:r>
        <w:rPr>
          <w:rFonts w:ascii="Times New Roman" w:eastAsia="Times New Roman" w:hAnsi="Times New Roman" w:cs="Times New Roman"/>
          <w:spacing w:val="-2"/>
          <w:kern w:val="0"/>
          <w:szCs w:val="22"/>
          <w14:ligatures w14:val="none"/>
        </w:rPr>
        <w:t>;</w:t>
      </w:r>
    </w:p>
    <w:p w14:paraId="78764417" w14:textId="43E2BBFF" w:rsidR="00AD3097" w:rsidRPr="00123D4C" w:rsidRDefault="00123D4C" w:rsidP="001B332E">
      <w:pPr>
        <w:pStyle w:val="ListParagraph"/>
        <w:widowControl w:val="0"/>
        <w:numPr>
          <w:ilvl w:val="1"/>
          <w:numId w:val="34"/>
        </w:numPr>
        <w:autoSpaceDE w:val="0"/>
        <w:autoSpaceDN w:val="0"/>
        <w:spacing w:after="0" w:line="23" w:lineRule="atLeast"/>
        <w:ind w:left="1134" w:right="3" w:hanging="567"/>
        <w:jc w:val="both"/>
        <w:rPr>
          <w:rFonts w:ascii="Times New Roman" w:eastAsia="Times New Roman" w:hAnsi="Times New Roman" w:cs="Times New Roman"/>
          <w:kern w:val="0"/>
          <w:szCs w:val="22"/>
          <w14:ligatures w14:val="none"/>
        </w:rPr>
      </w:pPr>
      <w:r>
        <w:rPr>
          <w:rFonts w:ascii="Times New Roman" w:eastAsia="Times New Roman" w:hAnsi="Times New Roman" w:cs="Times New Roman"/>
          <w:spacing w:val="-2"/>
          <w:kern w:val="0"/>
          <w:szCs w:val="22"/>
          <w14:ligatures w14:val="none"/>
        </w:rPr>
        <w:t>s</w:t>
      </w:r>
      <w:r w:rsidR="00AD3097" w:rsidRPr="00123D4C">
        <w:rPr>
          <w:rFonts w:ascii="Times New Roman" w:eastAsia="Times New Roman" w:hAnsi="Times New Roman" w:cs="Times New Roman"/>
          <w:spacing w:val="-2"/>
          <w:kern w:val="0"/>
          <w:szCs w:val="22"/>
          <w14:ligatures w14:val="none"/>
        </w:rPr>
        <w:t>orbetu</w:t>
      </w:r>
      <w:r>
        <w:rPr>
          <w:rFonts w:ascii="Times New Roman" w:eastAsia="Times New Roman" w:hAnsi="Times New Roman" w:cs="Times New Roman"/>
          <w:spacing w:val="-2"/>
          <w:kern w:val="0"/>
          <w:szCs w:val="22"/>
          <w14:ligatures w14:val="none"/>
        </w:rPr>
        <w:t>;</w:t>
      </w:r>
    </w:p>
    <w:p w14:paraId="00484299" w14:textId="3AE57AE4" w:rsidR="00AD3097" w:rsidRPr="00123D4C" w:rsidRDefault="00123D4C" w:rsidP="001B332E">
      <w:pPr>
        <w:pStyle w:val="ListParagraph"/>
        <w:widowControl w:val="0"/>
        <w:numPr>
          <w:ilvl w:val="1"/>
          <w:numId w:val="34"/>
        </w:numPr>
        <w:autoSpaceDE w:val="0"/>
        <w:autoSpaceDN w:val="0"/>
        <w:spacing w:after="0" w:line="23" w:lineRule="atLeast"/>
        <w:ind w:left="1134" w:right="3" w:hanging="567"/>
        <w:jc w:val="both"/>
        <w:rPr>
          <w:rFonts w:ascii="Times New Roman" w:eastAsia="Times New Roman" w:hAnsi="Times New Roman" w:cs="Times New Roman"/>
          <w:kern w:val="0"/>
          <w:szCs w:val="22"/>
          <w14:ligatures w14:val="none"/>
        </w:rPr>
      </w:pPr>
      <w:r w:rsidRPr="00123D4C">
        <w:rPr>
          <w:rFonts w:ascii="Times New Roman" w:eastAsia="Times New Roman" w:hAnsi="Times New Roman" w:cs="Times New Roman"/>
          <w:spacing w:val="-2"/>
          <w:kern w:val="0"/>
          <w:szCs w:val="22"/>
          <w14:ligatures w14:val="none"/>
        </w:rPr>
        <w:t>p</w:t>
      </w:r>
      <w:r w:rsidR="00AD3097" w:rsidRPr="00123D4C">
        <w:rPr>
          <w:rFonts w:ascii="Times New Roman" w:eastAsia="Times New Roman" w:hAnsi="Times New Roman" w:cs="Times New Roman"/>
          <w:spacing w:val="-2"/>
          <w:kern w:val="0"/>
          <w:szCs w:val="22"/>
          <w14:ligatures w14:val="none"/>
        </w:rPr>
        <w:t>amatēdienu</w:t>
      </w:r>
      <w:r>
        <w:rPr>
          <w:rFonts w:ascii="Times New Roman" w:eastAsia="Times New Roman" w:hAnsi="Times New Roman" w:cs="Times New Roman"/>
          <w:spacing w:val="-2"/>
          <w:kern w:val="0"/>
          <w:szCs w:val="22"/>
          <w14:ligatures w14:val="none"/>
        </w:rPr>
        <w:t xml:space="preserve"> - </w:t>
      </w:r>
      <w:r w:rsidR="00AD3097" w:rsidRPr="00123D4C">
        <w:rPr>
          <w:rFonts w:ascii="Times New Roman" w:eastAsia="Times New Roman" w:hAnsi="Times New Roman" w:cs="Times New Roman"/>
          <w:kern w:val="0"/>
          <w:szCs w:val="22"/>
          <w14:ligatures w14:val="none"/>
        </w:rPr>
        <w:t>Latvijas izcelsmes vai nacionālās virtuves (180</w:t>
      </w:r>
      <w:r w:rsidR="00C71A19">
        <w:rPr>
          <w:rFonts w:ascii="Times New Roman" w:eastAsia="Times New Roman" w:hAnsi="Times New Roman" w:cs="Times New Roman"/>
          <w:kern w:val="0"/>
          <w:szCs w:val="22"/>
          <w14:ligatures w14:val="none"/>
        </w:rPr>
        <w:t xml:space="preserve"> </w:t>
      </w:r>
      <w:r w:rsidR="00AD3097" w:rsidRPr="00123D4C">
        <w:rPr>
          <w:rFonts w:ascii="Times New Roman" w:eastAsia="Times New Roman" w:hAnsi="Times New Roman" w:cs="Times New Roman"/>
          <w:kern w:val="0"/>
          <w:szCs w:val="22"/>
          <w14:ligatures w14:val="none"/>
        </w:rPr>
        <w:t>g gaļas, zivs vai veģetāro pamatēdienu/120</w:t>
      </w:r>
      <w:r w:rsidR="00C71A19">
        <w:rPr>
          <w:rFonts w:ascii="Times New Roman" w:eastAsia="Times New Roman" w:hAnsi="Times New Roman" w:cs="Times New Roman"/>
          <w:kern w:val="0"/>
          <w:szCs w:val="22"/>
          <w14:ligatures w14:val="none"/>
        </w:rPr>
        <w:t xml:space="preserve"> </w:t>
      </w:r>
      <w:r w:rsidR="00AD3097" w:rsidRPr="00123D4C">
        <w:rPr>
          <w:rFonts w:ascii="Times New Roman" w:eastAsia="Times New Roman" w:hAnsi="Times New Roman" w:cs="Times New Roman"/>
          <w:kern w:val="0"/>
          <w:szCs w:val="22"/>
          <w14:ligatures w14:val="none"/>
        </w:rPr>
        <w:t>g piedevas/30</w:t>
      </w:r>
      <w:r w:rsidR="00C71A19">
        <w:rPr>
          <w:rFonts w:ascii="Times New Roman" w:eastAsia="Times New Roman" w:hAnsi="Times New Roman" w:cs="Times New Roman"/>
          <w:kern w:val="0"/>
          <w:szCs w:val="22"/>
          <w14:ligatures w14:val="none"/>
        </w:rPr>
        <w:t xml:space="preserve"> </w:t>
      </w:r>
      <w:r w:rsidR="00AD3097" w:rsidRPr="00123D4C">
        <w:rPr>
          <w:rFonts w:ascii="Times New Roman" w:eastAsia="Times New Roman" w:hAnsi="Times New Roman" w:cs="Times New Roman"/>
          <w:kern w:val="0"/>
          <w:szCs w:val="22"/>
          <w14:ligatures w14:val="none"/>
        </w:rPr>
        <w:t>g mērci)</w:t>
      </w:r>
      <w:r>
        <w:rPr>
          <w:rFonts w:ascii="Times New Roman" w:eastAsia="Times New Roman" w:hAnsi="Times New Roman" w:cs="Times New Roman"/>
          <w:kern w:val="0"/>
          <w:szCs w:val="22"/>
          <w14:ligatures w14:val="none"/>
        </w:rPr>
        <w:t>;</w:t>
      </w:r>
    </w:p>
    <w:p w14:paraId="0E56F768" w14:textId="6DA4632C" w:rsidR="00AD3097" w:rsidRPr="00123D4C" w:rsidRDefault="00123D4C" w:rsidP="001B332E">
      <w:pPr>
        <w:pStyle w:val="ListParagraph"/>
        <w:widowControl w:val="0"/>
        <w:numPr>
          <w:ilvl w:val="1"/>
          <w:numId w:val="34"/>
        </w:numPr>
        <w:tabs>
          <w:tab w:val="left" w:pos="2572"/>
        </w:tabs>
        <w:autoSpaceDE w:val="0"/>
        <w:autoSpaceDN w:val="0"/>
        <w:spacing w:after="0" w:line="23" w:lineRule="atLeast"/>
        <w:ind w:left="1134" w:right="3" w:hanging="567"/>
        <w:jc w:val="both"/>
        <w:rPr>
          <w:rFonts w:ascii="Times New Roman" w:eastAsia="Times New Roman" w:hAnsi="Times New Roman" w:cs="Times New Roman"/>
          <w:kern w:val="0"/>
          <w:szCs w:val="22"/>
          <w14:ligatures w14:val="none"/>
        </w:rPr>
      </w:pPr>
      <w:r w:rsidRPr="00123D4C">
        <w:rPr>
          <w:rFonts w:ascii="Times New Roman" w:eastAsia="Times New Roman" w:hAnsi="Times New Roman" w:cs="Times New Roman"/>
          <w:spacing w:val="-2"/>
          <w:kern w:val="0"/>
          <w:szCs w:val="22"/>
          <w14:ligatures w14:val="none"/>
        </w:rPr>
        <w:t>v</w:t>
      </w:r>
      <w:r w:rsidR="00AD3097" w:rsidRPr="00123D4C">
        <w:rPr>
          <w:rFonts w:ascii="Times New Roman" w:eastAsia="Times New Roman" w:hAnsi="Times New Roman" w:cs="Times New Roman"/>
          <w:spacing w:val="-2"/>
          <w:kern w:val="0"/>
          <w:szCs w:val="22"/>
          <w14:ligatures w14:val="none"/>
        </w:rPr>
        <w:t>īnu</w:t>
      </w:r>
      <w:r w:rsidRPr="00123D4C">
        <w:rPr>
          <w:rFonts w:ascii="Times New Roman" w:eastAsia="Times New Roman" w:hAnsi="Times New Roman" w:cs="Times New Roman"/>
          <w:spacing w:val="-2"/>
          <w:kern w:val="0"/>
          <w:szCs w:val="22"/>
          <w14:ligatures w14:val="none"/>
        </w:rPr>
        <w:t xml:space="preserve"> - </w:t>
      </w:r>
      <w:r>
        <w:rPr>
          <w:rFonts w:ascii="Times New Roman" w:eastAsia="Times New Roman" w:hAnsi="Times New Roman" w:cs="Times New Roman"/>
          <w:spacing w:val="-2"/>
          <w:kern w:val="0"/>
          <w:szCs w:val="22"/>
          <w14:ligatures w14:val="none"/>
        </w:rPr>
        <w:t>p</w:t>
      </w:r>
      <w:r w:rsidR="00AD3097" w:rsidRPr="00123D4C">
        <w:rPr>
          <w:rFonts w:ascii="Times New Roman" w:eastAsia="Times New Roman" w:hAnsi="Times New Roman" w:cs="Times New Roman"/>
          <w:kern w:val="0"/>
          <w:szCs w:val="22"/>
          <w14:ligatures w14:val="none"/>
        </w:rPr>
        <w:t>amatēdienam</w:t>
      </w:r>
      <w:r w:rsidR="00AD3097" w:rsidRPr="00123D4C">
        <w:rPr>
          <w:rFonts w:ascii="Times New Roman" w:eastAsia="Times New Roman" w:hAnsi="Times New Roman" w:cs="Times New Roman"/>
          <w:spacing w:val="-3"/>
          <w:kern w:val="0"/>
          <w:szCs w:val="22"/>
          <w14:ligatures w14:val="none"/>
        </w:rPr>
        <w:t xml:space="preserve"> </w:t>
      </w:r>
      <w:r w:rsidR="00AD3097" w:rsidRPr="00123D4C">
        <w:rPr>
          <w:rFonts w:ascii="Times New Roman" w:eastAsia="Times New Roman" w:hAnsi="Times New Roman" w:cs="Times New Roman"/>
          <w:kern w:val="0"/>
          <w:szCs w:val="22"/>
          <w14:ligatures w14:val="none"/>
        </w:rPr>
        <w:t>pieskaņotu</w:t>
      </w:r>
      <w:r w:rsidR="00AD3097" w:rsidRPr="00123D4C">
        <w:rPr>
          <w:rFonts w:ascii="Times New Roman" w:eastAsia="Times New Roman" w:hAnsi="Times New Roman" w:cs="Times New Roman"/>
          <w:spacing w:val="-1"/>
          <w:kern w:val="0"/>
          <w:szCs w:val="22"/>
          <w14:ligatures w14:val="none"/>
        </w:rPr>
        <w:t xml:space="preserve"> </w:t>
      </w:r>
      <w:r w:rsidR="00AD3097" w:rsidRPr="00123D4C">
        <w:rPr>
          <w:rFonts w:ascii="Times New Roman" w:eastAsia="Times New Roman" w:hAnsi="Times New Roman" w:cs="Times New Roman"/>
          <w:kern w:val="0"/>
          <w:szCs w:val="22"/>
          <w14:ligatures w14:val="none"/>
        </w:rPr>
        <w:t>augstas</w:t>
      </w:r>
      <w:r w:rsidR="00AD3097" w:rsidRPr="00123D4C">
        <w:rPr>
          <w:rFonts w:ascii="Times New Roman" w:eastAsia="Times New Roman" w:hAnsi="Times New Roman" w:cs="Times New Roman"/>
          <w:spacing w:val="-2"/>
          <w:kern w:val="0"/>
          <w:szCs w:val="22"/>
          <w14:ligatures w14:val="none"/>
        </w:rPr>
        <w:t xml:space="preserve"> </w:t>
      </w:r>
      <w:r w:rsidR="00AD3097" w:rsidRPr="00123D4C">
        <w:rPr>
          <w:rFonts w:ascii="Times New Roman" w:eastAsia="Times New Roman" w:hAnsi="Times New Roman" w:cs="Times New Roman"/>
          <w:kern w:val="0"/>
          <w:szCs w:val="22"/>
          <w14:ligatures w14:val="none"/>
        </w:rPr>
        <w:t>kvalitātes</w:t>
      </w:r>
      <w:r w:rsidR="00AD3097" w:rsidRPr="00123D4C">
        <w:rPr>
          <w:rFonts w:ascii="Times New Roman" w:eastAsia="Times New Roman" w:hAnsi="Times New Roman" w:cs="Times New Roman"/>
          <w:spacing w:val="-2"/>
          <w:kern w:val="0"/>
          <w:szCs w:val="22"/>
          <w14:ligatures w14:val="none"/>
        </w:rPr>
        <w:t xml:space="preserve"> </w:t>
      </w:r>
      <w:r w:rsidR="00AD3097" w:rsidRPr="00123D4C">
        <w:rPr>
          <w:rFonts w:ascii="Times New Roman" w:eastAsia="Times New Roman" w:hAnsi="Times New Roman" w:cs="Times New Roman"/>
          <w:kern w:val="0"/>
          <w:szCs w:val="22"/>
          <w14:ligatures w14:val="none"/>
        </w:rPr>
        <w:t>sarkanvīnu</w:t>
      </w:r>
      <w:r w:rsidR="00AD3097" w:rsidRPr="00123D4C">
        <w:rPr>
          <w:rFonts w:ascii="Times New Roman" w:eastAsia="Times New Roman" w:hAnsi="Times New Roman" w:cs="Times New Roman"/>
          <w:spacing w:val="-1"/>
          <w:kern w:val="0"/>
          <w:szCs w:val="22"/>
          <w14:ligatures w14:val="none"/>
        </w:rPr>
        <w:t xml:space="preserve"> </w:t>
      </w:r>
      <w:r w:rsidR="00AD3097" w:rsidRPr="00123D4C">
        <w:rPr>
          <w:rFonts w:ascii="Times New Roman" w:eastAsia="Times New Roman" w:hAnsi="Times New Roman" w:cs="Times New Roman"/>
          <w:kern w:val="0"/>
          <w:szCs w:val="22"/>
          <w14:ligatures w14:val="none"/>
        </w:rPr>
        <w:t>vai</w:t>
      </w:r>
      <w:r w:rsidR="00AD3097" w:rsidRPr="00123D4C">
        <w:rPr>
          <w:rFonts w:ascii="Times New Roman" w:eastAsia="Times New Roman" w:hAnsi="Times New Roman" w:cs="Times New Roman"/>
          <w:spacing w:val="-1"/>
          <w:kern w:val="0"/>
          <w:szCs w:val="22"/>
          <w14:ligatures w14:val="none"/>
        </w:rPr>
        <w:t xml:space="preserve"> </w:t>
      </w:r>
      <w:r w:rsidR="00AD3097" w:rsidRPr="00123D4C">
        <w:rPr>
          <w:rFonts w:ascii="Times New Roman" w:eastAsia="Times New Roman" w:hAnsi="Times New Roman" w:cs="Times New Roman"/>
          <w:kern w:val="0"/>
          <w:szCs w:val="22"/>
          <w14:ligatures w14:val="none"/>
        </w:rPr>
        <w:t>baltvīnu, arī bezalkoholisko</w:t>
      </w:r>
      <w:r w:rsidR="00AD3097" w:rsidRPr="00123D4C">
        <w:rPr>
          <w:rFonts w:ascii="Times New Roman" w:eastAsia="Times New Roman" w:hAnsi="Times New Roman" w:cs="Times New Roman"/>
          <w:spacing w:val="-1"/>
          <w:kern w:val="0"/>
          <w:szCs w:val="22"/>
          <w14:ligatures w14:val="none"/>
        </w:rPr>
        <w:t xml:space="preserve"> </w:t>
      </w:r>
      <w:r w:rsidR="00AD3097" w:rsidRPr="00123D4C">
        <w:rPr>
          <w:rFonts w:ascii="Times New Roman" w:eastAsia="Times New Roman" w:hAnsi="Times New Roman" w:cs="Times New Roman"/>
          <w:kern w:val="0"/>
          <w:szCs w:val="22"/>
          <w14:ligatures w14:val="none"/>
        </w:rPr>
        <w:t>(2</w:t>
      </w:r>
      <w:r w:rsidR="00AD3097" w:rsidRPr="00123D4C">
        <w:rPr>
          <w:rFonts w:ascii="Times New Roman" w:eastAsia="Times New Roman" w:hAnsi="Times New Roman" w:cs="Times New Roman"/>
          <w:spacing w:val="1"/>
          <w:kern w:val="0"/>
          <w:szCs w:val="22"/>
          <w14:ligatures w14:val="none"/>
        </w:rPr>
        <w:t xml:space="preserve"> </w:t>
      </w:r>
      <w:r w:rsidR="00AD3097" w:rsidRPr="00123D4C">
        <w:rPr>
          <w:rFonts w:ascii="Times New Roman" w:eastAsia="Times New Roman" w:hAnsi="Times New Roman" w:cs="Times New Roman"/>
          <w:spacing w:val="-2"/>
          <w:kern w:val="0"/>
          <w:szCs w:val="22"/>
          <w14:ligatures w14:val="none"/>
        </w:rPr>
        <w:t>glāzes)</w:t>
      </w:r>
      <w:r>
        <w:rPr>
          <w:rFonts w:ascii="Times New Roman" w:eastAsia="Times New Roman" w:hAnsi="Times New Roman" w:cs="Times New Roman"/>
          <w:spacing w:val="-2"/>
          <w:kern w:val="0"/>
          <w:szCs w:val="22"/>
          <w14:ligatures w14:val="none"/>
        </w:rPr>
        <w:t>;</w:t>
      </w:r>
    </w:p>
    <w:p w14:paraId="651B7D90" w14:textId="10A8412A" w:rsidR="00AD3097" w:rsidRPr="00123D4C" w:rsidRDefault="00123D4C" w:rsidP="001B332E">
      <w:pPr>
        <w:pStyle w:val="ListParagraph"/>
        <w:widowControl w:val="0"/>
        <w:numPr>
          <w:ilvl w:val="1"/>
          <w:numId w:val="34"/>
        </w:numPr>
        <w:autoSpaceDE w:val="0"/>
        <w:autoSpaceDN w:val="0"/>
        <w:spacing w:after="0" w:line="23" w:lineRule="atLeast"/>
        <w:ind w:left="1134" w:right="3" w:hanging="567"/>
        <w:jc w:val="both"/>
        <w:rPr>
          <w:rFonts w:ascii="Times New Roman" w:eastAsia="Times New Roman" w:hAnsi="Times New Roman" w:cs="Times New Roman"/>
          <w:kern w:val="0"/>
          <w:szCs w:val="22"/>
          <w14:ligatures w14:val="none"/>
        </w:rPr>
      </w:pPr>
      <w:r w:rsidRPr="00123D4C">
        <w:rPr>
          <w:rFonts w:ascii="Times New Roman" w:eastAsia="Times New Roman" w:hAnsi="Times New Roman" w:cs="Times New Roman"/>
          <w:spacing w:val="-2"/>
          <w:kern w:val="0"/>
          <w:szCs w:val="22"/>
          <w14:ligatures w14:val="none"/>
        </w:rPr>
        <w:t>d</w:t>
      </w:r>
      <w:r w:rsidR="00AD3097" w:rsidRPr="00123D4C">
        <w:rPr>
          <w:rFonts w:ascii="Times New Roman" w:eastAsia="Times New Roman" w:hAnsi="Times New Roman" w:cs="Times New Roman"/>
          <w:spacing w:val="-2"/>
          <w:kern w:val="0"/>
          <w:szCs w:val="22"/>
          <w14:ligatures w14:val="none"/>
        </w:rPr>
        <w:t>esertu</w:t>
      </w:r>
      <w:r w:rsidRPr="00123D4C">
        <w:rPr>
          <w:rFonts w:ascii="Times New Roman" w:eastAsia="Times New Roman" w:hAnsi="Times New Roman" w:cs="Times New Roman"/>
          <w:spacing w:val="-2"/>
          <w:kern w:val="0"/>
          <w:szCs w:val="22"/>
          <w14:ligatures w14:val="none"/>
        </w:rPr>
        <w:t xml:space="preserve"> - </w:t>
      </w:r>
      <w:r>
        <w:rPr>
          <w:rFonts w:ascii="Times New Roman" w:eastAsia="Times New Roman" w:hAnsi="Times New Roman" w:cs="Times New Roman"/>
          <w:spacing w:val="-2"/>
          <w:kern w:val="0"/>
          <w:szCs w:val="22"/>
          <w14:ligatures w14:val="none"/>
        </w:rPr>
        <w:t>p</w:t>
      </w:r>
      <w:r w:rsidR="00AD3097" w:rsidRPr="00123D4C">
        <w:rPr>
          <w:rFonts w:ascii="Times New Roman" w:eastAsia="Times New Roman" w:hAnsi="Times New Roman" w:cs="Times New Roman"/>
          <w:kern w:val="0"/>
          <w:szCs w:val="22"/>
          <w14:ligatures w14:val="none"/>
        </w:rPr>
        <w:t>amatēdienam</w:t>
      </w:r>
      <w:r w:rsidR="00AD3097" w:rsidRPr="00123D4C">
        <w:rPr>
          <w:rFonts w:ascii="Times New Roman" w:eastAsia="Times New Roman" w:hAnsi="Times New Roman" w:cs="Times New Roman"/>
          <w:spacing w:val="-5"/>
          <w:kern w:val="0"/>
          <w:szCs w:val="22"/>
          <w14:ligatures w14:val="none"/>
        </w:rPr>
        <w:t xml:space="preserve"> </w:t>
      </w:r>
      <w:r w:rsidR="00AD3097" w:rsidRPr="00123D4C">
        <w:rPr>
          <w:rFonts w:ascii="Times New Roman" w:eastAsia="Times New Roman" w:hAnsi="Times New Roman" w:cs="Times New Roman"/>
          <w:kern w:val="0"/>
          <w:szCs w:val="22"/>
          <w14:ligatures w14:val="none"/>
        </w:rPr>
        <w:t>pieskaņotu,</w:t>
      </w:r>
      <w:r w:rsidR="00AD3097" w:rsidRPr="00123D4C">
        <w:rPr>
          <w:rFonts w:ascii="Times New Roman" w:eastAsia="Times New Roman" w:hAnsi="Times New Roman" w:cs="Times New Roman"/>
          <w:spacing w:val="-2"/>
          <w:kern w:val="0"/>
          <w:szCs w:val="22"/>
          <w14:ligatures w14:val="none"/>
        </w:rPr>
        <w:t xml:space="preserve"> </w:t>
      </w:r>
      <w:r w:rsidR="00AD3097" w:rsidRPr="00123D4C">
        <w:rPr>
          <w:rFonts w:ascii="Times New Roman" w:eastAsia="Times New Roman" w:hAnsi="Times New Roman" w:cs="Times New Roman"/>
          <w:kern w:val="0"/>
          <w:szCs w:val="22"/>
          <w14:ligatures w14:val="none"/>
        </w:rPr>
        <w:t>izmantojot</w:t>
      </w:r>
      <w:r w:rsidR="00AD3097" w:rsidRPr="00123D4C">
        <w:rPr>
          <w:rFonts w:ascii="Times New Roman" w:eastAsia="Times New Roman" w:hAnsi="Times New Roman" w:cs="Times New Roman"/>
          <w:spacing w:val="-2"/>
          <w:kern w:val="0"/>
          <w:szCs w:val="22"/>
          <w14:ligatures w14:val="none"/>
        </w:rPr>
        <w:t xml:space="preserve"> </w:t>
      </w:r>
      <w:r w:rsidR="00AD3097" w:rsidRPr="00123D4C">
        <w:rPr>
          <w:rFonts w:ascii="Times New Roman" w:eastAsia="Times New Roman" w:hAnsi="Times New Roman" w:cs="Times New Roman"/>
          <w:kern w:val="0"/>
          <w:szCs w:val="22"/>
          <w14:ligatures w14:val="none"/>
        </w:rPr>
        <w:t>elementus</w:t>
      </w:r>
      <w:r w:rsidR="00AD3097" w:rsidRPr="00123D4C">
        <w:rPr>
          <w:rFonts w:ascii="Times New Roman" w:eastAsia="Times New Roman" w:hAnsi="Times New Roman" w:cs="Times New Roman"/>
          <w:spacing w:val="-4"/>
          <w:kern w:val="0"/>
          <w:szCs w:val="22"/>
          <w14:ligatures w14:val="none"/>
        </w:rPr>
        <w:t xml:space="preserve"> </w:t>
      </w:r>
      <w:r w:rsidR="00AD3097" w:rsidRPr="00123D4C">
        <w:rPr>
          <w:rFonts w:ascii="Times New Roman" w:eastAsia="Times New Roman" w:hAnsi="Times New Roman" w:cs="Times New Roman"/>
          <w:kern w:val="0"/>
          <w:szCs w:val="22"/>
          <w14:ligatures w14:val="none"/>
        </w:rPr>
        <w:t>no</w:t>
      </w:r>
      <w:r w:rsidR="00AD3097" w:rsidRPr="00123D4C">
        <w:rPr>
          <w:rFonts w:ascii="Times New Roman" w:eastAsia="Times New Roman" w:hAnsi="Times New Roman" w:cs="Times New Roman"/>
          <w:spacing w:val="-2"/>
          <w:kern w:val="0"/>
          <w:szCs w:val="22"/>
          <w14:ligatures w14:val="none"/>
        </w:rPr>
        <w:t xml:space="preserve"> </w:t>
      </w:r>
      <w:r w:rsidR="00AD3097" w:rsidRPr="00123D4C">
        <w:rPr>
          <w:rFonts w:ascii="Times New Roman" w:eastAsia="Times New Roman" w:hAnsi="Times New Roman" w:cs="Times New Roman"/>
          <w:kern w:val="0"/>
          <w:szCs w:val="22"/>
          <w14:ligatures w14:val="none"/>
        </w:rPr>
        <w:t>nacionālās</w:t>
      </w:r>
      <w:r w:rsidR="00AD3097" w:rsidRPr="00123D4C">
        <w:rPr>
          <w:rFonts w:ascii="Times New Roman" w:eastAsia="Times New Roman" w:hAnsi="Times New Roman" w:cs="Times New Roman"/>
          <w:spacing w:val="-3"/>
          <w:kern w:val="0"/>
          <w:szCs w:val="22"/>
          <w14:ligatures w14:val="none"/>
        </w:rPr>
        <w:t xml:space="preserve"> </w:t>
      </w:r>
      <w:r w:rsidR="00AD3097" w:rsidRPr="00123D4C">
        <w:rPr>
          <w:rFonts w:ascii="Times New Roman" w:eastAsia="Times New Roman" w:hAnsi="Times New Roman" w:cs="Times New Roman"/>
          <w:kern w:val="0"/>
          <w:szCs w:val="22"/>
          <w14:ligatures w14:val="none"/>
        </w:rPr>
        <w:t xml:space="preserve">virtuves </w:t>
      </w:r>
      <w:r w:rsidR="00AD3097" w:rsidRPr="00123D4C">
        <w:rPr>
          <w:rFonts w:ascii="Times New Roman" w:eastAsia="Times New Roman" w:hAnsi="Times New Roman" w:cs="Times New Roman"/>
          <w:spacing w:val="-2"/>
          <w:kern w:val="0"/>
          <w:szCs w:val="22"/>
          <w14:ligatures w14:val="none"/>
        </w:rPr>
        <w:t>(120</w:t>
      </w:r>
      <w:r w:rsidR="00C71A19">
        <w:rPr>
          <w:rFonts w:ascii="Times New Roman" w:eastAsia="Times New Roman" w:hAnsi="Times New Roman" w:cs="Times New Roman"/>
          <w:spacing w:val="-2"/>
          <w:kern w:val="0"/>
          <w:szCs w:val="22"/>
          <w14:ligatures w14:val="none"/>
        </w:rPr>
        <w:t xml:space="preserve"> </w:t>
      </w:r>
      <w:r w:rsidR="00AD3097" w:rsidRPr="00123D4C">
        <w:rPr>
          <w:rFonts w:ascii="Times New Roman" w:eastAsia="Times New Roman" w:hAnsi="Times New Roman" w:cs="Times New Roman"/>
          <w:spacing w:val="-2"/>
          <w:kern w:val="0"/>
          <w:szCs w:val="22"/>
          <w14:ligatures w14:val="none"/>
        </w:rPr>
        <w:t>g)</w:t>
      </w:r>
      <w:r>
        <w:rPr>
          <w:rFonts w:ascii="Times New Roman" w:eastAsia="Times New Roman" w:hAnsi="Times New Roman" w:cs="Times New Roman"/>
          <w:spacing w:val="-2"/>
          <w:kern w:val="0"/>
          <w:szCs w:val="22"/>
          <w14:ligatures w14:val="none"/>
        </w:rPr>
        <w:t>;</w:t>
      </w:r>
    </w:p>
    <w:p w14:paraId="6AACEB88" w14:textId="00842D58" w:rsidR="00AD3097" w:rsidRPr="00123D4C" w:rsidRDefault="00123D4C" w:rsidP="001B332E">
      <w:pPr>
        <w:pStyle w:val="ListParagraph"/>
        <w:widowControl w:val="0"/>
        <w:numPr>
          <w:ilvl w:val="1"/>
          <w:numId w:val="34"/>
        </w:numPr>
        <w:autoSpaceDE w:val="0"/>
        <w:autoSpaceDN w:val="0"/>
        <w:spacing w:after="0" w:line="23" w:lineRule="atLeast"/>
        <w:ind w:left="1134" w:hanging="567"/>
        <w:jc w:val="both"/>
        <w:rPr>
          <w:rFonts w:ascii="Times New Roman" w:eastAsia="Times New Roman" w:hAnsi="Times New Roman" w:cs="Times New Roman"/>
          <w:kern w:val="0"/>
          <w:szCs w:val="22"/>
          <w14:ligatures w14:val="none"/>
        </w:rPr>
      </w:pPr>
      <w:r>
        <w:rPr>
          <w:rFonts w:ascii="Times New Roman" w:eastAsia="Times New Roman" w:hAnsi="Times New Roman" w:cs="Times New Roman"/>
          <w:spacing w:val="-2"/>
          <w:kern w:val="0"/>
          <w:szCs w:val="22"/>
          <w14:ligatures w14:val="none"/>
        </w:rPr>
        <w:t>d</w:t>
      </w:r>
      <w:r w:rsidR="00AD3097" w:rsidRPr="00123D4C">
        <w:rPr>
          <w:rFonts w:ascii="Times New Roman" w:eastAsia="Times New Roman" w:hAnsi="Times New Roman" w:cs="Times New Roman"/>
          <w:spacing w:val="-2"/>
          <w:kern w:val="0"/>
          <w:szCs w:val="22"/>
          <w14:ligatures w14:val="none"/>
        </w:rPr>
        <w:t>zērienus:</w:t>
      </w:r>
    </w:p>
    <w:p w14:paraId="06D4A1AB" w14:textId="432F8320" w:rsidR="00AD3097" w:rsidRPr="00CF558E" w:rsidRDefault="00B30469" w:rsidP="001B332E">
      <w:pPr>
        <w:pStyle w:val="ListParagraph"/>
        <w:widowControl w:val="0"/>
        <w:numPr>
          <w:ilvl w:val="0"/>
          <w:numId w:val="90"/>
        </w:numPr>
        <w:autoSpaceDE w:val="0"/>
        <w:autoSpaceDN w:val="0"/>
        <w:spacing w:after="0" w:line="23" w:lineRule="atLeast"/>
        <w:ind w:left="1134" w:hanging="283"/>
        <w:jc w:val="both"/>
        <w:rPr>
          <w:rFonts w:ascii="Times New Roman" w:eastAsia="Times New Roman" w:hAnsi="Times New Roman" w:cs="Times New Roman"/>
          <w:kern w:val="0"/>
          <w:szCs w:val="22"/>
          <w14:ligatures w14:val="none"/>
        </w:rPr>
      </w:pPr>
      <w:r w:rsidRPr="00CF558E">
        <w:rPr>
          <w:rFonts w:ascii="Times New Roman" w:eastAsia="Times New Roman" w:hAnsi="Times New Roman" w:cs="Times New Roman"/>
          <w:kern w:val="0"/>
          <w:szCs w:val="22"/>
          <w14:ligatures w14:val="none"/>
        </w:rPr>
        <w:t>Melno</w:t>
      </w:r>
      <w:r w:rsidRPr="00CF558E">
        <w:rPr>
          <w:rFonts w:ascii="Times New Roman" w:eastAsia="Times New Roman" w:hAnsi="Times New Roman" w:cs="Times New Roman"/>
          <w:spacing w:val="-1"/>
          <w:kern w:val="0"/>
          <w:szCs w:val="22"/>
          <w14:ligatures w14:val="none"/>
        </w:rPr>
        <w:t xml:space="preserve"> </w:t>
      </w:r>
      <w:r w:rsidRPr="00CF558E">
        <w:rPr>
          <w:rFonts w:ascii="Times New Roman" w:eastAsia="Times New Roman" w:hAnsi="Times New Roman" w:cs="Times New Roman"/>
          <w:spacing w:val="-2"/>
          <w:kern w:val="0"/>
          <w:szCs w:val="22"/>
          <w14:ligatures w14:val="none"/>
        </w:rPr>
        <w:t>balzamu</w:t>
      </w:r>
      <w:r>
        <w:rPr>
          <w:rFonts w:ascii="Times New Roman" w:eastAsia="Times New Roman" w:hAnsi="Times New Roman" w:cs="Times New Roman"/>
          <w:spacing w:val="-2"/>
          <w:kern w:val="0"/>
          <w:szCs w:val="22"/>
          <w14:ligatures w14:val="none"/>
        </w:rPr>
        <w:t>, konjaku,</w:t>
      </w:r>
      <w:r w:rsidRPr="00CF558E">
        <w:rPr>
          <w:rFonts w:ascii="Times New Roman" w:eastAsia="Times New Roman" w:hAnsi="Times New Roman" w:cs="Times New Roman"/>
          <w:kern w:val="0"/>
          <w:szCs w:val="22"/>
          <w14:ligatures w14:val="none"/>
        </w:rPr>
        <w:t xml:space="preserve"> </w:t>
      </w:r>
      <w:r w:rsidR="00AD3097" w:rsidRPr="00CF558E">
        <w:rPr>
          <w:rFonts w:ascii="Times New Roman" w:eastAsia="Times New Roman" w:hAnsi="Times New Roman" w:cs="Times New Roman"/>
          <w:kern w:val="0"/>
          <w:szCs w:val="22"/>
          <w14:ligatures w14:val="none"/>
        </w:rPr>
        <w:t>Latvijā</w:t>
      </w:r>
      <w:r w:rsidR="00AD3097" w:rsidRPr="00CF558E">
        <w:rPr>
          <w:rFonts w:ascii="Times New Roman" w:eastAsia="Times New Roman" w:hAnsi="Times New Roman" w:cs="Times New Roman"/>
          <w:spacing w:val="-2"/>
          <w:kern w:val="0"/>
          <w:szCs w:val="22"/>
          <w14:ligatures w14:val="none"/>
        </w:rPr>
        <w:t xml:space="preserve"> </w:t>
      </w:r>
      <w:r w:rsidR="00A46DEE">
        <w:rPr>
          <w:rFonts w:ascii="Times New Roman" w:eastAsia="Times New Roman" w:hAnsi="Times New Roman" w:cs="Times New Roman"/>
          <w:kern w:val="0"/>
          <w:szCs w:val="22"/>
          <w14:ligatures w14:val="none"/>
        </w:rPr>
        <w:t>ražotu</w:t>
      </w:r>
      <w:r w:rsidR="00AD3097" w:rsidRPr="00CF558E">
        <w:rPr>
          <w:rFonts w:ascii="Times New Roman" w:eastAsia="Times New Roman" w:hAnsi="Times New Roman" w:cs="Times New Roman"/>
          <w:spacing w:val="-1"/>
          <w:kern w:val="0"/>
          <w:szCs w:val="22"/>
          <w14:ligatures w14:val="none"/>
        </w:rPr>
        <w:t xml:space="preserve"> </w:t>
      </w:r>
      <w:r w:rsidR="00AD3097" w:rsidRPr="00CF558E">
        <w:rPr>
          <w:rFonts w:ascii="Times New Roman" w:eastAsia="Times New Roman" w:hAnsi="Times New Roman" w:cs="Times New Roman"/>
          <w:kern w:val="0"/>
          <w:szCs w:val="22"/>
          <w14:ligatures w14:val="none"/>
        </w:rPr>
        <w:t>deserta</w:t>
      </w:r>
      <w:r w:rsidR="00AD3097" w:rsidRPr="00CF558E">
        <w:rPr>
          <w:rFonts w:ascii="Times New Roman" w:eastAsia="Times New Roman" w:hAnsi="Times New Roman" w:cs="Times New Roman"/>
          <w:spacing w:val="-3"/>
          <w:kern w:val="0"/>
          <w:szCs w:val="22"/>
          <w14:ligatures w14:val="none"/>
        </w:rPr>
        <w:t xml:space="preserve"> </w:t>
      </w:r>
      <w:r w:rsidR="00AD3097" w:rsidRPr="00CF558E">
        <w:rPr>
          <w:rFonts w:ascii="Times New Roman" w:eastAsia="Times New Roman" w:hAnsi="Times New Roman" w:cs="Times New Roman"/>
          <w:kern w:val="0"/>
          <w:szCs w:val="22"/>
          <w14:ligatures w14:val="none"/>
        </w:rPr>
        <w:t>vīn</w:t>
      </w:r>
      <w:r>
        <w:rPr>
          <w:rFonts w:ascii="Times New Roman" w:eastAsia="Times New Roman" w:hAnsi="Times New Roman" w:cs="Times New Roman"/>
          <w:kern w:val="0"/>
          <w:szCs w:val="22"/>
          <w14:ligatures w14:val="none"/>
        </w:rPr>
        <w:t>u</w:t>
      </w:r>
      <w:r w:rsidR="00AD3097" w:rsidRPr="00CF558E">
        <w:rPr>
          <w:rFonts w:ascii="Times New Roman" w:eastAsia="Times New Roman" w:hAnsi="Times New Roman" w:cs="Times New Roman"/>
          <w:spacing w:val="-2"/>
          <w:kern w:val="0"/>
          <w:szCs w:val="22"/>
          <w14:ligatures w14:val="none"/>
        </w:rPr>
        <w:t>;</w:t>
      </w:r>
    </w:p>
    <w:p w14:paraId="264AC7C2" w14:textId="5D6559FF" w:rsidR="00AD3097" w:rsidRPr="00CF558E" w:rsidRDefault="00123D4C" w:rsidP="001B332E">
      <w:pPr>
        <w:pStyle w:val="ListParagraph"/>
        <w:widowControl w:val="0"/>
        <w:numPr>
          <w:ilvl w:val="0"/>
          <w:numId w:val="90"/>
        </w:numPr>
        <w:autoSpaceDE w:val="0"/>
        <w:autoSpaceDN w:val="0"/>
        <w:spacing w:after="0" w:line="23" w:lineRule="atLeast"/>
        <w:ind w:left="1134" w:hanging="283"/>
        <w:rPr>
          <w:rFonts w:ascii="Times New Roman" w:eastAsia="Times New Roman" w:hAnsi="Times New Roman" w:cs="Times New Roman"/>
          <w:kern w:val="0"/>
          <w:szCs w:val="22"/>
          <w14:ligatures w14:val="none"/>
        </w:rPr>
      </w:pPr>
      <w:r w:rsidRPr="00CF558E">
        <w:rPr>
          <w:rFonts w:ascii="Times New Roman" w:eastAsia="Times New Roman" w:hAnsi="Times New Roman" w:cs="Times New Roman"/>
          <w:kern w:val="0"/>
          <w:szCs w:val="22"/>
          <w14:ligatures w14:val="none"/>
        </w:rPr>
        <w:t>k</w:t>
      </w:r>
      <w:r w:rsidR="00AD3097" w:rsidRPr="00CF558E">
        <w:rPr>
          <w:rFonts w:ascii="Times New Roman" w:eastAsia="Times New Roman" w:hAnsi="Times New Roman" w:cs="Times New Roman"/>
          <w:kern w:val="0"/>
          <w:szCs w:val="22"/>
          <w14:ligatures w14:val="none"/>
        </w:rPr>
        <w:t>afiju,</w:t>
      </w:r>
      <w:r w:rsidR="00AD3097" w:rsidRPr="00CF558E">
        <w:rPr>
          <w:rFonts w:ascii="Times New Roman" w:eastAsia="Times New Roman" w:hAnsi="Times New Roman" w:cs="Times New Roman"/>
          <w:spacing w:val="-2"/>
          <w:kern w:val="0"/>
          <w:szCs w:val="22"/>
          <w14:ligatures w14:val="none"/>
        </w:rPr>
        <w:t xml:space="preserve"> tēju.</w:t>
      </w:r>
    </w:p>
    <w:p w14:paraId="1DDE1E84" w14:textId="5CF988BC" w:rsidR="00AD3097" w:rsidRPr="00AD3097" w:rsidRDefault="00005910"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 xml:space="preserve">Ēdienu piedāvājumā </w:t>
      </w:r>
      <w:r w:rsidR="00AD3097" w:rsidRPr="00AD3097">
        <w:rPr>
          <w:rFonts w:ascii="Times New Roman" w:eastAsia="Times New Roman" w:hAnsi="Times New Roman" w:cs="Times New Roman"/>
          <w:kern w:val="0"/>
          <w:szCs w:val="22"/>
          <w14:ligatures w14:val="none"/>
        </w:rPr>
        <w:t>pēc</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iespējas</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jāizmanto</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Latvijā</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iegūti</w:t>
      </w:r>
      <w:r>
        <w:rPr>
          <w:rFonts w:ascii="Times New Roman" w:eastAsia="Times New Roman" w:hAnsi="Times New Roman" w:cs="Times New Roman"/>
          <w:kern w:val="0"/>
          <w:szCs w:val="22"/>
          <w14:ligatures w14:val="none"/>
        </w:rPr>
        <w:t>, audzēti</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un</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ražoti</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produkti</w:t>
      </w:r>
      <w:r w:rsidR="00AD3097" w:rsidRPr="00AD3097">
        <w:rPr>
          <w:rFonts w:ascii="Times New Roman" w:eastAsia="Times New Roman" w:hAnsi="Times New Roman" w:cs="Times New Roman"/>
          <w:spacing w:val="40"/>
          <w:kern w:val="0"/>
          <w:szCs w:val="22"/>
          <w14:ligatures w14:val="none"/>
        </w:rPr>
        <w:t xml:space="preserve"> </w:t>
      </w:r>
      <w:r w:rsidR="00AD3097" w:rsidRPr="00AD3097">
        <w:rPr>
          <w:rFonts w:ascii="Times New Roman" w:eastAsia="Times New Roman" w:hAnsi="Times New Roman" w:cs="Times New Roman"/>
          <w:kern w:val="0"/>
          <w:szCs w:val="22"/>
          <w14:ligatures w14:val="none"/>
        </w:rPr>
        <w:t xml:space="preserve">atbilstoši </w:t>
      </w:r>
      <w:r w:rsidR="00AD3097" w:rsidRPr="00AD3097">
        <w:rPr>
          <w:rFonts w:ascii="Times New Roman" w:eastAsia="Times New Roman" w:hAnsi="Times New Roman" w:cs="Times New Roman"/>
          <w:spacing w:val="-2"/>
          <w:kern w:val="0"/>
          <w:szCs w:val="22"/>
          <w14:ligatures w14:val="none"/>
        </w:rPr>
        <w:t>sezonai.</w:t>
      </w:r>
    </w:p>
    <w:p w14:paraId="6D457AE7" w14:textId="11A12185" w:rsidR="00AD3097" w:rsidRPr="00AD3097" w:rsidRDefault="00AD3097"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Vismaz</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20%</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no</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pārtikas</w:t>
      </w:r>
      <w:r w:rsidRPr="00AD3097">
        <w:rPr>
          <w:rFonts w:ascii="Times New Roman" w:eastAsia="Times New Roman" w:hAnsi="Times New Roman" w:cs="Times New Roman"/>
          <w:spacing w:val="-11"/>
          <w:kern w:val="0"/>
          <w:szCs w:val="22"/>
          <w14:ligatures w14:val="none"/>
        </w:rPr>
        <w:t xml:space="preserve"> </w:t>
      </w:r>
      <w:r w:rsidRPr="00AD3097">
        <w:rPr>
          <w:rFonts w:ascii="Times New Roman" w:eastAsia="Times New Roman" w:hAnsi="Times New Roman" w:cs="Times New Roman"/>
          <w:kern w:val="0"/>
          <w:szCs w:val="22"/>
          <w14:ligatures w14:val="none"/>
        </w:rPr>
        <w:t>produktiem,</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ko</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paredzēts</w:t>
      </w:r>
      <w:r w:rsidRPr="00AD3097">
        <w:rPr>
          <w:rFonts w:ascii="Times New Roman" w:eastAsia="Times New Roman" w:hAnsi="Times New Roman" w:cs="Times New Roman"/>
          <w:spacing w:val="-13"/>
          <w:kern w:val="0"/>
          <w:szCs w:val="22"/>
          <w14:ligatures w14:val="none"/>
        </w:rPr>
        <w:t xml:space="preserve"> </w:t>
      </w:r>
      <w:r w:rsidRPr="00AD3097">
        <w:rPr>
          <w:rFonts w:ascii="Times New Roman" w:eastAsia="Times New Roman" w:hAnsi="Times New Roman" w:cs="Times New Roman"/>
          <w:kern w:val="0"/>
          <w:szCs w:val="22"/>
          <w14:ligatures w14:val="none"/>
        </w:rPr>
        <w:t>izmantot</w:t>
      </w:r>
      <w:r w:rsidRPr="00AD3097">
        <w:rPr>
          <w:rFonts w:ascii="Times New Roman" w:eastAsia="Times New Roman" w:hAnsi="Times New Roman" w:cs="Times New Roman"/>
          <w:spacing w:val="-13"/>
          <w:kern w:val="0"/>
          <w:szCs w:val="22"/>
          <w14:ligatures w14:val="none"/>
        </w:rPr>
        <w:t xml:space="preserve"> </w:t>
      </w:r>
      <w:r w:rsidRPr="00AD3097">
        <w:rPr>
          <w:rFonts w:ascii="Times New Roman" w:eastAsia="Times New Roman" w:hAnsi="Times New Roman" w:cs="Times New Roman"/>
          <w:kern w:val="0"/>
          <w:szCs w:val="22"/>
          <w14:ligatures w14:val="none"/>
        </w:rPr>
        <w:t>ēdiena</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pagatavošanā,</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jābūt</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atbilstošiem nacionālās pārtikas kvalitātes shēmas vai tās produktu kvalitātes rādītāju prasībām.</w:t>
      </w:r>
    </w:p>
    <w:p w14:paraId="03B0576F" w14:textId="49D7F6CB" w:rsidR="00AD3097" w:rsidRPr="00AD3097" w:rsidRDefault="00005910"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Pretendentam</w:t>
      </w:r>
      <w:r w:rsidR="00AD3097" w:rsidRPr="00AD3097">
        <w:rPr>
          <w:rFonts w:ascii="Times New Roman" w:eastAsia="Times New Roman" w:hAnsi="Times New Roman" w:cs="Times New Roman"/>
          <w:kern w:val="0"/>
          <w:szCs w:val="22"/>
          <w14:ligatures w14:val="none"/>
        </w:rPr>
        <w:t xml:space="preserve"> jānodrošina ēdināšanas pakalpojumi pavadošajai delegācijai līdz 20 (divdesmit) </w:t>
      </w:r>
      <w:r w:rsidR="00AD3097" w:rsidRPr="00AD3097">
        <w:rPr>
          <w:rFonts w:ascii="Times New Roman" w:eastAsia="Times New Roman" w:hAnsi="Times New Roman" w:cs="Times New Roman"/>
          <w:kern w:val="0"/>
          <w:szCs w:val="22"/>
          <w14:ligatures w14:val="none"/>
        </w:rPr>
        <w:lastRenderedPageBreak/>
        <w:t>personām.</w:t>
      </w:r>
    </w:p>
    <w:p w14:paraId="1F16F8BF" w14:textId="420F95FE" w:rsidR="00AD3097" w:rsidRPr="00AD3097" w:rsidRDefault="00005910"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Pretendentam</w:t>
      </w:r>
      <w:r w:rsidR="00AD3097" w:rsidRPr="00AD3097">
        <w:rPr>
          <w:rFonts w:ascii="Times New Roman" w:eastAsia="Times New Roman" w:hAnsi="Times New Roman" w:cs="Times New Roman"/>
          <w:kern w:val="0"/>
          <w:szCs w:val="22"/>
          <w14:ligatures w14:val="none"/>
        </w:rPr>
        <w:t xml:space="preserve"> jānodrošina galda servēšana ar ēdināšanas pakalpojuma veidam atbilstošiem porcelāna un stikla traukiem, galda piederumiem, salvetēm un galdautiem (ja nepieciešams). Traukiem jābūt labā stāvoklī, tīriem, bez robiem un plaisām, galdautiem, auduma salvetēm labi izgludinātām, bez traipiem.</w:t>
      </w:r>
    </w:p>
    <w:p w14:paraId="4F516C6F" w14:textId="234C5F6A" w:rsidR="00AD3097" w:rsidRPr="00AD3097" w:rsidRDefault="00A46DEE"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Traukus galda servēšanai</w:t>
      </w:r>
      <w:r w:rsidR="00AD3097" w:rsidRPr="00AD3097">
        <w:rPr>
          <w:rFonts w:ascii="Times New Roman" w:eastAsia="Times New Roman" w:hAnsi="Times New Roman" w:cs="Times New Roman"/>
          <w:spacing w:val="-15"/>
          <w:kern w:val="0"/>
          <w:szCs w:val="22"/>
          <w14:ligatures w14:val="none"/>
        </w:rPr>
        <w:t xml:space="preserve"> </w:t>
      </w:r>
      <w:r w:rsidR="00AD3097" w:rsidRPr="00AD3097">
        <w:rPr>
          <w:rFonts w:ascii="Times New Roman" w:eastAsia="Times New Roman" w:hAnsi="Times New Roman" w:cs="Times New Roman"/>
          <w:kern w:val="0"/>
          <w:szCs w:val="22"/>
          <w14:ligatures w14:val="none"/>
        </w:rPr>
        <w:t xml:space="preserve">nodrošina </w:t>
      </w:r>
      <w:r w:rsidR="00005910">
        <w:rPr>
          <w:rFonts w:ascii="Times New Roman" w:eastAsia="Times New Roman" w:hAnsi="Times New Roman" w:cs="Times New Roman"/>
          <w:kern w:val="0"/>
          <w:szCs w:val="22"/>
          <w14:ligatures w14:val="none"/>
        </w:rPr>
        <w:t>pretendents</w:t>
      </w:r>
      <w:r w:rsidR="00AD3097" w:rsidRPr="00AD3097">
        <w:rPr>
          <w:rFonts w:ascii="Times New Roman" w:eastAsia="Times New Roman" w:hAnsi="Times New Roman" w:cs="Times New Roman"/>
          <w:kern w:val="0"/>
          <w:szCs w:val="22"/>
          <w14:ligatures w14:val="none"/>
        </w:rPr>
        <w:t>.</w:t>
      </w:r>
    </w:p>
    <w:p w14:paraId="01B9CF3F" w14:textId="135E83AF" w:rsidR="00AD3097" w:rsidRPr="00AD3097" w:rsidRDefault="00005910"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Pr>
          <w:rFonts w:ascii="Times New Roman" w:eastAsia="Times New Roman" w:hAnsi="Times New Roman" w:cs="Times New Roman"/>
          <w:kern w:val="0"/>
          <w:szCs w:val="22"/>
          <w14:ligatures w14:val="none"/>
        </w:rPr>
        <w:t>Pretendentam</w:t>
      </w:r>
      <w:r w:rsidR="00AD3097" w:rsidRPr="00AD3097">
        <w:rPr>
          <w:rFonts w:ascii="Times New Roman" w:eastAsia="Times New Roman" w:hAnsi="Times New Roman" w:cs="Times New Roman"/>
          <w:kern w:val="0"/>
          <w:szCs w:val="22"/>
          <w14:ligatures w14:val="none"/>
        </w:rPr>
        <w:t xml:space="preserve"> pēc katra pasākuma jānodrošina izlietoto trauku, galda piederumu un ēdienu pārpalikumu novākšana, savas darba vides sakopšana un novākšana.</w:t>
      </w:r>
    </w:p>
    <w:p w14:paraId="50504D19" w14:textId="77777777" w:rsidR="00AD3097" w:rsidRPr="00AD3097" w:rsidRDefault="00AD3097"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Viesmīļiem</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ir</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jābūt</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ar</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atbilstošu</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darba</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pieredzi</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un</w:t>
      </w:r>
      <w:r w:rsidRPr="00AD3097">
        <w:rPr>
          <w:rFonts w:ascii="Times New Roman" w:eastAsia="Times New Roman" w:hAnsi="Times New Roman" w:cs="Times New Roman"/>
          <w:spacing w:val="-10"/>
          <w:kern w:val="0"/>
          <w:szCs w:val="22"/>
          <w14:ligatures w14:val="none"/>
        </w:rPr>
        <w:t xml:space="preserve"> </w:t>
      </w:r>
      <w:r w:rsidRPr="00AD3097">
        <w:rPr>
          <w:rFonts w:ascii="Times New Roman" w:eastAsia="Times New Roman" w:hAnsi="Times New Roman" w:cs="Times New Roman"/>
          <w:kern w:val="0"/>
          <w:szCs w:val="22"/>
          <w14:ligatures w14:val="none"/>
        </w:rPr>
        <w:t>kvalifikāciju,</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jāpārzina</w:t>
      </w:r>
      <w:r w:rsidRPr="00AD3097">
        <w:rPr>
          <w:rFonts w:ascii="Times New Roman" w:eastAsia="Times New Roman" w:hAnsi="Times New Roman" w:cs="Times New Roman"/>
          <w:spacing w:val="-13"/>
          <w:kern w:val="0"/>
          <w:szCs w:val="22"/>
          <w14:ligatures w14:val="none"/>
        </w:rPr>
        <w:t xml:space="preserve"> </w:t>
      </w:r>
      <w:r w:rsidRPr="00AD3097">
        <w:rPr>
          <w:rFonts w:ascii="Times New Roman" w:eastAsia="Times New Roman" w:hAnsi="Times New Roman" w:cs="Times New Roman"/>
          <w:kern w:val="0"/>
          <w:szCs w:val="22"/>
          <w14:ligatures w14:val="none"/>
        </w:rPr>
        <w:t>valsts</w:t>
      </w:r>
      <w:r w:rsidRPr="00AD3097">
        <w:rPr>
          <w:rFonts w:ascii="Times New Roman" w:eastAsia="Times New Roman" w:hAnsi="Times New Roman" w:cs="Times New Roman"/>
          <w:spacing w:val="-14"/>
          <w:kern w:val="0"/>
          <w:szCs w:val="22"/>
          <w14:ligatures w14:val="none"/>
        </w:rPr>
        <w:t xml:space="preserve"> </w:t>
      </w:r>
      <w:r w:rsidRPr="00AD3097">
        <w:rPr>
          <w:rFonts w:ascii="Times New Roman" w:eastAsia="Times New Roman" w:hAnsi="Times New Roman" w:cs="Times New Roman"/>
          <w:kern w:val="0"/>
          <w:szCs w:val="22"/>
          <w14:ligatures w14:val="none"/>
        </w:rPr>
        <w:t>valoda,</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kā</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arī</w:t>
      </w:r>
      <w:r w:rsidRPr="00AD3097">
        <w:rPr>
          <w:rFonts w:ascii="Times New Roman" w:eastAsia="Times New Roman" w:hAnsi="Times New Roman" w:cs="Times New Roman"/>
          <w:spacing w:val="-15"/>
          <w:kern w:val="0"/>
          <w:szCs w:val="22"/>
          <w14:ligatures w14:val="none"/>
        </w:rPr>
        <w:t xml:space="preserve"> </w:t>
      </w:r>
      <w:r w:rsidRPr="00AD3097">
        <w:rPr>
          <w:rFonts w:ascii="Times New Roman" w:eastAsia="Times New Roman" w:hAnsi="Times New Roman" w:cs="Times New Roman"/>
          <w:kern w:val="0"/>
          <w:szCs w:val="22"/>
          <w14:ligatures w14:val="none"/>
        </w:rPr>
        <w:t>angļu valoda tādā līmenī, lai varētu nodrošināt ārvalstu viesu apkalpošanu.</w:t>
      </w:r>
    </w:p>
    <w:p w14:paraId="33AA8E2E" w14:textId="77777777" w:rsidR="00AD3097" w:rsidRPr="00AD3097" w:rsidRDefault="00AD3097"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Viesmīļiem jābūt tērptiem atbilstoši lietišķajai etiķetei, tas ir vienāda stila un krāsas apģērbs (baltas krāsas krekls/blūze un tumšas krāsas bikses/svārki), tumšas krāsas kurpes.</w:t>
      </w:r>
    </w:p>
    <w:p w14:paraId="311D39E0" w14:textId="668E4A51" w:rsidR="00AD3097" w:rsidRPr="00AD3097" w:rsidRDefault="00AD3097" w:rsidP="001B332E">
      <w:pPr>
        <w:widowControl w:val="0"/>
        <w:numPr>
          <w:ilvl w:val="0"/>
          <w:numId w:val="34"/>
        </w:numPr>
        <w:autoSpaceDE w:val="0"/>
        <w:autoSpaceDN w:val="0"/>
        <w:spacing w:after="0" w:line="23" w:lineRule="atLeast"/>
        <w:ind w:left="567" w:right="3" w:hanging="567"/>
        <w:contextualSpacing/>
        <w:jc w:val="both"/>
        <w:rPr>
          <w:rFonts w:ascii="Times New Roman" w:eastAsia="Times New Roman" w:hAnsi="Times New Roman" w:cs="Times New Roman"/>
          <w:kern w:val="0"/>
          <w:szCs w:val="22"/>
          <w14:ligatures w14:val="none"/>
        </w:rPr>
      </w:pPr>
      <w:r w:rsidRPr="00AD3097">
        <w:rPr>
          <w:rFonts w:ascii="Times New Roman" w:eastAsia="Times New Roman" w:hAnsi="Times New Roman" w:cs="Times New Roman"/>
          <w:kern w:val="0"/>
          <w:szCs w:val="22"/>
          <w14:ligatures w14:val="none"/>
        </w:rPr>
        <w:t xml:space="preserve">Nepieciešamības gadījumā pēc </w:t>
      </w:r>
      <w:r w:rsidR="00606B4B">
        <w:rPr>
          <w:rFonts w:ascii="Times New Roman" w:eastAsia="Times New Roman" w:hAnsi="Times New Roman" w:cs="Times New Roman"/>
          <w:kern w:val="0"/>
          <w:szCs w:val="22"/>
          <w14:ligatures w14:val="none"/>
        </w:rPr>
        <w:t>p</w:t>
      </w:r>
      <w:r w:rsidRPr="00AD3097">
        <w:rPr>
          <w:rFonts w:ascii="Times New Roman" w:eastAsia="Times New Roman" w:hAnsi="Times New Roman" w:cs="Times New Roman"/>
          <w:kern w:val="0"/>
          <w:szCs w:val="22"/>
          <w14:ligatures w14:val="none"/>
        </w:rPr>
        <w:t xml:space="preserve">asūtītāja pieprasījuma </w:t>
      </w:r>
      <w:r w:rsidR="00B130FC">
        <w:rPr>
          <w:rFonts w:ascii="Times New Roman" w:eastAsia="Times New Roman" w:hAnsi="Times New Roman" w:cs="Times New Roman"/>
          <w:kern w:val="0"/>
          <w:szCs w:val="22"/>
          <w14:ligatures w14:val="none"/>
        </w:rPr>
        <w:t>pretendentam</w:t>
      </w:r>
      <w:r w:rsidRPr="00AD3097">
        <w:rPr>
          <w:rFonts w:ascii="Times New Roman" w:eastAsia="Times New Roman" w:hAnsi="Times New Roman" w:cs="Times New Roman"/>
          <w:kern w:val="0"/>
          <w:szCs w:val="22"/>
          <w14:ligatures w14:val="none"/>
        </w:rPr>
        <w:t xml:space="preserve"> ir jāspēj nodrošināt papildu viesmīļus viesu apkalpošanai. </w:t>
      </w:r>
    </w:p>
    <w:p w14:paraId="53D7A3E5" w14:textId="77777777" w:rsidR="00AD3097" w:rsidRDefault="00AD3097" w:rsidP="00E32AB5">
      <w:pPr>
        <w:spacing w:after="0" w:line="23" w:lineRule="atLeast"/>
        <w:contextualSpacing/>
        <w:rPr>
          <w:rFonts w:ascii="Times New Roman" w:eastAsia="Times New Roman" w:hAnsi="Times New Roman" w:cs="Times New Roman"/>
          <w:kern w:val="0"/>
          <w14:ligatures w14:val="none"/>
        </w:rPr>
      </w:pPr>
    </w:p>
    <w:p w14:paraId="1FD7FFC6" w14:textId="77777777" w:rsidR="00EB7BDB" w:rsidRDefault="00EB7BDB" w:rsidP="008A7C1E">
      <w:pPr>
        <w:spacing w:after="0" w:line="240" w:lineRule="auto"/>
        <w:contextualSpacing/>
        <w:rPr>
          <w:rFonts w:ascii="Times New Roman" w:eastAsia="Times New Roman" w:hAnsi="Times New Roman" w:cs="Times New Roman"/>
          <w:kern w:val="0"/>
          <w14:ligatures w14:val="none"/>
        </w:rPr>
      </w:pPr>
    </w:p>
    <w:p w14:paraId="7FF0395C" w14:textId="77777777" w:rsidR="00EB7BDB" w:rsidRPr="008A7C1E" w:rsidRDefault="00EB7BDB" w:rsidP="008A7C1E">
      <w:pPr>
        <w:spacing w:after="0" w:line="240" w:lineRule="auto"/>
        <w:contextualSpacing/>
        <w:rPr>
          <w:rFonts w:ascii="Times New Roman" w:eastAsia="Calibri" w:hAnsi="Times New Roman" w:cs="Times New Roman"/>
          <w:kern w:val="0"/>
          <w14:ligatures w14:val="none"/>
        </w:rPr>
      </w:pPr>
    </w:p>
    <w:p w14:paraId="04EC4B72" w14:textId="069CBF67" w:rsidR="00EB7BDB" w:rsidRPr="00D618D2" w:rsidRDefault="00EB7BDB" w:rsidP="00EB7BDB">
      <w:pPr>
        <w:spacing w:after="0" w:line="240" w:lineRule="auto"/>
        <w:jc w:val="both"/>
        <w:rPr>
          <w:rFonts w:ascii="Times New Roman" w:eastAsia="Times New Roman" w:hAnsi="Times New Roman" w:cs="Times New Roman"/>
          <w:kern w:val="0"/>
          <w14:ligatures w14:val="none"/>
        </w:rPr>
      </w:pPr>
      <w:r w:rsidRPr="00D618D2">
        <w:rPr>
          <w:rFonts w:ascii="Times New Roman" w:eastAsia="Times New Roman" w:hAnsi="Times New Roman" w:cs="Times New Roman"/>
          <w:kern w:val="0"/>
          <w14:ligatures w14:val="none"/>
        </w:rPr>
        <w:t xml:space="preserve">_______________________ </w:t>
      </w:r>
      <w:r w:rsidR="009B159D">
        <w:rPr>
          <w:rFonts w:ascii="Times New Roman" w:eastAsia="Times New Roman" w:hAnsi="Times New Roman" w:cs="Times New Roman"/>
          <w:kern w:val="0"/>
          <w14:ligatures w14:val="none"/>
        </w:rPr>
        <w:t>apņemamies</w:t>
      </w:r>
      <w:r w:rsidRPr="00D618D2">
        <w:rPr>
          <w:rFonts w:ascii="Times New Roman" w:eastAsia="Times New Roman" w:hAnsi="Times New Roman" w:cs="Times New Roman"/>
          <w:kern w:val="0"/>
          <w14:ligatures w14:val="none"/>
        </w:rPr>
        <w:t xml:space="preserve"> nodrošināt un izpildīt tehniskajā specifikācijā minētās prasības.</w:t>
      </w:r>
    </w:p>
    <w:p w14:paraId="7816FAD9" w14:textId="77777777" w:rsidR="00EB7BDB" w:rsidRDefault="00EB7BDB" w:rsidP="00EB7BDB">
      <w:pPr>
        <w:spacing w:after="0" w:line="240" w:lineRule="auto"/>
        <w:contextualSpacing/>
        <w:rPr>
          <w:rFonts w:ascii="Times New Roman" w:eastAsia="Times New Roman" w:hAnsi="Times New Roman" w:cs="Times New Roman"/>
          <w:kern w:val="0"/>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42"/>
        <w:gridCol w:w="1697"/>
      </w:tblGrid>
      <w:tr w:rsidR="00AE35E2" w:rsidRPr="002D061F" w14:paraId="1F79169F" w14:textId="77777777" w:rsidTr="00832F59">
        <w:trPr>
          <w:trHeight w:val="184"/>
        </w:trPr>
        <w:tc>
          <w:tcPr>
            <w:tcW w:w="7942" w:type="dxa"/>
            <w:shd w:val="clear" w:color="auto" w:fill="DAE9F7" w:themeFill="text2" w:themeFillTint="1A"/>
          </w:tcPr>
          <w:p w14:paraId="5807D862" w14:textId="77777777" w:rsidR="00AE35E2" w:rsidRPr="002D061F" w:rsidRDefault="00AE35E2" w:rsidP="00C27366">
            <w:pPr>
              <w:spacing w:after="0" w:line="276" w:lineRule="auto"/>
              <w:ind w:left="426" w:hanging="426"/>
              <w:rPr>
                <w:rFonts w:ascii="Times New Roman" w:eastAsia="Calibri" w:hAnsi="Times New Roman" w:cs="Times New Roman"/>
                <w:kern w:val="0"/>
                <w14:ligatures w14:val="none"/>
              </w:rPr>
            </w:pPr>
          </w:p>
        </w:tc>
        <w:tc>
          <w:tcPr>
            <w:tcW w:w="1697" w:type="dxa"/>
            <w:shd w:val="clear" w:color="auto" w:fill="DAE9F7" w:themeFill="text2" w:themeFillTint="1A"/>
          </w:tcPr>
          <w:p w14:paraId="40051EBD" w14:textId="77777777" w:rsidR="00AE35E2" w:rsidRPr="002D061F" w:rsidRDefault="00AE35E2" w:rsidP="00832F59">
            <w:pPr>
              <w:spacing w:after="0" w:line="276" w:lineRule="auto"/>
              <w:ind w:left="426" w:hanging="426"/>
              <w:jc w:val="center"/>
              <w:rPr>
                <w:rFonts w:ascii="Times New Roman" w:eastAsia="Calibri" w:hAnsi="Times New Roman" w:cs="Times New Roman"/>
                <w:kern w:val="0"/>
                <w14:ligatures w14:val="none"/>
              </w:rPr>
            </w:pPr>
            <w:r w:rsidRPr="002D061F">
              <w:rPr>
                <w:rFonts w:ascii="Times New Roman" w:eastAsia="Calibri" w:hAnsi="Times New Roman" w:cs="Times New Roman"/>
                <w:kern w:val="0"/>
                <w14:ligatures w14:val="none"/>
              </w:rPr>
              <w:t>Jā/nē</w:t>
            </w:r>
          </w:p>
        </w:tc>
      </w:tr>
      <w:tr w:rsidR="00AE35E2" w:rsidRPr="002D061F" w14:paraId="7EE3D340" w14:textId="77777777" w:rsidTr="00832F59">
        <w:trPr>
          <w:trHeight w:val="368"/>
        </w:trPr>
        <w:tc>
          <w:tcPr>
            <w:tcW w:w="7942" w:type="dxa"/>
          </w:tcPr>
          <w:p w14:paraId="0365A310" w14:textId="3B7D46CF" w:rsidR="00AE35E2" w:rsidRPr="002D061F" w:rsidRDefault="00AE35E2" w:rsidP="00AE35E2">
            <w:pPr>
              <w:spacing w:after="0" w:line="276" w:lineRule="auto"/>
              <w:jc w:val="both"/>
              <w:rPr>
                <w:rFonts w:ascii="Times New Roman" w:eastAsia="Calibri" w:hAnsi="Times New Roman" w:cs="Times New Roman"/>
                <w:kern w:val="0"/>
                <w14:ligatures w14:val="none"/>
              </w:rPr>
            </w:pPr>
            <w:r w:rsidRPr="002D061F">
              <w:rPr>
                <w:rFonts w:ascii="Times New Roman" w:eastAsia="Calibri" w:hAnsi="Times New Roman" w:cs="Times New Roman"/>
                <w:kern w:val="0"/>
                <w14:ligatures w14:val="none"/>
              </w:rPr>
              <w:t xml:space="preserve">Tehniskā specifikācija </w:t>
            </w:r>
            <w:r>
              <w:rPr>
                <w:rFonts w:ascii="Times New Roman" w:eastAsia="Calibri" w:hAnsi="Times New Roman" w:cs="Times New Roman"/>
                <w:kern w:val="0"/>
                <w14:ligatures w14:val="none"/>
              </w:rPr>
              <w:t>iepirkuma priekšmetam p</w:t>
            </w:r>
            <w:r w:rsidRPr="002D061F">
              <w:rPr>
                <w:rFonts w:ascii="Times New Roman" w:eastAsia="Calibri" w:hAnsi="Times New Roman" w:cs="Times New Roman"/>
                <w:kern w:val="0"/>
                <w14:ligatures w14:val="none"/>
              </w:rPr>
              <w:t>retendentam ir saprotama un ir izpild</w:t>
            </w:r>
            <w:r>
              <w:rPr>
                <w:rFonts w:ascii="Times New Roman" w:eastAsia="Calibri" w:hAnsi="Times New Roman" w:cs="Times New Roman"/>
                <w:kern w:val="0"/>
                <w14:ligatures w14:val="none"/>
              </w:rPr>
              <w:t>āma</w:t>
            </w:r>
            <w:r w:rsidR="00127ADE">
              <w:rPr>
                <w:rFonts w:ascii="Times New Roman" w:eastAsia="Calibri" w:hAnsi="Times New Roman" w:cs="Times New Roman"/>
                <w:kern w:val="0"/>
                <w14:ligatures w14:val="none"/>
              </w:rPr>
              <w:t>.</w:t>
            </w:r>
          </w:p>
        </w:tc>
        <w:tc>
          <w:tcPr>
            <w:tcW w:w="1697" w:type="dxa"/>
          </w:tcPr>
          <w:p w14:paraId="6D2D535C" w14:textId="77777777" w:rsidR="00AE35E2" w:rsidRPr="002D061F" w:rsidRDefault="00AE35E2" w:rsidP="00C27366">
            <w:pPr>
              <w:spacing w:after="0" w:line="276" w:lineRule="auto"/>
              <w:ind w:left="426" w:hanging="426"/>
              <w:rPr>
                <w:rFonts w:ascii="Times New Roman" w:eastAsia="Calibri" w:hAnsi="Times New Roman" w:cs="Times New Roman"/>
                <w:kern w:val="0"/>
                <w14:ligatures w14:val="none"/>
              </w:rPr>
            </w:pPr>
          </w:p>
        </w:tc>
      </w:tr>
    </w:tbl>
    <w:p w14:paraId="01092CC9" w14:textId="77777777" w:rsidR="00AE35E2" w:rsidRDefault="00AE35E2" w:rsidP="008A7C1E">
      <w:pPr>
        <w:spacing w:after="0" w:line="240" w:lineRule="auto"/>
        <w:contextualSpacing/>
        <w:rPr>
          <w:rFonts w:ascii="Times New Roman" w:eastAsia="Calibri" w:hAnsi="Times New Roman" w:cs="Times New Roman"/>
          <w:i/>
          <w:iCs/>
          <w:color w:val="000000"/>
          <w:kern w:val="28"/>
          <w:u w:color="000000"/>
          <w:bdr w:val="nil"/>
          <w:lang w:eastAsia="lv-LV"/>
          <w14:ligatures w14:val="none"/>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1"/>
        <w:gridCol w:w="4828"/>
      </w:tblGrid>
      <w:tr w:rsidR="00832F59" w:rsidRPr="008E445E" w14:paraId="17102548" w14:textId="77777777" w:rsidTr="00832F59">
        <w:trPr>
          <w:trHeight w:val="461"/>
        </w:trPr>
        <w:tc>
          <w:tcPr>
            <w:tcW w:w="2493" w:type="pct"/>
            <w:tcBorders>
              <w:top w:val="single" w:sz="4" w:space="0" w:color="auto"/>
              <w:left w:val="single" w:sz="4" w:space="0" w:color="auto"/>
              <w:bottom w:val="single" w:sz="4" w:space="0" w:color="auto"/>
              <w:right w:val="single" w:sz="4" w:space="0" w:color="auto"/>
            </w:tcBorders>
            <w:vAlign w:val="center"/>
            <w:hideMark/>
          </w:tcPr>
          <w:p w14:paraId="7F441EB8" w14:textId="77777777" w:rsidR="00832F59" w:rsidRPr="00832F59" w:rsidRDefault="00832F59" w:rsidP="00832F59">
            <w:pPr>
              <w:spacing w:after="0" w:line="240" w:lineRule="auto"/>
              <w:rPr>
                <w:rFonts w:ascii="Times New Roman" w:hAnsi="Times New Roman" w:cs="Times New Roman"/>
                <w:lang w:eastAsia="ar-SA"/>
              </w:rPr>
            </w:pPr>
            <w:r w:rsidRPr="00832F59">
              <w:rPr>
                <w:rFonts w:ascii="Times New Roman" w:hAnsi="Times New Roman" w:cs="Times New Roman"/>
                <w:lang w:eastAsia="ar-SA"/>
              </w:rPr>
              <w:t>Pretendenta pārstāvja vārds un uzvārds:</w:t>
            </w:r>
          </w:p>
        </w:tc>
        <w:tc>
          <w:tcPr>
            <w:tcW w:w="2507" w:type="pct"/>
            <w:tcBorders>
              <w:top w:val="single" w:sz="4" w:space="0" w:color="auto"/>
              <w:left w:val="single" w:sz="4" w:space="0" w:color="auto"/>
              <w:bottom w:val="single" w:sz="4" w:space="0" w:color="auto"/>
              <w:right w:val="single" w:sz="4" w:space="0" w:color="auto"/>
            </w:tcBorders>
            <w:vAlign w:val="center"/>
          </w:tcPr>
          <w:p w14:paraId="735B77CF" w14:textId="77777777" w:rsidR="00832F59" w:rsidRPr="00832F59" w:rsidRDefault="00832F59" w:rsidP="00832F59">
            <w:pPr>
              <w:spacing w:after="0" w:line="240" w:lineRule="auto"/>
              <w:rPr>
                <w:rFonts w:ascii="Times New Roman" w:hAnsi="Times New Roman" w:cs="Times New Roman"/>
                <w:lang w:eastAsia="ar-SA"/>
              </w:rPr>
            </w:pPr>
          </w:p>
        </w:tc>
      </w:tr>
      <w:tr w:rsidR="00832F59" w:rsidRPr="008E445E" w14:paraId="2910F61A" w14:textId="77777777" w:rsidTr="00832F59">
        <w:trPr>
          <w:trHeight w:val="411"/>
        </w:trPr>
        <w:tc>
          <w:tcPr>
            <w:tcW w:w="2493" w:type="pct"/>
            <w:tcBorders>
              <w:top w:val="single" w:sz="4" w:space="0" w:color="auto"/>
              <w:left w:val="single" w:sz="4" w:space="0" w:color="auto"/>
              <w:bottom w:val="single" w:sz="4" w:space="0" w:color="auto"/>
              <w:right w:val="single" w:sz="4" w:space="0" w:color="auto"/>
            </w:tcBorders>
            <w:vAlign w:val="center"/>
            <w:hideMark/>
          </w:tcPr>
          <w:p w14:paraId="6172EFFB" w14:textId="77777777" w:rsidR="00832F59" w:rsidRPr="00832F59" w:rsidRDefault="00832F59" w:rsidP="00832F59">
            <w:pPr>
              <w:spacing w:after="0" w:line="240" w:lineRule="auto"/>
              <w:rPr>
                <w:rFonts w:ascii="Times New Roman" w:hAnsi="Times New Roman" w:cs="Times New Roman"/>
                <w:lang w:eastAsia="ar-SA"/>
              </w:rPr>
            </w:pPr>
            <w:r w:rsidRPr="00832F59">
              <w:rPr>
                <w:rFonts w:ascii="Times New Roman" w:hAnsi="Times New Roman" w:cs="Times New Roman"/>
                <w:lang w:eastAsia="ar-SA"/>
              </w:rPr>
              <w:t>Amats:</w:t>
            </w:r>
          </w:p>
        </w:tc>
        <w:tc>
          <w:tcPr>
            <w:tcW w:w="2507" w:type="pct"/>
            <w:tcBorders>
              <w:top w:val="single" w:sz="4" w:space="0" w:color="auto"/>
              <w:left w:val="single" w:sz="4" w:space="0" w:color="auto"/>
              <w:bottom w:val="single" w:sz="4" w:space="0" w:color="auto"/>
              <w:right w:val="single" w:sz="4" w:space="0" w:color="auto"/>
            </w:tcBorders>
            <w:vAlign w:val="center"/>
          </w:tcPr>
          <w:p w14:paraId="116D4C33" w14:textId="77777777" w:rsidR="00832F59" w:rsidRPr="00832F59" w:rsidRDefault="00832F59" w:rsidP="00832F59">
            <w:pPr>
              <w:spacing w:after="0" w:line="240" w:lineRule="auto"/>
              <w:rPr>
                <w:rFonts w:ascii="Times New Roman" w:hAnsi="Times New Roman" w:cs="Times New Roman"/>
                <w:lang w:eastAsia="ar-SA"/>
              </w:rPr>
            </w:pPr>
          </w:p>
        </w:tc>
      </w:tr>
      <w:tr w:rsidR="00832F59" w:rsidRPr="008E445E" w14:paraId="674E8D4C" w14:textId="77777777" w:rsidTr="00832F59">
        <w:trPr>
          <w:trHeight w:val="417"/>
        </w:trPr>
        <w:tc>
          <w:tcPr>
            <w:tcW w:w="2493" w:type="pct"/>
            <w:tcBorders>
              <w:top w:val="single" w:sz="4" w:space="0" w:color="auto"/>
              <w:left w:val="single" w:sz="4" w:space="0" w:color="auto"/>
              <w:bottom w:val="single" w:sz="4" w:space="0" w:color="auto"/>
              <w:right w:val="single" w:sz="4" w:space="0" w:color="auto"/>
            </w:tcBorders>
            <w:vAlign w:val="center"/>
            <w:hideMark/>
          </w:tcPr>
          <w:p w14:paraId="0ABE186B" w14:textId="77777777" w:rsidR="00832F59" w:rsidRPr="00832F59" w:rsidRDefault="00832F59" w:rsidP="00832F59">
            <w:pPr>
              <w:spacing w:after="0" w:line="240" w:lineRule="auto"/>
              <w:rPr>
                <w:rFonts w:ascii="Times New Roman" w:hAnsi="Times New Roman" w:cs="Times New Roman"/>
                <w:lang w:eastAsia="ar-SA"/>
              </w:rPr>
            </w:pPr>
            <w:r w:rsidRPr="00832F59">
              <w:rPr>
                <w:rFonts w:ascii="Times New Roman" w:hAnsi="Times New Roman" w:cs="Times New Roman"/>
                <w:lang w:eastAsia="ar-SA"/>
              </w:rPr>
              <w:t>Datums:</w:t>
            </w:r>
          </w:p>
        </w:tc>
        <w:tc>
          <w:tcPr>
            <w:tcW w:w="2507" w:type="pct"/>
            <w:tcBorders>
              <w:top w:val="single" w:sz="4" w:space="0" w:color="auto"/>
              <w:left w:val="single" w:sz="4" w:space="0" w:color="auto"/>
              <w:bottom w:val="single" w:sz="4" w:space="0" w:color="auto"/>
              <w:right w:val="single" w:sz="4" w:space="0" w:color="auto"/>
            </w:tcBorders>
            <w:vAlign w:val="center"/>
          </w:tcPr>
          <w:p w14:paraId="39BB7399" w14:textId="77777777" w:rsidR="00832F59" w:rsidRPr="00832F59" w:rsidRDefault="00832F59" w:rsidP="00832F59">
            <w:pPr>
              <w:spacing w:after="0" w:line="240" w:lineRule="auto"/>
              <w:rPr>
                <w:rFonts w:ascii="Times New Roman" w:hAnsi="Times New Roman" w:cs="Times New Roman"/>
                <w:lang w:eastAsia="ar-SA"/>
              </w:rPr>
            </w:pPr>
          </w:p>
        </w:tc>
      </w:tr>
      <w:tr w:rsidR="00832F59" w:rsidRPr="008E445E" w14:paraId="7B85B0AA" w14:textId="77777777" w:rsidTr="00832F59">
        <w:trPr>
          <w:trHeight w:val="409"/>
        </w:trPr>
        <w:tc>
          <w:tcPr>
            <w:tcW w:w="2493" w:type="pct"/>
            <w:tcBorders>
              <w:top w:val="single" w:sz="4" w:space="0" w:color="auto"/>
              <w:left w:val="single" w:sz="4" w:space="0" w:color="auto"/>
              <w:bottom w:val="single" w:sz="4" w:space="0" w:color="auto"/>
              <w:right w:val="single" w:sz="4" w:space="0" w:color="auto"/>
            </w:tcBorders>
            <w:vAlign w:val="center"/>
            <w:hideMark/>
          </w:tcPr>
          <w:p w14:paraId="4B8F78D9" w14:textId="77777777" w:rsidR="00832F59" w:rsidRPr="00832F59" w:rsidRDefault="00832F59" w:rsidP="00832F59">
            <w:pPr>
              <w:spacing w:after="0" w:line="240" w:lineRule="auto"/>
              <w:rPr>
                <w:rFonts w:ascii="Times New Roman" w:hAnsi="Times New Roman" w:cs="Times New Roman"/>
                <w:lang w:eastAsia="ar-SA"/>
              </w:rPr>
            </w:pPr>
            <w:r w:rsidRPr="00832F59">
              <w:rPr>
                <w:rFonts w:ascii="Times New Roman" w:hAnsi="Times New Roman" w:cs="Times New Roman"/>
                <w:lang w:eastAsia="ar-SA"/>
              </w:rPr>
              <w:t>Paraksts:</w:t>
            </w:r>
            <w:r w:rsidRPr="00832F59">
              <w:rPr>
                <w:rFonts w:ascii="Times New Roman" w:hAnsi="Times New Roman" w:cs="Times New Roman"/>
                <w:vertAlign w:val="superscript"/>
                <w:lang w:eastAsia="ar-SA"/>
              </w:rPr>
              <w:footnoteReference w:id="1"/>
            </w:r>
          </w:p>
        </w:tc>
        <w:tc>
          <w:tcPr>
            <w:tcW w:w="2507" w:type="pct"/>
            <w:tcBorders>
              <w:top w:val="single" w:sz="4" w:space="0" w:color="auto"/>
              <w:left w:val="single" w:sz="4" w:space="0" w:color="auto"/>
              <w:bottom w:val="single" w:sz="4" w:space="0" w:color="auto"/>
              <w:right w:val="single" w:sz="4" w:space="0" w:color="auto"/>
            </w:tcBorders>
            <w:vAlign w:val="center"/>
          </w:tcPr>
          <w:p w14:paraId="5A1BE74F" w14:textId="77777777" w:rsidR="00832F59" w:rsidRPr="00832F59" w:rsidRDefault="00832F59" w:rsidP="00832F59">
            <w:pPr>
              <w:spacing w:after="0" w:line="240" w:lineRule="auto"/>
              <w:rPr>
                <w:rFonts w:ascii="Times New Roman" w:hAnsi="Times New Roman" w:cs="Times New Roman"/>
                <w:lang w:eastAsia="ar-SA"/>
              </w:rPr>
            </w:pPr>
          </w:p>
        </w:tc>
      </w:tr>
    </w:tbl>
    <w:p w14:paraId="126FB78C" w14:textId="77777777" w:rsidR="00607685" w:rsidRDefault="00607685" w:rsidP="008A7C1E">
      <w:pPr>
        <w:spacing w:after="0" w:line="240" w:lineRule="auto"/>
        <w:contextualSpacing/>
        <w:rPr>
          <w:rFonts w:ascii="Times New Roman" w:eastAsia="Calibri" w:hAnsi="Times New Roman" w:cs="Times New Roman"/>
          <w:i/>
          <w:iCs/>
          <w:color w:val="000000"/>
          <w:kern w:val="28"/>
          <w:u w:color="000000"/>
          <w:bdr w:val="nil"/>
          <w:lang w:eastAsia="lv-LV"/>
          <w14:ligatures w14:val="none"/>
        </w:rPr>
      </w:pPr>
    </w:p>
    <w:bookmarkEnd w:id="4"/>
    <w:bookmarkEnd w:id="5"/>
    <w:p w14:paraId="773FF2A9" w14:textId="49B9C209" w:rsidR="008A7C1E" w:rsidRDefault="008A7C1E" w:rsidP="008A7C1E">
      <w:pPr>
        <w:spacing w:after="0" w:line="240" w:lineRule="auto"/>
        <w:contextualSpacing/>
        <w:rPr>
          <w:rFonts w:ascii="Times New Roman" w:eastAsia="Calibri" w:hAnsi="Times New Roman" w:cs="Times New Roman"/>
          <w:kern w:val="0"/>
          <w14:ligatures w14:val="none"/>
        </w:rPr>
      </w:pPr>
    </w:p>
    <w:sectPr w:rsidR="008A7C1E" w:rsidSect="00B93B57">
      <w:footerReference w:type="default" r:id="rId8"/>
      <w:pgSz w:w="11910" w:h="16840"/>
      <w:pgMar w:top="993" w:right="853" w:bottom="851" w:left="1418" w:header="0" w:footer="981"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A6657" w14:textId="77777777" w:rsidR="00805AB3" w:rsidRDefault="00805AB3" w:rsidP="006D5EC3">
      <w:pPr>
        <w:spacing w:after="0" w:line="240" w:lineRule="auto"/>
      </w:pPr>
      <w:r>
        <w:separator/>
      </w:r>
    </w:p>
  </w:endnote>
  <w:endnote w:type="continuationSeparator" w:id="0">
    <w:p w14:paraId="451CF5A3" w14:textId="77777777" w:rsidR="00805AB3" w:rsidRDefault="00805AB3" w:rsidP="006D5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Neo'w Arial">
    <w:altName w:val="Arial"/>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OpenSymbol">
    <w:charset w:val="80"/>
    <w:family w:val="auto"/>
    <w:pitch w:val="default"/>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RimTimes, 'Times New Roman'">
    <w:altName w:val="Times New Roman"/>
    <w:charset w:val="00"/>
    <w:family w:val="auto"/>
    <w:pitch w:val="variable"/>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3ECF" w14:textId="77777777" w:rsidR="006D5EC3" w:rsidRPr="00300C22" w:rsidRDefault="006D5EC3">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3B4D930B" w14:textId="5BBB91AE" w:rsidR="006D5EC3" w:rsidRPr="00300C22" w:rsidRDefault="006D5EC3" w:rsidP="00C27366">
    <w:pPr>
      <w:pStyle w:val="Footer"/>
      <w:rPr>
        <w:i/>
        <w:iCs/>
      </w:rPr>
    </w:pPr>
    <w:r w:rsidRPr="00300C22">
      <w:rPr>
        <w:i/>
        <w:iCs/>
      </w:rPr>
      <w:t xml:space="preserve">Identifikācijas Nr. </w:t>
    </w:r>
    <w:r w:rsidR="003C1997" w:rsidRPr="003C1997">
      <w:rPr>
        <w:i/>
        <w:iCs/>
      </w:rPr>
      <w:t>LVPK 202</w:t>
    </w:r>
    <w:r w:rsidR="00FD657D">
      <w:rPr>
        <w:i/>
        <w:iCs/>
      </w:rPr>
      <w:t>6</w:t>
    </w:r>
    <w:r w:rsidR="003C1997" w:rsidRPr="003C1997">
      <w:rPr>
        <w:i/>
        <w:iCs/>
      </w:rPr>
      <w:t>/0</w:t>
    </w:r>
    <w:r w:rsidR="00FD657D">
      <w:rPr>
        <w:i/>
        <w:iCs/>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0953" w14:textId="77777777" w:rsidR="00805AB3" w:rsidRDefault="00805AB3" w:rsidP="006D5EC3">
      <w:pPr>
        <w:spacing w:after="0" w:line="240" w:lineRule="auto"/>
      </w:pPr>
      <w:r>
        <w:separator/>
      </w:r>
    </w:p>
  </w:footnote>
  <w:footnote w:type="continuationSeparator" w:id="0">
    <w:p w14:paraId="042F824C" w14:textId="77777777" w:rsidR="00805AB3" w:rsidRDefault="00805AB3" w:rsidP="006D5EC3">
      <w:pPr>
        <w:spacing w:after="0" w:line="240" w:lineRule="auto"/>
      </w:pPr>
      <w:r>
        <w:continuationSeparator/>
      </w:r>
    </w:p>
  </w:footnote>
  <w:footnote w:id="1">
    <w:p w14:paraId="52D76A55" w14:textId="77777777" w:rsidR="00832F59" w:rsidRDefault="00832F59" w:rsidP="00832F59">
      <w:pPr>
        <w:pStyle w:val="FootnoteText"/>
        <w:rPr>
          <w:rFonts w:eastAsia="Arial"/>
        </w:rPr>
      </w:pPr>
      <w:r>
        <w:rPr>
          <w:rStyle w:val="FootnoteReference"/>
        </w:rPr>
        <w:footnoteRef/>
      </w:r>
      <w:r>
        <w:t xml:space="preserve"> Neaizpilda, ja dokuments tiek parakstīts ar drošu elektronisko vai EIS sistēmas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6"/>
    <w:multiLevelType w:val="multilevel"/>
    <w:tmpl w:val="7AE65A88"/>
    <w:name w:val="WW8Num6"/>
    <w:lvl w:ilvl="0">
      <w:start w:val="5"/>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rFonts w:ascii="Times New Roman" w:hAnsi="Times New Roman"/>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0E921DD"/>
    <w:multiLevelType w:val="multilevel"/>
    <w:tmpl w:val="C036591C"/>
    <w:name w:val="WW8Num7"/>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2E13010"/>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2FB7CE0"/>
    <w:multiLevelType w:val="multilevel"/>
    <w:tmpl w:val="C4521D4A"/>
    <w:lvl w:ilvl="0">
      <w:start w:val="3"/>
      <w:numFmt w:val="decimal"/>
      <w:lvlText w:val="%1."/>
      <w:lvlJc w:val="left"/>
      <w:pPr>
        <w:ind w:left="540" w:hanging="540"/>
      </w:pPr>
      <w:rPr>
        <w:rFonts w:hint="default"/>
      </w:rPr>
    </w:lvl>
    <w:lvl w:ilvl="1">
      <w:start w:val="4"/>
      <w:numFmt w:val="decimal"/>
      <w:lvlText w:val="%1.%2."/>
      <w:lvlJc w:val="left"/>
      <w:pPr>
        <w:ind w:left="1042" w:hanging="540"/>
      </w:pPr>
      <w:rPr>
        <w:rFonts w:hint="default"/>
      </w:rPr>
    </w:lvl>
    <w:lvl w:ilvl="2">
      <w:start w:val="3"/>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044C0384"/>
    <w:multiLevelType w:val="multilevel"/>
    <w:tmpl w:val="EA50B9D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12" w15:restartNumberingAfterBreak="0">
    <w:nsid w:val="06464DF6"/>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pStyle w:val="1111Tabulai"/>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B00315C"/>
    <w:multiLevelType w:val="hybridMultilevel"/>
    <w:tmpl w:val="BF2EB8F2"/>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6" w15:restartNumberingAfterBreak="0">
    <w:nsid w:val="0D0D70FA"/>
    <w:multiLevelType w:val="hybridMultilevel"/>
    <w:tmpl w:val="627470A0"/>
    <w:lvl w:ilvl="0" w:tplc="2B108914">
      <w:start w:val="1"/>
      <w:numFmt w:val="lowerLetter"/>
      <w:lvlText w:val="%1)"/>
      <w:lvlJc w:val="left"/>
      <w:pPr>
        <w:ind w:left="1680" w:hanging="13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DD61016"/>
    <w:multiLevelType w:val="multilevel"/>
    <w:tmpl w:val="E7F09BCC"/>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1" w15:restartNumberingAfterBreak="0">
    <w:nsid w:val="110B7CFA"/>
    <w:multiLevelType w:val="multilevel"/>
    <w:tmpl w:val="0F94FFA0"/>
    <w:lvl w:ilvl="0">
      <w:start w:val="7"/>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110F14B0"/>
    <w:multiLevelType w:val="multilevel"/>
    <w:tmpl w:val="27DC876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21C7173"/>
    <w:multiLevelType w:val="multilevel"/>
    <w:tmpl w:val="7494D04C"/>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275"/>
        </w:tabs>
        <w:ind w:left="548" w:hanging="264"/>
      </w:pPr>
      <w:rPr>
        <w:rFonts w:hAnsi="Arial Unicode MS"/>
        <w:i w:val="0"/>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24" w15:restartNumberingAfterBreak="0">
    <w:nsid w:val="12DB7CB9"/>
    <w:multiLevelType w:val="multilevel"/>
    <w:tmpl w:val="41C6C3E0"/>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14066E1E"/>
    <w:multiLevelType w:val="multilevel"/>
    <w:tmpl w:val="B388E2F6"/>
    <w:styleLink w:val="WW8Num71"/>
    <w:lvl w:ilvl="0">
      <w:start w:val="2"/>
      <w:numFmt w:val="decimal"/>
      <w:pStyle w:val="Virsraksts31"/>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7" w15:restartNumberingAfterBreak="0">
    <w:nsid w:val="144604B2"/>
    <w:multiLevelType w:val="multilevel"/>
    <w:tmpl w:val="0D20F8FA"/>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9" w15:restartNumberingAfterBreak="0">
    <w:nsid w:val="159827FE"/>
    <w:multiLevelType w:val="multilevel"/>
    <w:tmpl w:val="21D43D10"/>
    <w:lvl w:ilvl="0">
      <w:start w:val="4"/>
      <w:numFmt w:val="decimal"/>
      <w:lvlText w:val="%1."/>
      <w:lvlJc w:val="left"/>
      <w:pPr>
        <w:ind w:left="360" w:hanging="360"/>
      </w:pPr>
      <w:rPr>
        <w:rFonts w:hint="default"/>
      </w:rPr>
    </w:lvl>
    <w:lvl w:ilvl="1">
      <w:start w:val="1"/>
      <w:numFmt w:val="decimal"/>
      <w:lvlText w:val="%1.%2."/>
      <w:lvlJc w:val="left"/>
      <w:pPr>
        <w:ind w:left="3499" w:hanging="360"/>
      </w:pPr>
      <w:rPr>
        <w:rFonts w:hint="default"/>
        <w:b w:val="0"/>
        <w:bCs/>
      </w:rPr>
    </w:lvl>
    <w:lvl w:ilvl="2">
      <w:start w:val="1"/>
      <w:numFmt w:val="decimal"/>
      <w:lvlText w:val="%1.%2.%3."/>
      <w:lvlJc w:val="left"/>
      <w:pPr>
        <w:ind w:left="6998" w:hanging="720"/>
      </w:pPr>
      <w:rPr>
        <w:rFonts w:hint="default"/>
        <w:b w:val="0"/>
        <w:bCs/>
      </w:rPr>
    </w:lvl>
    <w:lvl w:ilvl="3">
      <w:start w:val="1"/>
      <w:numFmt w:val="decimal"/>
      <w:lvlText w:val="%1.%2.%3.%4."/>
      <w:lvlJc w:val="left"/>
      <w:pPr>
        <w:ind w:left="10137" w:hanging="720"/>
      </w:pPr>
      <w:rPr>
        <w:rFonts w:hint="default"/>
      </w:rPr>
    </w:lvl>
    <w:lvl w:ilvl="4">
      <w:start w:val="1"/>
      <w:numFmt w:val="decimal"/>
      <w:lvlText w:val="%1.%2.%3.%4.%5."/>
      <w:lvlJc w:val="left"/>
      <w:pPr>
        <w:ind w:left="13636" w:hanging="1080"/>
      </w:pPr>
      <w:rPr>
        <w:rFonts w:hint="default"/>
      </w:rPr>
    </w:lvl>
    <w:lvl w:ilvl="5">
      <w:start w:val="1"/>
      <w:numFmt w:val="decimal"/>
      <w:lvlText w:val="%1.%2.%3.%4.%5.%6."/>
      <w:lvlJc w:val="left"/>
      <w:pPr>
        <w:ind w:left="16775" w:hanging="1080"/>
      </w:pPr>
      <w:rPr>
        <w:rFonts w:hint="default"/>
      </w:rPr>
    </w:lvl>
    <w:lvl w:ilvl="6">
      <w:start w:val="1"/>
      <w:numFmt w:val="decimal"/>
      <w:lvlText w:val="%1.%2.%3.%4.%5.%6.%7."/>
      <w:lvlJc w:val="left"/>
      <w:pPr>
        <w:ind w:left="20274" w:hanging="1440"/>
      </w:pPr>
      <w:rPr>
        <w:rFonts w:hint="default"/>
      </w:rPr>
    </w:lvl>
    <w:lvl w:ilvl="7">
      <w:start w:val="1"/>
      <w:numFmt w:val="decimal"/>
      <w:lvlText w:val="%1.%2.%3.%4.%5.%6.%7.%8."/>
      <w:lvlJc w:val="left"/>
      <w:pPr>
        <w:ind w:left="23413" w:hanging="1440"/>
      </w:pPr>
      <w:rPr>
        <w:rFonts w:hint="default"/>
      </w:rPr>
    </w:lvl>
    <w:lvl w:ilvl="8">
      <w:start w:val="1"/>
      <w:numFmt w:val="decimal"/>
      <w:lvlText w:val="%1.%2.%3.%4.%5.%6.%7.%8.%9."/>
      <w:lvlJc w:val="left"/>
      <w:pPr>
        <w:ind w:left="26912" w:hanging="1800"/>
      </w:pPr>
      <w:rPr>
        <w:rFonts w:hint="default"/>
      </w:rPr>
    </w:lvl>
  </w:abstractNum>
  <w:abstractNum w:abstractNumId="30" w15:restartNumberingAfterBreak="0">
    <w:nsid w:val="159A6F3E"/>
    <w:multiLevelType w:val="multilevel"/>
    <w:tmpl w:val="2FA8C5CE"/>
    <w:lvl w:ilvl="0">
      <w:start w:val="11"/>
      <w:numFmt w:val="decimal"/>
      <w:lvlText w:val="%1."/>
      <w:lvlJc w:val="left"/>
      <w:pPr>
        <w:ind w:left="480" w:hanging="480"/>
      </w:pPr>
      <w:rPr>
        <w:rFonts w:hint="default"/>
      </w:rPr>
    </w:lvl>
    <w:lvl w:ilvl="1">
      <w:start w:val="7"/>
      <w:numFmt w:val="decimal"/>
      <w:lvlText w:val="%1.%2."/>
      <w:lvlJc w:val="left"/>
      <w:pPr>
        <w:ind w:left="764" w:hanging="480"/>
      </w:pPr>
      <w:rPr>
        <w:rFonts w:hint="default"/>
      </w:rPr>
    </w:lvl>
    <w:lvl w:ilvl="2">
      <w:start w:val="1"/>
      <w:numFmt w:val="decimal"/>
      <w:lvlText w:val="%1.%2.%3."/>
      <w:lvlJc w:val="left"/>
      <w:pPr>
        <w:ind w:left="1571"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71533D6"/>
    <w:multiLevelType w:val="multilevel"/>
    <w:tmpl w:val="6D804B7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402C5B"/>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18BC0E97"/>
    <w:multiLevelType w:val="multilevel"/>
    <w:tmpl w:val="B5421D3C"/>
    <w:lvl w:ilvl="0">
      <w:start w:val="6"/>
      <w:numFmt w:val="decimal"/>
      <w:lvlText w:val="%1."/>
      <w:lvlJc w:val="left"/>
      <w:pPr>
        <w:tabs>
          <w:tab w:val="num" w:pos="720"/>
        </w:tabs>
        <w:ind w:left="720" w:hanging="720"/>
      </w:pPr>
      <w:rPr>
        <w:rFonts w:hint="default"/>
        <w:b/>
        <w:bCs/>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9F57DEC"/>
    <w:multiLevelType w:val="multilevel"/>
    <w:tmpl w:val="BEB46EF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6" w15:restartNumberingAfterBreak="0">
    <w:nsid w:val="1A056824"/>
    <w:multiLevelType w:val="multilevel"/>
    <w:tmpl w:val="A5926A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A415574"/>
    <w:multiLevelType w:val="multilevel"/>
    <w:tmpl w:val="518CB9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22F220F"/>
    <w:multiLevelType w:val="multilevel"/>
    <w:tmpl w:val="4984DB9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243B2305"/>
    <w:multiLevelType w:val="multilevel"/>
    <w:tmpl w:val="3C948C22"/>
    <w:lvl w:ilvl="0">
      <w:start w:val="1"/>
      <w:numFmt w:val="decimal"/>
      <w:lvlText w:val="%1."/>
      <w:lvlJc w:val="left"/>
      <w:pPr>
        <w:ind w:left="1080" w:hanging="360"/>
      </w:pPr>
      <w:rPr>
        <w:rFonts w:hint="default"/>
      </w:rPr>
    </w:lvl>
    <w:lvl w:ilvl="1">
      <w:start w:val="1"/>
      <w:numFmt w:val="decimal"/>
      <w:isLgl/>
      <w:lvlText w:val="%1.%2."/>
      <w:lvlJc w:val="left"/>
      <w:pPr>
        <w:ind w:left="540" w:hanging="540"/>
      </w:pPr>
      <w:rPr>
        <w:rFonts w:hint="default"/>
        <w:b w:val="0"/>
        <w:bCs/>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24784671"/>
    <w:multiLevelType w:val="multilevel"/>
    <w:tmpl w:val="A0EC2B96"/>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ascii="Times New Roman" w:hAnsi="Times New Roman" w:cs="Times New Roman"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42" w15:restartNumberingAfterBreak="0">
    <w:nsid w:val="24A17FBA"/>
    <w:multiLevelType w:val="multilevel"/>
    <w:tmpl w:val="B26EB676"/>
    <w:lvl w:ilvl="0">
      <w:start w:val="3"/>
      <w:numFmt w:val="decimal"/>
      <w:lvlText w:val="%1."/>
      <w:lvlJc w:val="left"/>
      <w:pPr>
        <w:ind w:left="720" w:hanging="720"/>
      </w:pPr>
      <w:rPr>
        <w:rFonts w:hint="default"/>
      </w:rPr>
    </w:lvl>
    <w:lvl w:ilvl="1">
      <w:start w:val="1"/>
      <w:numFmt w:val="decimal"/>
      <w:lvlText w:val="%1.%2."/>
      <w:lvlJc w:val="left"/>
      <w:pPr>
        <w:ind w:left="2256" w:hanging="720"/>
      </w:pPr>
      <w:rPr>
        <w:rFonts w:hint="default"/>
      </w:rPr>
    </w:lvl>
    <w:lvl w:ilvl="2">
      <w:start w:val="4"/>
      <w:numFmt w:val="decimal"/>
      <w:lvlText w:val="%1.%2.%3."/>
      <w:lvlJc w:val="left"/>
      <w:pPr>
        <w:ind w:left="3792" w:hanging="720"/>
      </w:pPr>
      <w:rPr>
        <w:rFonts w:hint="default"/>
      </w:rPr>
    </w:lvl>
    <w:lvl w:ilvl="3">
      <w:start w:val="1"/>
      <w:numFmt w:val="decimal"/>
      <w:lvlText w:val="%1.%2.%3.%4."/>
      <w:lvlJc w:val="left"/>
      <w:pPr>
        <w:ind w:left="5328" w:hanging="720"/>
      </w:pPr>
      <w:rPr>
        <w:rFonts w:hint="default"/>
      </w:rPr>
    </w:lvl>
    <w:lvl w:ilvl="4">
      <w:start w:val="1"/>
      <w:numFmt w:val="decimal"/>
      <w:lvlText w:val="%1.%2.%3.%4.%5."/>
      <w:lvlJc w:val="left"/>
      <w:pPr>
        <w:ind w:left="7224" w:hanging="1080"/>
      </w:pPr>
      <w:rPr>
        <w:rFonts w:hint="default"/>
      </w:rPr>
    </w:lvl>
    <w:lvl w:ilvl="5">
      <w:start w:val="1"/>
      <w:numFmt w:val="decimal"/>
      <w:lvlText w:val="%1.%2.%3.%4.%5.%6."/>
      <w:lvlJc w:val="left"/>
      <w:pPr>
        <w:ind w:left="8760" w:hanging="1080"/>
      </w:pPr>
      <w:rPr>
        <w:rFonts w:hint="default"/>
      </w:rPr>
    </w:lvl>
    <w:lvl w:ilvl="6">
      <w:start w:val="1"/>
      <w:numFmt w:val="decimal"/>
      <w:lvlText w:val="%1.%2.%3.%4.%5.%6.%7."/>
      <w:lvlJc w:val="left"/>
      <w:pPr>
        <w:ind w:left="10656" w:hanging="1440"/>
      </w:pPr>
      <w:rPr>
        <w:rFonts w:hint="default"/>
      </w:rPr>
    </w:lvl>
    <w:lvl w:ilvl="7">
      <w:start w:val="1"/>
      <w:numFmt w:val="decimal"/>
      <w:lvlText w:val="%1.%2.%3.%4.%5.%6.%7.%8."/>
      <w:lvlJc w:val="left"/>
      <w:pPr>
        <w:ind w:left="12192" w:hanging="1440"/>
      </w:pPr>
      <w:rPr>
        <w:rFonts w:hint="default"/>
      </w:rPr>
    </w:lvl>
    <w:lvl w:ilvl="8">
      <w:start w:val="1"/>
      <w:numFmt w:val="decimal"/>
      <w:lvlText w:val="%1.%2.%3.%4.%5.%6.%7.%8.%9."/>
      <w:lvlJc w:val="left"/>
      <w:pPr>
        <w:ind w:left="14088" w:hanging="1800"/>
      </w:pPr>
      <w:rPr>
        <w:rFonts w:hint="default"/>
      </w:rPr>
    </w:lvl>
  </w:abstractNum>
  <w:abstractNum w:abstractNumId="43" w15:restartNumberingAfterBreak="0">
    <w:nsid w:val="25277F4B"/>
    <w:multiLevelType w:val="multilevel"/>
    <w:tmpl w:val="DCA2C4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5" w15:restartNumberingAfterBreak="0">
    <w:nsid w:val="2BB918E8"/>
    <w:multiLevelType w:val="multilevel"/>
    <w:tmpl w:val="6B7AC58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bCs/>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15:restartNumberingAfterBreak="0">
    <w:nsid w:val="2F0C1096"/>
    <w:multiLevelType w:val="multilevel"/>
    <w:tmpl w:val="F424891E"/>
    <w:lvl w:ilvl="0">
      <w:start w:val="1"/>
      <w:numFmt w:val="decimal"/>
      <w:lvlText w:val="%1."/>
      <w:lvlJc w:val="left"/>
      <w:pPr>
        <w:ind w:left="1068"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1701"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2755" w:hanging="569"/>
      </w:pPr>
      <w:rPr>
        <w:rFonts w:hint="default"/>
        <w:lang w:val="lv-LV" w:eastAsia="en-US" w:bidi="ar-SA"/>
      </w:rPr>
    </w:lvl>
    <w:lvl w:ilvl="3">
      <w:numFmt w:val="bullet"/>
      <w:lvlText w:val="•"/>
      <w:lvlJc w:val="left"/>
      <w:pPr>
        <w:ind w:left="3810" w:hanging="569"/>
      </w:pPr>
      <w:rPr>
        <w:rFonts w:hint="default"/>
        <w:lang w:val="lv-LV" w:eastAsia="en-US" w:bidi="ar-SA"/>
      </w:rPr>
    </w:lvl>
    <w:lvl w:ilvl="4">
      <w:numFmt w:val="bullet"/>
      <w:lvlText w:val="•"/>
      <w:lvlJc w:val="left"/>
      <w:pPr>
        <w:ind w:left="4866" w:hanging="569"/>
      </w:pPr>
      <w:rPr>
        <w:rFonts w:hint="default"/>
        <w:lang w:val="lv-LV" w:eastAsia="en-US" w:bidi="ar-SA"/>
      </w:rPr>
    </w:lvl>
    <w:lvl w:ilvl="5">
      <w:numFmt w:val="bullet"/>
      <w:lvlText w:val="•"/>
      <w:lvlJc w:val="left"/>
      <w:pPr>
        <w:ind w:left="5921" w:hanging="569"/>
      </w:pPr>
      <w:rPr>
        <w:rFonts w:hint="default"/>
        <w:lang w:val="lv-LV" w:eastAsia="en-US" w:bidi="ar-SA"/>
      </w:rPr>
    </w:lvl>
    <w:lvl w:ilvl="6">
      <w:numFmt w:val="bullet"/>
      <w:lvlText w:val="•"/>
      <w:lvlJc w:val="left"/>
      <w:pPr>
        <w:ind w:left="6976" w:hanging="569"/>
      </w:pPr>
      <w:rPr>
        <w:rFonts w:hint="default"/>
        <w:lang w:val="lv-LV" w:eastAsia="en-US" w:bidi="ar-SA"/>
      </w:rPr>
    </w:lvl>
    <w:lvl w:ilvl="7">
      <w:numFmt w:val="bullet"/>
      <w:lvlText w:val="•"/>
      <w:lvlJc w:val="left"/>
      <w:pPr>
        <w:ind w:left="8032" w:hanging="569"/>
      </w:pPr>
      <w:rPr>
        <w:rFonts w:hint="default"/>
        <w:lang w:val="lv-LV" w:eastAsia="en-US" w:bidi="ar-SA"/>
      </w:rPr>
    </w:lvl>
    <w:lvl w:ilvl="8">
      <w:numFmt w:val="bullet"/>
      <w:lvlText w:val="•"/>
      <w:lvlJc w:val="left"/>
      <w:pPr>
        <w:ind w:left="9087" w:hanging="569"/>
      </w:pPr>
      <w:rPr>
        <w:rFonts w:hint="default"/>
        <w:lang w:val="lv-LV" w:eastAsia="en-US" w:bidi="ar-SA"/>
      </w:rPr>
    </w:lvl>
  </w:abstractNum>
  <w:abstractNum w:abstractNumId="48" w15:restartNumberingAfterBreak="0">
    <w:nsid w:val="31640C2B"/>
    <w:multiLevelType w:val="multilevel"/>
    <w:tmpl w:val="B7EEB45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b w:val="0"/>
        <w:bCs w:val="0"/>
        <w:i w:val="0"/>
        <w:iCs/>
        <w:color w:val="auto"/>
        <w:sz w:val="24"/>
        <w:szCs w:val="24"/>
      </w:rPr>
    </w:lvl>
    <w:lvl w:ilvl="3">
      <w:start w:val="1"/>
      <w:numFmt w:val="decimal"/>
      <w:lvlText w:val="%1.%2.%3.%4."/>
      <w:lvlJc w:val="left"/>
      <w:pPr>
        <w:ind w:left="720" w:hanging="720"/>
      </w:pPr>
      <w:rPr>
        <w:rFonts w:ascii="Times New Roman" w:hAnsi="Times New Roman" w:cs="Times New Roman" w:hint="default"/>
        <w:i w:val="0"/>
        <w:iCs w:val="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50" w15:restartNumberingAfterBreak="0">
    <w:nsid w:val="348D39C9"/>
    <w:multiLevelType w:val="multilevel"/>
    <w:tmpl w:val="CEB46026"/>
    <w:lvl w:ilvl="0">
      <w:start w:val="1"/>
      <w:numFmt w:val="decimal"/>
      <w:pStyle w:val="INnodaa"/>
      <w:lvlText w:val="%1."/>
      <w:lvlJc w:val="left"/>
      <w:pPr>
        <w:ind w:left="360" w:hanging="360"/>
      </w:pPr>
      <w:rPr>
        <w:rFonts w:hint="default"/>
      </w:rPr>
    </w:lvl>
    <w:lvl w:ilvl="1">
      <w:start w:val="1"/>
      <w:numFmt w:val="decimal"/>
      <w:pStyle w:val="INpunkts"/>
      <w:lvlText w:val="%1.%2."/>
      <w:lvlJc w:val="left"/>
      <w:pPr>
        <w:ind w:left="792" w:hanging="432"/>
      </w:pPr>
      <w:rPr>
        <w:rFonts w:hint="default"/>
        <w:b w:val="0"/>
        <w:bCs w:val="0"/>
        <w:i w:val="0"/>
        <w:iCs w:val="0"/>
      </w:rPr>
    </w:lvl>
    <w:lvl w:ilvl="2">
      <w:start w:val="1"/>
      <w:numFmt w:val="decimal"/>
      <w:pStyle w:val="INapaksp"/>
      <w:lvlText w:val="%1.%2.%3."/>
      <w:lvlJc w:val="left"/>
      <w:pPr>
        <w:ind w:left="2489" w:hanging="504"/>
      </w:pPr>
      <w:rPr>
        <w:rFonts w:hint="default"/>
        <w:b w:val="0"/>
        <w:bCs/>
        <w:strike w:val="0"/>
        <w:color w:val="auto"/>
      </w:rPr>
    </w:lvl>
    <w:lvl w:ilvl="3">
      <w:start w:val="1"/>
      <w:numFmt w:val="decimal"/>
      <w:pStyle w:val="INapaks2"/>
      <w:lvlText w:val="%1.%2.%3.%4."/>
      <w:lvlJc w:val="left"/>
      <w:pPr>
        <w:ind w:left="93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rPr>
    </w:lvl>
  </w:abstractNum>
  <w:abstractNum w:abstractNumId="52"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A730D5D"/>
    <w:multiLevelType w:val="multilevel"/>
    <w:tmpl w:val="75CEE9B6"/>
    <w:styleLink w:val="Style14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206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55" w15:restartNumberingAfterBreak="0">
    <w:nsid w:val="3D5C3708"/>
    <w:multiLevelType w:val="multilevel"/>
    <w:tmpl w:val="7AC2CEC6"/>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D6D308A"/>
    <w:multiLevelType w:val="multilevel"/>
    <w:tmpl w:val="369E99DA"/>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7"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58"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2091B7A"/>
    <w:multiLevelType w:val="multilevel"/>
    <w:tmpl w:val="0C7EA1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20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6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46A14CEB"/>
    <w:multiLevelType w:val="multilevel"/>
    <w:tmpl w:val="47D045E2"/>
    <w:lvl w:ilvl="0">
      <w:start w:val="3"/>
      <w:numFmt w:val="decimal"/>
      <w:lvlText w:val="%1."/>
      <w:lvlJc w:val="left"/>
      <w:pPr>
        <w:ind w:left="4610" w:hanging="526"/>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1235" w:hanging="526"/>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2128" w:hanging="852"/>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2122" w:hanging="852"/>
      </w:pPr>
      <w:rPr>
        <w:rFonts w:hint="default"/>
        <w:lang w:val="lv-LV" w:eastAsia="en-US" w:bidi="ar-SA"/>
      </w:rPr>
    </w:lvl>
    <w:lvl w:ilvl="4">
      <w:numFmt w:val="bullet"/>
      <w:lvlText w:val="•"/>
      <w:lvlJc w:val="left"/>
      <w:pPr>
        <w:ind w:left="2142" w:hanging="852"/>
      </w:pPr>
      <w:rPr>
        <w:rFonts w:hint="default"/>
        <w:lang w:val="lv-LV" w:eastAsia="en-US" w:bidi="ar-SA"/>
      </w:rPr>
    </w:lvl>
    <w:lvl w:ilvl="5">
      <w:numFmt w:val="bullet"/>
      <w:lvlText w:val="•"/>
      <w:lvlJc w:val="left"/>
      <w:pPr>
        <w:ind w:left="4602" w:hanging="852"/>
      </w:pPr>
      <w:rPr>
        <w:rFonts w:hint="default"/>
        <w:lang w:val="lv-LV" w:eastAsia="en-US" w:bidi="ar-SA"/>
      </w:rPr>
    </w:lvl>
    <w:lvl w:ilvl="6">
      <w:numFmt w:val="bullet"/>
      <w:lvlText w:val="•"/>
      <w:lvlJc w:val="left"/>
      <w:pPr>
        <w:ind w:left="5921" w:hanging="852"/>
      </w:pPr>
      <w:rPr>
        <w:rFonts w:hint="default"/>
        <w:lang w:val="lv-LV" w:eastAsia="en-US" w:bidi="ar-SA"/>
      </w:rPr>
    </w:lvl>
    <w:lvl w:ilvl="7">
      <w:numFmt w:val="bullet"/>
      <w:lvlText w:val="•"/>
      <w:lvlJc w:val="left"/>
      <w:pPr>
        <w:ind w:left="7241" w:hanging="852"/>
      </w:pPr>
      <w:rPr>
        <w:rFonts w:hint="default"/>
        <w:lang w:val="lv-LV" w:eastAsia="en-US" w:bidi="ar-SA"/>
      </w:rPr>
    </w:lvl>
    <w:lvl w:ilvl="8">
      <w:numFmt w:val="bullet"/>
      <w:lvlText w:val="•"/>
      <w:lvlJc w:val="left"/>
      <w:pPr>
        <w:ind w:left="8561" w:hanging="852"/>
      </w:pPr>
      <w:rPr>
        <w:rFonts w:hint="default"/>
        <w:lang w:val="lv-LV" w:eastAsia="en-US" w:bidi="ar-SA"/>
      </w:rPr>
    </w:lvl>
  </w:abstractNum>
  <w:abstractNum w:abstractNumId="64" w15:restartNumberingAfterBreak="0">
    <w:nsid w:val="47BB1B8B"/>
    <w:multiLevelType w:val="multilevel"/>
    <w:tmpl w:val="75A4A6BA"/>
    <w:lvl w:ilvl="0">
      <w:start w:val="1"/>
      <w:numFmt w:val="decimal"/>
      <w:lvlText w:val="%1."/>
      <w:lvlJc w:val="left"/>
      <w:pPr>
        <w:ind w:left="720" w:hanging="360"/>
      </w:pPr>
      <w:rPr>
        <w:rFonts w:hint="default"/>
        <w:b w:val="0"/>
        <w:bCs/>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8" w15:restartNumberingAfterBreak="0">
    <w:nsid w:val="5737263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930519"/>
    <w:multiLevelType w:val="multilevel"/>
    <w:tmpl w:val="840E9C1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72"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3" w15:restartNumberingAfterBreak="0">
    <w:nsid w:val="5F824D73"/>
    <w:multiLevelType w:val="multilevel"/>
    <w:tmpl w:val="2E502E00"/>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60EA2B0D"/>
    <w:multiLevelType w:val="multilevel"/>
    <w:tmpl w:val="D056128C"/>
    <w:styleLink w:val="ImportedStyle54"/>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75" w15:restartNumberingAfterBreak="0">
    <w:nsid w:val="61013AB7"/>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1398"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76" w15:restartNumberingAfterBreak="0">
    <w:nsid w:val="61E37F5B"/>
    <w:multiLevelType w:val="multilevel"/>
    <w:tmpl w:val="C4BCEF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63404B95"/>
    <w:multiLevelType w:val="multilevel"/>
    <w:tmpl w:val="B1664A0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sz w:val="24"/>
        <w:szCs w:val="24"/>
      </w:rPr>
    </w:lvl>
    <w:lvl w:ilvl="3">
      <w:start w:val="1"/>
      <w:numFmt w:val="decimal"/>
      <w:lvlText w:val="%1.%2.%3.%4."/>
      <w:lvlJc w:val="left"/>
      <w:pPr>
        <w:ind w:left="164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79"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80" w15:restartNumberingAfterBreak="0">
    <w:nsid w:val="6FED2B27"/>
    <w:multiLevelType w:val="multilevel"/>
    <w:tmpl w:val="D26E5636"/>
    <w:styleLink w:val="WWOutlineListStyle5117"/>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81" w15:restartNumberingAfterBreak="0">
    <w:nsid w:val="709F5D93"/>
    <w:multiLevelType w:val="multilevel"/>
    <w:tmpl w:val="23387E6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1047424"/>
    <w:multiLevelType w:val="hybridMultilevel"/>
    <w:tmpl w:val="E8FA81F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84" w15:restartNumberingAfterBreak="0">
    <w:nsid w:val="71F6328D"/>
    <w:multiLevelType w:val="hybridMultilevel"/>
    <w:tmpl w:val="07CA36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86" w15:restartNumberingAfterBreak="0">
    <w:nsid w:val="72D7734D"/>
    <w:multiLevelType w:val="multilevel"/>
    <w:tmpl w:val="03761F7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88"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5244440"/>
    <w:multiLevelType w:val="multilevel"/>
    <w:tmpl w:val="89F04028"/>
    <w:styleLink w:val="List51"/>
    <w:lvl w:ilvl="0">
      <w:start w:val="1"/>
      <w:numFmt w:val="decimal"/>
      <w:lvlText w:val="%1"/>
      <w:lvlJc w:val="left"/>
      <w:pPr>
        <w:ind w:left="432" w:hanging="432"/>
      </w:pPr>
      <w:rPr>
        <w:b/>
        <w:i w:val="0"/>
        <w:sz w:val="24"/>
      </w:rPr>
    </w:lvl>
    <w:lvl w:ilvl="1">
      <w:start w:val="1"/>
      <w:numFmt w:val="decimal"/>
      <w:lvlText w:val="%1.%2"/>
      <w:lvlJc w:val="left"/>
      <w:pPr>
        <w:ind w:left="576" w:hanging="576"/>
      </w:pPr>
      <w:rPr>
        <w:rFonts w:ascii="Times New Roman" w:hAnsi="Times New Roman" w:cs="Times New Roman" w:hint="default"/>
        <w:b w:val="0"/>
        <w:i w:val="0"/>
        <w:sz w:val="24"/>
      </w:rPr>
    </w:lvl>
    <w:lvl w:ilvl="2">
      <w:start w:val="1"/>
      <w:numFmt w:val="decimal"/>
      <w:lvlText w:val="%1.%2.%3"/>
      <w:lvlJc w:val="left"/>
      <w:pPr>
        <w:ind w:left="720" w:hanging="720"/>
      </w:pPr>
      <w:rPr>
        <w:b w:val="0"/>
        <w:i w:val="0"/>
        <w:sz w:val="24"/>
      </w:rPr>
    </w:lvl>
    <w:lvl w:ilvl="3">
      <w:start w:val="1"/>
      <w:numFmt w:val="decimal"/>
      <w:lvlText w:val="%1.%2.%3.%4"/>
      <w:lvlJc w:val="left"/>
      <w:pPr>
        <w:ind w:left="864" w:hanging="864"/>
      </w:pPr>
      <w:rPr>
        <w:b w:val="0"/>
        <w:sz w:val="24"/>
        <w:szCs w:val="24"/>
      </w:rPr>
    </w:lvl>
    <w:lvl w:ilvl="4">
      <w:start w:val="1"/>
      <w:numFmt w:val="decimal"/>
      <w:lvlText w:val="%1.%2.%3.%4.%5"/>
      <w:lvlJc w:val="left"/>
      <w:pPr>
        <w:ind w:left="2993"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6B721C4"/>
    <w:multiLevelType w:val="hybridMultilevel"/>
    <w:tmpl w:val="164820EE"/>
    <w:lvl w:ilvl="0" w:tplc="EF482A36">
      <w:numFmt w:val="bullet"/>
      <w:lvlText w:val="•"/>
      <w:lvlJc w:val="left"/>
      <w:pPr>
        <w:ind w:left="1854" w:hanging="360"/>
      </w:pPr>
      <w:rPr>
        <w:rFonts w:hint="default"/>
        <w:lang w:val="lv-LV" w:eastAsia="en-US" w:bidi="ar-SA"/>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91" w15:restartNumberingAfterBreak="0">
    <w:nsid w:val="78A92CD4"/>
    <w:multiLevelType w:val="multilevel"/>
    <w:tmpl w:val="0EC4B7B0"/>
    <w:lvl w:ilvl="0">
      <w:start w:val="3"/>
      <w:numFmt w:val="decimal"/>
      <w:lvlText w:val="%1."/>
      <w:lvlJc w:val="left"/>
      <w:pPr>
        <w:ind w:left="720" w:hanging="720"/>
      </w:pPr>
      <w:rPr>
        <w:rFonts w:eastAsia="Calibri" w:hint="default"/>
      </w:rPr>
    </w:lvl>
    <w:lvl w:ilvl="1">
      <w:start w:val="3"/>
      <w:numFmt w:val="decimal"/>
      <w:lvlText w:val="%1.%2."/>
      <w:lvlJc w:val="left"/>
      <w:pPr>
        <w:ind w:left="946" w:hanging="720"/>
      </w:pPr>
      <w:rPr>
        <w:rFonts w:eastAsia="Calibri" w:hint="default"/>
      </w:rPr>
    </w:lvl>
    <w:lvl w:ilvl="2">
      <w:start w:val="1"/>
      <w:numFmt w:val="decimal"/>
      <w:lvlText w:val="%1.%2.%3."/>
      <w:lvlJc w:val="left"/>
      <w:pPr>
        <w:ind w:left="1172" w:hanging="720"/>
      </w:pPr>
      <w:rPr>
        <w:rFonts w:eastAsia="Calibri" w:hint="default"/>
      </w:rPr>
    </w:lvl>
    <w:lvl w:ilvl="3">
      <w:start w:val="1"/>
      <w:numFmt w:val="decimal"/>
      <w:lvlText w:val="%1.%2.%3.%4."/>
      <w:lvlJc w:val="left"/>
      <w:pPr>
        <w:ind w:left="3555" w:hanging="720"/>
      </w:pPr>
      <w:rPr>
        <w:rFonts w:ascii="Times New Roman" w:eastAsia="Calibri" w:hAnsi="Times New Roman" w:cs="Times New Roman" w:hint="default"/>
      </w:rPr>
    </w:lvl>
    <w:lvl w:ilvl="4">
      <w:start w:val="1"/>
      <w:numFmt w:val="decimal"/>
      <w:lvlText w:val="%1.%2.%3.%4.%5."/>
      <w:lvlJc w:val="left"/>
      <w:pPr>
        <w:ind w:left="1984" w:hanging="1080"/>
      </w:pPr>
      <w:rPr>
        <w:rFonts w:eastAsia="Calibri" w:hint="default"/>
      </w:rPr>
    </w:lvl>
    <w:lvl w:ilvl="5">
      <w:start w:val="1"/>
      <w:numFmt w:val="decimal"/>
      <w:lvlText w:val="%1.%2.%3.%4.%5.%6."/>
      <w:lvlJc w:val="left"/>
      <w:pPr>
        <w:ind w:left="2210" w:hanging="1080"/>
      </w:pPr>
      <w:rPr>
        <w:rFonts w:eastAsia="Calibri" w:hint="default"/>
      </w:rPr>
    </w:lvl>
    <w:lvl w:ilvl="6">
      <w:start w:val="1"/>
      <w:numFmt w:val="decimal"/>
      <w:lvlText w:val="%1.%2.%3.%4.%5.%6.%7."/>
      <w:lvlJc w:val="left"/>
      <w:pPr>
        <w:ind w:left="2796" w:hanging="1440"/>
      </w:pPr>
      <w:rPr>
        <w:rFonts w:eastAsia="Calibri" w:hint="default"/>
      </w:rPr>
    </w:lvl>
    <w:lvl w:ilvl="7">
      <w:start w:val="1"/>
      <w:numFmt w:val="decimal"/>
      <w:lvlText w:val="%1.%2.%3.%4.%5.%6.%7.%8."/>
      <w:lvlJc w:val="left"/>
      <w:pPr>
        <w:ind w:left="3022" w:hanging="1440"/>
      </w:pPr>
      <w:rPr>
        <w:rFonts w:eastAsia="Calibri" w:hint="default"/>
      </w:rPr>
    </w:lvl>
    <w:lvl w:ilvl="8">
      <w:start w:val="1"/>
      <w:numFmt w:val="decimal"/>
      <w:lvlText w:val="%1.%2.%3.%4.%5.%6.%7.%8.%9."/>
      <w:lvlJc w:val="left"/>
      <w:pPr>
        <w:ind w:left="3608" w:hanging="1800"/>
      </w:pPr>
      <w:rPr>
        <w:rFonts w:eastAsia="Calibri" w:hint="default"/>
      </w:rPr>
    </w:lvl>
  </w:abstractNum>
  <w:abstractNum w:abstractNumId="92" w15:restartNumberingAfterBreak="0">
    <w:nsid w:val="79661C01"/>
    <w:multiLevelType w:val="multilevel"/>
    <w:tmpl w:val="27069232"/>
    <w:lvl w:ilvl="0">
      <w:start w:val="3"/>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3" w15:restartNumberingAfterBreak="0">
    <w:nsid w:val="7C25744D"/>
    <w:multiLevelType w:val="multilevel"/>
    <w:tmpl w:val="AA0AB76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CDF4CF6"/>
    <w:multiLevelType w:val="multilevel"/>
    <w:tmpl w:val="08F29F60"/>
    <w:lvl w:ilvl="0">
      <w:start w:val="6"/>
      <w:numFmt w:val="decimal"/>
      <w:lvlText w:val="%1."/>
      <w:lvlJc w:val="left"/>
      <w:pPr>
        <w:tabs>
          <w:tab w:val="num" w:pos="720"/>
        </w:tabs>
        <w:ind w:left="720" w:hanging="720"/>
      </w:pPr>
      <w:rPr>
        <w:rFonts w:hint="default"/>
        <w:b w:val="0"/>
        <w:bCs w:val="0"/>
      </w:rPr>
    </w:lvl>
    <w:lvl w:ilvl="1">
      <w:start w:val="1"/>
      <w:numFmt w:val="decimal"/>
      <w:lvlText w:val="%2."/>
      <w:lvlJc w:val="left"/>
      <w:pPr>
        <w:tabs>
          <w:tab w:val="num" w:pos="1440"/>
        </w:tabs>
        <w:ind w:left="1440" w:hanging="720"/>
      </w:pPr>
      <w:rPr>
        <w:rFonts w:hint="default"/>
        <w:b w:val="0"/>
        <w:bCs w:val="0"/>
        <w:i w:val="0"/>
        <w:sz w:val="24"/>
        <w:szCs w:val="24"/>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5" w15:restartNumberingAfterBreak="0">
    <w:nsid w:val="7CE10460"/>
    <w:multiLevelType w:val="multilevel"/>
    <w:tmpl w:val="D42C220C"/>
    <w:styleLink w:val="WWOutlineListStyle5115"/>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7DD9458F"/>
    <w:multiLevelType w:val="multilevel"/>
    <w:tmpl w:val="4A82AEAE"/>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b w:val="0"/>
        <w:bCs w:val="0"/>
      </w:rPr>
    </w:lvl>
    <w:lvl w:ilvl="2">
      <w:start w:val="1"/>
      <w:numFmt w:val="decimal"/>
      <w:lvlText w:val="%1.%2.%3."/>
      <w:lvlJc w:val="left"/>
      <w:pPr>
        <w:ind w:left="1004"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99"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7F66322F"/>
    <w:multiLevelType w:val="multilevel"/>
    <w:tmpl w:val="E376B8F4"/>
    <w:lvl w:ilvl="0">
      <w:start w:val="8"/>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54603172">
    <w:abstractNumId w:val="13"/>
  </w:num>
  <w:num w:numId="2" w16cid:durableId="1366754804">
    <w:abstractNumId w:val="26"/>
  </w:num>
  <w:num w:numId="3" w16cid:durableId="280499909">
    <w:abstractNumId w:val="6"/>
  </w:num>
  <w:num w:numId="4" w16cid:durableId="1119059747">
    <w:abstractNumId w:val="18"/>
  </w:num>
  <w:num w:numId="5" w16cid:durableId="1705209878">
    <w:abstractNumId w:val="74"/>
  </w:num>
  <w:num w:numId="6" w16cid:durableId="1387874021">
    <w:abstractNumId w:val="49"/>
  </w:num>
  <w:num w:numId="7" w16cid:durableId="269506325">
    <w:abstractNumId w:val="6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16cid:durableId="1985045652">
    <w:abstractNumId w:val="95"/>
    <w:lvlOverride w:ilvl="1">
      <w:lvl w:ilvl="1">
        <w:start w:val="1"/>
        <w:numFmt w:val="decimal"/>
        <w:lvlText w:val="%1.%2."/>
        <w:lvlJc w:val="left"/>
        <w:pPr>
          <w:ind w:left="432" w:hanging="432"/>
        </w:pPr>
        <w:rPr>
          <w:b w:val="0"/>
          <w:bCs/>
        </w:rPr>
      </w:lvl>
    </w:lvlOverride>
  </w:num>
  <w:num w:numId="9" w16cid:durableId="1565722024">
    <w:abstractNumId w:val="31"/>
  </w:num>
  <w:num w:numId="10" w16cid:durableId="936407483">
    <w:abstractNumId w:val="86"/>
  </w:num>
  <w:num w:numId="11" w16cid:durableId="1603417747">
    <w:abstractNumId w:val="59"/>
  </w:num>
  <w:num w:numId="12" w16cid:durableId="1938638697">
    <w:abstractNumId w:val="81"/>
  </w:num>
  <w:num w:numId="13" w16cid:durableId="1170633684">
    <w:abstractNumId w:val="93"/>
  </w:num>
  <w:num w:numId="14" w16cid:durableId="1778061638">
    <w:abstractNumId w:val="53"/>
    <w:lvlOverride w:ilvl="1">
      <w:lvl w:ilvl="1">
        <w:start w:val="1"/>
        <w:numFmt w:val="decimal"/>
        <w:lvlText w:val="%1.%2."/>
        <w:lvlJc w:val="left"/>
        <w:pPr>
          <w:ind w:left="792" w:hanging="432"/>
        </w:pPr>
        <w:rPr>
          <w:rFonts w:hint="default"/>
          <w:b w:val="0"/>
          <w:bCs/>
        </w:rPr>
      </w:lvl>
    </w:lvlOverride>
    <w:lvlOverride w:ilvl="2">
      <w:lvl w:ilvl="2">
        <w:start w:val="1"/>
        <w:numFmt w:val="decimal"/>
        <w:lvlText w:val="%1.%2.%3."/>
        <w:lvlJc w:val="left"/>
        <w:pPr>
          <w:ind w:left="504" w:hanging="504"/>
        </w:pPr>
        <w:rPr>
          <w:rFonts w:hint="default"/>
          <w:b w:val="0"/>
          <w:bCs w:val="0"/>
          <w:color w:val="auto"/>
          <w:sz w:val="24"/>
          <w:szCs w:val="24"/>
        </w:rPr>
      </w:lvl>
    </w:lvlOverride>
    <w:lvlOverride w:ilvl="3">
      <w:lvl w:ilvl="3">
        <w:start w:val="1"/>
        <w:numFmt w:val="decimal"/>
        <w:lvlText w:val="%1.%2.%3.%4."/>
        <w:lvlJc w:val="left"/>
        <w:pPr>
          <w:ind w:left="2066" w:hanging="648"/>
        </w:pPr>
        <w:rPr>
          <w:rFonts w:hint="default"/>
        </w:rPr>
      </w:lvl>
    </w:lvlOverride>
  </w:num>
  <w:num w:numId="15" w16cid:durableId="1698651363">
    <w:abstractNumId w:val="38"/>
  </w:num>
  <w:num w:numId="16" w16cid:durableId="966355133">
    <w:abstractNumId w:val="36"/>
  </w:num>
  <w:num w:numId="17" w16cid:durableId="1693725846">
    <w:abstractNumId w:val="34"/>
  </w:num>
  <w:num w:numId="18" w16cid:durableId="484199244">
    <w:abstractNumId w:val="2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9" w16cid:durableId="1652055641">
    <w:abstractNumId w:val="33"/>
  </w:num>
  <w:num w:numId="20" w16cid:durableId="957174820">
    <w:abstractNumId w:val="17"/>
  </w:num>
  <w:num w:numId="21" w16cid:durableId="1583638120">
    <w:abstractNumId w:val="80"/>
  </w:num>
  <w:num w:numId="22" w16cid:durableId="2005625621">
    <w:abstractNumId w:val="23"/>
  </w:num>
  <w:num w:numId="23" w16cid:durableId="1229267017">
    <w:abstractNumId w:val="51"/>
  </w:num>
  <w:num w:numId="24" w16cid:durableId="74740647">
    <w:abstractNumId w:val="85"/>
  </w:num>
  <w:num w:numId="25" w16cid:durableId="260529120">
    <w:abstractNumId w:val="77"/>
  </w:num>
  <w:num w:numId="26" w16cid:durableId="2045865823">
    <w:abstractNumId w:val="12"/>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7" w16cid:durableId="1325275625">
    <w:abstractNumId w:val="67"/>
  </w:num>
  <w:num w:numId="28" w16cid:durableId="849805385">
    <w:abstractNumId w:val="97"/>
  </w:num>
  <w:num w:numId="29" w16cid:durableId="576092581">
    <w:abstractNumId w:val="96"/>
  </w:num>
  <w:num w:numId="30" w16cid:durableId="147065448">
    <w:abstractNumId w:val="28"/>
  </w:num>
  <w:num w:numId="31" w16cid:durableId="1670668430">
    <w:abstractNumId w:val="44"/>
  </w:num>
  <w:num w:numId="32" w16cid:durableId="1711883177">
    <w:abstractNumId w:val="43"/>
  </w:num>
  <w:num w:numId="33" w16cid:durableId="1537423726">
    <w:abstractNumId w:val="41"/>
  </w:num>
  <w:num w:numId="34" w16cid:durableId="2125537779">
    <w:abstractNumId w:val="21"/>
  </w:num>
  <w:num w:numId="35" w16cid:durableId="2051880118">
    <w:abstractNumId w:val="2"/>
  </w:num>
  <w:num w:numId="36" w16cid:durableId="1696693409">
    <w:abstractNumId w:val="88"/>
  </w:num>
  <w:num w:numId="37" w16cid:durableId="1974477779">
    <w:abstractNumId w:val="72"/>
  </w:num>
  <w:num w:numId="38" w16cid:durableId="491259755">
    <w:abstractNumId w:val="14"/>
  </w:num>
  <w:num w:numId="39" w16cid:durableId="1218393057">
    <w:abstractNumId w:val="65"/>
  </w:num>
  <w:num w:numId="40" w16cid:durableId="2138255360">
    <w:abstractNumId w:val="60"/>
  </w:num>
  <w:num w:numId="41" w16cid:durableId="574555700">
    <w:abstractNumId w:val="1"/>
  </w:num>
  <w:num w:numId="42" w16cid:durableId="785659140">
    <w:abstractNumId w:val="4"/>
  </w:num>
  <w:num w:numId="43" w16cid:durableId="110055501">
    <w:abstractNumId w:val="17"/>
    <w:lvlOverride w:ilvl="0">
      <w:lvl w:ilvl="0">
        <w:start w:val="1"/>
        <w:numFmt w:val="decimal"/>
        <w:lvlText w:val="%1."/>
        <w:lvlJc w:val="left"/>
        <w:pPr>
          <w:ind w:left="4395" w:firstLine="0"/>
        </w:pPr>
        <w:rPr>
          <w:rFonts w:hint="default"/>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841"/>
          </w:tabs>
          <w:ind w:left="71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4" w16cid:durableId="1390811858">
    <w:abstractNumId w:val="27"/>
  </w:num>
  <w:num w:numId="45" w16cid:durableId="486899661">
    <w:abstractNumId w:val="69"/>
  </w:num>
  <w:num w:numId="46" w16cid:durableId="1112017471">
    <w:abstractNumId w:val="68"/>
  </w:num>
  <w:num w:numId="47" w16cid:durableId="1089892659">
    <w:abstractNumId w:val="5"/>
  </w:num>
  <w:num w:numId="48" w16cid:durableId="295066884">
    <w:abstractNumId w:val="52"/>
  </w:num>
  <w:num w:numId="49" w16cid:durableId="513811339">
    <w:abstractNumId w:val="99"/>
  </w:num>
  <w:num w:numId="50" w16cid:durableId="1101948508">
    <w:abstractNumId w:val="11"/>
  </w:num>
  <w:num w:numId="51" w16cid:durableId="1624506457">
    <w:abstractNumId w:val="98"/>
  </w:num>
  <w:num w:numId="52" w16cid:durableId="383910759">
    <w:abstractNumId w:val="0"/>
  </w:num>
  <w:num w:numId="53" w16cid:durableId="1124155153">
    <w:abstractNumId w:val="61"/>
  </w:num>
  <w:num w:numId="54" w16cid:durableId="785539337">
    <w:abstractNumId w:val="87"/>
  </w:num>
  <w:num w:numId="55" w16cid:durableId="1421176592">
    <w:abstractNumId w:val="54"/>
  </w:num>
  <w:num w:numId="56" w16cid:durableId="1986229485">
    <w:abstractNumId w:val="82"/>
  </w:num>
  <w:num w:numId="57" w16cid:durableId="2130974265">
    <w:abstractNumId w:val="79"/>
  </w:num>
  <w:num w:numId="58" w16cid:durableId="720329796">
    <w:abstractNumId w:val="78"/>
  </w:num>
  <w:num w:numId="59" w16cid:durableId="1496721106">
    <w:abstractNumId w:val="57"/>
  </w:num>
  <w:num w:numId="60" w16cid:durableId="7759780">
    <w:abstractNumId w:val="46"/>
  </w:num>
  <w:num w:numId="61" w16cid:durableId="1569538564">
    <w:abstractNumId w:val="19"/>
  </w:num>
  <w:num w:numId="62" w16cid:durableId="1145855735">
    <w:abstractNumId w:val="20"/>
  </w:num>
  <w:num w:numId="63" w16cid:durableId="78992660">
    <w:abstractNumId w:val="7"/>
  </w:num>
  <w:num w:numId="64" w16cid:durableId="630939545">
    <w:abstractNumId w:val="71"/>
  </w:num>
  <w:num w:numId="65" w16cid:durableId="1392120237">
    <w:abstractNumId w:val="89"/>
  </w:num>
  <w:num w:numId="66" w16cid:durableId="1101218287">
    <w:abstractNumId w:val="45"/>
  </w:num>
  <w:num w:numId="67" w16cid:durableId="2140759412">
    <w:abstractNumId w:val="70"/>
  </w:num>
  <w:num w:numId="68" w16cid:durableId="1116023037">
    <w:abstractNumId w:val="92"/>
  </w:num>
  <w:num w:numId="69" w16cid:durableId="1679694349">
    <w:abstractNumId w:val="17"/>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2" w:firstLine="2"/>
        </w:pPr>
        <w:rPr>
          <w:b w:val="0"/>
          <w:bCs w:val="0"/>
        </w:rPr>
      </w:lvl>
    </w:lvlOverride>
    <w:lvlOverride w:ilvl="2">
      <w:lvl w:ilvl="2">
        <w:start w:val="1"/>
        <w:numFmt w:val="decimal"/>
        <w:lvlText w:val="%1.%2.%3."/>
        <w:lvlJc w:val="left"/>
        <w:pPr>
          <w:tabs>
            <w:tab w:val="num" w:pos="841"/>
          </w:tabs>
          <w:ind w:left="710" w:firstLine="0"/>
        </w:pPr>
        <w:rPr>
          <w:b w:val="0"/>
          <w:bCs/>
        </w:r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0" w16cid:durableId="684988700">
    <w:abstractNumId w:val="37"/>
  </w:num>
  <w:num w:numId="71" w16cid:durableId="485437256">
    <w:abstractNumId w:val="58"/>
  </w:num>
  <w:num w:numId="72" w16cid:durableId="307319550">
    <w:abstractNumId w:val="62"/>
  </w:num>
  <w:num w:numId="73" w16cid:durableId="600842195">
    <w:abstractNumId w:val="64"/>
  </w:num>
  <w:num w:numId="74" w16cid:durableId="3508807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530804010">
    <w:abstractNumId w:val="75"/>
  </w:num>
  <w:num w:numId="76" w16cid:durableId="904602536">
    <w:abstractNumId w:val="94"/>
  </w:num>
  <w:num w:numId="77" w16cid:durableId="493648065">
    <w:abstractNumId w:val="25"/>
  </w:num>
  <w:num w:numId="78" w16cid:durableId="1963883877">
    <w:abstractNumId w:val="2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9" w16cid:durableId="972752279">
    <w:abstractNumId w:val="16"/>
  </w:num>
  <w:num w:numId="80" w16cid:durableId="677931427">
    <w:abstractNumId w:val="40"/>
  </w:num>
  <w:num w:numId="81" w16cid:durableId="1676490664">
    <w:abstractNumId w:val="30"/>
  </w:num>
  <w:num w:numId="82" w16cid:durableId="126778667">
    <w:abstractNumId w:val="48"/>
  </w:num>
  <w:num w:numId="83" w16cid:durableId="769741559">
    <w:abstractNumId w:val="63"/>
  </w:num>
  <w:num w:numId="84" w16cid:durableId="912934383">
    <w:abstractNumId w:val="100"/>
  </w:num>
  <w:num w:numId="85" w16cid:durableId="635528772">
    <w:abstractNumId w:val="53"/>
  </w:num>
  <w:num w:numId="86" w16cid:durableId="2114669947">
    <w:abstractNumId w:val="50"/>
  </w:num>
  <w:num w:numId="87" w16cid:durableId="219635006">
    <w:abstractNumId w:val="47"/>
  </w:num>
  <w:num w:numId="88" w16cid:durableId="1429083740">
    <w:abstractNumId w:val="90"/>
  </w:num>
  <w:num w:numId="89" w16cid:durableId="1548375759">
    <w:abstractNumId w:val="15"/>
  </w:num>
  <w:num w:numId="90" w16cid:durableId="1867910977">
    <w:abstractNumId w:val="83"/>
  </w:num>
  <w:num w:numId="91" w16cid:durableId="80685386">
    <w:abstractNumId w:val="9"/>
  </w:num>
  <w:num w:numId="92" w16cid:durableId="697853814">
    <w:abstractNumId w:val="29"/>
  </w:num>
  <w:num w:numId="93" w16cid:durableId="643387094">
    <w:abstractNumId w:val="10"/>
  </w:num>
  <w:num w:numId="94" w16cid:durableId="1937858690">
    <w:abstractNumId w:val="55"/>
  </w:num>
  <w:num w:numId="95" w16cid:durableId="605967542">
    <w:abstractNumId w:val="95"/>
  </w:num>
  <w:num w:numId="96" w16cid:durableId="1252472171">
    <w:abstractNumId w:val="35"/>
  </w:num>
  <w:num w:numId="97" w16cid:durableId="608272083">
    <w:abstractNumId w:val="76"/>
  </w:num>
  <w:num w:numId="98" w16cid:durableId="2064524258">
    <w:abstractNumId w:val="73"/>
  </w:num>
  <w:num w:numId="99" w16cid:durableId="72557963">
    <w:abstractNumId w:val="8"/>
  </w:num>
  <w:num w:numId="100" w16cid:durableId="697394093">
    <w:abstractNumId w:val="42"/>
  </w:num>
  <w:num w:numId="101" w16cid:durableId="901020442">
    <w:abstractNumId w:val="84"/>
  </w:num>
  <w:num w:numId="102" w16cid:durableId="1268466797">
    <w:abstractNumId w:val="24"/>
  </w:num>
  <w:num w:numId="103" w16cid:durableId="291208761">
    <w:abstractNumId w:val="39"/>
  </w:num>
  <w:num w:numId="104" w16cid:durableId="81076550">
    <w:abstractNumId w:val="3"/>
  </w:num>
  <w:num w:numId="105" w16cid:durableId="466968572">
    <w:abstractNumId w:val="32"/>
  </w:num>
  <w:num w:numId="106" w16cid:durableId="543054643">
    <w:abstractNumId w:val="56"/>
  </w:num>
  <w:num w:numId="107" w16cid:durableId="1998459530">
    <w:abstractNumId w:val="91"/>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EC3"/>
    <w:rsid w:val="000003BA"/>
    <w:rsid w:val="0000097D"/>
    <w:rsid w:val="0000533D"/>
    <w:rsid w:val="00005836"/>
    <w:rsid w:val="00005910"/>
    <w:rsid w:val="00006BC1"/>
    <w:rsid w:val="00011791"/>
    <w:rsid w:val="00012A37"/>
    <w:rsid w:val="00012D90"/>
    <w:rsid w:val="000145D2"/>
    <w:rsid w:val="00014982"/>
    <w:rsid w:val="000154C9"/>
    <w:rsid w:val="00015D99"/>
    <w:rsid w:val="00016B7A"/>
    <w:rsid w:val="00024459"/>
    <w:rsid w:val="000249FA"/>
    <w:rsid w:val="00027EF1"/>
    <w:rsid w:val="00030957"/>
    <w:rsid w:val="00031DDF"/>
    <w:rsid w:val="00032A18"/>
    <w:rsid w:val="00034E7B"/>
    <w:rsid w:val="0003516A"/>
    <w:rsid w:val="00036CD5"/>
    <w:rsid w:val="0003771A"/>
    <w:rsid w:val="000379F2"/>
    <w:rsid w:val="000402B9"/>
    <w:rsid w:val="000419BA"/>
    <w:rsid w:val="00043664"/>
    <w:rsid w:val="00043C3F"/>
    <w:rsid w:val="000447FE"/>
    <w:rsid w:val="00044D7F"/>
    <w:rsid w:val="00044E5D"/>
    <w:rsid w:val="00046765"/>
    <w:rsid w:val="00050C76"/>
    <w:rsid w:val="0005106E"/>
    <w:rsid w:val="000520F8"/>
    <w:rsid w:val="000524BF"/>
    <w:rsid w:val="00054A9B"/>
    <w:rsid w:val="00055B3C"/>
    <w:rsid w:val="00056D4B"/>
    <w:rsid w:val="00060A1C"/>
    <w:rsid w:val="000626C4"/>
    <w:rsid w:val="00064A2F"/>
    <w:rsid w:val="000658C3"/>
    <w:rsid w:val="00066B5F"/>
    <w:rsid w:val="000671CD"/>
    <w:rsid w:val="0007020B"/>
    <w:rsid w:val="00070629"/>
    <w:rsid w:val="00070ACB"/>
    <w:rsid w:val="0007113A"/>
    <w:rsid w:val="000711B1"/>
    <w:rsid w:val="0007483F"/>
    <w:rsid w:val="00074CE7"/>
    <w:rsid w:val="000755C7"/>
    <w:rsid w:val="0007760D"/>
    <w:rsid w:val="00080AE1"/>
    <w:rsid w:val="00080D98"/>
    <w:rsid w:val="000825C5"/>
    <w:rsid w:val="00082DAA"/>
    <w:rsid w:val="00084B06"/>
    <w:rsid w:val="00085DF1"/>
    <w:rsid w:val="00086905"/>
    <w:rsid w:val="00086EFD"/>
    <w:rsid w:val="00090773"/>
    <w:rsid w:val="000931EE"/>
    <w:rsid w:val="00093C35"/>
    <w:rsid w:val="000942E0"/>
    <w:rsid w:val="00094C92"/>
    <w:rsid w:val="000A1D18"/>
    <w:rsid w:val="000A3B69"/>
    <w:rsid w:val="000A3DD1"/>
    <w:rsid w:val="000A4A26"/>
    <w:rsid w:val="000A56A3"/>
    <w:rsid w:val="000A6B20"/>
    <w:rsid w:val="000A74BD"/>
    <w:rsid w:val="000B0205"/>
    <w:rsid w:val="000B0E67"/>
    <w:rsid w:val="000B16C4"/>
    <w:rsid w:val="000B1F0F"/>
    <w:rsid w:val="000B2D29"/>
    <w:rsid w:val="000B38EA"/>
    <w:rsid w:val="000B3A64"/>
    <w:rsid w:val="000B3B5B"/>
    <w:rsid w:val="000B4811"/>
    <w:rsid w:val="000B4A1B"/>
    <w:rsid w:val="000B6895"/>
    <w:rsid w:val="000B7388"/>
    <w:rsid w:val="000B7EC1"/>
    <w:rsid w:val="000C2A60"/>
    <w:rsid w:val="000C3516"/>
    <w:rsid w:val="000C43B9"/>
    <w:rsid w:val="000C4DBB"/>
    <w:rsid w:val="000C6589"/>
    <w:rsid w:val="000C7DB0"/>
    <w:rsid w:val="000D06CA"/>
    <w:rsid w:val="000D06F5"/>
    <w:rsid w:val="000D0FE3"/>
    <w:rsid w:val="000D1F49"/>
    <w:rsid w:val="000D3791"/>
    <w:rsid w:val="000D4FD8"/>
    <w:rsid w:val="000D528A"/>
    <w:rsid w:val="000D6711"/>
    <w:rsid w:val="000D6AAA"/>
    <w:rsid w:val="000D765D"/>
    <w:rsid w:val="000E14FE"/>
    <w:rsid w:val="000E1594"/>
    <w:rsid w:val="000E2219"/>
    <w:rsid w:val="000E24B4"/>
    <w:rsid w:val="000E3720"/>
    <w:rsid w:val="000E39B4"/>
    <w:rsid w:val="000E3BC1"/>
    <w:rsid w:val="000E71C9"/>
    <w:rsid w:val="000E7F6F"/>
    <w:rsid w:val="000F2237"/>
    <w:rsid w:val="000F2398"/>
    <w:rsid w:val="000F36FB"/>
    <w:rsid w:val="000F3D33"/>
    <w:rsid w:val="000F4054"/>
    <w:rsid w:val="000F4E04"/>
    <w:rsid w:val="000F7BA9"/>
    <w:rsid w:val="0010002F"/>
    <w:rsid w:val="00100726"/>
    <w:rsid w:val="00100C94"/>
    <w:rsid w:val="00101BDA"/>
    <w:rsid w:val="001033CE"/>
    <w:rsid w:val="001037F8"/>
    <w:rsid w:val="00104227"/>
    <w:rsid w:val="0010692B"/>
    <w:rsid w:val="00106EEA"/>
    <w:rsid w:val="00107EFD"/>
    <w:rsid w:val="0011123A"/>
    <w:rsid w:val="0011196B"/>
    <w:rsid w:val="00112235"/>
    <w:rsid w:val="00113A58"/>
    <w:rsid w:val="00116345"/>
    <w:rsid w:val="00116C42"/>
    <w:rsid w:val="001176CD"/>
    <w:rsid w:val="00117D1C"/>
    <w:rsid w:val="001207D6"/>
    <w:rsid w:val="001218E6"/>
    <w:rsid w:val="0012201D"/>
    <w:rsid w:val="001232ED"/>
    <w:rsid w:val="001236D4"/>
    <w:rsid w:val="00123D4C"/>
    <w:rsid w:val="00123D9D"/>
    <w:rsid w:val="00127ADE"/>
    <w:rsid w:val="001313C4"/>
    <w:rsid w:val="00133FA0"/>
    <w:rsid w:val="00134587"/>
    <w:rsid w:val="001345FE"/>
    <w:rsid w:val="00136044"/>
    <w:rsid w:val="00140E97"/>
    <w:rsid w:val="00145806"/>
    <w:rsid w:val="00145C30"/>
    <w:rsid w:val="001477A1"/>
    <w:rsid w:val="001478E3"/>
    <w:rsid w:val="001501EB"/>
    <w:rsid w:val="00151015"/>
    <w:rsid w:val="00151DBD"/>
    <w:rsid w:val="00152022"/>
    <w:rsid w:val="001526D9"/>
    <w:rsid w:val="001530DA"/>
    <w:rsid w:val="00153218"/>
    <w:rsid w:val="001533C7"/>
    <w:rsid w:val="00153990"/>
    <w:rsid w:val="00153D92"/>
    <w:rsid w:val="0015475D"/>
    <w:rsid w:val="00154963"/>
    <w:rsid w:val="00154ADF"/>
    <w:rsid w:val="00156ABE"/>
    <w:rsid w:val="00157B0F"/>
    <w:rsid w:val="00161F3D"/>
    <w:rsid w:val="001638F7"/>
    <w:rsid w:val="00170DF2"/>
    <w:rsid w:val="00171CA4"/>
    <w:rsid w:val="00172A00"/>
    <w:rsid w:val="00173F66"/>
    <w:rsid w:val="00173F76"/>
    <w:rsid w:val="00174E50"/>
    <w:rsid w:val="001776D1"/>
    <w:rsid w:val="0018118A"/>
    <w:rsid w:val="00182B6D"/>
    <w:rsid w:val="001844A2"/>
    <w:rsid w:val="001857A5"/>
    <w:rsid w:val="00186F24"/>
    <w:rsid w:val="001872F1"/>
    <w:rsid w:val="00190733"/>
    <w:rsid w:val="001927B4"/>
    <w:rsid w:val="001974A8"/>
    <w:rsid w:val="001A779A"/>
    <w:rsid w:val="001A77EE"/>
    <w:rsid w:val="001B0C3A"/>
    <w:rsid w:val="001B0FD2"/>
    <w:rsid w:val="001B252F"/>
    <w:rsid w:val="001B332E"/>
    <w:rsid w:val="001B44AA"/>
    <w:rsid w:val="001B502E"/>
    <w:rsid w:val="001B5F51"/>
    <w:rsid w:val="001B7572"/>
    <w:rsid w:val="001C064C"/>
    <w:rsid w:val="001C1A41"/>
    <w:rsid w:val="001C37EC"/>
    <w:rsid w:val="001C3D20"/>
    <w:rsid w:val="001C5F11"/>
    <w:rsid w:val="001C60D8"/>
    <w:rsid w:val="001C786A"/>
    <w:rsid w:val="001D005C"/>
    <w:rsid w:val="001D050B"/>
    <w:rsid w:val="001D13BB"/>
    <w:rsid w:val="001D1866"/>
    <w:rsid w:val="001D3ED3"/>
    <w:rsid w:val="001D4F5D"/>
    <w:rsid w:val="001D5B29"/>
    <w:rsid w:val="001D5F85"/>
    <w:rsid w:val="001D74DB"/>
    <w:rsid w:val="001E0315"/>
    <w:rsid w:val="001E0CDD"/>
    <w:rsid w:val="001E0DE8"/>
    <w:rsid w:val="001E0E16"/>
    <w:rsid w:val="001E161C"/>
    <w:rsid w:val="001E1CB0"/>
    <w:rsid w:val="001E212B"/>
    <w:rsid w:val="001E3110"/>
    <w:rsid w:val="001E3C41"/>
    <w:rsid w:val="001E65FD"/>
    <w:rsid w:val="001E778A"/>
    <w:rsid w:val="001F10CD"/>
    <w:rsid w:val="001F1D29"/>
    <w:rsid w:val="001F247A"/>
    <w:rsid w:val="001F29A4"/>
    <w:rsid w:val="001F3926"/>
    <w:rsid w:val="001F3979"/>
    <w:rsid w:val="001F7D65"/>
    <w:rsid w:val="00200BA0"/>
    <w:rsid w:val="00201E65"/>
    <w:rsid w:val="002020B7"/>
    <w:rsid w:val="00202668"/>
    <w:rsid w:val="0020412C"/>
    <w:rsid w:val="00204FF2"/>
    <w:rsid w:val="002057AB"/>
    <w:rsid w:val="00206A94"/>
    <w:rsid w:val="00206EB0"/>
    <w:rsid w:val="00207420"/>
    <w:rsid w:val="00207DC1"/>
    <w:rsid w:val="00211105"/>
    <w:rsid w:val="00211314"/>
    <w:rsid w:val="00212653"/>
    <w:rsid w:val="0021268B"/>
    <w:rsid w:val="00212A11"/>
    <w:rsid w:val="00214B61"/>
    <w:rsid w:val="00215375"/>
    <w:rsid w:val="002177FA"/>
    <w:rsid w:val="002178A3"/>
    <w:rsid w:val="00217BB3"/>
    <w:rsid w:val="00224F87"/>
    <w:rsid w:val="00225401"/>
    <w:rsid w:val="002254B8"/>
    <w:rsid w:val="00233D42"/>
    <w:rsid w:val="00233E00"/>
    <w:rsid w:val="00234C15"/>
    <w:rsid w:val="00236AE4"/>
    <w:rsid w:val="00240DE8"/>
    <w:rsid w:val="00241D0A"/>
    <w:rsid w:val="002421DF"/>
    <w:rsid w:val="00242379"/>
    <w:rsid w:val="0024422B"/>
    <w:rsid w:val="00244B95"/>
    <w:rsid w:val="00245228"/>
    <w:rsid w:val="00245D63"/>
    <w:rsid w:val="00246F6C"/>
    <w:rsid w:val="0025028E"/>
    <w:rsid w:val="002538AA"/>
    <w:rsid w:val="00254265"/>
    <w:rsid w:val="00254CF9"/>
    <w:rsid w:val="00255C02"/>
    <w:rsid w:val="00256588"/>
    <w:rsid w:val="00260C56"/>
    <w:rsid w:val="002617A6"/>
    <w:rsid w:val="00263800"/>
    <w:rsid w:val="00264AB2"/>
    <w:rsid w:val="00265566"/>
    <w:rsid w:val="00267C41"/>
    <w:rsid w:val="0027081E"/>
    <w:rsid w:val="00270FE7"/>
    <w:rsid w:val="00272119"/>
    <w:rsid w:val="00272FD6"/>
    <w:rsid w:val="00274CFC"/>
    <w:rsid w:val="00275AD2"/>
    <w:rsid w:val="0027624F"/>
    <w:rsid w:val="00277361"/>
    <w:rsid w:val="00280F98"/>
    <w:rsid w:val="0028189C"/>
    <w:rsid w:val="0028336C"/>
    <w:rsid w:val="00283FC0"/>
    <w:rsid w:val="00284047"/>
    <w:rsid w:val="0028533F"/>
    <w:rsid w:val="002859C0"/>
    <w:rsid w:val="00286674"/>
    <w:rsid w:val="0029180B"/>
    <w:rsid w:val="00292CCF"/>
    <w:rsid w:val="00292D0D"/>
    <w:rsid w:val="0029334B"/>
    <w:rsid w:val="00295090"/>
    <w:rsid w:val="00296993"/>
    <w:rsid w:val="00297272"/>
    <w:rsid w:val="002A2359"/>
    <w:rsid w:val="002A4D22"/>
    <w:rsid w:val="002A5680"/>
    <w:rsid w:val="002A568B"/>
    <w:rsid w:val="002A67C6"/>
    <w:rsid w:val="002A6C07"/>
    <w:rsid w:val="002A7C4F"/>
    <w:rsid w:val="002B13A0"/>
    <w:rsid w:val="002B14B1"/>
    <w:rsid w:val="002B1E23"/>
    <w:rsid w:val="002B2FAF"/>
    <w:rsid w:val="002B3634"/>
    <w:rsid w:val="002B3C5B"/>
    <w:rsid w:val="002B3EE2"/>
    <w:rsid w:val="002B6622"/>
    <w:rsid w:val="002B6704"/>
    <w:rsid w:val="002B766F"/>
    <w:rsid w:val="002B7E37"/>
    <w:rsid w:val="002C1F13"/>
    <w:rsid w:val="002C2E1F"/>
    <w:rsid w:val="002C3321"/>
    <w:rsid w:val="002C3DDF"/>
    <w:rsid w:val="002C41C7"/>
    <w:rsid w:val="002C42A6"/>
    <w:rsid w:val="002C46D0"/>
    <w:rsid w:val="002C4F34"/>
    <w:rsid w:val="002C5360"/>
    <w:rsid w:val="002C7B80"/>
    <w:rsid w:val="002D061F"/>
    <w:rsid w:val="002D1CF5"/>
    <w:rsid w:val="002D3264"/>
    <w:rsid w:val="002D4316"/>
    <w:rsid w:val="002D54CF"/>
    <w:rsid w:val="002D6830"/>
    <w:rsid w:val="002D73DE"/>
    <w:rsid w:val="002D7D72"/>
    <w:rsid w:val="002E0822"/>
    <w:rsid w:val="002E3810"/>
    <w:rsid w:val="002E45AC"/>
    <w:rsid w:val="002E50AB"/>
    <w:rsid w:val="002E6328"/>
    <w:rsid w:val="002E7F39"/>
    <w:rsid w:val="002F05D4"/>
    <w:rsid w:val="002F08AF"/>
    <w:rsid w:val="002F173B"/>
    <w:rsid w:val="002F30EE"/>
    <w:rsid w:val="002F334D"/>
    <w:rsid w:val="002F4568"/>
    <w:rsid w:val="002F458F"/>
    <w:rsid w:val="002F46A8"/>
    <w:rsid w:val="002F4BE7"/>
    <w:rsid w:val="002F672A"/>
    <w:rsid w:val="002F74F6"/>
    <w:rsid w:val="003003BC"/>
    <w:rsid w:val="003027B2"/>
    <w:rsid w:val="00302DE1"/>
    <w:rsid w:val="0030333D"/>
    <w:rsid w:val="00303B71"/>
    <w:rsid w:val="003047B1"/>
    <w:rsid w:val="00304869"/>
    <w:rsid w:val="00304F2E"/>
    <w:rsid w:val="0030550E"/>
    <w:rsid w:val="00305569"/>
    <w:rsid w:val="00305898"/>
    <w:rsid w:val="0030697E"/>
    <w:rsid w:val="00307B13"/>
    <w:rsid w:val="00310655"/>
    <w:rsid w:val="0031278A"/>
    <w:rsid w:val="0031347B"/>
    <w:rsid w:val="00314994"/>
    <w:rsid w:val="00315368"/>
    <w:rsid w:val="003216BE"/>
    <w:rsid w:val="00321DBA"/>
    <w:rsid w:val="00322C14"/>
    <w:rsid w:val="003255DC"/>
    <w:rsid w:val="00327382"/>
    <w:rsid w:val="00327E38"/>
    <w:rsid w:val="003315E2"/>
    <w:rsid w:val="00333565"/>
    <w:rsid w:val="00336202"/>
    <w:rsid w:val="00337C97"/>
    <w:rsid w:val="003404B4"/>
    <w:rsid w:val="0034155C"/>
    <w:rsid w:val="00341679"/>
    <w:rsid w:val="0034321A"/>
    <w:rsid w:val="00343254"/>
    <w:rsid w:val="003443C5"/>
    <w:rsid w:val="003447FA"/>
    <w:rsid w:val="003465E1"/>
    <w:rsid w:val="003467CF"/>
    <w:rsid w:val="003501CF"/>
    <w:rsid w:val="003502A5"/>
    <w:rsid w:val="00350336"/>
    <w:rsid w:val="00352468"/>
    <w:rsid w:val="0035285D"/>
    <w:rsid w:val="00354D99"/>
    <w:rsid w:val="00354FD8"/>
    <w:rsid w:val="00356049"/>
    <w:rsid w:val="00357E83"/>
    <w:rsid w:val="00360266"/>
    <w:rsid w:val="00360B48"/>
    <w:rsid w:val="00362AC8"/>
    <w:rsid w:val="0036527E"/>
    <w:rsid w:val="00365394"/>
    <w:rsid w:val="0036635A"/>
    <w:rsid w:val="00367AAF"/>
    <w:rsid w:val="003700A1"/>
    <w:rsid w:val="00370595"/>
    <w:rsid w:val="00372950"/>
    <w:rsid w:val="003735D3"/>
    <w:rsid w:val="00374243"/>
    <w:rsid w:val="00381195"/>
    <w:rsid w:val="0038126E"/>
    <w:rsid w:val="00383E00"/>
    <w:rsid w:val="0038589A"/>
    <w:rsid w:val="00387EC0"/>
    <w:rsid w:val="00390370"/>
    <w:rsid w:val="00391219"/>
    <w:rsid w:val="00391529"/>
    <w:rsid w:val="0039207C"/>
    <w:rsid w:val="003926AA"/>
    <w:rsid w:val="0039379E"/>
    <w:rsid w:val="0039383E"/>
    <w:rsid w:val="0039442B"/>
    <w:rsid w:val="00394A72"/>
    <w:rsid w:val="00396813"/>
    <w:rsid w:val="00396B48"/>
    <w:rsid w:val="003975A6"/>
    <w:rsid w:val="00397921"/>
    <w:rsid w:val="00397B08"/>
    <w:rsid w:val="003A038A"/>
    <w:rsid w:val="003A090C"/>
    <w:rsid w:val="003A15B7"/>
    <w:rsid w:val="003A1B58"/>
    <w:rsid w:val="003A2F68"/>
    <w:rsid w:val="003A4440"/>
    <w:rsid w:val="003A5677"/>
    <w:rsid w:val="003A7DFF"/>
    <w:rsid w:val="003B0D96"/>
    <w:rsid w:val="003B14E4"/>
    <w:rsid w:val="003B16E6"/>
    <w:rsid w:val="003B40E5"/>
    <w:rsid w:val="003B43DC"/>
    <w:rsid w:val="003B636A"/>
    <w:rsid w:val="003B7255"/>
    <w:rsid w:val="003B7D41"/>
    <w:rsid w:val="003C1997"/>
    <w:rsid w:val="003C2BAF"/>
    <w:rsid w:val="003C32BB"/>
    <w:rsid w:val="003C3B1E"/>
    <w:rsid w:val="003C73B5"/>
    <w:rsid w:val="003D01F7"/>
    <w:rsid w:val="003D1354"/>
    <w:rsid w:val="003D1528"/>
    <w:rsid w:val="003D1B7D"/>
    <w:rsid w:val="003D38E4"/>
    <w:rsid w:val="003D3FD7"/>
    <w:rsid w:val="003D665E"/>
    <w:rsid w:val="003D7289"/>
    <w:rsid w:val="003D7ABD"/>
    <w:rsid w:val="003E0791"/>
    <w:rsid w:val="003E24AC"/>
    <w:rsid w:val="003E2931"/>
    <w:rsid w:val="003E38FE"/>
    <w:rsid w:val="003E3E96"/>
    <w:rsid w:val="003F19F3"/>
    <w:rsid w:val="003F1FF7"/>
    <w:rsid w:val="003F2107"/>
    <w:rsid w:val="003F2C1B"/>
    <w:rsid w:val="003F4BEC"/>
    <w:rsid w:val="004013F1"/>
    <w:rsid w:val="004019F1"/>
    <w:rsid w:val="0040279C"/>
    <w:rsid w:val="00402BA3"/>
    <w:rsid w:val="00404699"/>
    <w:rsid w:val="00404A60"/>
    <w:rsid w:val="00413666"/>
    <w:rsid w:val="00414B3C"/>
    <w:rsid w:val="004166E5"/>
    <w:rsid w:val="00417AB0"/>
    <w:rsid w:val="00421B36"/>
    <w:rsid w:val="004254AB"/>
    <w:rsid w:val="00425840"/>
    <w:rsid w:val="00430050"/>
    <w:rsid w:val="004305BD"/>
    <w:rsid w:val="00430FD5"/>
    <w:rsid w:val="004320F0"/>
    <w:rsid w:val="004321C7"/>
    <w:rsid w:val="00432576"/>
    <w:rsid w:val="00437FBC"/>
    <w:rsid w:val="00440111"/>
    <w:rsid w:val="00440E5F"/>
    <w:rsid w:val="004438BD"/>
    <w:rsid w:val="00443BDF"/>
    <w:rsid w:val="00443E24"/>
    <w:rsid w:val="00444F9B"/>
    <w:rsid w:val="00444FEF"/>
    <w:rsid w:val="0044629C"/>
    <w:rsid w:val="00447548"/>
    <w:rsid w:val="00450D48"/>
    <w:rsid w:val="00451348"/>
    <w:rsid w:val="00453313"/>
    <w:rsid w:val="00453550"/>
    <w:rsid w:val="004552D6"/>
    <w:rsid w:val="004575C1"/>
    <w:rsid w:val="004576EF"/>
    <w:rsid w:val="00461293"/>
    <w:rsid w:val="0046290C"/>
    <w:rsid w:val="0046297D"/>
    <w:rsid w:val="00462B2C"/>
    <w:rsid w:val="00462E52"/>
    <w:rsid w:val="0046361D"/>
    <w:rsid w:val="004646E0"/>
    <w:rsid w:val="00465C7A"/>
    <w:rsid w:val="00465EE4"/>
    <w:rsid w:val="00471691"/>
    <w:rsid w:val="00471CC6"/>
    <w:rsid w:val="00472AD7"/>
    <w:rsid w:val="00472BC1"/>
    <w:rsid w:val="0047340E"/>
    <w:rsid w:val="00473621"/>
    <w:rsid w:val="004759AF"/>
    <w:rsid w:val="004770D1"/>
    <w:rsid w:val="00481052"/>
    <w:rsid w:val="00482E02"/>
    <w:rsid w:val="004855D9"/>
    <w:rsid w:val="004879B2"/>
    <w:rsid w:val="00487A3B"/>
    <w:rsid w:val="00491069"/>
    <w:rsid w:val="00492F7A"/>
    <w:rsid w:val="004944F7"/>
    <w:rsid w:val="004957E5"/>
    <w:rsid w:val="00496840"/>
    <w:rsid w:val="00497C06"/>
    <w:rsid w:val="004A0506"/>
    <w:rsid w:val="004A1D89"/>
    <w:rsid w:val="004A40EB"/>
    <w:rsid w:val="004A60C1"/>
    <w:rsid w:val="004A6B90"/>
    <w:rsid w:val="004A7B1D"/>
    <w:rsid w:val="004B14CA"/>
    <w:rsid w:val="004B2A2F"/>
    <w:rsid w:val="004B2F8B"/>
    <w:rsid w:val="004B3DEE"/>
    <w:rsid w:val="004B61D8"/>
    <w:rsid w:val="004B7833"/>
    <w:rsid w:val="004C0CE3"/>
    <w:rsid w:val="004C1B28"/>
    <w:rsid w:val="004C26B1"/>
    <w:rsid w:val="004C2928"/>
    <w:rsid w:val="004C4323"/>
    <w:rsid w:val="004C49DF"/>
    <w:rsid w:val="004C6B8B"/>
    <w:rsid w:val="004C7003"/>
    <w:rsid w:val="004C798C"/>
    <w:rsid w:val="004D0EFA"/>
    <w:rsid w:val="004D39F9"/>
    <w:rsid w:val="004D6036"/>
    <w:rsid w:val="004D74C9"/>
    <w:rsid w:val="004E0A0D"/>
    <w:rsid w:val="004E171B"/>
    <w:rsid w:val="004E1893"/>
    <w:rsid w:val="004E2D6B"/>
    <w:rsid w:val="004E39A6"/>
    <w:rsid w:val="004E3DC8"/>
    <w:rsid w:val="004E5954"/>
    <w:rsid w:val="004E6978"/>
    <w:rsid w:val="004F28D9"/>
    <w:rsid w:val="004F3AEC"/>
    <w:rsid w:val="00501448"/>
    <w:rsid w:val="0050190A"/>
    <w:rsid w:val="005026D9"/>
    <w:rsid w:val="0050326A"/>
    <w:rsid w:val="00503632"/>
    <w:rsid w:val="00504CC9"/>
    <w:rsid w:val="00505B24"/>
    <w:rsid w:val="00511848"/>
    <w:rsid w:val="00511AB4"/>
    <w:rsid w:val="00511D94"/>
    <w:rsid w:val="00512F38"/>
    <w:rsid w:val="00513F36"/>
    <w:rsid w:val="00514D74"/>
    <w:rsid w:val="00515B26"/>
    <w:rsid w:val="0051628D"/>
    <w:rsid w:val="00516366"/>
    <w:rsid w:val="005165E7"/>
    <w:rsid w:val="00516BD4"/>
    <w:rsid w:val="00517240"/>
    <w:rsid w:val="00517A35"/>
    <w:rsid w:val="00517E14"/>
    <w:rsid w:val="00522274"/>
    <w:rsid w:val="00523A4B"/>
    <w:rsid w:val="00523D3B"/>
    <w:rsid w:val="00527121"/>
    <w:rsid w:val="0052744B"/>
    <w:rsid w:val="00527475"/>
    <w:rsid w:val="0053030D"/>
    <w:rsid w:val="00531976"/>
    <w:rsid w:val="00531AC4"/>
    <w:rsid w:val="0053213F"/>
    <w:rsid w:val="00532D5F"/>
    <w:rsid w:val="00535D3B"/>
    <w:rsid w:val="00536D9F"/>
    <w:rsid w:val="0053757F"/>
    <w:rsid w:val="00543514"/>
    <w:rsid w:val="00543956"/>
    <w:rsid w:val="00543F22"/>
    <w:rsid w:val="0054403F"/>
    <w:rsid w:val="00544C90"/>
    <w:rsid w:val="00546411"/>
    <w:rsid w:val="00550284"/>
    <w:rsid w:val="00550DD3"/>
    <w:rsid w:val="005512F8"/>
    <w:rsid w:val="005516B5"/>
    <w:rsid w:val="00551CAE"/>
    <w:rsid w:val="00552DBF"/>
    <w:rsid w:val="00554217"/>
    <w:rsid w:val="005543D0"/>
    <w:rsid w:val="00557937"/>
    <w:rsid w:val="005605A7"/>
    <w:rsid w:val="00561845"/>
    <w:rsid w:val="00563081"/>
    <w:rsid w:val="00564C25"/>
    <w:rsid w:val="00565FD0"/>
    <w:rsid w:val="00567A2F"/>
    <w:rsid w:val="0057080C"/>
    <w:rsid w:val="00570D20"/>
    <w:rsid w:val="005712E4"/>
    <w:rsid w:val="005714C4"/>
    <w:rsid w:val="00571DBC"/>
    <w:rsid w:val="005733A1"/>
    <w:rsid w:val="00573C0B"/>
    <w:rsid w:val="00575561"/>
    <w:rsid w:val="00576276"/>
    <w:rsid w:val="00576B34"/>
    <w:rsid w:val="00577C6C"/>
    <w:rsid w:val="00577D08"/>
    <w:rsid w:val="00580403"/>
    <w:rsid w:val="00580F4A"/>
    <w:rsid w:val="00580FC7"/>
    <w:rsid w:val="0058412B"/>
    <w:rsid w:val="00584626"/>
    <w:rsid w:val="00585947"/>
    <w:rsid w:val="005859D5"/>
    <w:rsid w:val="00585B95"/>
    <w:rsid w:val="00585E7A"/>
    <w:rsid w:val="00587BD5"/>
    <w:rsid w:val="00587FDC"/>
    <w:rsid w:val="0059030A"/>
    <w:rsid w:val="00591F4A"/>
    <w:rsid w:val="005927CF"/>
    <w:rsid w:val="00593031"/>
    <w:rsid w:val="00593F9B"/>
    <w:rsid w:val="00594E10"/>
    <w:rsid w:val="00594E1C"/>
    <w:rsid w:val="005A0DD1"/>
    <w:rsid w:val="005A1807"/>
    <w:rsid w:val="005A4065"/>
    <w:rsid w:val="005A4AE6"/>
    <w:rsid w:val="005A755C"/>
    <w:rsid w:val="005B29E8"/>
    <w:rsid w:val="005B3DAE"/>
    <w:rsid w:val="005B49D8"/>
    <w:rsid w:val="005B62BC"/>
    <w:rsid w:val="005B78D3"/>
    <w:rsid w:val="005B7E15"/>
    <w:rsid w:val="005C010B"/>
    <w:rsid w:val="005C08A9"/>
    <w:rsid w:val="005C1616"/>
    <w:rsid w:val="005C18AE"/>
    <w:rsid w:val="005C2AD5"/>
    <w:rsid w:val="005C3A5B"/>
    <w:rsid w:val="005C43CD"/>
    <w:rsid w:val="005C57DE"/>
    <w:rsid w:val="005C6323"/>
    <w:rsid w:val="005C675B"/>
    <w:rsid w:val="005C7001"/>
    <w:rsid w:val="005C70F0"/>
    <w:rsid w:val="005D0FE5"/>
    <w:rsid w:val="005D13FA"/>
    <w:rsid w:val="005D2C02"/>
    <w:rsid w:val="005D371B"/>
    <w:rsid w:val="005D3EE7"/>
    <w:rsid w:val="005D625C"/>
    <w:rsid w:val="005E03FB"/>
    <w:rsid w:val="005E31B5"/>
    <w:rsid w:val="005E5288"/>
    <w:rsid w:val="005F25E6"/>
    <w:rsid w:val="005F28D3"/>
    <w:rsid w:val="005F2C83"/>
    <w:rsid w:val="005F3F48"/>
    <w:rsid w:val="005F6F9F"/>
    <w:rsid w:val="005F770B"/>
    <w:rsid w:val="0060011C"/>
    <w:rsid w:val="006001BD"/>
    <w:rsid w:val="006018D9"/>
    <w:rsid w:val="00602429"/>
    <w:rsid w:val="0060435C"/>
    <w:rsid w:val="006054A4"/>
    <w:rsid w:val="0060570F"/>
    <w:rsid w:val="006057C1"/>
    <w:rsid w:val="00606B4B"/>
    <w:rsid w:val="00607226"/>
    <w:rsid w:val="00607685"/>
    <w:rsid w:val="006113E8"/>
    <w:rsid w:val="006114A5"/>
    <w:rsid w:val="00611870"/>
    <w:rsid w:val="006130D2"/>
    <w:rsid w:val="00613BC8"/>
    <w:rsid w:val="0062033A"/>
    <w:rsid w:val="006209B0"/>
    <w:rsid w:val="00622555"/>
    <w:rsid w:val="00623AF5"/>
    <w:rsid w:val="00626BAB"/>
    <w:rsid w:val="0062719D"/>
    <w:rsid w:val="00627498"/>
    <w:rsid w:val="0062797B"/>
    <w:rsid w:val="00630092"/>
    <w:rsid w:val="00631CB6"/>
    <w:rsid w:val="00631ED5"/>
    <w:rsid w:val="00631FB0"/>
    <w:rsid w:val="00632046"/>
    <w:rsid w:val="00632169"/>
    <w:rsid w:val="006349CA"/>
    <w:rsid w:val="00636771"/>
    <w:rsid w:val="006374AF"/>
    <w:rsid w:val="00641C92"/>
    <w:rsid w:val="00642FD3"/>
    <w:rsid w:val="00643DDF"/>
    <w:rsid w:val="0064562B"/>
    <w:rsid w:val="00646632"/>
    <w:rsid w:val="0064689F"/>
    <w:rsid w:val="00650287"/>
    <w:rsid w:val="00651485"/>
    <w:rsid w:val="00651E9F"/>
    <w:rsid w:val="006523B0"/>
    <w:rsid w:val="00652759"/>
    <w:rsid w:val="00652894"/>
    <w:rsid w:val="006537D5"/>
    <w:rsid w:val="00654059"/>
    <w:rsid w:val="0065422E"/>
    <w:rsid w:val="00655AD9"/>
    <w:rsid w:val="00661392"/>
    <w:rsid w:val="006616B0"/>
    <w:rsid w:val="00661795"/>
    <w:rsid w:val="00662A31"/>
    <w:rsid w:val="00664CF1"/>
    <w:rsid w:val="00666401"/>
    <w:rsid w:val="00667864"/>
    <w:rsid w:val="0066788E"/>
    <w:rsid w:val="00670E67"/>
    <w:rsid w:val="00671C41"/>
    <w:rsid w:val="00671DE5"/>
    <w:rsid w:val="00672792"/>
    <w:rsid w:val="00673914"/>
    <w:rsid w:val="00673CC3"/>
    <w:rsid w:val="00673F2F"/>
    <w:rsid w:val="0067441C"/>
    <w:rsid w:val="00674D52"/>
    <w:rsid w:val="006756AB"/>
    <w:rsid w:val="00676567"/>
    <w:rsid w:val="006779CC"/>
    <w:rsid w:val="006806A1"/>
    <w:rsid w:val="006820BA"/>
    <w:rsid w:val="00683055"/>
    <w:rsid w:val="006839CE"/>
    <w:rsid w:val="00684B58"/>
    <w:rsid w:val="00684FD4"/>
    <w:rsid w:val="006852B6"/>
    <w:rsid w:val="00685582"/>
    <w:rsid w:val="00685628"/>
    <w:rsid w:val="00686A9B"/>
    <w:rsid w:val="006931E5"/>
    <w:rsid w:val="00693ABB"/>
    <w:rsid w:val="0069537E"/>
    <w:rsid w:val="006955E5"/>
    <w:rsid w:val="0069569B"/>
    <w:rsid w:val="00696245"/>
    <w:rsid w:val="00697389"/>
    <w:rsid w:val="006A0774"/>
    <w:rsid w:val="006A1362"/>
    <w:rsid w:val="006A1961"/>
    <w:rsid w:val="006A44FD"/>
    <w:rsid w:val="006A5A34"/>
    <w:rsid w:val="006A771B"/>
    <w:rsid w:val="006B261D"/>
    <w:rsid w:val="006B2C9D"/>
    <w:rsid w:val="006B58C0"/>
    <w:rsid w:val="006B5B15"/>
    <w:rsid w:val="006B625E"/>
    <w:rsid w:val="006B6347"/>
    <w:rsid w:val="006B63D7"/>
    <w:rsid w:val="006B6A6E"/>
    <w:rsid w:val="006B6D5E"/>
    <w:rsid w:val="006B6E14"/>
    <w:rsid w:val="006C18A7"/>
    <w:rsid w:val="006C19EA"/>
    <w:rsid w:val="006C32BB"/>
    <w:rsid w:val="006C346D"/>
    <w:rsid w:val="006C4AD4"/>
    <w:rsid w:val="006C5216"/>
    <w:rsid w:val="006C5315"/>
    <w:rsid w:val="006C60C2"/>
    <w:rsid w:val="006C66C9"/>
    <w:rsid w:val="006D1573"/>
    <w:rsid w:val="006D3210"/>
    <w:rsid w:val="006D3F8B"/>
    <w:rsid w:val="006D5EC3"/>
    <w:rsid w:val="006D6434"/>
    <w:rsid w:val="006D6583"/>
    <w:rsid w:val="006E4679"/>
    <w:rsid w:val="006E65B3"/>
    <w:rsid w:val="006F13FD"/>
    <w:rsid w:val="006F1746"/>
    <w:rsid w:val="006F2B5A"/>
    <w:rsid w:val="006F33AD"/>
    <w:rsid w:val="006F654E"/>
    <w:rsid w:val="006F7E07"/>
    <w:rsid w:val="006F7ED8"/>
    <w:rsid w:val="007002D0"/>
    <w:rsid w:val="00700782"/>
    <w:rsid w:val="007008D0"/>
    <w:rsid w:val="0070095B"/>
    <w:rsid w:val="007018F4"/>
    <w:rsid w:val="007038AF"/>
    <w:rsid w:val="00703BB8"/>
    <w:rsid w:val="00704293"/>
    <w:rsid w:val="007049D7"/>
    <w:rsid w:val="00704AC8"/>
    <w:rsid w:val="00705403"/>
    <w:rsid w:val="00707A5B"/>
    <w:rsid w:val="00710923"/>
    <w:rsid w:val="007113A8"/>
    <w:rsid w:val="007130D8"/>
    <w:rsid w:val="00713262"/>
    <w:rsid w:val="007143A1"/>
    <w:rsid w:val="00715653"/>
    <w:rsid w:val="00720A74"/>
    <w:rsid w:val="00720CE7"/>
    <w:rsid w:val="00721214"/>
    <w:rsid w:val="00722BA7"/>
    <w:rsid w:val="00727236"/>
    <w:rsid w:val="007335AE"/>
    <w:rsid w:val="00733D93"/>
    <w:rsid w:val="00734126"/>
    <w:rsid w:val="00734516"/>
    <w:rsid w:val="00734D3D"/>
    <w:rsid w:val="00740C2A"/>
    <w:rsid w:val="00740CE2"/>
    <w:rsid w:val="007513B9"/>
    <w:rsid w:val="00752A12"/>
    <w:rsid w:val="00754699"/>
    <w:rsid w:val="00754C1C"/>
    <w:rsid w:val="00754C6F"/>
    <w:rsid w:val="007554AD"/>
    <w:rsid w:val="00756F23"/>
    <w:rsid w:val="00761012"/>
    <w:rsid w:val="00762047"/>
    <w:rsid w:val="0076276A"/>
    <w:rsid w:val="007635DB"/>
    <w:rsid w:val="007661C8"/>
    <w:rsid w:val="0077126B"/>
    <w:rsid w:val="007734C9"/>
    <w:rsid w:val="007758BE"/>
    <w:rsid w:val="00781E99"/>
    <w:rsid w:val="00782B29"/>
    <w:rsid w:val="0078319A"/>
    <w:rsid w:val="0078426B"/>
    <w:rsid w:val="007850DE"/>
    <w:rsid w:val="0078534E"/>
    <w:rsid w:val="007936E3"/>
    <w:rsid w:val="00794543"/>
    <w:rsid w:val="007956A1"/>
    <w:rsid w:val="00795BBA"/>
    <w:rsid w:val="0079734C"/>
    <w:rsid w:val="00797C2F"/>
    <w:rsid w:val="007A02C2"/>
    <w:rsid w:val="007A0F82"/>
    <w:rsid w:val="007A12B7"/>
    <w:rsid w:val="007A236F"/>
    <w:rsid w:val="007A3CDA"/>
    <w:rsid w:val="007A476E"/>
    <w:rsid w:val="007A6A77"/>
    <w:rsid w:val="007A6DAC"/>
    <w:rsid w:val="007A6DF2"/>
    <w:rsid w:val="007B08A5"/>
    <w:rsid w:val="007B0FB0"/>
    <w:rsid w:val="007B197B"/>
    <w:rsid w:val="007B5035"/>
    <w:rsid w:val="007C1A64"/>
    <w:rsid w:val="007C1B03"/>
    <w:rsid w:val="007C41B1"/>
    <w:rsid w:val="007C4848"/>
    <w:rsid w:val="007D07A4"/>
    <w:rsid w:val="007D1D73"/>
    <w:rsid w:val="007D251B"/>
    <w:rsid w:val="007D537D"/>
    <w:rsid w:val="007D69F6"/>
    <w:rsid w:val="007E2A61"/>
    <w:rsid w:val="007E393A"/>
    <w:rsid w:val="007E405C"/>
    <w:rsid w:val="007E51F8"/>
    <w:rsid w:val="007E6454"/>
    <w:rsid w:val="007E688D"/>
    <w:rsid w:val="007F1090"/>
    <w:rsid w:val="007F1DD4"/>
    <w:rsid w:val="007F322D"/>
    <w:rsid w:val="007F325C"/>
    <w:rsid w:val="007F32F1"/>
    <w:rsid w:val="007F5059"/>
    <w:rsid w:val="007F5688"/>
    <w:rsid w:val="007F720B"/>
    <w:rsid w:val="007F78ED"/>
    <w:rsid w:val="00800118"/>
    <w:rsid w:val="00800F32"/>
    <w:rsid w:val="00803730"/>
    <w:rsid w:val="00803D8E"/>
    <w:rsid w:val="0080425F"/>
    <w:rsid w:val="00804338"/>
    <w:rsid w:val="00805AB3"/>
    <w:rsid w:val="008065C0"/>
    <w:rsid w:val="00812627"/>
    <w:rsid w:val="00812DB4"/>
    <w:rsid w:val="008143A4"/>
    <w:rsid w:val="008145A6"/>
    <w:rsid w:val="00817221"/>
    <w:rsid w:val="00820A24"/>
    <w:rsid w:val="00820AF0"/>
    <w:rsid w:val="0082280C"/>
    <w:rsid w:val="00822DBE"/>
    <w:rsid w:val="00822E5A"/>
    <w:rsid w:val="00822E73"/>
    <w:rsid w:val="00823F70"/>
    <w:rsid w:val="0082483D"/>
    <w:rsid w:val="00824EB1"/>
    <w:rsid w:val="0082546E"/>
    <w:rsid w:val="00827280"/>
    <w:rsid w:val="008276CB"/>
    <w:rsid w:val="00831A81"/>
    <w:rsid w:val="00831C87"/>
    <w:rsid w:val="008323CD"/>
    <w:rsid w:val="00832F59"/>
    <w:rsid w:val="00833A69"/>
    <w:rsid w:val="00833BCA"/>
    <w:rsid w:val="00836035"/>
    <w:rsid w:val="00836CA4"/>
    <w:rsid w:val="00836D5C"/>
    <w:rsid w:val="008370A6"/>
    <w:rsid w:val="0083722E"/>
    <w:rsid w:val="008375C2"/>
    <w:rsid w:val="00837727"/>
    <w:rsid w:val="0084040E"/>
    <w:rsid w:val="00841035"/>
    <w:rsid w:val="008422D4"/>
    <w:rsid w:val="00842A93"/>
    <w:rsid w:val="00843A38"/>
    <w:rsid w:val="008449C7"/>
    <w:rsid w:val="00845E21"/>
    <w:rsid w:val="008479AB"/>
    <w:rsid w:val="00847B11"/>
    <w:rsid w:val="00850387"/>
    <w:rsid w:val="00852398"/>
    <w:rsid w:val="00853C81"/>
    <w:rsid w:val="00853F87"/>
    <w:rsid w:val="0085500F"/>
    <w:rsid w:val="00855FA8"/>
    <w:rsid w:val="0085660A"/>
    <w:rsid w:val="00862768"/>
    <w:rsid w:val="00864968"/>
    <w:rsid w:val="008649D0"/>
    <w:rsid w:val="00864D6D"/>
    <w:rsid w:val="00865483"/>
    <w:rsid w:val="008655AE"/>
    <w:rsid w:val="008658ED"/>
    <w:rsid w:val="0086598A"/>
    <w:rsid w:val="00866273"/>
    <w:rsid w:val="00870A23"/>
    <w:rsid w:val="008724C1"/>
    <w:rsid w:val="008728E6"/>
    <w:rsid w:val="00874176"/>
    <w:rsid w:val="00875367"/>
    <w:rsid w:val="00875D62"/>
    <w:rsid w:val="00876F6D"/>
    <w:rsid w:val="0088022D"/>
    <w:rsid w:val="00880CD1"/>
    <w:rsid w:val="008817C0"/>
    <w:rsid w:val="00881B4E"/>
    <w:rsid w:val="008837EC"/>
    <w:rsid w:val="00883932"/>
    <w:rsid w:val="0088432E"/>
    <w:rsid w:val="008866FD"/>
    <w:rsid w:val="00886721"/>
    <w:rsid w:val="00887067"/>
    <w:rsid w:val="008876F2"/>
    <w:rsid w:val="00887CAA"/>
    <w:rsid w:val="00887E5A"/>
    <w:rsid w:val="00890D8B"/>
    <w:rsid w:val="008911E4"/>
    <w:rsid w:val="00891C00"/>
    <w:rsid w:val="008941EA"/>
    <w:rsid w:val="0089450E"/>
    <w:rsid w:val="00894916"/>
    <w:rsid w:val="00894D86"/>
    <w:rsid w:val="00894E7C"/>
    <w:rsid w:val="008953E2"/>
    <w:rsid w:val="0089731C"/>
    <w:rsid w:val="008A0328"/>
    <w:rsid w:val="008A1702"/>
    <w:rsid w:val="008A2909"/>
    <w:rsid w:val="008A2C42"/>
    <w:rsid w:val="008A2E20"/>
    <w:rsid w:val="008A3B86"/>
    <w:rsid w:val="008A4664"/>
    <w:rsid w:val="008A5591"/>
    <w:rsid w:val="008A7C1E"/>
    <w:rsid w:val="008A7E81"/>
    <w:rsid w:val="008B0B3C"/>
    <w:rsid w:val="008B3A3F"/>
    <w:rsid w:val="008B426F"/>
    <w:rsid w:val="008B4D1B"/>
    <w:rsid w:val="008B4FF8"/>
    <w:rsid w:val="008B57FF"/>
    <w:rsid w:val="008B69FB"/>
    <w:rsid w:val="008B72AB"/>
    <w:rsid w:val="008B7E90"/>
    <w:rsid w:val="008C04EC"/>
    <w:rsid w:val="008C2776"/>
    <w:rsid w:val="008C339A"/>
    <w:rsid w:val="008C41DA"/>
    <w:rsid w:val="008C514C"/>
    <w:rsid w:val="008C5D66"/>
    <w:rsid w:val="008C77D8"/>
    <w:rsid w:val="008D0B2B"/>
    <w:rsid w:val="008D28AA"/>
    <w:rsid w:val="008D2D71"/>
    <w:rsid w:val="008D4333"/>
    <w:rsid w:val="008D53A9"/>
    <w:rsid w:val="008D5835"/>
    <w:rsid w:val="008D7965"/>
    <w:rsid w:val="008E0CB0"/>
    <w:rsid w:val="008E0DAF"/>
    <w:rsid w:val="008E15EB"/>
    <w:rsid w:val="008E36C5"/>
    <w:rsid w:val="008E6A6A"/>
    <w:rsid w:val="008F1CB6"/>
    <w:rsid w:val="008F4215"/>
    <w:rsid w:val="008F4358"/>
    <w:rsid w:val="008F4C49"/>
    <w:rsid w:val="008F52E9"/>
    <w:rsid w:val="008F63D9"/>
    <w:rsid w:val="008F6AA7"/>
    <w:rsid w:val="009018E8"/>
    <w:rsid w:val="00901B58"/>
    <w:rsid w:val="00901D98"/>
    <w:rsid w:val="0090216C"/>
    <w:rsid w:val="0090256B"/>
    <w:rsid w:val="00902FD6"/>
    <w:rsid w:val="00906681"/>
    <w:rsid w:val="009070A5"/>
    <w:rsid w:val="00907E74"/>
    <w:rsid w:val="00912B71"/>
    <w:rsid w:val="009144AC"/>
    <w:rsid w:val="00914DB4"/>
    <w:rsid w:val="0091538C"/>
    <w:rsid w:val="0091606B"/>
    <w:rsid w:val="00917534"/>
    <w:rsid w:val="0092099D"/>
    <w:rsid w:val="0092221E"/>
    <w:rsid w:val="009228FA"/>
    <w:rsid w:val="00923B13"/>
    <w:rsid w:val="009257B2"/>
    <w:rsid w:val="00930968"/>
    <w:rsid w:val="009310F8"/>
    <w:rsid w:val="009318C6"/>
    <w:rsid w:val="00933373"/>
    <w:rsid w:val="009349A0"/>
    <w:rsid w:val="0093546A"/>
    <w:rsid w:val="009355AC"/>
    <w:rsid w:val="0093624F"/>
    <w:rsid w:val="00937729"/>
    <w:rsid w:val="00937BC0"/>
    <w:rsid w:val="00940521"/>
    <w:rsid w:val="00940B0D"/>
    <w:rsid w:val="00943651"/>
    <w:rsid w:val="0094400A"/>
    <w:rsid w:val="0094489B"/>
    <w:rsid w:val="00944B34"/>
    <w:rsid w:val="00944CB8"/>
    <w:rsid w:val="0094692B"/>
    <w:rsid w:val="00946F77"/>
    <w:rsid w:val="00950495"/>
    <w:rsid w:val="00950A70"/>
    <w:rsid w:val="00950BAA"/>
    <w:rsid w:val="00950F41"/>
    <w:rsid w:val="00951CD3"/>
    <w:rsid w:val="00955D63"/>
    <w:rsid w:val="00955E2B"/>
    <w:rsid w:val="00956422"/>
    <w:rsid w:val="00961CFE"/>
    <w:rsid w:val="00961F07"/>
    <w:rsid w:val="00962B49"/>
    <w:rsid w:val="009633FB"/>
    <w:rsid w:val="00964B30"/>
    <w:rsid w:val="00964BA8"/>
    <w:rsid w:val="00966DDA"/>
    <w:rsid w:val="00970939"/>
    <w:rsid w:val="009727AC"/>
    <w:rsid w:val="00972F5A"/>
    <w:rsid w:val="009738D1"/>
    <w:rsid w:val="00974784"/>
    <w:rsid w:val="00984B2E"/>
    <w:rsid w:val="009855C1"/>
    <w:rsid w:val="00985AFE"/>
    <w:rsid w:val="009865EE"/>
    <w:rsid w:val="00986710"/>
    <w:rsid w:val="00986E3F"/>
    <w:rsid w:val="00987408"/>
    <w:rsid w:val="0099017E"/>
    <w:rsid w:val="00990607"/>
    <w:rsid w:val="009915D8"/>
    <w:rsid w:val="009924C2"/>
    <w:rsid w:val="0099294B"/>
    <w:rsid w:val="00993DD1"/>
    <w:rsid w:val="009942AA"/>
    <w:rsid w:val="009A07BB"/>
    <w:rsid w:val="009A112D"/>
    <w:rsid w:val="009A232D"/>
    <w:rsid w:val="009A2434"/>
    <w:rsid w:val="009A26E8"/>
    <w:rsid w:val="009A3BEE"/>
    <w:rsid w:val="009A3C31"/>
    <w:rsid w:val="009B0D8C"/>
    <w:rsid w:val="009B159D"/>
    <w:rsid w:val="009B2D49"/>
    <w:rsid w:val="009B3727"/>
    <w:rsid w:val="009B41DF"/>
    <w:rsid w:val="009B46EE"/>
    <w:rsid w:val="009C14FC"/>
    <w:rsid w:val="009C4228"/>
    <w:rsid w:val="009C42C6"/>
    <w:rsid w:val="009C50A7"/>
    <w:rsid w:val="009C595E"/>
    <w:rsid w:val="009C6BB1"/>
    <w:rsid w:val="009C784B"/>
    <w:rsid w:val="009C7AC9"/>
    <w:rsid w:val="009D02F3"/>
    <w:rsid w:val="009D7933"/>
    <w:rsid w:val="009D7D3C"/>
    <w:rsid w:val="009E2136"/>
    <w:rsid w:val="009E32D5"/>
    <w:rsid w:val="009E48F8"/>
    <w:rsid w:val="009E5779"/>
    <w:rsid w:val="009E64D9"/>
    <w:rsid w:val="009E705E"/>
    <w:rsid w:val="009E7323"/>
    <w:rsid w:val="009F0063"/>
    <w:rsid w:val="009F1254"/>
    <w:rsid w:val="009F1730"/>
    <w:rsid w:val="009F1BDB"/>
    <w:rsid w:val="009F3F8F"/>
    <w:rsid w:val="009F4520"/>
    <w:rsid w:val="009F47C4"/>
    <w:rsid w:val="009F5C74"/>
    <w:rsid w:val="009F5D74"/>
    <w:rsid w:val="009F72A3"/>
    <w:rsid w:val="00A00FA9"/>
    <w:rsid w:val="00A01A7C"/>
    <w:rsid w:val="00A02E60"/>
    <w:rsid w:val="00A02F97"/>
    <w:rsid w:val="00A04D32"/>
    <w:rsid w:val="00A04FFD"/>
    <w:rsid w:val="00A05494"/>
    <w:rsid w:val="00A0626E"/>
    <w:rsid w:val="00A07A0A"/>
    <w:rsid w:val="00A117C4"/>
    <w:rsid w:val="00A15C7C"/>
    <w:rsid w:val="00A16C6B"/>
    <w:rsid w:val="00A21072"/>
    <w:rsid w:val="00A236EB"/>
    <w:rsid w:val="00A23B08"/>
    <w:rsid w:val="00A255C2"/>
    <w:rsid w:val="00A25836"/>
    <w:rsid w:val="00A26912"/>
    <w:rsid w:val="00A26ACA"/>
    <w:rsid w:val="00A276B8"/>
    <w:rsid w:val="00A334AA"/>
    <w:rsid w:val="00A33B0F"/>
    <w:rsid w:val="00A33EFB"/>
    <w:rsid w:val="00A34D8E"/>
    <w:rsid w:val="00A362B9"/>
    <w:rsid w:val="00A41740"/>
    <w:rsid w:val="00A41D33"/>
    <w:rsid w:val="00A42B35"/>
    <w:rsid w:val="00A42F47"/>
    <w:rsid w:val="00A4345E"/>
    <w:rsid w:val="00A43B00"/>
    <w:rsid w:val="00A43D68"/>
    <w:rsid w:val="00A44284"/>
    <w:rsid w:val="00A45F92"/>
    <w:rsid w:val="00A4692D"/>
    <w:rsid w:val="00A46DEE"/>
    <w:rsid w:val="00A5013F"/>
    <w:rsid w:val="00A51A64"/>
    <w:rsid w:val="00A51B78"/>
    <w:rsid w:val="00A528E4"/>
    <w:rsid w:val="00A52E86"/>
    <w:rsid w:val="00A549B8"/>
    <w:rsid w:val="00A54B9B"/>
    <w:rsid w:val="00A56E83"/>
    <w:rsid w:val="00A60A67"/>
    <w:rsid w:val="00A616FE"/>
    <w:rsid w:val="00A62678"/>
    <w:rsid w:val="00A62A66"/>
    <w:rsid w:val="00A62E99"/>
    <w:rsid w:val="00A631A7"/>
    <w:rsid w:val="00A63A3B"/>
    <w:rsid w:val="00A647CB"/>
    <w:rsid w:val="00A64B5D"/>
    <w:rsid w:val="00A65CAD"/>
    <w:rsid w:val="00A6701A"/>
    <w:rsid w:val="00A70937"/>
    <w:rsid w:val="00A7323A"/>
    <w:rsid w:val="00A73DE7"/>
    <w:rsid w:val="00A742AB"/>
    <w:rsid w:val="00A74C4B"/>
    <w:rsid w:val="00A801A6"/>
    <w:rsid w:val="00A80446"/>
    <w:rsid w:val="00A807CC"/>
    <w:rsid w:val="00A82806"/>
    <w:rsid w:val="00A8342E"/>
    <w:rsid w:val="00A83B11"/>
    <w:rsid w:val="00A8480A"/>
    <w:rsid w:val="00A84A1E"/>
    <w:rsid w:val="00A860AC"/>
    <w:rsid w:val="00A860EA"/>
    <w:rsid w:val="00A87150"/>
    <w:rsid w:val="00A87851"/>
    <w:rsid w:val="00A90F26"/>
    <w:rsid w:val="00A92205"/>
    <w:rsid w:val="00A93338"/>
    <w:rsid w:val="00A9374E"/>
    <w:rsid w:val="00A94A89"/>
    <w:rsid w:val="00A97F1C"/>
    <w:rsid w:val="00AA09A5"/>
    <w:rsid w:val="00AA0F11"/>
    <w:rsid w:val="00AA223D"/>
    <w:rsid w:val="00AB02A2"/>
    <w:rsid w:val="00AB05DE"/>
    <w:rsid w:val="00AB27D1"/>
    <w:rsid w:val="00AB5193"/>
    <w:rsid w:val="00AB533F"/>
    <w:rsid w:val="00AB54EA"/>
    <w:rsid w:val="00AB5BDE"/>
    <w:rsid w:val="00AB6311"/>
    <w:rsid w:val="00AC001F"/>
    <w:rsid w:val="00AC08C3"/>
    <w:rsid w:val="00AC11D4"/>
    <w:rsid w:val="00AC1AAD"/>
    <w:rsid w:val="00AC1CA9"/>
    <w:rsid w:val="00AC2725"/>
    <w:rsid w:val="00AC49A6"/>
    <w:rsid w:val="00AC5974"/>
    <w:rsid w:val="00AC5B3B"/>
    <w:rsid w:val="00AC6BDF"/>
    <w:rsid w:val="00AC722F"/>
    <w:rsid w:val="00AC7FD1"/>
    <w:rsid w:val="00AD038E"/>
    <w:rsid w:val="00AD0794"/>
    <w:rsid w:val="00AD0868"/>
    <w:rsid w:val="00AD2DD1"/>
    <w:rsid w:val="00AD2E63"/>
    <w:rsid w:val="00AD3097"/>
    <w:rsid w:val="00AD4F42"/>
    <w:rsid w:val="00AD7E24"/>
    <w:rsid w:val="00AE052B"/>
    <w:rsid w:val="00AE103D"/>
    <w:rsid w:val="00AE1939"/>
    <w:rsid w:val="00AE35E2"/>
    <w:rsid w:val="00AE3C0A"/>
    <w:rsid w:val="00AE6D15"/>
    <w:rsid w:val="00AE76B0"/>
    <w:rsid w:val="00AF0902"/>
    <w:rsid w:val="00AF4101"/>
    <w:rsid w:val="00AF5464"/>
    <w:rsid w:val="00AF6603"/>
    <w:rsid w:val="00AF7C3B"/>
    <w:rsid w:val="00AF7E60"/>
    <w:rsid w:val="00B0162D"/>
    <w:rsid w:val="00B0351C"/>
    <w:rsid w:val="00B07C55"/>
    <w:rsid w:val="00B11199"/>
    <w:rsid w:val="00B1295A"/>
    <w:rsid w:val="00B130FC"/>
    <w:rsid w:val="00B15302"/>
    <w:rsid w:val="00B15994"/>
    <w:rsid w:val="00B16B3E"/>
    <w:rsid w:val="00B16B5A"/>
    <w:rsid w:val="00B1793B"/>
    <w:rsid w:val="00B20B91"/>
    <w:rsid w:val="00B216A3"/>
    <w:rsid w:val="00B21AD1"/>
    <w:rsid w:val="00B22752"/>
    <w:rsid w:val="00B22FB0"/>
    <w:rsid w:val="00B233CC"/>
    <w:rsid w:val="00B23BEF"/>
    <w:rsid w:val="00B249DD"/>
    <w:rsid w:val="00B24C25"/>
    <w:rsid w:val="00B272DB"/>
    <w:rsid w:val="00B30469"/>
    <w:rsid w:val="00B311DE"/>
    <w:rsid w:val="00B32708"/>
    <w:rsid w:val="00B34037"/>
    <w:rsid w:val="00B347F4"/>
    <w:rsid w:val="00B34A27"/>
    <w:rsid w:val="00B361C6"/>
    <w:rsid w:val="00B40C0E"/>
    <w:rsid w:val="00B4165A"/>
    <w:rsid w:val="00B418EE"/>
    <w:rsid w:val="00B442C4"/>
    <w:rsid w:val="00B442FB"/>
    <w:rsid w:val="00B50E45"/>
    <w:rsid w:val="00B514F7"/>
    <w:rsid w:val="00B51F11"/>
    <w:rsid w:val="00B532E3"/>
    <w:rsid w:val="00B54797"/>
    <w:rsid w:val="00B5517D"/>
    <w:rsid w:val="00B55E37"/>
    <w:rsid w:val="00B575AB"/>
    <w:rsid w:val="00B57A32"/>
    <w:rsid w:val="00B62E8B"/>
    <w:rsid w:val="00B65B9E"/>
    <w:rsid w:val="00B6685B"/>
    <w:rsid w:val="00B6689D"/>
    <w:rsid w:val="00B66CD7"/>
    <w:rsid w:val="00B70A5F"/>
    <w:rsid w:val="00B71120"/>
    <w:rsid w:val="00B72707"/>
    <w:rsid w:val="00B74D78"/>
    <w:rsid w:val="00B75150"/>
    <w:rsid w:val="00B76286"/>
    <w:rsid w:val="00B76555"/>
    <w:rsid w:val="00B77E71"/>
    <w:rsid w:val="00B81652"/>
    <w:rsid w:val="00B81C70"/>
    <w:rsid w:val="00B81F54"/>
    <w:rsid w:val="00B829E6"/>
    <w:rsid w:val="00B836CC"/>
    <w:rsid w:val="00B86672"/>
    <w:rsid w:val="00B9117C"/>
    <w:rsid w:val="00B91215"/>
    <w:rsid w:val="00B93B57"/>
    <w:rsid w:val="00B951CD"/>
    <w:rsid w:val="00B95C0A"/>
    <w:rsid w:val="00B962E6"/>
    <w:rsid w:val="00B96B80"/>
    <w:rsid w:val="00B96BED"/>
    <w:rsid w:val="00BA128F"/>
    <w:rsid w:val="00BA47D0"/>
    <w:rsid w:val="00BA4A84"/>
    <w:rsid w:val="00BA505C"/>
    <w:rsid w:val="00BA58C2"/>
    <w:rsid w:val="00BB0C97"/>
    <w:rsid w:val="00BB1DEF"/>
    <w:rsid w:val="00BB2CED"/>
    <w:rsid w:val="00BB3CF2"/>
    <w:rsid w:val="00BB3CF7"/>
    <w:rsid w:val="00BB484A"/>
    <w:rsid w:val="00BB4E74"/>
    <w:rsid w:val="00BB6348"/>
    <w:rsid w:val="00BB7A5E"/>
    <w:rsid w:val="00BC4FD0"/>
    <w:rsid w:val="00BC64B7"/>
    <w:rsid w:val="00BC7B01"/>
    <w:rsid w:val="00BD1D6A"/>
    <w:rsid w:val="00BD1F24"/>
    <w:rsid w:val="00BD546E"/>
    <w:rsid w:val="00BD5B56"/>
    <w:rsid w:val="00BD6BBA"/>
    <w:rsid w:val="00BD7787"/>
    <w:rsid w:val="00BD77A9"/>
    <w:rsid w:val="00BE03BF"/>
    <w:rsid w:val="00BE0646"/>
    <w:rsid w:val="00BE28F3"/>
    <w:rsid w:val="00BE45E0"/>
    <w:rsid w:val="00BE637A"/>
    <w:rsid w:val="00BE754B"/>
    <w:rsid w:val="00BE79CE"/>
    <w:rsid w:val="00BF1E65"/>
    <w:rsid w:val="00BF5456"/>
    <w:rsid w:val="00BF548E"/>
    <w:rsid w:val="00BF7C9F"/>
    <w:rsid w:val="00C022DB"/>
    <w:rsid w:val="00C04BEF"/>
    <w:rsid w:val="00C04E64"/>
    <w:rsid w:val="00C05431"/>
    <w:rsid w:val="00C058D9"/>
    <w:rsid w:val="00C06DFB"/>
    <w:rsid w:val="00C07E27"/>
    <w:rsid w:val="00C1051E"/>
    <w:rsid w:val="00C1375C"/>
    <w:rsid w:val="00C13935"/>
    <w:rsid w:val="00C13AAB"/>
    <w:rsid w:val="00C14635"/>
    <w:rsid w:val="00C168A9"/>
    <w:rsid w:val="00C16E97"/>
    <w:rsid w:val="00C16EAA"/>
    <w:rsid w:val="00C17235"/>
    <w:rsid w:val="00C22AC4"/>
    <w:rsid w:val="00C24323"/>
    <w:rsid w:val="00C25951"/>
    <w:rsid w:val="00C271B7"/>
    <w:rsid w:val="00C27366"/>
    <w:rsid w:val="00C31B10"/>
    <w:rsid w:val="00C33FA9"/>
    <w:rsid w:val="00C36D61"/>
    <w:rsid w:val="00C36E82"/>
    <w:rsid w:val="00C37010"/>
    <w:rsid w:val="00C371BB"/>
    <w:rsid w:val="00C37A73"/>
    <w:rsid w:val="00C40089"/>
    <w:rsid w:val="00C4210C"/>
    <w:rsid w:val="00C42760"/>
    <w:rsid w:val="00C4577D"/>
    <w:rsid w:val="00C50931"/>
    <w:rsid w:val="00C51318"/>
    <w:rsid w:val="00C51ACA"/>
    <w:rsid w:val="00C521F9"/>
    <w:rsid w:val="00C5287E"/>
    <w:rsid w:val="00C53033"/>
    <w:rsid w:val="00C53709"/>
    <w:rsid w:val="00C53D95"/>
    <w:rsid w:val="00C53F62"/>
    <w:rsid w:val="00C547CB"/>
    <w:rsid w:val="00C54D6E"/>
    <w:rsid w:val="00C54EC2"/>
    <w:rsid w:val="00C576A7"/>
    <w:rsid w:val="00C60750"/>
    <w:rsid w:val="00C61A15"/>
    <w:rsid w:val="00C61C50"/>
    <w:rsid w:val="00C620C6"/>
    <w:rsid w:val="00C62E9A"/>
    <w:rsid w:val="00C6399D"/>
    <w:rsid w:val="00C63C95"/>
    <w:rsid w:val="00C649C1"/>
    <w:rsid w:val="00C65D01"/>
    <w:rsid w:val="00C7041E"/>
    <w:rsid w:val="00C707D4"/>
    <w:rsid w:val="00C70EDF"/>
    <w:rsid w:val="00C71A19"/>
    <w:rsid w:val="00C74C42"/>
    <w:rsid w:val="00C7526A"/>
    <w:rsid w:val="00C76077"/>
    <w:rsid w:val="00C772BA"/>
    <w:rsid w:val="00C775B9"/>
    <w:rsid w:val="00C8096D"/>
    <w:rsid w:val="00C81098"/>
    <w:rsid w:val="00C812F7"/>
    <w:rsid w:val="00C83233"/>
    <w:rsid w:val="00C86A47"/>
    <w:rsid w:val="00C86C26"/>
    <w:rsid w:val="00C9132B"/>
    <w:rsid w:val="00C92475"/>
    <w:rsid w:val="00C92E6B"/>
    <w:rsid w:val="00C93DAC"/>
    <w:rsid w:val="00C94614"/>
    <w:rsid w:val="00C94857"/>
    <w:rsid w:val="00C97BD3"/>
    <w:rsid w:val="00CA1003"/>
    <w:rsid w:val="00CA11EE"/>
    <w:rsid w:val="00CA5448"/>
    <w:rsid w:val="00CA6CFB"/>
    <w:rsid w:val="00CA71F7"/>
    <w:rsid w:val="00CA7813"/>
    <w:rsid w:val="00CB2C16"/>
    <w:rsid w:val="00CB3085"/>
    <w:rsid w:val="00CB3B7C"/>
    <w:rsid w:val="00CB40FA"/>
    <w:rsid w:val="00CB4767"/>
    <w:rsid w:val="00CB4EA5"/>
    <w:rsid w:val="00CB53C9"/>
    <w:rsid w:val="00CB7353"/>
    <w:rsid w:val="00CB7514"/>
    <w:rsid w:val="00CB789D"/>
    <w:rsid w:val="00CC0900"/>
    <w:rsid w:val="00CC1889"/>
    <w:rsid w:val="00CC1C6D"/>
    <w:rsid w:val="00CC1E39"/>
    <w:rsid w:val="00CC36F8"/>
    <w:rsid w:val="00CC42BC"/>
    <w:rsid w:val="00CC4AB2"/>
    <w:rsid w:val="00CC5D2F"/>
    <w:rsid w:val="00CC7BF7"/>
    <w:rsid w:val="00CD005F"/>
    <w:rsid w:val="00CD0258"/>
    <w:rsid w:val="00CD085A"/>
    <w:rsid w:val="00CD1401"/>
    <w:rsid w:val="00CD2C7E"/>
    <w:rsid w:val="00CD37FC"/>
    <w:rsid w:val="00CD6758"/>
    <w:rsid w:val="00CD75E6"/>
    <w:rsid w:val="00CE1692"/>
    <w:rsid w:val="00CE18AE"/>
    <w:rsid w:val="00CE2667"/>
    <w:rsid w:val="00CE48AF"/>
    <w:rsid w:val="00CE519E"/>
    <w:rsid w:val="00CE5783"/>
    <w:rsid w:val="00CE6073"/>
    <w:rsid w:val="00CE671B"/>
    <w:rsid w:val="00CE738B"/>
    <w:rsid w:val="00CF132A"/>
    <w:rsid w:val="00CF2F50"/>
    <w:rsid w:val="00CF4C59"/>
    <w:rsid w:val="00CF4D49"/>
    <w:rsid w:val="00CF5377"/>
    <w:rsid w:val="00CF558E"/>
    <w:rsid w:val="00CF5B30"/>
    <w:rsid w:val="00CF6709"/>
    <w:rsid w:val="00CF69B8"/>
    <w:rsid w:val="00CF7857"/>
    <w:rsid w:val="00D00EAD"/>
    <w:rsid w:val="00D012C3"/>
    <w:rsid w:val="00D01922"/>
    <w:rsid w:val="00D01D03"/>
    <w:rsid w:val="00D021EE"/>
    <w:rsid w:val="00D02551"/>
    <w:rsid w:val="00D0529C"/>
    <w:rsid w:val="00D0568D"/>
    <w:rsid w:val="00D06510"/>
    <w:rsid w:val="00D06AC5"/>
    <w:rsid w:val="00D10265"/>
    <w:rsid w:val="00D1065B"/>
    <w:rsid w:val="00D10819"/>
    <w:rsid w:val="00D132B6"/>
    <w:rsid w:val="00D1376B"/>
    <w:rsid w:val="00D13A37"/>
    <w:rsid w:val="00D149E1"/>
    <w:rsid w:val="00D15E8B"/>
    <w:rsid w:val="00D21153"/>
    <w:rsid w:val="00D2217C"/>
    <w:rsid w:val="00D237C5"/>
    <w:rsid w:val="00D246D9"/>
    <w:rsid w:val="00D27D79"/>
    <w:rsid w:val="00D300DE"/>
    <w:rsid w:val="00D31F3A"/>
    <w:rsid w:val="00D32A63"/>
    <w:rsid w:val="00D32A92"/>
    <w:rsid w:val="00D3333F"/>
    <w:rsid w:val="00D33893"/>
    <w:rsid w:val="00D34303"/>
    <w:rsid w:val="00D34907"/>
    <w:rsid w:val="00D34AD9"/>
    <w:rsid w:val="00D35947"/>
    <w:rsid w:val="00D35FC1"/>
    <w:rsid w:val="00D3657E"/>
    <w:rsid w:val="00D36865"/>
    <w:rsid w:val="00D4069D"/>
    <w:rsid w:val="00D42668"/>
    <w:rsid w:val="00D44A1E"/>
    <w:rsid w:val="00D451A5"/>
    <w:rsid w:val="00D47260"/>
    <w:rsid w:val="00D47390"/>
    <w:rsid w:val="00D50109"/>
    <w:rsid w:val="00D5196C"/>
    <w:rsid w:val="00D528AC"/>
    <w:rsid w:val="00D53F38"/>
    <w:rsid w:val="00D5480D"/>
    <w:rsid w:val="00D563CF"/>
    <w:rsid w:val="00D5787A"/>
    <w:rsid w:val="00D618D2"/>
    <w:rsid w:val="00D619A4"/>
    <w:rsid w:val="00D62B72"/>
    <w:rsid w:val="00D62BA9"/>
    <w:rsid w:val="00D63523"/>
    <w:rsid w:val="00D63F0E"/>
    <w:rsid w:val="00D6553E"/>
    <w:rsid w:val="00D65BBA"/>
    <w:rsid w:val="00D7034F"/>
    <w:rsid w:val="00D71E1D"/>
    <w:rsid w:val="00D72E0C"/>
    <w:rsid w:val="00D72F1E"/>
    <w:rsid w:val="00D806D9"/>
    <w:rsid w:val="00D80838"/>
    <w:rsid w:val="00D80C95"/>
    <w:rsid w:val="00D81520"/>
    <w:rsid w:val="00D8449B"/>
    <w:rsid w:val="00D852FF"/>
    <w:rsid w:val="00D85BE5"/>
    <w:rsid w:val="00D877E9"/>
    <w:rsid w:val="00D903E3"/>
    <w:rsid w:val="00D914C2"/>
    <w:rsid w:val="00D93342"/>
    <w:rsid w:val="00D93C68"/>
    <w:rsid w:val="00D93D5F"/>
    <w:rsid w:val="00D957F6"/>
    <w:rsid w:val="00D95B91"/>
    <w:rsid w:val="00D9728B"/>
    <w:rsid w:val="00DA0907"/>
    <w:rsid w:val="00DA0EDB"/>
    <w:rsid w:val="00DA339D"/>
    <w:rsid w:val="00DA3B8D"/>
    <w:rsid w:val="00DA4B4E"/>
    <w:rsid w:val="00DA562F"/>
    <w:rsid w:val="00DA7058"/>
    <w:rsid w:val="00DB0709"/>
    <w:rsid w:val="00DB17BB"/>
    <w:rsid w:val="00DB2CEE"/>
    <w:rsid w:val="00DB45DD"/>
    <w:rsid w:val="00DB485D"/>
    <w:rsid w:val="00DB780D"/>
    <w:rsid w:val="00DB7F74"/>
    <w:rsid w:val="00DC2EE1"/>
    <w:rsid w:val="00DC3106"/>
    <w:rsid w:val="00DC6743"/>
    <w:rsid w:val="00DC73B9"/>
    <w:rsid w:val="00DC75B0"/>
    <w:rsid w:val="00DD1E8A"/>
    <w:rsid w:val="00DD4C5A"/>
    <w:rsid w:val="00DD5227"/>
    <w:rsid w:val="00DD52D0"/>
    <w:rsid w:val="00DD57AF"/>
    <w:rsid w:val="00DD5B75"/>
    <w:rsid w:val="00DD697E"/>
    <w:rsid w:val="00DD7487"/>
    <w:rsid w:val="00DE2412"/>
    <w:rsid w:val="00DE32A7"/>
    <w:rsid w:val="00DE34CC"/>
    <w:rsid w:val="00DE4AFB"/>
    <w:rsid w:val="00DE61BF"/>
    <w:rsid w:val="00DE6357"/>
    <w:rsid w:val="00DE70A9"/>
    <w:rsid w:val="00DE79C3"/>
    <w:rsid w:val="00DE7D87"/>
    <w:rsid w:val="00DF093C"/>
    <w:rsid w:val="00DF1C21"/>
    <w:rsid w:val="00DF475B"/>
    <w:rsid w:val="00DF5DF7"/>
    <w:rsid w:val="00DF5F0E"/>
    <w:rsid w:val="00E0042D"/>
    <w:rsid w:val="00E02711"/>
    <w:rsid w:val="00E0415F"/>
    <w:rsid w:val="00E05C9F"/>
    <w:rsid w:val="00E06C60"/>
    <w:rsid w:val="00E072C3"/>
    <w:rsid w:val="00E10231"/>
    <w:rsid w:val="00E10ED1"/>
    <w:rsid w:val="00E11CB0"/>
    <w:rsid w:val="00E12322"/>
    <w:rsid w:val="00E125A4"/>
    <w:rsid w:val="00E131D6"/>
    <w:rsid w:val="00E147FB"/>
    <w:rsid w:val="00E15518"/>
    <w:rsid w:val="00E16025"/>
    <w:rsid w:val="00E21DF9"/>
    <w:rsid w:val="00E22EEE"/>
    <w:rsid w:val="00E25490"/>
    <w:rsid w:val="00E261D4"/>
    <w:rsid w:val="00E27574"/>
    <w:rsid w:val="00E30D77"/>
    <w:rsid w:val="00E32AB5"/>
    <w:rsid w:val="00E33141"/>
    <w:rsid w:val="00E334F5"/>
    <w:rsid w:val="00E3432A"/>
    <w:rsid w:val="00E376E6"/>
    <w:rsid w:val="00E40E07"/>
    <w:rsid w:val="00E41904"/>
    <w:rsid w:val="00E424BA"/>
    <w:rsid w:val="00E44659"/>
    <w:rsid w:val="00E4524F"/>
    <w:rsid w:val="00E452E0"/>
    <w:rsid w:val="00E4569C"/>
    <w:rsid w:val="00E4620F"/>
    <w:rsid w:val="00E46495"/>
    <w:rsid w:val="00E46513"/>
    <w:rsid w:val="00E47073"/>
    <w:rsid w:val="00E47E08"/>
    <w:rsid w:val="00E50057"/>
    <w:rsid w:val="00E503E8"/>
    <w:rsid w:val="00E50CCA"/>
    <w:rsid w:val="00E517A0"/>
    <w:rsid w:val="00E5224C"/>
    <w:rsid w:val="00E53143"/>
    <w:rsid w:val="00E575C0"/>
    <w:rsid w:val="00E60A40"/>
    <w:rsid w:val="00E620BC"/>
    <w:rsid w:val="00E62642"/>
    <w:rsid w:val="00E64834"/>
    <w:rsid w:val="00E64D94"/>
    <w:rsid w:val="00E66418"/>
    <w:rsid w:val="00E66ED6"/>
    <w:rsid w:val="00E70004"/>
    <w:rsid w:val="00E70D27"/>
    <w:rsid w:val="00E7111A"/>
    <w:rsid w:val="00E744CD"/>
    <w:rsid w:val="00E74B68"/>
    <w:rsid w:val="00E75F7D"/>
    <w:rsid w:val="00E76105"/>
    <w:rsid w:val="00E763BA"/>
    <w:rsid w:val="00E767CA"/>
    <w:rsid w:val="00E76E11"/>
    <w:rsid w:val="00E81AB1"/>
    <w:rsid w:val="00E83F3B"/>
    <w:rsid w:val="00E84BD4"/>
    <w:rsid w:val="00E85677"/>
    <w:rsid w:val="00E87459"/>
    <w:rsid w:val="00E87C78"/>
    <w:rsid w:val="00E91C5F"/>
    <w:rsid w:val="00E92237"/>
    <w:rsid w:val="00E925D6"/>
    <w:rsid w:val="00E926A5"/>
    <w:rsid w:val="00E961AF"/>
    <w:rsid w:val="00EA19E2"/>
    <w:rsid w:val="00EA3602"/>
    <w:rsid w:val="00EA3958"/>
    <w:rsid w:val="00EA53B9"/>
    <w:rsid w:val="00EA63B6"/>
    <w:rsid w:val="00EA7EFE"/>
    <w:rsid w:val="00EB019D"/>
    <w:rsid w:val="00EB041D"/>
    <w:rsid w:val="00EB0CBD"/>
    <w:rsid w:val="00EB23BC"/>
    <w:rsid w:val="00EB3FF1"/>
    <w:rsid w:val="00EB40D3"/>
    <w:rsid w:val="00EB5D55"/>
    <w:rsid w:val="00EB643B"/>
    <w:rsid w:val="00EB6DC1"/>
    <w:rsid w:val="00EB7468"/>
    <w:rsid w:val="00EB7BDB"/>
    <w:rsid w:val="00EC017D"/>
    <w:rsid w:val="00EC319F"/>
    <w:rsid w:val="00EC577D"/>
    <w:rsid w:val="00EC6D48"/>
    <w:rsid w:val="00EC7492"/>
    <w:rsid w:val="00EC7BA8"/>
    <w:rsid w:val="00ED023A"/>
    <w:rsid w:val="00ED0671"/>
    <w:rsid w:val="00ED1619"/>
    <w:rsid w:val="00ED19D3"/>
    <w:rsid w:val="00ED35B0"/>
    <w:rsid w:val="00ED3A08"/>
    <w:rsid w:val="00ED45D0"/>
    <w:rsid w:val="00ED6064"/>
    <w:rsid w:val="00ED7163"/>
    <w:rsid w:val="00ED7D70"/>
    <w:rsid w:val="00EE00C8"/>
    <w:rsid w:val="00EE282D"/>
    <w:rsid w:val="00EE35E8"/>
    <w:rsid w:val="00EE447B"/>
    <w:rsid w:val="00EE672F"/>
    <w:rsid w:val="00EE6BD9"/>
    <w:rsid w:val="00EE779F"/>
    <w:rsid w:val="00EF1679"/>
    <w:rsid w:val="00EF26B2"/>
    <w:rsid w:val="00EF33CD"/>
    <w:rsid w:val="00EF566C"/>
    <w:rsid w:val="00EF62DE"/>
    <w:rsid w:val="00EF69F3"/>
    <w:rsid w:val="00EF6A2A"/>
    <w:rsid w:val="00EF6FDA"/>
    <w:rsid w:val="00F0179A"/>
    <w:rsid w:val="00F0207F"/>
    <w:rsid w:val="00F033D2"/>
    <w:rsid w:val="00F049EB"/>
    <w:rsid w:val="00F04DFB"/>
    <w:rsid w:val="00F058B1"/>
    <w:rsid w:val="00F061F8"/>
    <w:rsid w:val="00F0633B"/>
    <w:rsid w:val="00F064DC"/>
    <w:rsid w:val="00F141E9"/>
    <w:rsid w:val="00F14ED7"/>
    <w:rsid w:val="00F1557E"/>
    <w:rsid w:val="00F17F45"/>
    <w:rsid w:val="00F2073A"/>
    <w:rsid w:val="00F23888"/>
    <w:rsid w:val="00F24F7F"/>
    <w:rsid w:val="00F25053"/>
    <w:rsid w:val="00F258EA"/>
    <w:rsid w:val="00F264A3"/>
    <w:rsid w:val="00F32A55"/>
    <w:rsid w:val="00F32D62"/>
    <w:rsid w:val="00F33378"/>
    <w:rsid w:val="00F338E9"/>
    <w:rsid w:val="00F34E1B"/>
    <w:rsid w:val="00F37898"/>
    <w:rsid w:val="00F379E7"/>
    <w:rsid w:val="00F40329"/>
    <w:rsid w:val="00F4083E"/>
    <w:rsid w:val="00F41802"/>
    <w:rsid w:val="00F41F79"/>
    <w:rsid w:val="00F422AB"/>
    <w:rsid w:val="00F4236C"/>
    <w:rsid w:val="00F423C9"/>
    <w:rsid w:val="00F4445C"/>
    <w:rsid w:val="00F44E05"/>
    <w:rsid w:val="00F51488"/>
    <w:rsid w:val="00F5247E"/>
    <w:rsid w:val="00F52A3F"/>
    <w:rsid w:val="00F5402D"/>
    <w:rsid w:val="00F5478E"/>
    <w:rsid w:val="00F57AD5"/>
    <w:rsid w:val="00F57BDE"/>
    <w:rsid w:val="00F57EA8"/>
    <w:rsid w:val="00F60217"/>
    <w:rsid w:val="00F606F5"/>
    <w:rsid w:val="00F628CB"/>
    <w:rsid w:val="00F638F5"/>
    <w:rsid w:val="00F63DFC"/>
    <w:rsid w:val="00F64EBE"/>
    <w:rsid w:val="00F659C9"/>
    <w:rsid w:val="00F6790C"/>
    <w:rsid w:val="00F70D09"/>
    <w:rsid w:val="00F7128B"/>
    <w:rsid w:val="00F71970"/>
    <w:rsid w:val="00F73FB2"/>
    <w:rsid w:val="00F77128"/>
    <w:rsid w:val="00F80B23"/>
    <w:rsid w:val="00F82FD8"/>
    <w:rsid w:val="00F84249"/>
    <w:rsid w:val="00F84664"/>
    <w:rsid w:val="00F84DD6"/>
    <w:rsid w:val="00F86DC7"/>
    <w:rsid w:val="00F872D2"/>
    <w:rsid w:val="00F87417"/>
    <w:rsid w:val="00F957D9"/>
    <w:rsid w:val="00F960D7"/>
    <w:rsid w:val="00F96A23"/>
    <w:rsid w:val="00F96B82"/>
    <w:rsid w:val="00F9788E"/>
    <w:rsid w:val="00F97E9F"/>
    <w:rsid w:val="00FA2091"/>
    <w:rsid w:val="00FA2882"/>
    <w:rsid w:val="00FA29C3"/>
    <w:rsid w:val="00FA2A8F"/>
    <w:rsid w:val="00FA3618"/>
    <w:rsid w:val="00FA4C44"/>
    <w:rsid w:val="00FA5CC5"/>
    <w:rsid w:val="00FA7AC3"/>
    <w:rsid w:val="00FB0977"/>
    <w:rsid w:val="00FB1FD7"/>
    <w:rsid w:val="00FB7169"/>
    <w:rsid w:val="00FC036E"/>
    <w:rsid w:val="00FC04DD"/>
    <w:rsid w:val="00FC283B"/>
    <w:rsid w:val="00FC2BA4"/>
    <w:rsid w:val="00FC491C"/>
    <w:rsid w:val="00FC626F"/>
    <w:rsid w:val="00FC7BF6"/>
    <w:rsid w:val="00FD0EE5"/>
    <w:rsid w:val="00FD2A52"/>
    <w:rsid w:val="00FD2EC4"/>
    <w:rsid w:val="00FD657D"/>
    <w:rsid w:val="00FD6F0D"/>
    <w:rsid w:val="00FD7029"/>
    <w:rsid w:val="00FD72F1"/>
    <w:rsid w:val="00FE2358"/>
    <w:rsid w:val="00FE399B"/>
    <w:rsid w:val="00FE48CA"/>
    <w:rsid w:val="00FE61CB"/>
    <w:rsid w:val="00FE6A57"/>
    <w:rsid w:val="00FE7954"/>
    <w:rsid w:val="00FF0835"/>
    <w:rsid w:val="00FF25AE"/>
    <w:rsid w:val="00FF3899"/>
    <w:rsid w:val="00FF436A"/>
    <w:rsid w:val="00FF4BF7"/>
    <w:rsid w:val="00FF5727"/>
    <w:rsid w:val="00FF76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F6BD2"/>
  <w15:chartTrackingRefBased/>
  <w15:docId w15:val="{77AD4655-AE35-4844-95C0-FF65C1A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F"/>
  </w:style>
  <w:style w:type="paragraph" w:styleId="Heading1">
    <w:name w:val="heading 1"/>
    <w:aliases w:val="Section Heading,heading1,Antraste 1,h1,Section Heading Char,heading1 Char,Antraste 1 Char,h1 Char,H1,Virsraksts _ 1 līmenis _ sab,Heading 1 Char,First subtitle,First subtitle Rakstz. Rakstz.,Spec 1 Rakstz. Rakstz. Rakstz.,Spec 1 Rakstz."/>
    <w:basedOn w:val="Normal"/>
    <w:next w:val="Normal"/>
    <w:link w:val="Heading1Char2"/>
    <w:uiPriority w:val="9"/>
    <w:qFormat/>
    <w:rsid w:val="006D5E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u2,Spec 2,Spec 21,Spec 22,Spec 23,Spec 24,Spec 25,Spec 26 Rakstz. Rakstz. Rakstz.,Second subtitle,Char Rakstz.,Spec 26 Rakstz. Rakstz.,Char"/>
    <w:basedOn w:val="Normal"/>
    <w:next w:val="Normal"/>
    <w:link w:val="Heading2Char2"/>
    <w:uiPriority w:val="9"/>
    <w:unhideWhenUsed/>
    <w:qFormat/>
    <w:rsid w:val="006D5E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1"/>
    <w:uiPriority w:val="9"/>
    <w:unhideWhenUsed/>
    <w:qFormat/>
    <w:rsid w:val="006D5E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5E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D5E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D5E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D5E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D5E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D5E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First subtitle Char"/>
    <w:basedOn w:val="DefaultParagraphFont"/>
    <w:link w:val="Heading1"/>
    <w:uiPriority w:val="9"/>
    <w:rsid w:val="006D5EC3"/>
    <w:rPr>
      <w:rFonts w:asciiTheme="majorHAnsi" w:eastAsiaTheme="majorEastAsia" w:hAnsiTheme="majorHAnsi" w:cstheme="majorBidi"/>
      <w:color w:val="0F4761" w:themeColor="accent1" w:themeShade="BF"/>
      <w:sz w:val="40"/>
      <w:szCs w:val="40"/>
    </w:rPr>
  </w:style>
  <w:style w:type="character" w:customStyle="1" w:styleId="Heading2Char2">
    <w:name w:val="Heading 2 Char2"/>
    <w:aliases w:val="Heading 21 Char,u2 Char1,Spec 2 Char1,Spec 21 Char1,Spec 22 Char1,Spec 23 Char1,Spec 24 Char1,Spec 25 Char1,Spec 26 Rakstz. Rakstz. Rakstz. Char1,Second subtitle Char1,Char Rakstz. Char1,Spec 26 Rakstz. Rakstz. Char1,Char Char3"/>
    <w:basedOn w:val="DefaultParagraphFont"/>
    <w:link w:val="Heading2"/>
    <w:uiPriority w:val="9"/>
    <w:rsid w:val="006D5EC3"/>
    <w:rPr>
      <w:rFonts w:asciiTheme="majorHAnsi" w:eastAsiaTheme="majorEastAsia" w:hAnsiTheme="majorHAnsi" w:cstheme="majorBidi"/>
      <w:color w:val="0F4761" w:themeColor="accent1" w:themeShade="BF"/>
      <w:sz w:val="32"/>
      <w:szCs w:val="32"/>
    </w:rPr>
  </w:style>
  <w:style w:type="character" w:customStyle="1" w:styleId="Heading3Char1">
    <w:name w:val="Heading 3 Char1"/>
    <w:basedOn w:val="DefaultParagraphFont"/>
    <w:link w:val="Heading3"/>
    <w:uiPriority w:val="9"/>
    <w:rsid w:val="006D5E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D5E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D5EC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D5E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D5EC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D5E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D5EC3"/>
    <w:rPr>
      <w:rFonts w:eastAsiaTheme="majorEastAsia" w:cstheme="majorBidi"/>
      <w:color w:val="272727" w:themeColor="text1" w:themeTint="D8"/>
    </w:rPr>
  </w:style>
  <w:style w:type="paragraph" w:styleId="Title">
    <w:name w:val="Title"/>
    <w:basedOn w:val="Normal"/>
    <w:next w:val="Normal"/>
    <w:link w:val="TitleChar"/>
    <w:uiPriority w:val="10"/>
    <w:qFormat/>
    <w:rsid w:val="006D5E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E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E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E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EC3"/>
    <w:pPr>
      <w:spacing w:before="160"/>
      <w:jc w:val="center"/>
    </w:pPr>
    <w:rPr>
      <w:i/>
      <w:iCs/>
      <w:color w:val="404040" w:themeColor="text1" w:themeTint="BF"/>
    </w:rPr>
  </w:style>
  <w:style w:type="character" w:customStyle="1" w:styleId="QuoteChar">
    <w:name w:val="Quote Char"/>
    <w:basedOn w:val="DefaultParagraphFont"/>
    <w:link w:val="Quote"/>
    <w:uiPriority w:val="29"/>
    <w:rsid w:val="006D5EC3"/>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syl"/>
    <w:basedOn w:val="Normal"/>
    <w:link w:val="ListParagraphChar"/>
    <w:uiPriority w:val="34"/>
    <w:qFormat/>
    <w:rsid w:val="006D5EC3"/>
    <w:pPr>
      <w:ind w:left="720"/>
      <w:contextualSpacing/>
    </w:pPr>
  </w:style>
  <w:style w:type="character" w:styleId="IntenseEmphasis">
    <w:name w:val="Intense Emphasis"/>
    <w:basedOn w:val="DefaultParagraphFont"/>
    <w:uiPriority w:val="21"/>
    <w:qFormat/>
    <w:rsid w:val="006D5EC3"/>
    <w:rPr>
      <w:i/>
      <w:iCs/>
      <w:color w:val="0F4761" w:themeColor="accent1" w:themeShade="BF"/>
    </w:rPr>
  </w:style>
  <w:style w:type="paragraph" w:styleId="IntenseQuote">
    <w:name w:val="Intense Quote"/>
    <w:basedOn w:val="Normal"/>
    <w:next w:val="Normal"/>
    <w:link w:val="IntenseQuoteChar"/>
    <w:uiPriority w:val="30"/>
    <w:qFormat/>
    <w:rsid w:val="006D5E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EC3"/>
    <w:rPr>
      <w:i/>
      <w:iCs/>
      <w:color w:val="0F4761" w:themeColor="accent1" w:themeShade="BF"/>
    </w:rPr>
  </w:style>
  <w:style w:type="character" w:styleId="IntenseReference">
    <w:name w:val="Intense Reference"/>
    <w:basedOn w:val="DefaultParagraphFont"/>
    <w:uiPriority w:val="32"/>
    <w:qFormat/>
    <w:rsid w:val="006D5EC3"/>
    <w:rPr>
      <w:b/>
      <w:bCs/>
      <w:smallCaps/>
      <w:color w:val="0F4761" w:themeColor="accent1" w:themeShade="BF"/>
      <w:spacing w:val="5"/>
    </w:rPr>
  </w:style>
  <w:style w:type="numbering" w:customStyle="1" w:styleId="Bezsaraksta1">
    <w:name w:val="Bez saraksta1"/>
    <w:next w:val="NoList"/>
    <w:uiPriority w:val="99"/>
    <w:semiHidden/>
    <w:unhideWhenUsed/>
    <w:rsid w:val="006D5EC3"/>
  </w:style>
  <w:style w:type="character" w:styleId="Hyperlink">
    <w:name w:val="Hyperlink"/>
    <w:rsid w:val="006D5EC3"/>
    <w:rPr>
      <w:color w:val="0000FF"/>
      <w:u w:val="single"/>
    </w:rPr>
  </w:style>
  <w:style w:type="character" w:styleId="CommentReference">
    <w:name w:val="annotation reference"/>
    <w:uiPriority w:val="99"/>
    <w:unhideWhenUsed/>
    <w:rsid w:val="006D5EC3"/>
    <w:rPr>
      <w:sz w:val="16"/>
      <w:szCs w:val="16"/>
    </w:rPr>
  </w:style>
  <w:style w:type="paragraph" w:styleId="CommentText">
    <w:name w:val="annotation text"/>
    <w:basedOn w:val="Normal"/>
    <w:link w:val="CommentTextChar"/>
    <w:uiPriority w:val="99"/>
    <w:unhideWhenUsed/>
    <w:rsid w:val="006D5EC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6D5EC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unhideWhenUsed/>
    <w:rsid w:val="006D5EC3"/>
    <w:rPr>
      <w:b/>
      <w:bCs/>
    </w:rPr>
  </w:style>
  <w:style w:type="character" w:customStyle="1" w:styleId="CommentSubjectChar">
    <w:name w:val="Comment Subject Char"/>
    <w:basedOn w:val="CommentTextChar"/>
    <w:link w:val="CommentSubject"/>
    <w:uiPriority w:val="99"/>
    <w:rsid w:val="006D5EC3"/>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unhideWhenUsed/>
    <w:rsid w:val="006D5EC3"/>
    <w:pPr>
      <w:spacing w:after="0" w:line="240" w:lineRule="auto"/>
    </w:pPr>
    <w:rPr>
      <w:rFonts w:ascii="Segoe UI" w:eastAsia="Times New Roman" w:hAnsi="Segoe UI" w:cs="Segoe UI"/>
      <w:kern w:val="0"/>
      <w:sz w:val="18"/>
      <w:szCs w:val="18"/>
      <w14:ligatures w14:val="none"/>
    </w:rPr>
  </w:style>
  <w:style w:type="character" w:customStyle="1" w:styleId="BalloonTextChar">
    <w:name w:val="Balloon Text Char"/>
    <w:basedOn w:val="DefaultParagraphFont"/>
    <w:link w:val="BalloonText"/>
    <w:uiPriority w:val="99"/>
    <w:rsid w:val="006D5EC3"/>
    <w:rPr>
      <w:rFonts w:ascii="Segoe UI" w:eastAsia="Times New Roman" w:hAnsi="Segoe UI" w:cs="Segoe UI"/>
      <w:kern w:val="0"/>
      <w:sz w:val="18"/>
      <w:szCs w:val="18"/>
      <w14:ligatures w14:val="none"/>
    </w:rPr>
  </w:style>
  <w:style w:type="paragraph" w:styleId="Header">
    <w:name w:val="header"/>
    <w:aliases w:val="Char3"/>
    <w:basedOn w:val="Normal"/>
    <w:link w:val="Head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aliases w:val="Char3 Char"/>
    <w:basedOn w:val="DefaultParagraphFont"/>
    <w:link w:val="Header"/>
    <w:uiPriority w:val="99"/>
    <w:rsid w:val="006D5EC3"/>
    <w:rPr>
      <w:rFonts w:ascii="Times New Roman" w:eastAsia="Times New Roman" w:hAnsi="Times New Roman" w:cs="Times New Roman"/>
      <w:kern w:val="0"/>
      <w:sz w:val="20"/>
      <w:szCs w:val="20"/>
      <w14:ligatures w14:val="none"/>
    </w:rPr>
  </w:style>
  <w:style w:type="paragraph" w:styleId="Footer">
    <w:name w:val="footer"/>
    <w:aliases w:val=" Char5 Char, Rakstz. Rakstz. Rakstz. Rakstz. Rakstz. Rakstz.,Rakstz. Rakstz. Rakstz. Rakstz. Rakstz.,Char5 Char"/>
    <w:basedOn w:val="Normal"/>
    <w:link w:val="FooterChar"/>
    <w:uiPriority w:val="99"/>
    <w:unhideWhenUsed/>
    <w:rsid w:val="006D5EC3"/>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6D5EC3"/>
    <w:rPr>
      <w:rFonts w:ascii="Times New Roman" w:eastAsia="Times New Roman" w:hAnsi="Times New Roman" w:cs="Times New Roman"/>
      <w:kern w:val="0"/>
      <w:sz w:val="20"/>
      <w:szCs w:val="20"/>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2"/>
    <w:uiPriority w:val="1"/>
    <w:qFormat/>
    <w:rsid w:val="006D5EC3"/>
    <w:pPr>
      <w:spacing w:after="0" w:line="360" w:lineRule="auto"/>
      <w:jc w:val="both"/>
    </w:pPr>
    <w:rPr>
      <w:rFonts w:ascii="Times New Roman" w:eastAsia="Times New Roman" w:hAnsi="Times New Roman" w:cs="Times New Roman"/>
      <w:kern w:val="0"/>
      <w:szCs w:val="20"/>
      <w14:ligatures w14:val="none"/>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link w:val="BodyText"/>
    <w:uiPriority w:val="1"/>
    <w:rsid w:val="006D5EC3"/>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6D5EC3"/>
    <w:pPr>
      <w:spacing w:after="120" w:line="240" w:lineRule="auto"/>
      <w:ind w:left="283"/>
    </w:pPr>
    <w:rPr>
      <w:rFonts w:ascii="Times New Roman" w:eastAsia="Times New Roman" w:hAnsi="Times New Roman" w:cs="Times New Roman"/>
      <w:kern w:val="0"/>
      <w:lang w:val="ru-RU"/>
      <w14:ligatures w14:val="none"/>
    </w:rPr>
  </w:style>
  <w:style w:type="character" w:customStyle="1" w:styleId="BodyTextIndentChar">
    <w:name w:val="Body Text Indent Char"/>
    <w:basedOn w:val="DefaultParagraphFont"/>
    <w:link w:val="BodyTextIndent"/>
    <w:uiPriority w:val="99"/>
    <w:rsid w:val="006D5EC3"/>
    <w:rPr>
      <w:rFonts w:ascii="Times New Roman" w:eastAsia="Times New Roman" w:hAnsi="Times New Roman" w:cs="Times New Roman"/>
      <w:kern w:val="0"/>
      <w:lang w:val="ru-RU"/>
      <w14:ligatures w14:val="none"/>
    </w:rPr>
  </w:style>
  <w:style w:type="paragraph" w:styleId="List2">
    <w:name w:val="List 2"/>
    <w:basedOn w:val="Normal"/>
    <w:uiPriority w:val="99"/>
    <w:rsid w:val="006D5EC3"/>
    <w:pPr>
      <w:spacing w:after="0" w:line="240" w:lineRule="auto"/>
      <w:ind w:left="566" w:hanging="283"/>
    </w:pPr>
    <w:rPr>
      <w:rFonts w:ascii="Times New Roman" w:eastAsia="Times New Roman" w:hAnsi="Times New Roman" w:cs="Times New Roman"/>
      <w:kern w:val="0"/>
      <w:lang w:val="en-GB"/>
      <w14:ligatures w14:val="none"/>
    </w:rPr>
  </w:style>
  <w:style w:type="paragraph" w:styleId="List3">
    <w:name w:val="List 3"/>
    <w:basedOn w:val="Normal"/>
    <w:uiPriority w:val="99"/>
    <w:rsid w:val="006D5EC3"/>
    <w:pPr>
      <w:spacing w:after="0" w:line="240" w:lineRule="auto"/>
      <w:ind w:left="849" w:hanging="283"/>
    </w:pPr>
    <w:rPr>
      <w:rFonts w:ascii="Times New Roman" w:eastAsia="Times New Roman" w:hAnsi="Times New Roman" w:cs="Times New Roman"/>
      <w:kern w:val="0"/>
      <w:lang w:val="en-GB"/>
      <w14:ligatures w14:val="none"/>
    </w:rPr>
  </w:style>
  <w:style w:type="paragraph" w:styleId="NoSpacing">
    <w:name w:val="No Spacing"/>
    <w:link w:val="NoSpacingChar"/>
    <w:uiPriority w:val="1"/>
    <w:qFormat/>
    <w:rsid w:val="006D5EC3"/>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link w:val="v1Char"/>
    <w:qFormat/>
    <w:rsid w:val="006D5EC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kern w:val="0"/>
      <w:sz w:val="22"/>
      <w:szCs w:val="22"/>
      <w14:ligatures w14:val="none"/>
    </w:rPr>
  </w:style>
  <w:style w:type="character" w:customStyle="1" w:styleId="111LgumamChar">
    <w:name w:val="1.1.1. Līgumam Char"/>
    <w:link w:val="111Lgumam"/>
    <w:qFormat/>
    <w:rsid w:val="006D5EC3"/>
    <w:rPr>
      <w:rFonts w:eastAsia="Calibri"/>
    </w:rPr>
  </w:style>
  <w:style w:type="paragraph" w:customStyle="1" w:styleId="111Lgumam">
    <w:name w:val="1.1.1. Līgumam"/>
    <w:basedOn w:val="Normal"/>
    <w:link w:val="111LgumamChar"/>
    <w:qFormat/>
    <w:rsid w:val="006D5EC3"/>
    <w:pPr>
      <w:overflowPunct w:val="0"/>
      <w:spacing w:after="60" w:line="240" w:lineRule="auto"/>
      <w:ind w:left="1418" w:hanging="851"/>
      <w:jc w:val="both"/>
    </w:pPr>
    <w:rPr>
      <w:rFonts w:eastAsia="Calibri"/>
    </w:rPr>
  </w:style>
  <w:style w:type="numbering" w:customStyle="1" w:styleId="WW8Num71">
    <w:name w:val="WW8Num71"/>
    <w:basedOn w:val="NoList"/>
    <w:rsid w:val="006D5EC3"/>
    <w:pPr>
      <w:numPr>
        <w:numId w:val="2"/>
      </w:numPr>
    </w:pPr>
  </w:style>
  <w:style w:type="character" w:customStyle="1" w:styleId="Neatrisintapieminana1">
    <w:name w:val="Neatrisināta pieminēšana1"/>
    <w:uiPriority w:val="99"/>
    <w:semiHidden/>
    <w:unhideWhenUsed/>
    <w:rsid w:val="006D5EC3"/>
    <w:rPr>
      <w:color w:val="605E5C"/>
      <w:shd w:val="clear" w:color="auto" w:fill="E1DFDD"/>
    </w:rPr>
  </w:style>
  <w:style w:type="paragraph" w:customStyle="1" w:styleId="Default">
    <w:name w:val="Default"/>
    <w:uiPriority w:val="99"/>
    <w:rsid w:val="006D5EC3"/>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FollowedHyperlink">
    <w:name w:val="FollowedHyperlink"/>
    <w:uiPriority w:val="99"/>
    <w:unhideWhenUsed/>
    <w:rsid w:val="006D5EC3"/>
    <w:rPr>
      <w:color w:val="800080"/>
      <w:u w:val="single"/>
    </w:rPr>
  </w:style>
  <w:style w:type="table" w:styleId="TableGrid">
    <w:name w:val="Table Grid"/>
    <w:basedOn w:val="TableNormal"/>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6D5EC3"/>
  </w:style>
  <w:style w:type="numbering" w:customStyle="1" w:styleId="NoList1">
    <w:name w:val="No List1"/>
    <w:next w:val="NoList"/>
    <w:uiPriority w:val="99"/>
    <w:semiHidden/>
    <w:unhideWhenUsed/>
    <w:rsid w:val="006D5EC3"/>
  </w:style>
  <w:style w:type="numbering" w:customStyle="1" w:styleId="NoList11">
    <w:name w:val="No List11"/>
    <w:next w:val="NoList"/>
    <w:semiHidden/>
    <w:unhideWhenUsed/>
    <w:rsid w:val="006D5EC3"/>
  </w:style>
  <w:style w:type="paragraph" w:customStyle="1" w:styleId="footnotedescription">
    <w:name w:val="footnote description"/>
    <w:next w:val="Normal"/>
    <w:link w:val="footnotedescriptionChar"/>
    <w:hidden/>
    <w:rsid w:val="006D5EC3"/>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6D5EC3"/>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6D5EC3"/>
    <w:rPr>
      <w:rFonts w:ascii="Times New Roman" w:eastAsia="Times New Roman" w:hAnsi="Times New Roman" w:cs="Times New Roman"/>
      <w:color w:val="000000"/>
      <w:sz w:val="20"/>
      <w:vertAlign w:val="superscript"/>
    </w:rPr>
  </w:style>
  <w:style w:type="table" w:customStyle="1" w:styleId="TableGrid0">
    <w:name w:val="TableGrid"/>
    <w:rsid w:val="006D5EC3"/>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59"/>
    <w:rsid w:val="006D5E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6D5EC3"/>
    <w:pPr>
      <w:numPr>
        <w:numId w:val="3"/>
      </w:numPr>
    </w:pPr>
  </w:style>
  <w:style w:type="table" w:customStyle="1" w:styleId="TableNormal1">
    <w:name w:val="Table Normal1"/>
    <w:rsid w:val="006D5EC3"/>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6D5EC3"/>
    <w:pPr>
      <w:numPr>
        <w:numId w:val="4"/>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link w:val="ApakpunktsChar"/>
    <w:rsid w:val="006D5EC3"/>
    <w:pPr>
      <w:numPr>
        <w:ilvl w:val="1"/>
        <w:numId w:val="4"/>
      </w:numPr>
      <w:spacing w:after="0" w:line="240" w:lineRule="auto"/>
    </w:pPr>
    <w:rPr>
      <w:rFonts w:ascii="Arial" w:eastAsia="Times New Roman" w:hAnsi="Arial" w:cs="Times New Roman"/>
      <w:b/>
      <w:kern w:val="0"/>
      <w:sz w:val="20"/>
      <w14:ligatures w14:val="none"/>
    </w:rPr>
  </w:style>
  <w:style w:type="paragraph" w:customStyle="1" w:styleId="Paragrfs">
    <w:name w:val="Paragrāfs"/>
    <w:basedOn w:val="Normal"/>
    <w:next w:val="Normal"/>
    <w:link w:val="ParagrfsChar"/>
    <w:rsid w:val="006D5EC3"/>
    <w:pPr>
      <w:numPr>
        <w:ilvl w:val="2"/>
        <w:numId w:val="4"/>
      </w:numPr>
      <w:spacing w:after="0" w:line="240" w:lineRule="auto"/>
      <w:jc w:val="both"/>
    </w:pPr>
    <w:rPr>
      <w:rFonts w:ascii="Arial" w:eastAsia="Times New Roman" w:hAnsi="Arial" w:cs="Times New Roman"/>
      <w:kern w:val="0"/>
      <w:sz w:val="20"/>
      <w:lang w:eastAsia="lv-LV"/>
      <w14:ligatures w14:val="none"/>
    </w:rPr>
  </w:style>
  <w:style w:type="character" w:customStyle="1" w:styleId="ApakpunktsChar">
    <w:name w:val="Apakšpunkts Char"/>
    <w:link w:val="Apakpunkts"/>
    <w:rsid w:val="006D5EC3"/>
    <w:rPr>
      <w:rFonts w:ascii="Arial" w:eastAsia="Times New Roman" w:hAnsi="Arial" w:cs="Times New Roman"/>
      <w:b/>
      <w:kern w:val="0"/>
      <w:sz w:val="20"/>
      <w14:ligatures w14:val="none"/>
    </w:rPr>
  </w:style>
  <w:style w:type="numbering" w:customStyle="1" w:styleId="ImportedStyle5">
    <w:name w:val="Imported Style 5"/>
    <w:rsid w:val="006D5EC3"/>
  </w:style>
  <w:style w:type="paragraph" w:customStyle="1" w:styleId="1111Tabulai">
    <w:name w:val="1.1.1.1.Tabulai"/>
    <w:basedOn w:val="Heading4"/>
    <w:link w:val="1111TabulaiCharChar"/>
    <w:qFormat/>
    <w:rsid w:val="006D5EC3"/>
    <w:pPr>
      <w:keepNext w:val="0"/>
      <w:keepLines w:val="0"/>
      <w:numPr>
        <w:ilvl w:val="3"/>
        <w:numId w:val="26"/>
      </w:numPr>
      <w:spacing w:before="0" w:after="0" w:line="240" w:lineRule="auto"/>
      <w:jc w:val="both"/>
    </w:pPr>
    <w:rPr>
      <w:rFonts w:ascii="Times New Roman" w:eastAsia="Times New Roman" w:hAnsi="Times New Roman" w:cs="Times New Roman"/>
      <w:bCs/>
      <w:i w:val="0"/>
      <w:color w:val="auto"/>
      <w:kern w:val="0"/>
      <w:u w:color="000000"/>
      <w:bdr w:val="nil"/>
      <w:lang w:val="x-none"/>
      <w14:ligatures w14:val="none"/>
    </w:rPr>
  </w:style>
  <w:style w:type="numbering" w:customStyle="1" w:styleId="ImportedStyle7">
    <w:name w:val="Imported Style 7"/>
    <w:rsid w:val="006D5EC3"/>
    <w:pPr>
      <w:numPr>
        <w:numId w:val="6"/>
      </w:numPr>
    </w:pPr>
  </w:style>
  <w:style w:type="paragraph" w:customStyle="1" w:styleId="tabulai">
    <w:name w:val="tabulai"/>
    <w:link w:val="tabulaiChar"/>
    <w:qFormat/>
    <w:rsid w:val="006D5EC3"/>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6D5EC3"/>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6D5EC3"/>
  </w:style>
  <w:style w:type="character" w:customStyle="1" w:styleId="Hyperlink2">
    <w:name w:val="Hyperlink.2"/>
    <w:basedOn w:val="None"/>
    <w:rsid w:val="006D5EC3"/>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qFormat/>
    <w:rsid w:val="006D5EC3"/>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6D5EC3"/>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6D5EC3"/>
    <w:rPr>
      <w:vertAlign w:val="superscript"/>
    </w:rPr>
  </w:style>
  <w:style w:type="character" w:customStyle="1" w:styleId="tabulai2Char">
    <w:name w:val="tabulai2 Char"/>
    <w:link w:val="tabulai2"/>
    <w:rsid w:val="006D5EC3"/>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6D5EC3"/>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6D5EC3"/>
    <w:pPr>
      <w:spacing w:before="75" w:after="75" w:line="240" w:lineRule="auto"/>
      <w:ind w:firstLine="375"/>
      <w:jc w:val="both"/>
    </w:pPr>
    <w:rPr>
      <w:rFonts w:ascii="Times New Roman" w:eastAsia="Times New Roman" w:hAnsi="Times New Roman" w:cs="Times New Roman"/>
      <w:kern w:val="0"/>
      <w:u w:color="000000"/>
      <w:lang w:eastAsia="lv-LV"/>
      <w14:ligatures w14:val="none"/>
    </w:rPr>
  </w:style>
  <w:style w:type="numbering" w:customStyle="1" w:styleId="ImportedStyle51">
    <w:name w:val="Imported Style 51"/>
    <w:rsid w:val="006D5EC3"/>
  </w:style>
  <w:style w:type="numbering" w:customStyle="1" w:styleId="ImportedStyle52">
    <w:name w:val="Imported Style 52"/>
    <w:rsid w:val="006D5EC3"/>
  </w:style>
  <w:style w:type="numbering" w:customStyle="1" w:styleId="WWOutlineListStyle511">
    <w:name w:val="WW_OutlineListStyle_511"/>
    <w:rsid w:val="006D5EC3"/>
  </w:style>
  <w:style w:type="numbering" w:customStyle="1" w:styleId="WWOutlineListStyle51111">
    <w:name w:val="WW_OutlineListStyle_51111"/>
    <w:rsid w:val="006D5EC3"/>
    <w:pPr>
      <w:numPr>
        <w:numId w:val="20"/>
      </w:numPr>
    </w:pPr>
  </w:style>
  <w:style w:type="numbering" w:customStyle="1" w:styleId="ImportedStyle53">
    <w:name w:val="Imported Style 53"/>
    <w:rsid w:val="006D5EC3"/>
    <w:pPr>
      <w:numPr>
        <w:numId w:val="1"/>
      </w:numPr>
    </w:pPr>
  </w:style>
  <w:style w:type="numbering" w:customStyle="1" w:styleId="ImportedStyle30">
    <w:name w:val="Imported Style 30"/>
    <w:rsid w:val="006D5EC3"/>
    <w:pPr>
      <w:numPr>
        <w:numId w:val="23"/>
      </w:numPr>
    </w:pPr>
  </w:style>
  <w:style w:type="paragraph" w:customStyle="1" w:styleId="Rindkopa">
    <w:name w:val="Rindkopa"/>
    <w:basedOn w:val="Normal"/>
    <w:next w:val="Normal"/>
    <w:rsid w:val="006D5EC3"/>
    <w:pPr>
      <w:spacing w:after="0" w:line="240" w:lineRule="auto"/>
      <w:ind w:left="851"/>
      <w:jc w:val="both"/>
    </w:pPr>
    <w:rPr>
      <w:rFonts w:ascii="Arial" w:eastAsia="Times New Roman" w:hAnsi="Arial" w:cs="Times New Roman"/>
      <w:kern w:val="0"/>
      <w:sz w:val="20"/>
      <w:u w:color="000000"/>
      <w:lang w:eastAsia="lv-LV"/>
      <w14:ligatures w14:val="none"/>
    </w:rPr>
  </w:style>
  <w:style w:type="paragraph" w:customStyle="1" w:styleId="RakstzRakstz2CharChar">
    <w:name w:val="Rakstz. Rakstz.2 Char Char"/>
    <w:basedOn w:val="Normal"/>
    <w:rsid w:val="006D5EC3"/>
    <w:pPr>
      <w:spacing w:line="240" w:lineRule="exact"/>
    </w:pPr>
    <w:rPr>
      <w:rFonts w:ascii="Tahoma" w:eastAsia="Times New Roman" w:hAnsi="Tahoma" w:cs="Times New Roman"/>
      <w:kern w:val="0"/>
      <w:sz w:val="20"/>
      <w:szCs w:val="20"/>
      <w14:ligatures w14:val="none"/>
    </w:rPr>
  </w:style>
  <w:style w:type="paragraph" w:customStyle="1" w:styleId="StyleHeading1">
    <w:name w:val="Style Heading 1"/>
    <w:aliases w:val="H1 + Times New Roman 12 pt Left"/>
    <w:basedOn w:val="Heading1"/>
    <w:rsid w:val="006D5EC3"/>
    <w:pPr>
      <w:keepNext w:val="0"/>
      <w:keepLines w:val="0"/>
      <w:widowControl w:val="0"/>
      <w:tabs>
        <w:tab w:val="num" w:pos="5292"/>
      </w:tabs>
      <w:spacing w:before="120" w:after="120" w:line="240" w:lineRule="auto"/>
      <w:ind w:left="5292" w:hanging="432"/>
    </w:pPr>
    <w:rPr>
      <w:rFonts w:ascii="Times New Roman" w:eastAsia="Times New Roman" w:hAnsi="Times New Roman" w:cs="Times New Roman"/>
      <w:b/>
      <w:bCs/>
      <w:caps/>
      <w:color w:val="auto"/>
      <w:kern w:val="0"/>
      <w:sz w:val="24"/>
      <w:szCs w:val="22"/>
      <w14:ligatures w14:val="none"/>
    </w:rPr>
  </w:style>
  <w:style w:type="character" w:styleId="PageNumber">
    <w:name w:val="page number"/>
    <w:basedOn w:val="DefaultParagraphFont"/>
    <w:uiPriority w:val="99"/>
    <w:rsid w:val="006D5EC3"/>
  </w:style>
  <w:style w:type="paragraph" w:styleId="BodyText3">
    <w:name w:val="Body Text 3"/>
    <w:basedOn w:val="Normal"/>
    <w:link w:val="BodyText3Char"/>
    <w:uiPriority w:val="99"/>
    <w:unhideWhenUsed/>
    <w:rsid w:val="006D5EC3"/>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uiPriority w:val="99"/>
    <w:rsid w:val="006D5EC3"/>
    <w:rPr>
      <w:rFonts w:ascii="Times New Roman" w:eastAsia="Times New Roman" w:hAnsi="Times New Roman" w:cs="Times New Roman"/>
      <w:kern w:val="0"/>
      <w:sz w:val="16"/>
      <w:szCs w:val="16"/>
      <w14:ligatures w14:val="none"/>
    </w:rPr>
  </w:style>
  <w:style w:type="table" w:customStyle="1" w:styleId="Reatabula1">
    <w:name w:val="Režģa tabula1"/>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6D5EC3"/>
    <w:pPr>
      <w:suppressAutoHyphens/>
      <w:spacing w:after="0" w:line="240" w:lineRule="auto"/>
      <w:ind w:left="240" w:hanging="240"/>
    </w:pPr>
    <w:rPr>
      <w:rFonts w:ascii="Times New Roman" w:eastAsia="Times New Roman" w:hAnsi="Times New Roman" w:cs="Times New Roman"/>
      <w:kern w:val="0"/>
      <w:lang w:val="en-GB" w:eastAsia="ar-SA"/>
      <w14:ligatures w14:val="none"/>
    </w:rPr>
  </w:style>
  <w:style w:type="paragraph" w:customStyle="1" w:styleId="1pielikums">
    <w:name w:val="1. pielikums"/>
    <w:basedOn w:val="Normal"/>
    <w:link w:val="1pielikumsChar"/>
    <w:qFormat/>
    <w:rsid w:val="006D5EC3"/>
    <w:pPr>
      <w:numPr>
        <w:numId w:val="24"/>
      </w:numPr>
      <w:spacing w:after="0" w:line="240" w:lineRule="auto"/>
      <w:ind w:left="7560" w:right="-1"/>
      <w:jc w:val="right"/>
    </w:pPr>
    <w:rPr>
      <w:rFonts w:ascii="Times New Roman" w:eastAsia="Calibri" w:hAnsi="Times New Roman" w:cs="Times New Roman"/>
      <w:kern w:val="0"/>
      <w:lang w:val="x-none"/>
      <w14:ligatures w14:val="none"/>
    </w:rPr>
  </w:style>
  <w:style w:type="character" w:customStyle="1" w:styleId="1pielikumsChar">
    <w:name w:val="1. pielikums Char"/>
    <w:link w:val="1pielikums"/>
    <w:rsid w:val="006D5EC3"/>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iPriority w:val="99"/>
    <w:unhideWhenUsed/>
    <w:rsid w:val="006D5EC3"/>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6D5EC3"/>
    <w:rPr>
      <w:rFonts w:ascii="Times New Roman" w:eastAsia="Times New Roman" w:hAnsi="Times New Roman" w:cs="Times New Roman"/>
      <w:kern w:val="0"/>
      <w:sz w:val="16"/>
      <w:szCs w:val="16"/>
      <w14:ligatures w14:val="none"/>
    </w:rPr>
  </w:style>
  <w:style w:type="numbering" w:customStyle="1" w:styleId="1111112312">
    <w:name w:val="1 / 1.1 / 1.1.12312"/>
    <w:rsid w:val="006D5EC3"/>
    <w:pPr>
      <w:numPr>
        <w:numId w:val="27"/>
      </w:numPr>
    </w:pPr>
  </w:style>
  <w:style w:type="paragraph" w:customStyle="1" w:styleId="RakstzRakstz">
    <w:name w:val="Rakstz. Rakstz."/>
    <w:basedOn w:val="Normal"/>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1LgumamCharChar">
    <w:name w:val="1. Līgumam Char Char"/>
    <w:link w:val="1Lgumam"/>
    <w:rsid w:val="006D5EC3"/>
    <w:rPr>
      <w:b/>
      <w:lang w:val="x-none"/>
    </w:rPr>
  </w:style>
  <w:style w:type="character" w:customStyle="1" w:styleId="1pielikumsCharChar">
    <w:name w:val="1. pielikums Char Char"/>
    <w:rsid w:val="006D5EC3"/>
    <w:rPr>
      <w:rFonts w:ascii="Times New Roman" w:eastAsia="Times New Roman" w:hAnsi="Times New Roman"/>
      <w:sz w:val="24"/>
      <w:szCs w:val="22"/>
      <w:lang w:val="x-none" w:eastAsia="en-US"/>
    </w:rPr>
  </w:style>
  <w:style w:type="character" w:customStyle="1" w:styleId="111LgumamCharChar">
    <w:name w:val="1.1.1. Līgumam Char Char"/>
    <w:rsid w:val="006D5EC3"/>
    <w:rPr>
      <w:rFonts w:ascii="Times New Roman" w:eastAsia="Times New Roman" w:hAnsi="Times New Roman"/>
      <w:sz w:val="24"/>
      <w:szCs w:val="24"/>
      <w:lang w:val="x-none" w:eastAsia="en-US"/>
    </w:rPr>
  </w:style>
  <w:style w:type="character" w:customStyle="1" w:styleId="11LgumamCharChar">
    <w:name w:val="1.1. Līgumam Char Char"/>
    <w:link w:val="11Lgumam"/>
    <w:rsid w:val="006D5EC3"/>
    <w:rPr>
      <w:lang w:val="x-none"/>
    </w:rPr>
  </w:style>
  <w:style w:type="paragraph" w:customStyle="1" w:styleId="11Lgumam">
    <w:name w:val="1.1. Līgumam"/>
    <w:basedOn w:val="Normal"/>
    <w:link w:val="11LgumamCharChar"/>
    <w:qFormat/>
    <w:rsid w:val="006D5EC3"/>
    <w:pPr>
      <w:spacing w:after="0" w:line="240" w:lineRule="auto"/>
      <w:ind w:left="567" w:hanging="567"/>
      <w:jc w:val="both"/>
    </w:pPr>
    <w:rPr>
      <w:lang w:val="x-none"/>
    </w:rPr>
  </w:style>
  <w:style w:type="paragraph" w:customStyle="1" w:styleId="1111lgumam">
    <w:name w:val="1.1.1.1. līgumam"/>
    <w:basedOn w:val="111Lgumam"/>
    <w:link w:val="1111lgumamChar"/>
    <w:qFormat/>
    <w:rsid w:val="006D5EC3"/>
    <w:pPr>
      <w:overflowPunct/>
      <w:spacing w:after="0"/>
      <w:ind w:left="1728" w:hanging="648"/>
    </w:pPr>
    <w:rPr>
      <w:rFonts w:eastAsia="Times New Roman"/>
      <w:lang w:val="x-none"/>
    </w:rPr>
  </w:style>
  <w:style w:type="paragraph" w:customStyle="1" w:styleId="1Lgumam">
    <w:name w:val="1. Līgumam"/>
    <w:basedOn w:val="Normal"/>
    <w:link w:val="1LgumamCharChar"/>
    <w:qFormat/>
    <w:rsid w:val="006D5EC3"/>
    <w:pPr>
      <w:spacing w:before="240" w:after="0" w:line="240" w:lineRule="auto"/>
      <w:ind w:left="360" w:hanging="360"/>
      <w:jc w:val="center"/>
    </w:pPr>
    <w:rPr>
      <w:b/>
      <w:lang w:val="x-none"/>
    </w:rPr>
  </w:style>
  <w:style w:type="paragraph" w:customStyle="1" w:styleId="TableContents">
    <w:name w:val="Table Contents"/>
    <w:basedOn w:val="Normal"/>
    <w:rsid w:val="006D5EC3"/>
    <w:pPr>
      <w:suppressLineNumbers/>
      <w:suppressAutoHyphens/>
      <w:spacing w:after="0" w:line="100" w:lineRule="atLeast"/>
      <w:ind w:firstLine="567"/>
      <w:jc w:val="both"/>
      <w:textAlignment w:val="baseline"/>
    </w:pPr>
    <w:rPr>
      <w:rFonts w:ascii="Times New Roman" w:eastAsia="Times New Roman" w:hAnsi="Times New Roman" w:cs="Times New Roman"/>
      <w:kern w:val="0"/>
      <w:lang w:val="en-GB" w:eastAsia="zh-CN"/>
      <w14:ligatures w14:val="none"/>
    </w:rPr>
  </w:style>
  <w:style w:type="paragraph" w:customStyle="1" w:styleId="TableHeading">
    <w:name w:val="Table Heading"/>
    <w:basedOn w:val="TableContents"/>
    <w:rsid w:val="006D5EC3"/>
    <w:pPr>
      <w:jc w:val="center"/>
    </w:pPr>
    <w:rPr>
      <w:b/>
      <w:bCs/>
    </w:rPr>
  </w:style>
  <w:style w:type="paragraph" w:customStyle="1" w:styleId="11punkts">
    <w:name w:val="1.1. punkts"/>
    <w:basedOn w:val="ListContinue2"/>
    <w:autoRedefine/>
    <w:qFormat/>
    <w:rsid w:val="006D5EC3"/>
    <w:pPr>
      <w:numPr>
        <w:ilvl w:val="2"/>
        <w:numId w:val="29"/>
      </w:numPr>
      <w:shd w:val="clear" w:color="auto" w:fill="FFFFFF"/>
      <w:spacing w:after="0" w:line="360" w:lineRule="auto"/>
      <w:ind w:left="709" w:hanging="709"/>
      <w:jc w:val="both"/>
    </w:pPr>
    <w:rPr>
      <w:sz w:val="24"/>
      <w:szCs w:val="24"/>
      <w:lang w:eastAsia="lv-LV"/>
    </w:rPr>
  </w:style>
  <w:style w:type="paragraph" w:styleId="ListContinue2">
    <w:name w:val="List Continue 2"/>
    <w:basedOn w:val="Normal"/>
    <w:uiPriority w:val="99"/>
    <w:unhideWhenUsed/>
    <w:rsid w:val="006D5EC3"/>
    <w:pPr>
      <w:spacing w:after="120" w:line="240" w:lineRule="auto"/>
      <w:ind w:left="566"/>
      <w:contextualSpacing/>
    </w:pPr>
    <w:rPr>
      <w:rFonts w:ascii="Times New Roman" w:eastAsia="Times New Roman" w:hAnsi="Times New Roman" w:cs="Times New Roman"/>
      <w:kern w:val="0"/>
      <w:sz w:val="20"/>
      <w:szCs w:val="20"/>
      <w14:ligatures w14:val="none"/>
    </w:rPr>
  </w:style>
  <w:style w:type="paragraph" w:customStyle="1" w:styleId="Style1">
    <w:name w:val="Style1"/>
    <w:link w:val="Style1Char"/>
    <w:autoRedefine/>
    <w:qFormat/>
    <w:rsid w:val="006D5EC3"/>
    <w:pPr>
      <w:numPr>
        <w:ilvl w:val="1"/>
        <w:numId w:val="30"/>
      </w:numPr>
      <w:tabs>
        <w:tab w:val="clear" w:pos="786"/>
        <w:tab w:val="num" w:pos="567"/>
      </w:tabs>
      <w:spacing w:after="0" w:line="240" w:lineRule="auto"/>
      <w:ind w:left="567" w:right="28" w:hanging="567"/>
      <w:jc w:val="both"/>
    </w:pPr>
    <w:rPr>
      <w:rFonts w:ascii="Times New Roman" w:eastAsia="Cambria" w:hAnsi="Times New Roman" w:cs="Times New Roman"/>
      <w:kern w:val="0"/>
      <w14:ligatures w14:val="none"/>
    </w:rPr>
  </w:style>
  <w:style w:type="character" w:customStyle="1" w:styleId="Style1Char">
    <w:name w:val="Style1 Char"/>
    <w:link w:val="Style1"/>
    <w:rsid w:val="006D5EC3"/>
    <w:rPr>
      <w:rFonts w:ascii="Times New Roman" w:eastAsia="Cambria" w:hAnsi="Times New Roman" w:cs="Times New Roman"/>
      <w:kern w:val="0"/>
      <w14:ligatures w14:val="none"/>
    </w:rPr>
  </w:style>
  <w:style w:type="numbering" w:customStyle="1" w:styleId="WWOutlineListStyle51112">
    <w:name w:val="WW_OutlineListStyle_51112"/>
    <w:rsid w:val="006D5EC3"/>
  </w:style>
  <w:style w:type="paragraph" w:customStyle="1" w:styleId="ListParagraph2">
    <w:name w:val="List Paragraph2"/>
    <w:basedOn w:val="Normal"/>
    <w:uiPriority w:val="99"/>
    <w:rsid w:val="006D5EC3"/>
    <w:pPr>
      <w:suppressAutoHyphens/>
      <w:spacing w:after="0" w:line="100" w:lineRule="atLeast"/>
      <w:ind w:left="720"/>
    </w:pPr>
    <w:rPr>
      <w:rFonts w:ascii="Times New Roman" w:eastAsia="Calibri" w:hAnsi="Times New Roman" w:cs="Times New Roman"/>
      <w:color w:val="000000"/>
      <w:lang w:eastAsia="zh-CN" w:bidi="hi-IN"/>
      <w14:ligatures w14:val="none"/>
    </w:rPr>
  </w:style>
  <w:style w:type="numbering" w:customStyle="1" w:styleId="ImportedStyle4">
    <w:name w:val="Imported Style 4"/>
    <w:rsid w:val="006D5EC3"/>
    <w:pPr>
      <w:numPr>
        <w:numId w:val="31"/>
      </w:numPr>
    </w:pPr>
  </w:style>
  <w:style w:type="character" w:customStyle="1" w:styleId="11LgumamChar">
    <w:name w:val="1.1. Līgumam Char"/>
    <w:qFormat/>
    <w:rsid w:val="006D5EC3"/>
    <w:rPr>
      <w:rFonts w:eastAsia="Calibri"/>
      <w:sz w:val="24"/>
      <w:szCs w:val="24"/>
      <w:lang w:val="x-none" w:eastAsia="x-none"/>
    </w:rPr>
  </w:style>
  <w:style w:type="character" w:customStyle="1" w:styleId="naisfChar">
    <w:name w:val="naisf Char"/>
    <w:link w:val="naisf"/>
    <w:qFormat/>
    <w:locked/>
    <w:rsid w:val="006D5EC3"/>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Emphasis">
    <w:name w:val="Emphasis"/>
    <w:uiPriority w:val="99"/>
    <w:qFormat/>
    <w:rsid w:val="006D5EC3"/>
    <w:rPr>
      <w:i/>
      <w:iCs/>
    </w:rPr>
  </w:style>
  <w:style w:type="paragraph" w:customStyle="1" w:styleId="Bodyright">
    <w:name w:val="Body_right"/>
    <w:basedOn w:val="Normal"/>
    <w:qFormat/>
    <w:rsid w:val="006D5EC3"/>
    <w:pPr>
      <w:spacing w:after="0" w:line="240" w:lineRule="auto"/>
    </w:pPr>
    <w:rPr>
      <w:rFonts w:ascii="Calibri" w:eastAsia="ヒラギノ角ゴ Pro W3" w:hAnsi="Calibri" w:cs="Times New Roman"/>
      <w:color w:val="000000"/>
      <w:kern w:val="0"/>
      <w:sz w:val="20"/>
      <w:szCs w:val="20"/>
      <w14:ligatures w14:val="none"/>
    </w:rPr>
  </w:style>
  <w:style w:type="character" w:customStyle="1" w:styleId="1LgumamChar">
    <w:name w:val="1. Līgumam Char"/>
    <w:rsid w:val="006D5EC3"/>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6D5EC3"/>
    <w:rPr>
      <w:rFonts w:ascii="Times New Roman" w:eastAsia="Times New Roman" w:hAnsi="Times New Roman" w:cs="Times New Roman"/>
      <w:kern w:val="0"/>
      <w:sz w:val="20"/>
      <w:szCs w:val="20"/>
      <w:lang w:val="en-US"/>
      <w14:ligatures w14:val="none"/>
    </w:rPr>
  </w:style>
  <w:style w:type="character" w:styleId="UnresolvedMention">
    <w:name w:val="Unresolved Mention"/>
    <w:uiPriority w:val="99"/>
    <w:semiHidden/>
    <w:unhideWhenUsed/>
    <w:rsid w:val="006D5EC3"/>
    <w:rPr>
      <w:color w:val="605E5C"/>
      <w:shd w:val="clear" w:color="auto" w:fill="E1DFDD"/>
    </w:rPr>
  </w:style>
  <w:style w:type="paragraph" w:customStyle="1" w:styleId="tabulia1">
    <w:name w:val="tabuliņa 1"/>
    <w:basedOn w:val="Normal"/>
    <w:link w:val="tabulia1CharChar"/>
    <w:rsid w:val="006D5EC3"/>
    <w:pPr>
      <w:numPr>
        <w:ilvl w:val="2"/>
        <w:numId w:val="35"/>
      </w:numPr>
      <w:spacing w:after="0" w:line="240" w:lineRule="auto"/>
      <w:ind w:left="709" w:hanging="709"/>
    </w:pPr>
    <w:rPr>
      <w:rFonts w:ascii="Calibri" w:eastAsia="Calibri" w:hAnsi="Calibri" w:cs="Times New Roman"/>
      <w:kern w:val="0"/>
      <w:sz w:val="22"/>
      <w:szCs w:val="22"/>
      <w:lang w:val="x-none"/>
      <w14:ligatures w14:val="none"/>
    </w:rPr>
  </w:style>
  <w:style w:type="paragraph" w:customStyle="1" w:styleId="tabulia2">
    <w:name w:val="tabuliņa 2"/>
    <w:basedOn w:val="tabulia1"/>
    <w:link w:val="tabulia2Char"/>
    <w:rsid w:val="006D5EC3"/>
    <w:pPr>
      <w:numPr>
        <w:ilvl w:val="3"/>
      </w:numPr>
      <w:ind w:left="863" w:hanging="863"/>
    </w:pPr>
  </w:style>
  <w:style w:type="paragraph" w:customStyle="1" w:styleId="WW-BodyText2">
    <w:name w:val="WW-Body Text 2"/>
    <w:basedOn w:val="Normal"/>
    <w:rsid w:val="006D5EC3"/>
    <w:pPr>
      <w:widowControl w:val="0"/>
      <w:suppressAutoHyphens/>
      <w:spacing w:after="0" w:line="240" w:lineRule="auto"/>
    </w:pPr>
    <w:rPr>
      <w:rFonts w:ascii="Times New Roman" w:eastAsia="Times New Roman" w:hAnsi="Times New Roman" w:cs="Times New Roman"/>
      <w:color w:val="000000"/>
      <w:kern w:val="0"/>
      <w:lang w:eastAsia="ar-SA"/>
      <w14:ligatures w14:val="none"/>
    </w:rPr>
  </w:style>
  <w:style w:type="paragraph" w:customStyle="1" w:styleId="Boldi">
    <w:name w:val="Boldiņš"/>
    <w:basedOn w:val="Normal"/>
    <w:link w:val="BoldiChar"/>
    <w:qFormat/>
    <w:rsid w:val="006D5EC3"/>
    <w:pPr>
      <w:spacing w:before="100" w:beforeAutospacing="1" w:after="100" w:afterAutospacing="1" w:line="240" w:lineRule="auto"/>
      <w:jc w:val="both"/>
    </w:pPr>
    <w:rPr>
      <w:rFonts w:ascii="Times New Roman" w:eastAsia="Calibri" w:hAnsi="Times New Roman" w:cs="Times New Roman"/>
      <w:b/>
      <w:kern w:val="0"/>
      <w:szCs w:val="20"/>
      <w:lang w:val="x-none" w:eastAsia="x-none"/>
      <w14:ligatures w14:val="none"/>
    </w:rPr>
  </w:style>
  <w:style w:type="character" w:customStyle="1" w:styleId="BoldiChar">
    <w:name w:val="Boldiņš Char"/>
    <w:link w:val="Boldi"/>
    <w:rsid w:val="006D5EC3"/>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6D5EC3"/>
    <w:pPr>
      <w:numPr>
        <w:numId w:val="36"/>
      </w:numPr>
      <w:spacing w:before="120" w:after="120" w:line="240" w:lineRule="auto"/>
      <w:jc w:val="both"/>
    </w:pPr>
    <w:rPr>
      <w:rFonts w:ascii="Times New Roman" w:eastAsia="Times New Roman" w:hAnsi="Times New Roman" w:cs="Times New Roman"/>
      <w:kern w:val="0"/>
      <w:lang w:val="x-none" w:bidi="en-US"/>
      <w14:ligatures w14:val="none"/>
    </w:rPr>
  </w:style>
  <w:style w:type="paragraph" w:styleId="TOC1">
    <w:name w:val="toc 1"/>
    <w:basedOn w:val="Normal"/>
    <w:next w:val="Normal"/>
    <w:autoRedefine/>
    <w:uiPriority w:val="39"/>
    <w:unhideWhenUsed/>
    <w:qFormat/>
    <w:rsid w:val="006D5EC3"/>
    <w:pPr>
      <w:tabs>
        <w:tab w:val="left" w:pos="567"/>
        <w:tab w:val="right" w:leader="dot" w:pos="9072"/>
      </w:tabs>
      <w:spacing w:after="0" w:line="240" w:lineRule="auto"/>
      <w:ind w:left="567" w:right="282" w:hanging="567"/>
      <w:jc w:val="both"/>
    </w:pPr>
    <w:rPr>
      <w:rFonts w:ascii="Times New Roman" w:eastAsia="Times New Roman" w:hAnsi="Times New Roman" w:cs="Times New Roman"/>
      <w:b/>
      <w:noProof/>
      <w:kern w:val="0"/>
      <w14:ligatures w14:val="none"/>
    </w:rPr>
  </w:style>
  <w:style w:type="paragraph" w:styleId="TOC2">
    <w:name w:val="toc 2"/>
    <w:basedOn w:val="Normal"/>
    <w:next w:val="Normal"/>
    <w:autoRedefine/>
    <w:uiPriority w:val="99"/>
    <w:unhideWhenUsed/>
    <w:qFormat/>
    <w:rsid w:val="006D5EC3"/>
    <w:pPr>
      <w:tabs>
        <w:tab w:val="left" w:pos="567"/>
        <w:tab w:val="right" w:leader="dot" w:pos="9062"/>
      </w:tabs>
      <w:spacing w:after="0" w:line="240" w:lineRule="auto"/>
      <w:ind w:left="567" w:right="282" w:hanging="567"/>
      <w:jc w:val="both"/>
    </w:pPr>
    <w:rPr>
      <w:rFonts w:ascii="Times New Roman" w:eastAsia="Times New Roman" w:hAnsi="Times New Roman" w:cs="Times New Roman"/>
      <w:kern w:val="0"/>
      <w14:ligatures w14:val="none"/>
    </w:rPr>
  </w:style>
  <w:style w:type="paragraph" w:customStyle="1" w:styleId="Martis1">
    <w:name w:val="Martis 1"/>
    <w:basedOn w:val="Normal"/>
    <w:rsid w:val="006D5EC3"/>
    <w:pPr>
      <w:suppressAutoHyphens/>
      <w:spacing w:after="0" w:line="240" w:lineRule="auto"/>
    </w:pPr>
    <w:rPr>
      <w:rFonts w:ascii="Times New Roman" w:eastAsia="Calibri" w:hAnsi="Times New Roman" w:cs="Times New Roman"/>
      <w:kern w:val="0"/>
      <w:sz w:val="22"/>
      <w:szCs w:val="22"/>
      <w:lang w:val="en-GB" w:eastAsia="ar-SA"/>
      <w14:ligatures w14:val="none"/>
    </w:rPr>
  </w:style>
  <w:style w:type="character" w:customStyle="1" w:styleId="apple-style-span">
    <w:name w:val="apple-style-span"/>
    <w:uiPriority w:val="99"/>
    <w:rsid w:val="006D5EC3"/>
  </w:style>
  <w:style w:type="paragraph" w:styleId="TOC4">
    <w:name w:val="toc 4"/>
    <w:basedOn w:val="Normal"/>
    <w:next w:val="Normal"/>
    <w:autoRedefine/>
    <w:uiPriority w:val="39"/>
    <w:unhideWhenUsed/>
    <w:rsid w:val="006D5EC3"/>
    <w:pPr>
      <w:spacing w:after="0" w:line="240" w:lineRule="auto"/>
      <w:ind w:left="720"/>
      <w:jc w:val="both"/>
    </w:pPr>
    <w:rPr>
      <w:rFonts w:ascii="Times New Roman" w:eastAsia="Times New Roman" w:hAnsi="Times New Roman" w:cs="Times New Roman"/>
      <w:kern w:val="0"/>
      <w14:ligatures w14:val="none"/>
    </w:rPr>
  </w:style>
  <w:style w:type="paragraph" w:customStyle="1" w:styleId="ColorfulList-Accent11">
    <w:name w:val="Colorful List - Accent 11"/>
    <w:basedOn w:val="Normal"/>
    <w:uiPriority w:val="34"/>
    <w:qFormat/>
    <w:rsid w:val="006D5EC3"/>
    <w:pPr>
      <w:spacing w:after="200" w:line="276" w:lineRule="auto"/>
      <w:ind w:left="720"/>
      <w:contextualSpacing/>
    </w:pPr>
    <w:rPr>
      <w:rFonts w:ascii="Calibri" w:eastAsia="Times New Roman" w:hAnsi="Calibri" w:cs="Times New Roman"/>
      <w:kern w:val="0"/>
      <w:sz w:val="22"/>
      <w:szCs w:val="22"/>
      <w:lang w:eastAsia="lv-LV"/>
      <w14:ligatures w14:val="none"/>
    </w:rPr>
  </w:style>
  <w:style w:type="paragraph" w:styleId="TOC5">
    <w:name w:val="toc 5"/>
    <w:basedOn w:val="Normal"/>
    <w:next w:val="Normal"/>
    <w:autoRedefine/>
    <w:uiPriority w:val="39"/>
    <w:unhideWhenUsed/>
    <w:rsid w:val="006D5EC3"/>
    <w:pPr>
      <w:spacing w:after="100" w:line="276" w:lineRule="auto"/>
      <w:ind w:left="880"/>
    </w:pPr>
    <w:rPr>
      <w:rFonts w:ascii="Calibri" w:eastAsia="Times New Roman" w:hAnsi="Calibri" w:cs="Times New Roman"/>
      <w:kern w:val="0"/>
      <w:sz w:val="22"/>
      <w:szCs w:val="22"/>
      <w:lang w:eastAsia="lv-LV"/>
      <w14:ligatures w14:val="none"/>
    </w:rPr>
  </w:style>
  <w:style w:type="paragraph" w:styleId="TOC6">
    <w:name w:val="toc 6"/>
    <w:basedOn w:val="Normal"/>
    <w:next w:val="Normal"/>
    <w:autoRedefine/>
    <w:uiPriority w:val="39"/>
    <w:unhideWhenUsed/>
    <w:rsid w:val="006D5EC3"/>
    <w:pPr>
      <w:spacing w:after="100" w:line="276" w:lineRule="auto"/>
      <w:ind w:left="1100"/>
    </w:pPr>
    <w:rPr>
      <w:rFonts w:ascii="Calibri" w:eastAsia="Times New Roman" w:hAnsi="Calibri" w:cs="Times New Roman"/>
      <w:kern w:val="0"/>
      <w:sz w:val="22"/>
      <w:szCs w:val="22"/>
      <w:lang w:eastAsia="lv-LV"/>
      <w14:ligatures w14:val="none"/>
    </w:rPr>
  </w:style>
  <w:style w:type="numbering" w:customStyle="1" w:styleId="WWOutlineListStyle412">
    <w:name w:val="WW_OutlineListStyle_412"/>
    <w:rsid w:val="006D5EC3"/>
    <w:pPr>
      <w:numPr>
        <w:numId w:val="37"/>
      </w:numPr>
    </w:pPr>
  </w:style>
  <w:style w:type="paragraph" w:styleId="TOC7">
    <w:name w:val="toc 7"/>
    <w:basedOn w:val="Normal"/>
    <w:next w:val="Normal"/>
    <w:autoRedefine/>
    <w:uiPriority w:val="39"/>
    <w:unhideWhenUsed/>
    <w:rsid w:val="006D5EC3"/>
    <w:pPr>
      <w:spacing w:after="100" w:line="276" w:lineRule="auto"/>
      <w:ind w:left="1320"/>
    </w:pPr>
    <w:rPr>
      <w:rFonts w:ascii="Calibri" w:eastAsia="Times New Roman" w:hAnsi="Calibri" w:cs="Times New Roman"/>
      <w:kern w:val="0"/>
      <w:sz w:val="22"/>
      <w:szCs w:val="22"/>
      <w:lang w:eastAsia="lv-LV"/>
      <w14:ligatures w14:val="none"/>
    </w:rPr>
  </w:style>
  <w:style w:type="paragraph" w:styleId="NormalWeb">
    <w:name w:val="Normal (Web)"/>
    <w:basedOn w:val="Normal"/>
    <w:uiPriority w:val="99"/>
    <w:rsid w:val="006D5EC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Apstiprints">
    <w:name w:val="Apstiprināts"/>
    <w:basedOn w:val="Normal"/>
    <w:link w:val="ApstiprintsChar"/>
    <w:qFormat/>
    <w:rsid w:val="006D5EC3"/>
    <w:pPr>
      <w:spacing w:after="0" w:line="240" w:lineRule="auto"/>
      <w:ind w:left="5103"/>
      <w:jc w:val="both"/>
    </w:pPr>
    <w:rPr>
      <w:rFonts w:ascii="Times New Roman" w:eastAsia="Calibri" w:hAnsi="Times New Roman" w:cs="Times New Roman"/>
      <w:kern w:val="0"/>
      <w:lang w:val="x-none" w:eastAsia="x-none"/>
      <w14:ligatures w14:val="none"/>
    </w:rPr>
  </w:style>
  <w:style w:type="character" w:customStyle="1" w:styleId="ApstiprintsChar">
    <w:name w:val="Apstiprināts Char"/>
    <w:link w:val="Apstiprints"/>
    <w:rsid w:val="006D5EC3"/>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99"/>
    <w:unhideWhenUsed/>
    <w:rsid w:val="006D5EC3"/>
    <w:pPr>
      <w:spacing w:after="100" w:line="276" w:lineRule="auto"/>
      <w:ind w:left="1540"/>
    </w:pPr>
    <w:rPr>
      <w:rFonts w:ascii="Calibri" w:eastAsia="Times New Roman" w:hAnsi="Calibri" w:cs="Times New Roman"/>
      <w:kern w:val="0"/>
      <w:sz w:val="22"/>
      <w:szCs w:val="22"/>
      <w:lang w:eastAsia="lv-LV"/>
      <w14:ligatures w14:val="none"/>
    </w:rPr>
  </w:style>
  <w:style w:type="paragraph" w:styleId="TOC9">
    <w:name w:val="toc 9"/>
    <w:basedOn w:val="Normal"/>
    <w:next w:val="Normal"/>
    <w:autoRedefine/>
    <w:uiPriority w:val="39"/>
    <w:unhideWhenUsed/>
    <w:rsid w:val="006D5EC3"/>
    <w:pPr>
      <w:spacing w:after="100" w:line="276" w:lineRule="auto"/>
      <w:ind w:left="1760"/>
    </w:pPr>
    <w:rPr>
      <w:rFonts w:ascii="Calibri" w:eastAsia="Times New Roman" w:hAnsi="Calibri" w:cs="Times New Roman"/>
      <w:kern w:val="0"/>
      <w:sz w:val="22"/>
      <w:szCs w:val="22"/>
      <w:lang w:eastAsia="lv-LV"/>
      <w14:ligatures w14:val="none"/>
    </w:rPr>
  </w:style>
  <w:style w:type="paragraph" w:customStyle="1" w:styleId="Style1111">
    <w:name w:val="Style1.1.1.1."/>
    <w:basedOn w:val="Normal"/>
    <w:qFormat/>
    <w:rsid w:val="006D5EC3"/>
    <w:pPr>
      <w:numPr>
        <w:ilvl w:val="3"/>
        <w:numId w:val="38"/>
      </w:numPr>
      <w:spacing w:after="0" w:line="240" w:lineRule="auto"/>
      <w:contextualSpacing/>
      <w:jc w:val="both"/>
    </w:pPr>
    <w:rPr>
      <w:rFonts w:ascii="Times New Roman" w:eastAsia="Calibri" w:hAnsi="Times New Roman" w:cs="Times New Roman"/>
      <w:kern w:val="0"/>
      <w:szCs w:val="22"/>
      <w14:ligatures w14:val="none"/>
    </w:rPr>
  </w:style>
  <w:style w:type="paragraph" w:customStyle="1" w:styleId="111Tabula">
    <w:name w:val="1.1.1. Tabula"/>
    <w:basedOn w:val="Heading3"/>
    <w:link w:val="111TabulaChar"/>
    <w:qFormat/>
    <w:rsid w:val="006D5EC3"/>
    <w:pPr>
      <w:keepNext w:val="0"/>
      <w:keepLines w:val="0"/>
      <w:spacing w:before="0" w:after="0" w:line="240" w:lineRule="auto"/>
      <w:ind w:left="1418"/>
      <w:jc w:val="both"/>
    </w:pPr>
    <w:rPr>
      <w:rFonts w:ascii="Calibri" w:eastAsia="Times New Roman" w:hAnsi="Calibri" w:cs="Calibri"/>
      <w:color w:val="auto"/>
      <w:kern w:val="0"/>
      <w:sz w:val="24"/>
      <w:szCs w:val="24"/>
      <w:lang w:eastAsia="x-none"/>
      <w14:ligatures w14:val="none"/>
    </w:rPr>
  </w:style>
  <w:style w:type="character" w:customStyle="1" w:styleId="111TabulaChar">
    <w:name w:val="1.1.1. Tabula Char"/>
    <w:link w:val="111Tabula"/>
    <w:rsid w:val="006D5EC3"/>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6D5EC3"/>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6D5EC3"/>
    <w:pPr>
      <w:tabs>
        <w:tab w:val="left" w:pos="567"/>
      </w:tabs>
      <w:spacing w:after="0" w:line="240" w:lineRule="auto"/>
      <w:jc w:val="both"/>
    </w:pPr>
    <w:rPr>
      <w:rFonts w:ascii="Times New Roman" w:eastAsia="Calibri" w:hAnsi="Times New Roman" w:cs="Times New Roman"/>
      <w:kern w:val="0"/>
      <w:lang w:val="x-none" w:eastAsia="x-none"/>
      <w14:ligatures w14:val="none"/>
    </w:rPr>
  </w:style>
  <w:style w:type="paragraph" w:styleId="PlainText">
    <w:name w:val="Plain Text"/>
    <w:basedOn w:val="Normal"/>
    <w:link w:val="PlainTextChar"/>
    <w:uiPriority w:val="99"/>
    <w:unhideWhenUsed/>
    <w:rsid w:val="006D5EC3"/>
    <w:pPr>
      <w:spacing w:after="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6D5EC3"/>
    <w:rPr>
      <w:rFonts w:ascii="Courier New" w:eastAsia="Times New Roman" w:hAnsi="Courier New" w:cs="Times New Roman"/>
      <w:kern w:val="0"/>
      <w:sz w:val="20"/>
      <w:szCs w:val="20"/>
      <w14:ligatures w14:val="none"/>
    </w:rPr>
  </w:style>
  <w:style w:type="paragraph" w:customStyle="1" w:styleId="Pielikums">
    <w:name w:val="Pielikums"/>
    <w:basedOn w:val="Normal"/>
    <w:link w:val="PielikumsChar"/>
    <w:autoRedefine/>
    <w:uiPriority w:val="99"/>
    <w:qFormat/>
    <w:rsid w:val="006D5EC3"/>
    <w:pPr>
      <w:widowControl w:val="0"/>
      <w:suppressAutoHyphens/>
      <w:autoSpaceDN w:val="0"/>
      <w:spacing w:after="0" w:line="240" w:lineRule="auto"/>
      <w:jc w:val="right"/>
      <w:textAlignment w:val="baseline"/>
    </w:pPr>
    <w:rPr>
      <w:rFonts w:ascii="Times New Roman" w:eastAsia="Times New Roman" w:hAnsi="Times New Roman" w:cs="Times New Roman"/>
      <w:kern w:val="0"/>
      <w:lang w:val="x-none"/>
      <w14:ligatures w14:val="none"/>
    </w:rPr>
  </w:style>
  <w:style w:type="character" w:customStyle="1" w:styleId="PielikumsChar">
    <w:name w:val="Pielikums Char"/>
    <w:link w:val="Pielikums"/>
    <w:uiPriority w:val="99"/>
    <w:rsid w:val="006D5EC3"/>
    <w:rPr>
      <w:rFonts w:ascii="Times New Roman" w:eastAsia="Times New Roman" w:hAnsi="Times New Roman" w:cs="Times New Roman"/>
      <w:kern w:val="0"/>
      <w:lang w:val="x-none"/>
      <w14:ligatures w14:val="none"/>
    </w:rPr>
  </w:style>
  <w:style w:type="paragraph" w:customStyle="1" w:styleId="xl71">
    <w:name w:val="xl71"/>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xl72">
    <w:name w:val="xl72"/>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xl73">
    <w:name w:val="xl73"/>
    <w:basedOn w:val="Normal"/>
    <w:rsid w:val="006D5EC3"/>
    <w:pPr>
      <w:spacing w:before="100" w:beforeAutospacing="1" w:after="100" w:afterAutospacing="1" w:line="240" w:lineRule="auto"/>
      <w:jc w:val="center"/>
    </w:pPr>
    <w:rPr>
      <w:rFonts w:ascii="Arial" w:eastAsia="Times New Roman" w:hAnsi="Arial" w:cs="Arial"/>
      <w:kern w:val="0"/>
      <w:sz w:val="16"/>
      <w:szCs w:val="16"/>
      <w:lang w:eastAsia="lv-LV"/>
      <w14:ligatures w14:val="none"/>
    </w:rPr>
  </w:style>
  <w:style w:type="paragraph" w:customStyle="1" w:styleId="xl74">
    <w:name w:val="xl74"/>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5">
    <w:name w:val="xl7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76">
    <w:name w:val="xl76"/>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77">
    <w:name w:val="xl77"/>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8">
    <w:name w:val="xl78"/>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79">
    <w:name w:val="xl79"/>
    <w:basedOn w:val="Normal"/>
    <w:rsid w:val="006D5EC3"/>
    <w:pP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0">
    <w:name w:val="xl8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81">
    <w:name w:val="xl8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82">
    <w:name w:val="xl82"/>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3">
    <w:name w:val="xl83"/>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lv-LV"/>
      <w14:ligatures w14:val="none"/>
    </w:rPr>
  </w:style>
  <w:style w:type="paragraph" w:customStyle="1" w:styleId="xl84">
    <w:name w:val="xl8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5">
    <w:name w:val="xl8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86">
    <w:name w:val="xl8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7">
    <w:name w:val="xl8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88">
    <w:name w:val="xl8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89">
    <w:name w:val="xl89"/>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90">
    <w:name w:val="xl9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lv-LV"/>
      <w14:ligatures w14:val="none"/>
    </w:rPr>
  </w:style>
  <w:style w:type="paragraph" w:customStyle="1" w:styleId="xl91">
    <w:name w:val="xl91"/>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92">
    <w:name w:val="xl92"/>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93">
    <w:name w:val="xl93"/>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94">
    <w:name w:val="xl9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95">
    <w:name w:val="xl9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96">
    <w:name w:val="xl9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18"/>
      <w:szCs w:val="18"/>
      <w:lang w:eastAsia="lv-LV"/>
      <w14:ligatures w14:val="none"/>
    </w:rPr>
  </w:style>
  <w:style w:type="paragraph" w:customStyle="1" w:styleId="xl97">
    <w:name w:val="xl97"/>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8">
    <w:name w:val="xl9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8"/>
      <w:szCs w:val="18"/>
      <w:lang w:eastAsia="lv-LV"/>
      <w14:ligatures w14:val="none"/>
    </w:rPr>
  </w:style>
  <w:style w:type="paragraph" w:customStyle="1" w:styleId="xl99">
    <w:name w:val="xl9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0">
    <w:name w:val="xl100"/>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01">
    <w:name w:val="xl101"/>
    <w:basedOn w:val="Normal"/>
    <w:rsid w:val="006D5EC3"/>
    <w:pPr>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2">
    <w:name w:val="xl10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8"/>
      <w:szCs w:val="18"/>
      <w:lang w:eastAsia="lv-LV"/>
      <w14:ligatures w14:val="none"/>
    </w:rPr>
  </w:style>
  <w:style w:type="paragraph" w:customStyle="1" w:styleId="xl103">
    <w:name w:val="xl103"/>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4">
    <w:name w:val="xl104"/>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05">
    <w:name w:val="xl10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06">
    <w:name w:val="xl106"/>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07">
    <w:name w:val="xl107"/>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8"/>
      <w:szCs w:val="18"/>
      <w:lang w:eastAsia="lv-LV"/>
      <w14:ligatures w14:val="none"/>
    </w:rPr>
  </w:style>
  <w:style w:type="paragraph" w:customStyle="1" w:styleId="xl108">
    <w:name w:val="xl108"/>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lv-LV"/>
      <w14:ligatures w14:val="none"/>
    </w:rPr>
  </w:style>
  <w:style w:type="paragraph" w:customStyle="1" w:styleId="xl109">
    <w:name w:val="xl10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8"/>
      <w:szCs w:val="18"/>
      <w:lang w:eastAsia="lv-LV"/>
      <w14:ligatures w14:val="none"/>
    </w:rPr>
  </w:style>
  <w:style w:type="paragraph" w:customStyle="1" w:styleId="xl110">
    <w:name w:val="xl11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1">
    <w:name w:val="xl111"/>
    <w:basedOn w:val="Normal"/>
    <w:rsid w:val="006D5EC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2">
    <w:name w:val="xl11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3">
    <w:name w:val="xl11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4">
    <w:name w:val="xl114"/>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15">
    <w:name w:val="xl115"/>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6">
    <w:name w:val="xl116"/>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17">
    <w:name w:val="xl117"/>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8">
    <w:name w:val="xl118"/>
    <w:basedOn w:val="Normal"/>
    <w:rsid w:val="006D5EC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lv-LV"/>
      <w14:ligatures w14:val="none"/>
    </w:rPr>
  </w:style>
  <w:style w:type="paragraph" w:customStyle="1" w:styleId="xl119">
    <w:name w:val="xl119"/>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8"/>
      <w:szCs w:val="18"/>
      <w:lang w:eastAsia="lv-LV"/>
      <w14:ligatures w14:val="none"/>
    </w:rPr>
  </w:style>
  <w:style w:type="paragraph" w:customStyle="1" w:styleId="xl120">
    <w:name w:val="xl120"/>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8"/>
      <w:szCs w:val="18"/>
      <w:lang w:eastAsia="lv-LV"/>
      <w14:ligatures w14:val="none"/>
    </w:rPr>
  </w:style>
  <w:style w:type="paragraph" w:customStyle="1" w:styleId="xl121">
    <w:name w:val="xl121"/>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paragraph" w:customStyle="1" w:styleId="xl122">
    <w:name w:val="xl122"/>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xl123">
    <w:name w:val="xl123"/>
    <w:basedOn w:val="Normal"/>
    <w:rsid w:val="006D5E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lv-LV"/>
      <w14:ligatures w14:val="none"/>
    </w:rPr>
  </w:style>
  <w:style w:type="paragraph" w:customStyle="1" w:styleId="xl124">
    <w:name w:val="xl124"/>
    <w:basedOn w:val="Normal"/>
    <w:rsid w:val="006D5EC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lv-LV"/>
      <w14:ligatures w14:val="none"/>
    </w:rPr>
  </w:style>
  <w:style w:type="paragraph" w:customStyle="1" w:styleId="xl125">
    <w:name w:val="xl125"/>
    <w:basedOn w:val="Normal"/>
    <w:rsid w:val="006D5E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8"/>
      <w:szCs w:val="18"/>
      <w:lang w:eastAsia="lv-LV"/>
      <w14:ligatures w14:val="none"/>
    </w:rPr>
  </w:style>
  <w:style w:type="character" w:customStyle="1" w:styleId="1111lgumamChar">
    <w:name w:val="1.1.1.1. līgumam Char"/>
    <w:link w:val="1111lgumam"/>
    <w:rsid w:val="006D5EC3"/>
    <w:rPr>
      <w:rFonts w:eastAsia="Times New Roman"/>
      <w:lang w:val="x-none"/>
    </w:rPr>
  </w:style>
  <w:style w:type="character" w:customStyle="1" w:styleId="11LgumamChar0">
    <w:name w:val="1.1.Līgumam Char"/>
    <w:link w:val="11Lgumam0"/>
    <w:rsid w:val="006D5EC3"/>
    <w:rPr>
      <w:rFonts w:ascii="Times New Roman" w:eastAsia="Calibri" w:hAnsi="Times New Roman" w:cs="Times New Roman"/>
      <w:kern w:val="0"/>
      <w:lang w:val="x-none" w:eastAsia="x-none"/>
      <w14:ligatures w14:val="none"/>
    </w:rPr>
  </w:style>
  <w:style w:type="paragraph" w:customStyle="1" w:styleId="font5">
    <w:name w:val="font5"/>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6">
    <w:name w:val="font6"/>
    <w:basedOn w:val="Normal"/>
    <w:rsid w:val="006D5EC3"/>
    <w:pPr>
      <w:spacing w:before="100" w:beforeAutospacing="1" w:after="100" w:afterAutospacing="1" w:line="240" w:lineRule="auto"/>
    </w:pPr>
    <w:rPr>
      <w:rFonts w:ascii="Arial" w:eastAsia="Times New Roman" w:hAnsi="Arial" w:cs="Arial"/>
      <w:b/>
      <w:bCs/>
      <w:kern w:val="0"/>
      <w:sz w:val="18"/>
      <w:szCs w:val="18"/>
      <w:lang w:eastAsia="lv-LV"/>
      <w14:ligatures w14:val="none"/>
    </w:rPr>
  </w:style>
  <w:style w:type="paragraph" w:customStyle="1" w:styleId="font7">
    <w:name w:val="font7"/>
    <w:basedOn w:val="Normal"/>
    <w:rsid w:val="006D5EC3"/>
    <w:pPr>
      <w:spacing w:before="100" w:beforeAutospacing="1" w:after="100" w:afterAutospacing="1" w:line="240" w:lineRule="auto"/>
    </w:pPr>
    <w:rPr>
      <w:rFonts w:ascii="Arial" w:eastAsia="Times New Roman" w:hAnsi="Arial" w:cs="Arial"/>
      <w:kern w:val="0"/>
      <w:sz w:val="18"/>
      <w:szCs w:val="18"/>
      <w:u w:val="single"/>
      <w:lang w:eastAsia="lv-LV"/>
      <w14:ligatures w14:val="none"/>
    </w:rPr>
  </w:style>
  <w:style w:type="paragraph" w:customStyle="1" w:styleId="font8">
    <w:name w:val="font8"/>
    <w:basedOn w:val="Normal"/>
    <w:rsid w:val="006D5EC3"/>
    <w:pPr>
      <w:spacing w:before="100" w:beforeAutospacing="1" w:after="100" w:afterAutospacing="1" w:line="240" w:lineRule="auto"/>
    </w:pPr>
    <w:rPr>
      <w:rFonts w:ascii="Arial" w:eastAsia="Times New Roman" w:hAnsi="Arial" w:cs="Arial"/>
      <w:kern w:val="0"/>
      <w:sz w:val="16"/>
      <w:szCs w:val="16"/>
      <w:lang w:eastAsia="lv-LV"/>
      <w14:ligatures w14:val="none"/>
    </w:rPr>
  </w:style>
  <w:style w:type="paragraph" w:customStyle="1" w:styleId="font9">
    <w:name w:val="font9"/>
    <w:basedOn w:val="Normal"/>
    <w:rsid w:val="006D5EC3"/>
    <w:pPr>
      <w:spacing w:before="100" w:beforeAutospacing="1" w:after="100" w:afterAutospacing="1" w:line="240" w:lineRule="auto"/>
    </w:pPr>
    <w:rPr>
      <w:rFonts w:ascii="Calibri" w:eastAsia="Times New Roman" w:hAnsi="Calibri" w:cs="Times New Roman"/>
      <w:kern w:val="0"/>
      <w:sz w:val="16"/>
      <w:szCs w:val="16"/>
      <w:lang w:eastAsia="lv-LV"/>
      <w14:ligatures w14:val="none"/>
    </w:rPr>
  </w:style>
  <w:style w:type="paragraph" w:customStyle="1" w:styleId="xl70">
    <w:name w:val="xl70"/>
    <w:basedOn w:val="Normal"/>
    <w:rsid w:val="006D5EC3"/>
    <w:pPr>
      <w:spacing w:before="100" w:beforeAutospacing="1" w:after="100" w:afterAutospacing="1" w:line="240" w:lineRule="auto"/>
    </w:pPr>
    <w:rPr>
      <w:rFonts w:ascii="Arial" w:eastAsia="Times New Roman" w:hAnsi="Arial" w:cs="Arial"/>
      <w:kern w:val="0"/>
      <w:lang w:eastAsia="lv-LV"/>
      <w14:ligatures w14:val="none"/>
    </w:rPr>
  </w:style>
  <w:style w:type="paragraph" w:customStyle="1" w:styleId="Style11110">
    <w:name w:val="Style1.1.1.1"/>
    <w:basedOn w:val="Heading3"/>
    <w:link w:val="Style1111Char"/>
    <w:qFormat/>
    <w:rsid w:val="006D5EC3"/>
    <w:pPr>
      <w:keepNext w:val="0"/>
      <w:keepLines w:val="0"/>
      <w:spacing w:before="0" w:after="0" w:line="240" w:lineRule="auto"/>
      <w:ind w:left="1701" w:hanging="936"/>
      <w:jc w:val="both"/>
    </w:pPr>
    <w:rPr>
      <w:rFonts w:ascii="Calibri" w:eastAsia="Times New Roman" w:hAnsi="Calibri" w:cs="Calibri"/>
      <w:color w:val="auto"/>
      <w:kern w:val="0"/>
      <w:sz w:val="24"/>
      <w:szCs w:val="24"/>
      <w:lang w:eastAsia="x-none"/>
      <w14:ligatures w14:val="none"/>
    </w:rPr>
  </w:style>
  <w:style w:type="character" w:customStyle="1" w:styleId="Style1111Char">
    <w:name w:val="Style1.1.1.1 Char"/>
    <w:link w:val="Style11110"/>
    <w:rsid w:val="006D5EC3"/>
    <w:rPr>
      <w:rFonts w:ascii="Calibri" w:eastAsia="Times New Roman" w:hAnsi="Calibri" w:cs="Calibri"/>
      <w:kern w:val="0"/>
      <w:lang w:eastAsia="x-none"/>
      <w14:ligatures w14:val="none"/>
    </w:rPr>
  </w:style>
  <w:style w:type="paragraph" w:customStyle="1" w:styleId="Style11111">
    <w:name w:val="Style1.1.1.1.1"/>
    <w:basedOn w:val="Style11110"/>
    <w:qFormat/>
    <w:rsid w:val="006D5EC3"/>
    <w:pPr>
      <w:ind w:left="2694" w:hanging="992"/>
    </w:pPr>
  </w:style>
  <w:style w:type="paragraph" w:customStyle="1" w:styleId="tabula1111">
    <w:name w:val="tabula 1.1.1.1."/>
    <w:basedOn w:val="Heading4"/>
    <w:link w:val="tabula1111Char"/>
    <w:qFormat/>
    <w:rsid w:val="006D5EC3"/>
    <w:pPr>
      <w:keepNext w:val="0"/>
      <w:keepLines w:val="0"/>
      <w:numPr>
        <w:ilvl w:val="3"/>
      </w:numPr>
      <w:tabs>
        <w:tab w:val="num" w:pos="1078"/>
      </w:tabs>
      <w:spacing w:before="0" w:after="0" w:line="240" w:lineRule="auto"/>
      <w:ind w:left="886" w:hanging="886"/>
      <w:jc w:val="both"/>
    </w:pPr>
    <w:rPr>
      <w:rFonts w:ascii="Times New Roman" w:eastAsia="Times New Roman" w:hAnsi="Times New Roman" w:cs="Times New Roman"/>
      <w:i w:val="0"/>
      <w:iCs w:val="0"/>
      <w:color w:val="auto"/>
      <w:kern w:val="0"/>
      <w14:ligatures w14:val="none"/>
    </w:rPr>
  </w:style>
  <w:style w:type="character" w:customStyle="1" w:styleId="tabula1111Char">
    <w:name w:val="tabula 1.1.1.1. Char"/>
    <w:link w:val="tabula1111"/>
    <w:rsid w:val="006D5EC3"/>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6D5EC3"/>
    <w:pPr>
      <w:spacing w:before="480" w:after="120" w:line="276" w:lineRule="auto"/>
      <w:outlineLvl w:val="9"/>
    </w:pPr>
    <w:rPr>
      <w:rFonts w:ascii="Cambria" w:eastAsia="MS Gothic" w:hAnsi="Cambria" w:cs="Times New Roman"/>
      <w:b/>
      <w:bCs/>
      <w:color w:val="365F91"/>
      <w:kern w:val="0"/>
      <w:sz w:val="28"/>
      <w:szCs w:val="28"/>
      <w:lang w:val="x-none" w:eastAsia="ja-JP"/>
      <w14:ligatures w14:val="none"/>
    </w:rPr>
  </w:style>
  <w:style w:type="paragraph" w:styleId="TOC3">
    <w:name w:val="toc 3"/>
    <w:basedOn w:val="Normal"/>
    <w:next w:val="Normal"/>
    <w:autoRedefine/>
    <w:uiPriority w:val="99"/>
    <w:unhideWhenUsed/>
    <w:qFormat/>
    <w:rsid w:val="006D5EC3"/>
    <w:pPr>
      <w:spacing w:after="100" w:line="276" w:lineRule="auto"/>
      <w:ind w:left="440"/>
    </w:pPr>
    <w:rPr>
      <w:rFonts w:ascii="Calibri" w:eastAsia="MS Mincho" w:hAnsi="Calibri" w:cs="Arial"/>
      <w:kern w:val="0"/>
      <w:sz w:val="22"/>
      <w:szCs w:val="22"/>
      <w:lang w:eastAsia="ja-JP"/>
      <w14:ligatures w14:val="none"/>
    </w:rPr>
  </w:style>
  <w:style w:type="character" w:customStyle="1" w:styleId="1111LgumamChar0">
    <w:name w:val="1.1.1.1.Līgumam Char"/>
    <w:link w:val="1111Lgumam0"/>
    <w:rsid w:val="006D5EC3"/>
    <w:rPr>
      <w:rFonts w:eastAsia="MS Mincho"/>
      <w:lang w:eastAsia="x-none"/>
    </w:rPr>
  </w:style>
  <w:style w:type="paragraph" w:customStyle="1" w:styleId="111Tabulaiiiiii">
    <w:name w:val="1.1.1. Tabulaiiiiii"/>
    <w:basedOn w:val="Normal"/>
    <w:link w:val="111TabulaiiiiiiChar"/>
    <w:qFormat/>
    <w:rsid w:val="006D5EC3"/>
    <w:pPr>
      <w:numPr>
        <w:ilvl w:val="2"/>
        <w:numId w:val="40"/>
      </w:numPr>
      <w:spacing w:after="0" w:line="240" w:lineRule="auto"/>
      <w:jc w:val="both"/>
    </w:pPr>
    <w:rPr>
      <w:rFonts w:ascii="Times New Roman" w:eastAsia="Times New Roman" w:hAnsi="Times New Roman" w:cs="Times New Roman"/>
      <w:color w:val="000000"/>
      <w:kern w:val="0"/>
      <w:szCs w:val="20"/>
      <w:lang w:val="x-none" w:eastAsia="x-none"/>
      <w14:ligatures w14:val="none"/>
    </w:rPr>
  </w:style>
  <w:style w:type="paragraph" w:customStyle="1" w:styleId="1111Tabulaiiiii">
    <w:name w:val="1.1.1.1.Tabulaiiiii"/>
    <w:basedOn w:val="111Tabulaiiiiii"/>
    <w:link w:val="1111TabulaiiiiiChar"/>
    <w:qFormat/>
    <w:rsid w:val="006D5EC3"/>
    <w:pPr>
      <w:numPr>
        <w:ilvl w:val="3"/>
      </w:numPr>
      <w:tabs>
        <w:tab w:val="num" w:pos="1080"/>
      </w:tabs>
      <w:ind w:left="851" w:hanging="851"/>
    </w:pPr>
  </w:style>
  <w:style w:type="character" w:customStyle="1" w:styleId="tabulia2Char">
    <w:name w:val="tabuliņa 2 Char"/>
    <w:link w:val="tabulia2"/>
    <w:rsid w:val="006D5EC3"/>
    <w:rPr>
      <w:rFonts w:ascii="Calibri" w:eastAsia="Calibri" w:hAnsi="Calibri" w:cs="Times New Roman"/>
      <w:kern w:val="0"/>
      <w:sz w:val="22"/>
      <w:szCs w:val="22"/>
      <w:lang w:val="x-none"/>
      <w14:ligatures w14:val="none"/>
    </w:rPr>
  </w:style>
  <w:style w:type="character" w:customStyle="1" w:styleId="apple-converted-space">
    <w:name w:val="apple-converted-space"/>
    <w:uiPriority w:val="99"/>
    <w:rsid w:val="006D5EC3"/>
  </w:style>
  <w:style w:type="character" w:customStyle="1" w:styleId="111TabulaiiiiiiChar">
    <w:name w:val="1.1.1. Tabulaiiiiii Char"/>
    <w:link w:val="111Tabulaiiiiii"/>
    <w:rsid w:val="006D5EC3"/>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6D5EC3"/>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6D5EC3"/>
    <w:pPr>
      <w:overflowPunct w:val="0"/>
      <w:autoSpaceDE w:val="0"/>
      <w:autoSpaceDN w:val="0"/>
      <w:adjustRightInd w:val="0"/>
      <w:spacing w:after="0" w:line="240" w:lineRule="auto"/>
      <w:jc w:val="both"/>
      <w:textAlignment w:val="baseline"/>
    </w:pPr>
    <w:rPr>
      <w:rFonts w:ascii="Balt Helvetica" w:eastAsia="Times New Roman" w:hAnsi="Balt Helvetica" w:cs="Times New Roman"/>
      <w:kern w:val="0"/>
      <w:szCs w:val="20"/>
      <w:lang w:val="en-GB"/>
      <w14:ligatures w14:val="none"/>
    </w:rPr>
  </w:style>
  <w:style w:type="character" w:customStyle="1" w:styleId="Heading1Char1">
    <w:name w:val="Heading 1 Char1"/>
    <w:aliases w:val="H1 Char1,First subtitle Char1,Spec 1 Char1"/>
    <w:rsid w:val="006D5EC3"/>
    <w:rPr>
      <w:rFonts w:ascii="Calibri Light" w:eastAsia="Times New Roman" w:hAnsi="Calibri Light" w:cs="Times New Roman"/>
      <w:color w:val="2F5496"/>
      <w:sz w:val="32"/>
      <w:szCs w:val="32"/>
    </w:rPr>
  </w:style>
  <w:style w:type="character" w:customStyle="1" w:styleId="Heading2Char1">
    <w:name w:val="Heading 2 Char1"/>
    <w:uiPriority w:val="9"/>
    <w:semiHidden/>
    <w:rsid w:val="006D5EC3"/>
    <w:rPr>
      <w:rFonts w:ascii="Calibri Light" w:eastAsia="Times New Roman" w:hAnsi="Calibri Light" w:cs="Times New Roman"/>
      <w:color w:val="2F5496"/>
      <w:sz w:val="26"/>
      <w:szCs w:val="26"/>
    </w:rPr>
  </w:style>
  <w:style w:type="character" w:customStyle="1" w:styleId="Heading5Char1">
    <w:name w:val="Heading 5 Char1"/>
    <w:uiPriority w:val="9"/>
    <w:semiHidden/>
    <w:rsid w:val="006D5EC3"/>
    <w:rPr>
      <w:rFonts w:ascii="Calibri Light" w:eastAsia="Times New Roman" w:hAnsi="Calibri Light" w:cs="Times New Roman"/>
      <w:color w:val="2F5496"/>
      <w:sz w:val="24"/>
      <w:szCs w:val="24"/>
    </w:rPr>
  </w:style>
  <w:style w:type="paragraph" w:styleId="Revision">
    <w:name w:val="Revision"/>
    <w:hidden/>
    <w:uiPriority w:val="99"/>
    <w:rsid w:val="006D5EC3"/>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uiPriority w:val="99"/>
    <w:rsid w:val="006D5EC3"/>
    <w:pPr>
      <w:numPr>
        <w:numId w:val="39"/>
      </w:numPr>
      <w:tabs>
        <w:tab w:val="left" w:pos="680"/>
        <w:tab w:val="num" w:pos="1440"/>
      </w:tabs>
      <w:spacing w:before="240" w:after="60" w:line="240" w:lineRule="auto"/>
      <w:ind w:left="1440"/>
    </w:pPr>
    <w:rPr>
      <w:rFonts w:ascii="Times New Roman" w:eastAsia="Times New Roman" w:hAnsi="Times New Roman" w:cs="Times New Roman"/>
      <w:b/>
      <w:bCs/>
      <w:color w:val="auto"/>
      <w:spacing w:val="-2"/>
      <w:kern w:val="0"/>
      <w:sz w:val="28"/>
      <w:szCs w:val="28"/>
      <w:u w:val="single"/>
      <w:lang w:val="en-GB" w:eastAsia="x-none"/>
      <w14:ligatures w14:val="none"/>
    </w:rPr>
  </w:style>
  <w:style w:type="paragraph" w:customStyle="1" w:styleId="StyleHeading1After6pt">
    <w:name w:val="Style Heading 1 + After:  6 pt"/>
    <w:basedOn w:val="Heading1"/>
    <w:uiPriority w:val="99"/>
    <w:rsid w:val="006D5EC3"/>
    <w:pPr>
      <w:keepNext w:val="0"/>
      <w:keepLines w:val="0"/>
      <w:widowControl w:val="0"/>
      <w:numPr>
        <w:numId w:val="41"/>
      </w:numPr>
      <w:tabs>
        <w:tab w:val="num" w:pos="2345"/>
      </w:tabs>
      <w:spacing w:before="120" w:after="60" w:line="240" w:lineRule="auto"/>
      <w:ind w:left="2345" w:hanging="360"/>
    </w:pPr>
    <w:rPr>
      <w:rFonts w:ascii="Times New Roman" w:eastAsia="Times New Roman" w:hAnsi="Times New Roman" w:cs="Times New Roman"/>
      <w:b/>
      <w:bCs/>
      <w:color w:val="auto"/>
      <w:kern w:val="0"/>
      <w:sz w:val="28"/>
      <w:szCs w:val="28"/>
      <w:lang w:val="en-GB" w:eastAsia="x-none"/>
      <w14:ligatures w14:val="none"/>
    </w:rPr>
  </w:style>
  <w:style w:type="table" w:customStyle="1" w:styleId="Style11">
    <w:name w:val="_Style 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6D5EC3"/>
    <w:pPr>
      <w:spacing w:after="0" w:line="240" w:lineRule="auto"/>
      <w:jc w:val="both"/>
    </w:pPr>
    <w:rPr>
      <w:rFonts w:ascii="Times New Roman" w:eastAsia="Times New Roman" w:hAnsi="Times New Roman" w:cs="Times New Roman"/>
      <w:kern w:val="0"/>
      <w:lang w:eastAsia="lv-LV"/>
      <w14:ligatures w14:val="none"/>
    </w:rPr>
  </w:style>
  <w:style w:type="character" w:customStyle="1" w:styleId="FooterChar1">
    <w:name w:val="Footer Char1"/>
    <w:uiPriority w:val="99"/>
    <w:rsid w:val="006D5EC3"/>
    <w:rPr>
      <w:rFonts w:ascii="Cambria" w:eastAsia="Cambria" w:hAnsi="Cambria" w:cs="Cambria"/>
      <w:kern w:val="1"/>
      <w:sz w:val="24"/>
      <w:szCs w:val="24"/>
      <w:lang w:val="en-GB" w:eastAsia="ar-SA"/>
    </w:rPr>
  </w:style>
  <w:style w:type="character" w:customStyle="1" w:styleId="c2">
    <w:name w:val="c2"/>
    <w:uiPriority w:val="99"/>
    <w:rsid w:val="006D5EC3"/>
  </w:style>
  <w:style w:type="paragraph" w:customStyle="1" w:styleId="Sarakstarindkopa2">
    <w:name w:val="Saraksta rindkopa2"/>
    <w:basedOn w:val="Normal"/>
    <w:uiPriority w:val="99"/>
    <w:rsid w:val="006D5EC3"/>
    <w:pPr>
      <w:spacing w:after="0" w:line="240" w:lineRule="auto"/>
      <w:ind w:left="720"/>
      <w:jc w:val="both"/>
    </w:pPr>
    <w:rPr>
      <w:rFonts w:ascii="Times New Roman" w:eastAsia="Times New Roman" w:hAnsi="Times New Roman" w:cs="Times New Roman"/>
      <w:kern w:val="0"/>
      <w:sz w:val="22"/>
      <w:szCs w:val="22"/>
      <w:lang w:eastAsia="lv-LV"/>
      <w14:ligatures w14:val="none"/>
    </w:rPr>
  </w:style>
  <w:style w:type="numbering" w:customStyle="1" w:styleId="NoList2">
    <w:name w:val="No List2"/>
    <w:next w:val="NoList"/>
    <w:uiPriority w:val="99"/>
    <w:semiHidden/>
    <w:unhideWhenUsed/>
    <w:rsid w:val="006D5EC3"/>
  </w:style>
  <w:style w:type="numbering" w:customStyle="1" w:styleId="Style110">
    <w:name w:val="Style11"/>
    <w:uiPriority w:val="99"/>
    <w:rsid w:val="006D5EC3"/>
  </w:style>
  <w:style w:type="table" w:customStyle="1" w:styleId="TableGrid2">
    <w:name w:val="Table Grid2"/>
    <w:basedOn w:val="TableNormal"/>
    <w:next w:val="TableGrid"/>
    <w:uiPriority w:val="39"/>
    <w:rsid w:val="006D5EC3"/>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6D5EC3"/>
  </w:style>
  <w:style w:type="numbering" w:customStyle="1" w:styleId="WWOutlineListStyle5112">
    <w:name w:val="WW_OutlineListStyle_5112"/>
    <w:rsid w:val="006D5EC3"/>
  </w:style>
  <w:style w:type="table" w:customStyle="1" w:styleId="Style1110">
    <w:name w:val="_Style 111"/>
    <w:basedOn w:val="TableNormal"/>
    <w:qFormat/>
    <w:rsid w:val="006D5EC3"/>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6D5EC3"/>
    <w:rPr>
      <w:rFonts w:ascii="Times New Roman" w:hAnsi="Times New Roman" w:cs="Times New Roman"/>
      <w:b/>
      <w:bCs/>
      <w:sz w:val="20"/>
      <w:szCs w:val="20"/>
    </w:rPr>
  </w:style>
  <w:style w:type="character" w:customStyle="1" w:styleId="FontStyle64">
    <w:name w:val="Font Style64"/>
    <w:uiPriority w:val="99"/>
    <w:rsid w:val="006D5EC3"/>
    <w:rPr>
      <w:rFonts w:ascii="Times New Roman" w:hAnsi="Times New Roman" w:cs="Times New Roman"/>
      <w:b/>
      <w:bCs/>
      <w:i/>
      <w:iCs/>
      <w:sz w:val="20"/>
      <w:szCs w:val="20"/>
    </w:rPr>
  </w:style>
  <w:style w:type="paragraph" w:customStyle="1" w:styleId="Bezatstarpm1">
    <w:name w:val="Bez atstarpēm1"/>
    <w:qFormat/>
    <w:rsid w:val="006D5EC3"/>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6D5EC3"/>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6D5EC3"/>
    <w:pPr>
      <w:tabs>
        <w:tab w:val="num" w:pos="2128"/>
      </w:tabs>
      <w:spacing w:after="0" w:line="240" w:lineRule="auto"/>
      <w:ind w:left="2128" w:hanging="851"/>
    </w:pPr>
    <w:rPr>
      <w:rFonts w:ascii="Arial" w:eastAsia="Times New Roman" w:hAnsi="Arial" w:cs="Times New Roman"/>
      <w:b/>
      <w:kern w:val="0"/>
      <w:sz w:val="20"/>
      <w:lang w:eastAsia="lv-LV"/>
      <w14:ligatures w14:val="none"/>
    </w:rPr>
  </w:style>
  <w:style w:type="character" w:customStyle="1" w:styleId="ApakpunktsRakstzRakstz">
    <w:name w:val="Apakšpunkts Rakstz. Rakstz."/>
    <w:link w:val="ApakpunktsRakstz"/>
    <w:locked/>
    <w:rsid w:val="006D5EC3"/>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6D5EC3"/>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6D5EC3"/>
    <w:rPr>
      <w:rFonts w:ascii="Arial" w:hAnsi="Arial"/>
      <w:b/>
      <w:szCs w:val="24"/>
      <w:lang w:val="lv-LV" w:eastAsia="lv-LV"/>
    </w:rPr>
  </w:style>
  <w:style w:type="paragraph" w:styleId="ListBullet">
    <w:name w:val="List Bullet"/>
    <w:basedOn w:val="Normal"/>
    <w:uiPriority w:val="99"/>
    <w:rsid w:val="006D5EC3"/>
    <w:pPr>
      <w:numPr>
        <w:ilvl w:val="1"/>
        <w:numId w:val="42"/>
      </w:numPr>
      <w:spacing w:before="120" w:after="120" w:line="240" w:lineRule="auto"/>
      <w:jc w:val="both"/>
    </w:pPr>
    <w:rPr>
      <w:rFonts w:ascii="Times New Roman" w:eastAsia="Times New Roman" w:hAnsi="Times New Roman" w:cs="Times New Roman"/>
      <w:kern w:val="0"/>
      <w14:ligatures w14:val="none"/>
    </w:rPr>
  </w:style>
  <w:style w:type="character" w:customStyle="1" w:styleId="colour">
    <w:name w:val="colour"/>
    <w:basedOn w:val="DefaultParagraphFont"/>
    <w:rsid w:val="006D5EC3"/>
  </w:style>
  <w:style w:type="character" w:customStyle="1" w:styleId="tabulaiCharChar">
    <w:name w:val="tabulai Char Char"/>
    <w:rsid w:val="006D5EC3"/>
    <w:rPr>
      <w:rFonts w:ascii="Times New Roman" w:eastAsia="Times New Roman" w:hAnsi="Times New Roman"/>
      <w:bCs/>
      <w:sz w:val="24"/>
      <w:szCs w:val="24"/>
      <w:lang w:eastAsia="en-US"/>
    </w:rPr>
  </w:style>
  <w:style w:type="character" w:customStyle="1" w:styleId="1111TabulaiCharChar">
    <w:name w:val="1.1.1.1.Tabulai Char Char"/>
    <w:link w:val="1111Tabulai"/>
    <w:rsid w:val="006D5EC3"/>
    <w:rPr>
      <w:rFonts w:ascii="Times New Roman" w:eastAsia="Times New Roman" w:hAnsi="Times New Roman" w:cs="Times New Roman"/>
      <w:bCs/>
      <w:iCs/>
      <w:kern w:val="0"/>
      <w:u w:color="000000"/>
      <w:bdr w:val="nil"/>
      <w:lang w:val="x-none"/>
      <w14:ligatures w14:val="none"/>
    </w:rPr>
  </w:style>
  <w:style w:type="character" w:customStyle="1" w:styleId="hyperlink20">
    <w:name w:val="hyperlink2"/>
    <w:rsid w:val="006D5EC3"/>
  </w:style>
  <w:style w:type="numbering" w:customStyle="1" w:styleId="ImportedStyle91">
    <w:name w:val="Imported Style 91"/>
    <w:rsid w:val="006D5EC3"/>
  </w:style>
  <w:style w:type="character" w:customStyle="1" w:styleId="FontStyle24">
    <w:name w:val="Font Style24"/>
    <w:rsid w:val="006D5EC3"/>
    <w:rPr>
      <w:rFonts w:ascii="Times New Roman" w:hAnsi="Times New Roman" w:cs="Times New Roman"/>
      <w:sz w:val="20"/>
      <w:szCs w:val="20"/>
    </w:rPr>
  </w:style>
  <w:style w:type="character" w:customStyle="1" w:styleId="LigumamCharChar">
    <w:name w:val="Ligumam Char Char"/>
    <w:link w:val="Ligumam"/>
    <w:rsid w:val="006D5EC3"/>
    <w:rPr>
      <w:b/>
      <w:sz w:val="22"/>
      <w:szCs w:val="22"/>
      <w:lang w:val="x-none"/>
    </w:rPr>
  </w:style>
  <w:style w:type="character" w:customStyle="1" w:styleId="PielikumsCharChar">
    <w:name w:val="Pielikums Char Char"/>
    <w:rsid w:val="006D5EC3"/>
    <w:rPr>
      <w:sz w:val="22"/>
      <w:szCs w:val="22"/>
      <w:lang w:val="x-none" w:eastAsia="en-US"/>
    </w:rPr>
  </w:style>
  <w:style w:type="character" w:customStyle="1" w:styleId="BodyTextIndent2Char">
    <w:name w:val="Body Text Indent 2 Char"/>
    <w:aliases w:val="Rakstz. Char"/>
    <w:link w:val="BodyTextIndent2"/>
    <w:uiPriority w:val="99"/>
    <w:rsid w:val="006D5EC3"/>
  </w:style>
  <w:style w:type="character" w:customStyle="1" w:styleId="tabulai2CharChar">
    <w:name w:val="tabulai2 Char Char"/>
    <w:rsid w:val="006D5EC3"/>
    <w:rPr>
      <w:rFonts w:ascii="Times New Roman" w:eastAsia="Times New Roman" w:hAnsi="Times New Roman"/>
      <w:sz w:val="24"/>
      <w:szCs w:val="22"/>
      <w:lang w:eastAsia="en-US"/>
    </w:rPr>
  </w:style>
  <w:style w:type="character" w:customStyle="1" w:styleId="1111TabulaiCharChar0">
    <w:name w:val="1.1.1.1. Tabulai Char Char"/>
    <w:link w:val="1111Tabulai0"/>
    <w:rsid w:val="006D5EC3"/>
    <w:rPr>
      <w:szCs w:val="22"/>
    </w:rPr>
  </w:style>
  <w:style w:type="character" w:customStyle="1" w:styleId="tabulia2CharChar">
    <w:name w:val="tabuliņa 2 Char Char"/>
    <w:rsid w:val="006D5EC3"/>
    <w:rPr>
      <w:sz w:val="22"/>
      <w:szCs w:val="22"/>
      <w:lang w:val="x-none" w:eastAsia="en-US"/>
    </w:rPr>
  </w:style>
  <w:style w:type="character" w:customStyle="1" w:styleId="c1">
    <w:name w:val="c1"/>
    <w:rsid w:val="006D5EC3"/>
  </w:style>
  <w:style w:type="character" w:customStyle="1" w:styleId="c4">
    <w:name w:val="c4"/>
    <w:rsid w:val="006D5EC3"/>
    <w:rPr>
      <w:rFonts w:ascii="Times New Roman" w:hAnsi="Times New Roman" w:cs="Times New Roman" w:hint="default"/>
      <w:sz w:val="24"/>
      <w:szCs w:val="24"/>
    </w:rPr>
  </w:style>
  <w:style w:type="character" w:customStyle="1" w:styleId="111TabulaCharChar">
    <w:name w:val="1.1.1. Tabula Char Char"/>
    <w:rsid w:val="006D5EC3"/>
    <w:rPr>
      <w:bCs/>
      <w:sz w:val="22"/>
      <w:szCs w:val="24"/>
      <w:lang w:val="x-none" w:eastAsia="en-US"/>
    </w:rPr>
  </w:style>
  <w:style w:type="character" w:customStyle="1" w:styleId="1111TabulaiiiiiCharChar">
    <w:name w:val="1.1.1.1.Tabulaiiiii Char Char"/>
    <w:rsid w:val="006D5EC3"/>
    <w:rPr>
      <w:color w:val="000000"/>
      <w:sz w:val="22"/>
      <w:szCs w:val="22"/>
      <w:lang w:val="x-none" w:eastAsia="en-US"/>
    </w:rPr>
  </w:style>
  <w:style w:type="character" w:customStyle="1" w:styleId="111TabulaiiiiiiCharChar">
    <w:name w:val="1.1.1. Tabulaiiiiii Char Char"/>
    <w:rsid w:val="006D5EC3"/>
    <w:rPr>
      <w:color w:val="000000"/>
      <w:sz w:val="22"/>
      <w:szCs w:val="22"/>
      <w:lang w:val="x-none" w:eastAsia="en-US"/>
    </w:rPr>
  </w:style>
  <w:style w:type="character" w:customStyle="1" w:styleId="BoldiCharChar">
    <w:name w:val="Boldiņš Char Char"/>
    <w:rsid w:val="006D5EC3"/>
    <w:rPr>
      <w:rFonts w:ascii="Times New Roman" w:eastAsia="Calibri" w:hAnsi="Times New Roman" w:cs="Times New Roman"/>
      <w:b/>
      <w:sz w:val="24"/>
    </w:rPr>
  </w:style>
  <w:style w:type="character" w:customStyle="1" w:styleId="tabulia1CharChar">
    <w:name w:val="tabuliņa 1 Char Char"/>
    <w:link w:val="tabulia1"/>
    <w:rsid w:val="006D5EC3"/>
    <w:rPr>
      <w:rFonts w:ascii="Calibri" w:eastAsia="Calibri" w:hAnsi="Calibri" w:cs="Times New Roman"/>
      <w:kern w:val="0"/>
      <w:sz w:val="22"/>
      <w:szCs w:val="22"/>
      <w:lang w:val="x-none"/>
      <w14:ligatures w14:val="none"/>
    </w:rPr>
  </w:style>
  <w:style w:type="character" w:customStyle="1" w:styleId="c3">
    <w:name w:val="c3"/>
    <w:uiPriority w:val="99"/>
    <w:rsid w:val="006D5EC3"/>
    <w:rPr>
      <w:rFonts w:ascii="Times New Roman" w:hAnsi="Times New Roman" w:cs="Times New Roman" w:hint="default"/>
      <w:sz w:val="24"/>
      <w:szCs w:val="24"/>
    </w:rPr>
  </w:style>
  <w:style w:type="character" w:customStyle="1" w:styleId="c5">
    <w:name w:val="c5"/>
    <w:rsid w:val="006D5EC3"/>
    <w:rPr>
      <w:rFonts w:ascii="Times New Roman" w:hAnsi="Times New Roman" w:cs="Times New Roman" w:hint="default"/>
      <w:sz w:val="24"/>
      <w:szCs w:val="24"/>
    </w:rPr>
  </w:style>
  <w:style w:type="paragraph" w:styleId="BodyTextIndent2">
    <w:name w:val="Body Text Indent 2"/>
    <w:aliases w:val="Rakstz."/>
    <w:basedOn w:val="Normal"/>
    <w:link w:val="BodyTextIndent2Char"/>
    <w:uiPriority w:val="99"/>
    <w:rsid w:val="006D5EC3"/>
    <w:pPr>
      <w:spacing w:after="120" w:line="480" w:lineRule="auto"/>
      <w:ind w:left="283"/>
    </w:pPr>
  </w:style>
  <w:style w:type="character" w:customStyle="1" w:styleId="Pamattekstaatkpe2Rakstz1">
    <w:name w:val="Pamatteksta atkāpe 2 Rakstz.1"/>
    <w:basedOn w:val="DefaultParagraphFont"/>
    <w:uiPriority w:val="99"/>
    <w:semiHidden/>
    <w:rsid w:val="006D5EC3"/>
  </w:style>
  <w:style w:type="paragraph" w:styleId="List">
    <w:name w:val="List"/>
    <w:basedOn w:val="Normal"/>
    <w:rsid w:val="006D5EC3"/>
    <w:pPr>
      <w:spacing w:after="0" w:line="240" w:lineRule="auto"/>
      <w:ind w:left="283" w:hanging="283"/>
    </w:pPr>
    <w:rPr>
      <w:rFonts w:ascii="Calibri" w:eastAsia="Calibri" w:hAnsi="Calibri" w:cs="Times New Roman"/>
      <w:kern w:val="0"/>
      <w:sz w:val="22"/>
      <w:szCs w:val="22"/>
      <w:lang w:val="en-GB"/>
      <w14:ligatures w14:val="none"/>
    </w:rPr>
  </w:style>
  <w:style w:type="paragraph" w:customStyle="1" w:styleId="111Tabulai">
    <w:name w:val="1.1.1. Tabulai"/>
    <w:basedOn w:val="Heading3"/>
    <w:rsid w:val="006D5EC3"/>
    <w:pPr>
      <w:keepNext w:val="0"/>
      <w:keepLines w:val="0"/>
      <w:tabs>
        <w:tab w:val="left" w:pos="1078"/>
      </w:tabs>
      <w:spacing w:before="0" w:after="60" w:line="240" w:lineRule="auto"/>
      <w:ind w:left="744" w:hanging="709"/>
    </w:pPr>
    <w:rPr>
      <w:rFonts w:ascii="Times New Roman" w:eastAsia="Times New Roman" w:hAnsi="Times New Roman" w:cs="Times New Roman"/>
      <w:bCs/>
      <w:color w:val="auto"/>
      <w:kern w:val="0"/>
      <w:sz w:val="24"/>
      <w:szCs w:val="24"/>
      <w14:ligatures w14:val="none"/>
    </w:rPr>
  </w:style>
  <w:style w:type="paragraph" w:customStyle="1" w:styleId="Sarakstarindkopa1">
    <w:name w:val="Saraksta rindkopa1"/>
    <w:basedOn w:val="Normal"/>
    <w:uiPriority w:val="34"/>
    <w:qFormat/>
    <w:rsid w:val="006D5EC3"/>
    <w:pPr>
      <w:spacing w:after="0" w:line="240" w:lineRule="auto"/>
      <w:ind w:left="720"/>
    </w:pPr>
    <w:rPr>
      <w:rFonts w:ascii="Calibri" w:eastAsia="Calibri" w:hAnsi="Calibri" w:cs="Times New Roman"/>
      <w:kern w:val="0"/>
      <w:sz w:val="22"/>
      <w:szCs w:val="22"/>
      <w:lang w:val="en-GB"/>
      <w14:ligatures w14:val="none"/>
    </w:rPr>
  </w:style>
  <w:style w:type="paragraph" w:customStyle="1" w:styleId="xl33">
    <w:name w:val="xl33"/>
    <w:basedOn w:val="Normal"/>
    <w:rsid w:val="006D5EC3"/>
    <w:pPr>
      <w:spacing w:before="100" w:beforeAutospacing="1" w:after="100" w:afterAutospacing="1" w:line="240" w:lineRule="auto"/>
      <w:jc w:val="center"/>
    </w:pPr>
    <w:rPr>
      <w:rFonts w:ascii="Arial Unicode MS" w:eastAsia="Arial Unicode MS" w:hAnsi="Arial Unicode MS" w:cs="Arial Unicode MS"/>
      <w:kern w:val="0"/>
      <w:sz w:val="22"/>
      <w:szCs w:val="22"/>
      <w:lang w:val="en-GB"/>
      <w14:ligatures w14:val="none"/>
    </w:rPr>
  </w:style>
  <w:style w:type="paragraph" w:customStyle="1" w:styleId="Sanita1">
    <w:name w:val="Sanita 1"/>
    <w:basedOn w:val="1Lgumam"/>
    <w:qFormat/>
    <w:rsid w:val="006D5EC3"/>
    <w:pPr>
      <w:tabs>
        <w:tab w:val="left" w:pos="360"/>
      </w:tabs>
      <w:suppressAutoHyphens/>
      <w:autoSpaceDN w:val="0"/>
      <w:spacing w:before="120" w:after="120" w:line="276" w:lineRule="auto"/>
      <w:textAlignment w:val="baseline"/>
    </w:pPr>
    <w:rPr>
      <w:rFonts w:ascii="Calibri" w:eastAsia="Calibri" w:hAnsi="Calibri"/>
      <w:sz w:val="22"/>
      <w:szCs w:val="22"/>
      <w:lang w:val="lv-LV"/>
    </w:rPr>
  </w:style>
  <w:style w:type="paragraph" w:customStyle="1" w:styleId="xl68">
    <w:name w:val="xl68"/>
    <w:basedOn w:val="Normal"/>
    <w:rsid w:val="006D5EC3"/>
    <w:pPr>
      <w:spacing w:before="100" w:beforeAutospacing="1" w:after="100" w:afterAutospacing="1" w:line="240" w:lineRule="auto"/>
      <w:jc w:val="right"/>
    </w:pPr>
    <w:rPr>
      <w:rFonts w:ascii="Arial" w:eastAsia="Arial Unicode MS" w:hAnsi="Arial" w:cs="Arial"/>
      <w:kern w:val="0"/>
      <w:sz w:val="22"/>
      <w:szCs w:val="22"/>
      <w:lang w:val="en-GB"/>
      <w14:ligatures w14:val="none"/>
    </w:rPr>
  </w:style>
  <w:style w:type="paragraph" w:customStyle="1" w:styleId="Ligumam">
    <w:name w:val="Ligumam"/>
    <w:basedOn w:val="Normal"/>
    <w:link w:val="LigumamCharChar"/>
    <w:rsid w:val="006D5EC3"/>
    <w:pPr>
      <w:numPr>
        <w:numId w:val="47"/>
      </w:numPr>
      <w:spacing w:before="120" w:after="0" w:line="240" w:lineRule="auto"/>
      <w:jc w:val="center"/>
    </w:pPr>
    <w:rPr>
      <w:b/>
      <w:sz w:val="22"/>
      <w:szCs w:val="22"/>
      <w:lang w:val="x-none"/>
    </w:rPr>
  </w:style>
  <w:style w:type="paragraph" w:customStyle="1" w:styleId="tv2131">
    <w:name w:val="tv2131"/>
    <w:basedOn w:val="Normal"/>
    <w:rsid w:val="006D5EC3"/>
    <w:pPr>
      <w:spacing w:after="0" w:line="360" w:lineRule="auto"/>
      <w:ind w:firstLine="300"/>
    </w:pPr>
    <w:rPr>
      <w:rFonts w:ascii="Calibri" w:eastAsia="Calibri" w:hAnsi="Calibri" w:cs="Times New Roman"/>
      <w:color w:val="414142"/>
      <w:kern w:val="0"/>
      <w:sz w:val="20"/>
      <w:szCs w:val="20"/>
      <w:lang w:eastAsia="lv-LV"/>
      <w14:ligatures w14:val="none"/>
    </w:rPr>
  </w:style>
  <w:style w:type="paragraph" w:customStyle="1" w:styleId="11Lgmam">
    <w:name w:val="1.1. Līgmam"/>
    <w:basedOn w:val="Ligumam"/>
    <w:rsid w:val="006D5EC3"/>
    <w:pPr>
      <w:numPr>
        <w:numId w:val="0"/>
      </w:numPr>
      <w:spacing w:before="0"/>
      <w:ind w:left="425" w:hanging="425"/>
      <w:jc w:val="both"/>
    </w:pPr>
    <w:rPr>
      <w:b w:val="0"/>
    </w:rPr>
  </w:style>
  <w:style w:type="paragraph" w:customStyle="1" w:styleId="1111tabulaio">
    <w:name w:val="1.1.1.1 tabulaio"/>
    <w:basedOn w:val="Heading4"/>
    <w:rsid w:val="006D5EC3"/>
    <w:pPr>
      <w:keepNext w:val="0"/>
      <w:keepLines w:val="0"/>
      <w:numPr>
        <w:ilvl w:val="3"/>
      </w:numPr>
      <w:tabs>
        <w:tab w:val="num" w:pos="1503"/>
      </w:tabs>
      <w:spacing w:before="0" w:after="0" w:line="240" w:lineRule="auto"/>
      <w:ind w:left="884" w:hanging="884"/>
    </w:pPr>
    <w:rPr>
      <w:rFonts w:ascii="Calibri" w:eastAsia="Calibri" w:hAnsi="Calibri" w:cs="Times New Roman"/>
      <w:i w:val="0"/>
      <w:iCs w:val="0"/>
      <w:color w:val="auto"/>
      <w:kern w:val="0"/>
      <w:sz w:val="22"/>
      <w:szCs w:val="22"/>
      <w14:ligatures w14:val="none"/>
    </w:rPr>
  </w:style>
  <w:style w:type="paragraph" w:customStyle="1" w:styleId="txt1">
    <w:name w:val="txt1"/>
    <w:rsid w:val="006D5E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1111Tabulai0">
    <w:name w:val="1.1.1.1. Tabulai"/>
    <w:basedOn w:val="Normal"/>
    <w:link w:val="1111TabulaiCharChar0"/>
    <w:rsid w:val="006D5EC3"/>
    <w:pPr>
      <w:spacing w:after="0" w:line="240" w:lineRule="auto"/>
      <w:outlineLvl w:val="2"/>
    </w:pPr>
    <w:rPr>
      <w:szCs w:val="22"/>
    </w:rPr>
  </w:style>
  <w:style w:type="paragraph" w:customStyle="1" w:styleId="xl25">
    <w:name w:val="xl25"/>
    <w:basedOn w:val="Normal"/>
    <w:rsid w:val="006D5EC3"/>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22"/>
      <w:szCs w:val="22"/>
      <w14:ligatures w14:val="none"/>
    </w:rPr>
  </w:style>
  <w:style w:type="table" w:customStyle="1" w:styleId="Reatabula2">
    <w:name w:val="Režģa tabula2"/>
    <w:basedOn w:val="TableNormal"/>
    <w:next w:val="TableGrid"/>
    <w:uiPriority w:val="39"/>
    <w:rsid w:val="006D5EC3"/>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D5EC3"/>
    <w:pPr>
      <w:spacing w:after="120" w:line="480" w:lineRule="auto"/>
    </w:pPr>
    <w:rPr>
      <w:rFonts w:ascii="Calibri" w:eastAsia="Calibri" w:hAnsi="Calibri" w:cs="Times New Roman"/>
      <w:kern w:val="0"/>
      <w:sz w:val="22"/>
      <w:szCs w:val="22"/>
      <w:lang w:val="x-none"/>
      <w14:ligatures w14:val="none"/>
    </w:rPr>
  </w:style>
  <w:style w:type="character" w:customStyle="1" w:styleId="BodyText2Char">
    <w:name w:val="Body Text 2 Char"/>
    <w:basedOn w:val="DefaultParagraphFont"/>
    <w:link w:val="BodyText2"/>
    <w:uiPriority w:val="99"/>
    <w:rsid w:val="006D5EC3"/>
    <w:rPr>
      <w:rFonts w:ascii="Calibri" w:eastAsia="Calibri" w:hAnsi="Calibri" w:cs="Times New Roman"/>
      <w:kern w:val="0"/>
      <w:sz w:val="22"/>
      <w:szCs w:val="22"/>
      <w:lang w:val="x-none"/>
      <w14:ligatures w14:val="none"/>
    </w:rPr>
  </w:style>
  <w:style w:type="paragraph" w:customStyle="1" w:styleId="ligums1">
    <w:name w:val="ligums 1"/>
    <w:basedOn w:val="Normal"/>
    <w:link w:val="ligums1Rakstz"/>
    <w:qFormat/>
    <w:rsid w:val="006D5EC3"/>
    <w:pPr>
      <w:tabs>
        <w:tab w:val="num" w:pos="450"/>
      </w:tabs>
      <w:spacing w:before="120" w:after="0" w:line="240" w:lineRule="auto"/>
      <w:ind w:left="450" w:hanging="450"/>
      <w:jc w:val="center"/>
    </w:pPr>
    <w:rPr>
      <w:rFonts w:ascii="Calibri" w:eastAsia="Batang" w:hAnsi="Calibri" w:cs="Times New Roman"/>
      <w:b/>
      <w:kern w:val="0"/>
      <w:sz w:val="22"/>
      <w:szCs w:val="22"/>
      <w:lang w:val="x-none" w:eastAsia="ko-KR"/>
      <w14:ligatures w14:val="none"/>
    </w:rPr>
  </w:style>
  <w:style w:type="paragraph" w:customStyle="1" w:styleId="ligums111">
    <w:name w:val="ligums 1.1.1"/>
    <w:basedOn w:val="Normal"/>
    <w:link w:val="ligums111Rakstz"/>
    <w:qFormat/>
    <w:rsid w:val="006D5EC3"/>
    <w:pPr>
      <w:spacing w:after="0" w:line="240" w:lineRule="auto"/>
      <w:ind w:left="1276" w:hanging="720"/>
    </w:pPr>
    <w:rPr>
      <w:rFonts w:ascii="Calibri" w:eastAsia="Batang" w:hAnsi="Calibri" w:cs="Times New Roman"/>
      <w:kern w:val="0"/>
      <w:sz w:val="22"/>
      <w:szCs w:val="22"/>
      <w:lang w:val="x-none" w:eastAsia="ko-KR"/>
      <w14:ligatures w14:val="none"/>
    </w:rPr>
  </w:style>
  <w:style w:type="character" w:customStyle="1" w:styleId="ligums1Rakstz">
    <w:name w:val="ligums 1 Rakstz."/>
    <w:link w:val="ligums1"/>
    <w:rsid w:val="006D5EC3"/>
    <w:rPr>
      <w:rFonts w:ascii="Calibri" w:eastAsia="Batang" w:hAnsi="Calibri" w:cs="Times New Roman"/>
      <w:b/>
      <w:kern w:val="0"/>
      <w:sz w:val="22"/>
      <w:szCs w:val="22"/>
      <w:lang w:val="x-none" w:eastAsia="ko-KR"/>
      <w14:ligatures w14:val="none"/>
    </w:rPr>
  </w:style>
  <w:style w:type="character" w:customStyle="1" w:styleId="ligums111Rakstz">
    <w:name w:val="ligums 1.1.1 Rakstz."/>
    <w:link w:val="ligums111"/>
    <w:rsid w:val="006D5EC3"/>
    <w:rPr>
      <w:rFonts w:ascii="Calibri" w:eastAsia="Batang" w:hAnsi="Calibri" w:cs="Times New Roman"/>
      <w:kern w:val="0"/>
      <w:sz w:val="22"/>
      <w:szCs w:val="22"/>
      <w:lang w:val="x-none" w:eastAsia="ko-KR"/>
      <w14:ligatures w14:val="none"/>
    </w:rPr>
  </w:style>
  <w:style w:type="character" w:customStyle="1" w:styleId="1111TabulaiChar">
    <w:name w:val="1.1.1.1.Tabulai Char"/>
    <w:rsid w:val="006D5EC3"/>
    <w:rPr>
      <w:rFonts w:ascii="Times New Roman" w:eastAsia="Times New Roman" w:hAnsi="Times New Roman"/>
      <w:bCs/>
      <w:iCs/>
      <w:sz w:val="24"/>
      <w:szCs w:val="24"/>
      <w:lang w:eastAsia="x-none"/>
    </w:rPr>
  </w:style>
  <w:style w:type="character" w:customStyle="1" w:styleId="1LgumamChar0">
    <w:name w:val="1.Līgumam Char"/>
    <w:link w:val="1Lgumam0"/>
    <w:locked/>
    <w:rsid w:val="006D5EC3"/>
    <w:rPr>
      <w:b/>
      <w:szCs w:val="22"/>
      <w:lang w:val="x-none" w:eastAsia="x-none"/>
    </w:rPr>
  </w:style>
  <w:style w:type="paragraph" w:customStyle="1" w:styleId="1Lgumam0">
    <w:name w:val="1.Līgumam"/>
    <w:basedOn w:val="Normal"/>
    <w:link w:val="1LgumamChar0"/>
    <w:qFormat/>
    <w:rsid w:val="006D5EC3"/>
    <w:pPr>
      <w:spacing w:before="240" w:after="0" w:line="240" w:lineRule="auto"/>
      <w:ind w:left="1497" w:hanging="504"/>
      <w:jc w:val="center"/>
    </w:pPr>
    <w:rPr>
      <w:b/>
      <w:szCs w:val="22"/>
      <w:lang w:val="x-none" w:eastAsia="x-none"/>
    </w:rPr>
  </w:style>
  <w:style w:type="paragraph" w:customStyle="1" w:styleId="1lgumam1">
    <w:name w:val="1.līgumam"/>
    <w:basedOn w:val="Normal"/>
    <w:qFormat/>
    <w:rsid w:val="006D5EC3"/>
    <w:pPr>
      <w:tabs>
        <w:tab w:val="num" w:pos="360"/>
      </w:tabs>
      <w:spacing w:after="0" w:line="240" w:lineRule="auto"/>
      <w:ind w:left="2410" w:hanging="992"/>
    </w:pPr>
    <w:rPr>
      <w:rFonts w:ascii="Calibri" w:eastAsia="Calibri" w:hAnsi="Calibri" w:cs="Times New Roman"/>
      <w:kern w:val="0"/>
      <w:sz w:val="22"/>
      <w:szCs w:val="22"/>
      <w:lang w:val="x-none"/>
      <w14:ligatures w14:val="none"/>
    </w:rPr>
  </w:style>
  <w:style w:type="paragraph" w:customStyle="1" w:styleId="Tab111">
    <w:name w:val="Tab 1.1.1"/>
    <w:basedOn w:val="Normal"/>
    <w:link w:val="Tab111Rakstz"/>
    <w:qFormat/>
    <w:rsid w:val="006D5EC3"/>
    <w:pPr>
      <w:numPr>
        <w:ilvl w:val="2"/>
        <w:numId w:val="48"/>
      </w:numPr>
      <w:spacing w:before="120" w:after="120" w:line="240" w:lineRule="auto"/>
      <w:contextualSpacing/>
    </w:pPr>
    <w:rPr>
      <w:rFonts w:ascii="Calibri" w:eastAsia="Calibri" w:hAnsi="Calibri" w:cs="Times New Roman"/>
      <w:kern w:val="0"/>
      <w:sz w:val="22"/>
      <w:szCs w:val="22"/>
      <w:lang w:val="x-none" w:eastAsia="x-none"/>
      <w14:ligatures w14:val="none"/>
    </w:rPr>
  </w:style>
  <w:style w:type="paragraph" w:customStyle="1" w:styleId="Tab1111">
    <w:name w:val="Tab 1.1.1.1"/>
    <w:basedOn w:val="tabulai2"/>
    <w:link w:val="Tab1111Rakstz"/>
    <w:qFormat/>
    <w:rsid w:val="006D5EC3"/>
    <w:pPr>
      <w:numPr>
        <w:ilvl w:val="3"/>
        <w:numId w:val="48"/>
      </w:numPr>
      <w:pBdr>
        <w:top w:val="none" w:sz="0" w:space="0" w:color="auto"/>
        <w:left w:val="none" w:sz="0" w:space="0" w:color="auto"/>
        <w:bottom w:val="none" w:sz="0" w:space="0" w:color="auto"/>
        <w:right w:val="none" w:sz="0" w:space="0" w:color="auto"/>
        <w:between w:val="none" w:sz="0" w:space="0" w:color="auto"/>
        <w:bar w:val="none" w:sz="0" w:color="auto"/>
      </w:pBdr>
      <w:spacing w:before="60" w:after="120"/>
      <w:contextualSpacing/>
      <w:jc w:val="left"/>
    </w:pPr>
    <w:rPr>
      <w:rFonts w:cs="Times New Roman"/>
      <w:color w:val="auto"/>
      <w:sz w:val="22"/>
      <w:szCs w:val="24"/>
      <w:bdr w:val="none" w:sz="0" w:space="0" w:color="auto"/>
      <w:lang w:val="x-none" w:eastAsia="en-US"/>
    </w:rPr>
  </w:style>
  <w:style w:type="character" w:customStyle="1" w:styleId="Tab111Rakstz">
    <w:name w:val="Tab 1.1.1 Rakstz."/>
    <w:link w:val="Tab111"/>
    <w:rsid w:val="006D5EC3"/>
    <w:rPr>
      <w:rFonts w:ascii="Calibri" w:eastAsia="Calibri" w:hAnsi="Calibri" w:cs="Times New Roman"/>
      <w:kern w:val="0"/>
      <w:sz w:val="22"/>
      <w:szCs w:val="22"/>
      <w:lang w:val="x-none" w:eastAsia="x-none"/>
      <w14:ligatures w14:val="none"/>
    </w:rPr>
  </w:style>
  <w:style w:type="character" w:customStyle="1" w:styleId="SarakstarindkopaRakstz1">
    <w:name w:val="Saraksta rindkopa Rakstz.1"/>
    <w:locked/>
    <w:rsid w:val="006D5EC3"/>
    <w:rPr>
      <w:rFonts w:eastAsia="Times New Roman"/>
      <w:sz w:val="24"/>
      <w:lang w:val="lv-LV" w:eastAsia="en-US"/>
    </w:rPr>
  </w:style>
  <w:style w:type="character" w:styleId="Strong">
    <w:name w:val="Strong"/>
    <w:qFormat/>
    <w:rsid w:val="006D5EC3"/>
    <w:rPr>
      <w:b/>
    </w:rPr>
  </w:style>
  <w:style w:type="character" w:customStyle="1" w:styleId="Bodytext0">
    <w:name w:val="Body text_"/>
    <w:link w:val="BodyText7"/>
    <w:uiPriority w:val="99"/>
    <w:locked/>
    <w:rsid w:val="006D5EC3"/>
    <w:rPr>
      <w:sz w:val="22"/>
      <w:shd w:val="clear" w:color="auto" w:fill="FFFFFF"/>
    </w:rPr>
  </w:style>
  <w:style w:type="paragraph" w:customStyle="1" w:styleId="BodyText7">
    <w:name w:val="Body Text7"/>
    <w:basedOn w:val="Normal"/>
    <w:link w:val="Bodytext0"/>
    <w:uiPriority w:val="99"/>
    <w:rsid w:val="006D5EC3"/>
    <w:pPr>
      <w:widowControl w:val="0"/>
      <w:shd w:val="clear" w:color="auto" w:fill="FFFFFF"/>
      <w:spacing w:after="0" w:line="398" w:lineRule="exact"/>
      <w:ind w:hanging="980"/>
      <w:jc w:val="right"/>
    </w:pPr>
    <w:rPr>
      <w:sz w:val="22"/>
    </w:rPr>
  </w:style>
  <w:style w:type="character" w:customStyle="1" w:styleId="Heading50">
    <w:name w:val="Heading #5_"/>
    <w:link w:val="Heading51"/>
    <w:locked/>
    <w:rsid w:val="006D5EC3"/>
    <w:rPr>
      <w:sz w:val="22"/>
      <w:shd w:val="clear" w:color="auto" w:fill="FFFFFF"/>
    </w:rPr>
  </w:style>
  <w:style w:type="character" w:customStyle="1" w:styleId="BodyText20">
    <w:name w:val="Body Text2"/>
    <w:rsid w:val="006D5EC3"/>
    <w:rPr>
      <w:rFonts w:ascii="Times New Roman" w:hAnsi="Times New Roman"/>
      <w:color w:val="000000"/>
      <w:spacing w:val="0"/>
      <w:w w:val="100"/>
      <w:position w:val="0"/>
      <w:sz w:val="22"/>
      <w:u w:val="none"/>
      <w:lang w:val="lv-LV"/>
    </w:rPr>
  </w:style>
  <w:style w:type="paragraph" w:customStyle="1" w:styleId="Saturardtjavirsraksts1">
    <w:name w:val="Satura rādītāja virsraksts1"/>
    <w:basedOn w:val="Heading1"/>
    <w:next w:val="Normal"/>
    <w:uiPriority w:val="39"/>
    <w:semiHidden/>
    <w:unhideWhenUsed/>
    <w:qFormat/>
    <w:rsid w:val="006D5EC3"/>
    <w:pPr>
      <w:spacing w:before="480" w:after="0" w:line="276" w:lineRule="auto"/>
      <w:outlineLvl w:val="9"/>
    </w:pPr>
    <w:rPr>
      <w:rFonts w:ascii="Cambria" w:eastAsia="MS Gothic" w:hAnsi="Cambria" w:cs="Times New Roman"/>
      <w:b/>
      <w:bCs/>
      <w:color w:val="365F91"/>
      <w:kern w:val="0"/>
      <w:sz w:val="28"/>
      <w:szCs w:val="28"/>
      <w:lang w:eastAsia="ja-JP"/>
      <w14:ligatures w14:val="none"/>
    </w:rPr>
  </w:style>
  <w:style w:type="paragraph" w:customStyle="1" w:styleId="Heading51">
    <w:name w:val="Heading #5"/>
    <w:basedOn w:val="Normal"/>
    <w:link w:val="Heading50"/>
    <w:rsid w:val="006D5EC3"/>
    <w:pPr>
      <w:widowControl w:val="0"/>
      <w:shd w:val="clear" w:color="auto" w:fill="FFFFFF"/>
      <w:spacing w:after="240" w:line="240" w:lineRule="atLeast"/>
      <w:ind w:hanging="720"/>
      <w:outlineLvl w:val="4"/>
    </w:pPr>
    <w:rPr>
      <w:sz w:val="22"/>
    </w:rPr>
  </w:style>
  <w:style w:type="paragraph" w:customStyle="1" w:styleId="vlgv">
    <w:name w:val="vlgv"/>
    <w:aliases w:val="jsdlkgjsdlk"/>
    <w:basedOn w:val="tabulai2"/>
    <w:link w:val="vlgvRakstz"/>
    <w:qFormat/>
    <w:rsid w:val="006D5EC3"/>
    <w:pPr>
      <w:numPr>
        <w:ilvl w:val="2"/>
        <w:numId w:val="49"/>
      </w:numPr>
      <w:pBdr>
        <w:top w:val="none" w:sz="0" w:space="0" w:color="auto"/>
        <w:left w:val="none" w:sz="0" w:space="0" w:color="auto"/>
        <w:bottom w:val="none" w:sz="0" w:space="0" w:color="auto"/>
        <w:right w:val="none" w:sz="0" w:space="0" w:color="auto"/>
        <w:between w:val="none" w:sz="0" w:space="0" w:color="auto"/>
        <w:bar w:val="none" w:sz="0" w:color="auto"/>
      </w:pBdr>
      <w:jc w:val="left"/>
    </w:pPr>
    <w:rPr>
      <w:rFonts w:cs="Times New Roman"/>
      <w:color w:val="auto"/>
      <w:sz w:val="22"/>
      <w:bdr w:val="none" w:sz="0" w:space="0" w:color="auto"/>
      <w:lang w:val="x-none" w:eastAsia="en-US"/>
    </w:rPr>
  </w:style>
  <w:style w:type="character" w:customStyle="1" w:styleId="vlgvRakstz">
    <w:name w:val="vlgv Rakstz."/>
    <w:aliases w:val="jsdlkgjsdlk Rakstz."/>
    <w:link w:val="vlgv"/>
    <w:locked/>
    <w:rsid w:val="006D5EC3"/>
    <w:rPr>
      <w:rFonts w:ascii="Calibri" w:eastAsia="Calibri" w:hAnsi="Calibri" w:cs="Times New Roman"/>
      <w:kern w:val="0"/>
      <w:sz w:val="22"/>
      <w:szCs w:val="20"/>
      <w:u w:color="000000"/>
      <w:lang w:val="x-none"/>
      <w14:ligatures w14:val="none"/>
    </w:rPr>
  </w:style>
  <w:style w:type="character" w:customStyle="1" w:styleId="Tab1111Rakstz">
    <w:name w:val="Tab 1.1.1.1 Rakstz."/>
    <w:link w:val="Tab1111"/>
    <w:locked/>
    <w:rsid w:val="006D5EC3"/>
    <w:rPr>
      <w:rFonts w:ascii="Calibri" w:eastAsia="Calibri" w:hAnsi="Calibri" w:cs="Times New Roman"/>
      <w:kern w:val="0"/>
      <w:sz w:val="22"/>
      <w:u w:color="000000"/>
      <w:lang w:val="x-none"/>
      <w14:ligatures w14:val="none"/>
    </w:rPr>
  </w:style>
  <w:style w:type="character" w:customStyle="1" w:styleId="teksts">
    <w:name w:val="teksts"/>
    <w:rsid w:val="006D5EC3"/>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Normal"/>
    <w:rsid w:val="006D5EC3"/>
    <w:pPr>
      <w:spacing w:before="120" w:line="240" w:lineRule="exact"/>
      <w:ind w:firstLine="720"/>
    </w:pPr>
    <w:rPr>
      <w:rFonts w:ascii="Arial" w:eastAsia="Calibri" w:hAnsi="Arial" w:cs="Times New Roman"/>
      <w:kern w:val="0"/>
      <w:sz w:val="20"/>
      <w:szCs w:val="20"/>
      <w:lang w:eastAsia="lv-LV"/>
      <w14:ligatures w14:val="none"/>
    </w:rPr>
  </w:style>
  <w:style w:type="numbering" w:customStyle="1" w:styleId="WWNum8">
    <w:name w:val="WWNum8"/>
    <w:rsid w:val="006D5EC3"/>
    <w:pPr>
      <w:numPr>
        <w:numId w:val="50"/>
      </w:numPr>
    </w:pPr>
  </w:style>
  <w:style w:type="table" w:customStyle="1" w:styleId="Reatabula3">
    <w:name w:val="Režģa tabula3"/>
    <w:basedOn w:val="TableNormal"/>
    <w:next w:val="TableGrid"/>
    <w:uiPriority w:val="39"/>
    <w:rsid w:val="006D5EC3"/>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9">
    <w:name w:val="LFO9"/>
    <w:basedOn w:val="NoList"/>
    <w:rsid w:val="006D5EC3"/>
    <w:pPr>
      <w:numPr>
        <w:numId w:val="51"/>
      </w:numPr>
    </w:pPr>
  </w:style>
  <w:style w:type="character" w:customStyle="1" w:styleId="ParagrfsChar">
    <w:name w:val="Paragrāfs Char"/>
    <w:link w:val="Paragrfs"/>
    <w:locked/>
    <w:rsid w:val="006D5EC3"/>
    <w:rPr>
      <w:rFonts w:ascii="Arial" w:eastAsia="Times New Roman" w:hAnsi="Arial" w:cs="Times New Roman"/>
      <w:kern w:val="0"/>
      <w:sz w:val="20"/>
      <w:lang w:eastAsia="lv-LV"/>
      <w14:ligatures w14:val="none"/>
    </w:rPr>
  </w:style>
  <w:style w:type="paragraph" w:customStyle="1" w:styleId="v1msoplaintext">
    <w:name w:val="v1msoplaintext"/>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1">
    <w:name w:val="Char Char1"/>
    <w:basedOn w:val="Normal"/>
    <w:rsid w:val="006D5EC3"/>
    <w:pPr>
      <w:spacing w:line="240" w:lineRule="exact"/>
    </w:pPr>
    <w:rPr>
      <w:rFonts w:ascii="Tahoma" w:eastAsia="Calibri" w:hAnsi="Tahoma" w:cs="Times New Roman"/>
      <w:kern w:val="0"/>
      <w:sz w:val="20"/>
      <w:szCs w:val="20"/>
      <w14:ligatures w14:val="none"/>
    </w:rPr>
  </w:style>
  <w:style w:type="character" w:customStyle="1" w:styleId="Virsraksts3Rakstz1">
    <w:name w:val="Virsraksts 3 Rakstz.1"/>
    <w:uiPriority w:val="9"/>
    <w:rsid w:val="006D5EC3"/>
    <w:rPr>
      <w:bCs/>
      <w:sz w:val="22"/>
      <w:szCs w:val="24"/>
      <w:lang w:eastAsia="en-US"/>
    </w:rPr>
  </w:style>
  <w:style w:type="character" w:customStyle="1" w:styleId="HeaderChar1">
    <w:name w:val="Header Char1"/>
    <w:aliases w:val="Header Char Char"/>
    <w:locked/>
    <w:rsid w:val="006D5EC3"/>
    <w:rPr>
      <w:rFonts w:ascii="Times New Roman" w:eastAsia="Times New Roman" w:hAnsi="Times New Roman"/>
      <w:lang w:eastAsia="en-US"/>
    </w:rPr>
  </w:style>
  <w:style w:type="paragraph" w:customStyle="1" w:styleId="naiskr">
    <w:name w:val="naiskr"/>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naisc">
    <w:name w:val="naisc"/>
    <w:basedOn w:val="Normal"/>
    <w:rsid w:val="006D5EC3"/>
    <w:pPr>
      <w:spacing w:before="100" w:beforeAutospacing="1" w:after="100" w:afterAutospacing="1" w:line="240" w:lineRule="auto"/>
    </w:pPr>
    <w:rPr>
      <w:rFonts w:ascii="Calibri" w:eastAsia="Calibri" w:hAnsi="Calibri" w:cs="Times New Roman"/>
      <w:kern w:val="0"/>
      <w:sz w:val="22"/>
      <w:szCs w:val="22"/>
      <w:lang w:eastAsia="lv-LV"/>
      <w14:ligatures w14:val="none"/>
    </w:rPr>
  </w:style>
  <w:style w:type="paragraph" w:customStyle="1" w:styleId="CharChar">
    <w:name w:val="Char Char"/>
    <w:basedOn w:val="Normal"/>
    <w:rsid w:val="006D5EC3"/>
    <w:pPr>
      <w:spacing w:line="240" w:lineRule="exact"/>
    </w:pPr>
    <w:rPr>
      <w:rFonts w:ascii="Tahoma" w:eastAsia="Calibri" w:hAnsi="Tahoma" w:cs="Times New Roman"/>
      <w:kern w:val="0"/>
      <w:sz w:val="20"/>
      <w:szCs w:val="20"/>
      <w14:ligatures w14:val="none"/>
    </w:rPr>
  </w:style>
  <w:style w:type="character" w:customStyle="1" w:styleId="tractive3">
    <w:name w:val="tractive3"/>
    <w:rsid w:val="006D5EC3"/>
  </w:style>
  <w:style w:type="paragraph" w:customStyle="1" w:styleId="Index">
    <w:name w:val="Index"/>
    <w:basedOn w:val="Normal"/>
    <w:rsid w:val="006D5EC3"/>
    <w:pPr>
      <w:suppressLineNumbers/>
      <w:suppressAutoHyphens/>
      <w:spacing w:after="0" w:line="240" w:lineRule="auto"/>
    </w:pPr>
    <w:rPr>
      <w:rFonts w:ascii="Calibri" w:eastAsia="Calibri" w:hAnsi="Calibri" w:cs="Tahoma"/>
      <w:kern w:val="0"/>
      <w:sz w:val="22"/>
      <w:szCs w:val="22"/>
      <w:lang w:val="en-GB" w:eastAsia="ar-SA"/>
      <w14:ligatures w14:val="none"/>
    </w:rPr>
  </w:style>
  <w:style w:type="paragraph" w:customStyle="1" w:styleId="text">
    <w:name w:val="text"/>
    <w:uiPriority w:val="99"/>
    <w:rsid w:val="006D5EC3"/>
    <w:pPr>
      <w:widowControl w:val="0"/>
      <w:spacing w:before="240" w:after="0" w:line="240" w:lineRule="exact"/>
      <w:jc w:val="both"/>
    </w:pPr>
    <w:rPr>
      <w:rFonts w:ascii="Arial" w:eastAsia="Times New Roman" w:hAnsi="Arial" w:cs="Times New Roman"/>
      <w:kern w:val="0"/>
      <w:szCs w:val="20"/>
      <w:lang w:val="cs-CZ"/>
      <w14:ligatures w14:val="none"/>
    </w:rPr>
  </w:style>
  <w:style w:type="character" w:customStyle="1" w:styleId="WW8Num2z0">
    <w:name w:val="WW8Num2z0"/>
    <w:rsid w:val="006D5EC3"/>
    <w:rPr>
      <w:rFonts w:ascii="Times New Roman" w:hAnsi="Times New Roman" w:cs="Times New Roman"/>
    </w:rPr>
  </w:style>
  <w:style w:type="character" w:customStyle="1" w:styleId="WW8Num3z0">
    <w:name w:val="WW8Num3z0"/>
    <w:rsid w:val="006D5EC3"/>
    <w:rPr>
      <w:rFonts w:ascii="Times New Roman" w:eastAsia="Times New Roman" w:hAnsi="Times New Roman" w:cs="Times New Roman"/>
    </w:rPr>
  </w:style>
  <w:style w:type="character" w:customStyle="1" w:styleId="WW8Num17z0">
    <w:name w:val="WW8Num17z0"/>
    <w:rsid w:val="006D5EC3"/>
    <w:rPr>
      <w:rFonts w:ascii="Symbol" w:hAnsi="Symbol"/>
    </w:rPr>
  </w:style>
  <w:style w:type="character" w:customStyle="1" w:styleId="WW8Num17z1">
    <w:name w:val="WW8Num17z1"/>
    <w:rsid w:val="006D5EC3"/>
    <w:rPr>
      <w:rFonts w:ascii="Courier New" w:hAnsi="Courier New" w:cs="Courier New"/>
    </w:rPr>
  </w:style>
  <w:style w:type="character" w:customStyle="1" w:styleId="WW8Num39z0">
    <w:name w:val="WW8Num39z0"/>
    <w:rsid w:val="006D5EC3"/>
    <w:rPr>
      <w:b/>
      <w:bCs/>
      <w:sz w:val="22"/>
      <w:szCs w:val="22"/>
    </w:rPr>
  </w:style>
  <w:style w:type="character" w:customStyle="1" w:styleId="WW8Num39z1">
    <w:name w:val="WW8Num39z1"/>
    <w:rsid w:val="006D5EC3"/>
    <w:rPr>
      <w:rFonts w:ascii="Courier New" w:eastAsia="Courier New" w:hAnsi="Courier New" w:cs="Courier New"/>
    </w:rPr>
  </w:style>
  <w:style w:type="character" w:customStyle="1" w:styleId="WW8Num50z0">
    <w:name w:val="WW8Num50z0"/>
    <w:rsid w:val="006D5EC3"/>
    <w:rPr>
      <w:rFonts w:ascii="Symbol" w:hAnsi="Symbol" w:cs="OpenSymbol"/>
    </w:rPr>
  </w:style>
  <w:style w:type="character" w:customStyle="1" w:styleId="WW8Num51z1">
    <w:name w:val="WW8Num51z1"/>
    <w:rsid w:val="006D5EC3"/>
    <w:rPr>
      <w:rFonts w:ascii="Times New Roman" w:eastAsia="Times New Roman" w:hAnsi="Times New Roman" w:cs="Times New Roman"/>
      <w:sz w:val="22"/>
      <w:szCs w:val="22"/>
    </w:rPr>
  </w:style>
  <w:style w:type="character" w:customStyle="1" w:styleId="WW8Num53z0">
    <w:name w:val="WW8Num53z0"/>
    <w:rsid w:val="006D5EC3"/>
    <w:rPr>
      <w:rFonts w:ascii="Symbol" w:hAnsi="Symbol"/>
    </w:rPr>
  </w:style>
  <w:style w:type="character" w:customStyle="1" w:styleId="WW8Num54z0">
    <w:name w:val="WW8Num54z0"/>
    <w:rsid w:val="006D5EC3"/>
    <w:rPr>
      <w:rFonts w:ascii="Times New Roman" w:hAnsi="Times New Roman" w:cs="Times New Roman"/>
      <w:sz w:val="16"/>
    </w:rPr>
  </w:style>
  <w:style w:type="character" w:customStyle="1" w:styleId="WW8Num54z1">
    <w:name w:val="WW8Num54z1"/>
    <w:rsid w:val="006D5EC3"/>
    <w:rPr>
      <w:rFonts w:ascii="Courier New" w:hAnsi="Courier New"/>
    </w:rPr>
  </w:style>
  <w:style w:type="character" w:customStyle="1" w:styleId="WW8Num55z0">
    <w:name w:val="WW8Num55z0"/>
    <w:rsid w:val="006D5EC3"/>
    <w:rPr>
      <w:rFonts w:ascii="Symbol" w:hAnsi="Symbol"/>
    </w:rPr>
  </w:style>
  <w:style w:type="character" w:customStyle="1" w:styleId="DefaultParagraphFont2">
    <w:name w:val="Default Paragraph Font2"/>
    <w:rsid w:val="006D5EC3"/>
  </w:style>
  <w:style w:type="character" w:customStyle="1" w:styleId="WW8Num45z0">
    <w:name w:val="WW8Num45z0"/>
    <w:rsid w:val="006D5EC3"/>
    <w:rPr>
      <w:rFonts w:ascii="Symbol" w:hAnsi="Symbol" w:cs="OpenSymbol"/>
    </w:rPr>
  </w:style>
  <w:style w:type="character" w:customStyle="1" w:styleId="WW8Num45z1">
    <w:name w:val="WW8Num45z1"/>
    <w:rsid w:val="006D5EC3"/>
    <w:rPr>
      <w:rFonts w:ascii="OpenSymbol" w:hAnsi="OpenSymbol" w:cs="Times New Roman"/>
      <w:sz w:val="22"/>
      <w:szCs w:val="22"/>
    </w:rPr>
  </w:style>
  <w:style w:type="character" w:customStyle="1" w:styleId="WW8Num59z0">
    <w:name w:val="WW8Num59z0"/>
    <w:rsid w:val="006D5EC3"/>
    <w:rPr>
      <w:rFonts w:ascii="Symbol" w:hAnsi="Symbol"/>
    </w:rPr>
  </w:style>
  <w:style w:type="character" w:customStyle="1" w:styleId="WW8Num60z1">
    <w:name w:val="WW8Num60z1"/>
    <w:rsid w:val="006D5EC3"/>
    <w:rPr>
      <w:b w:val="0"/>
      <w:bCs/>
      <w:i w:val="0"/>
    </w:rPr>
  </w:style>
  <w:style w:type="character" w:customStyle="1" w:styleId="WW8Num62z0">
    <w:name w:val="WW8Num62z0"/>
    <w:rsid w:val="006D5EC3"/>
    <w:rPr>
      <w:rFonts w:ascii="Symbol" w:hAnsi="Symbol"/>
    </w:rPr>
  </w:style>
  <w:style w:type="character" w:customStyle="1" w:styleId="WW8Num63z0">
    <w:name w:val="WW8Num63z0"/>
    <w:rsid w:val="006D5EC3"/>
    <w:rPr>
      <w:rFonts w:ascii="Times New Roman" w:hAnsi="Times New Roman" w:cs="Times New Roman"/>
      <w:sz w:val="16"/>
    </w:rPr>
  </w:style>
  <w:style w:type="character" w:customStyle="1" w:styleId="WW8Num64z0">
    <w:name w:val="WW8Num64z0"/>
    <w:rsid w:val="006D5EC3"/>
    <w:rPr>
      <w:b w:val="0"/>
      <w:bCs w:val="0"/>
    </w:rPr>
  </w:style>
  <w:style w:type="character" w:customStyle="1" w:styleId="WW-DefaultParagraphFont">
    <w:name w:val="WW-Default Paragraph Font"/>
    <w:rsid w:val="006D5EC3"/>
  </w:style>
  <w:style w:type="character" w:customStyle="1" w:styleId="Absatz-Standardschriftart">
    <w:name w:val="Absatz-Standardschriftart"/>
    <w:rsid w:val="006D5EC3"/>
  </w:style>
  <w:style w:type="character" w:customStyle="1" w:styleId="WW8Num5z0">
    <w:name w:val="WW8Num5z0"/>
    <w:rsid w:val="006D5EC3"/>
    <w:rPr>
      <w:rFonts w:ascii="Times New Roman" w:hAnsi="Times New Roman"/>
      <w:color w:val="000000"/>
      <w:sz w:val="24"/>
    </w:rPr>
  </w:style>
  <w:style w:type="character" w:customStyle="1" w:styleId="WW8Num19z0">
    <w:name w:val="WW8Num19z0"/>
    <w:rsid w:val="006D5EC3"/>
    <w:rPr>
      <w:b/>
      <w:i/>
      <w:sz w:val="24"/>
    </w:rPr>
  </w:style>
  <w:style w:type="character" w:customStyle="1" w:styleId="WW8Num19z1">
    <w:name w:val="WW8Num19z1"/>
    <w:rsid w:val="006D5EC3"/>
    <w:rPr>
      <w:rFonts w:ascii="OpenSymbol" w:hAnsi="OpenSymbol" w:cs="OpenSymbol"/>
    </w:rPr>
  </w:style>
  <w:style w:type="character" w:customStyle="1" w:styleId="WW8Num49z0">
    <w:name w:val="WW8Num49z0"/>
    <w:rsid w:val="006D5EC3"/>
    <w:rPr>
      <w:rFonts w:ascii="Symbol" w:hAnsi="Symbol" w:cs="OpenSymbol"/>
    </w:rPr>
  </w:style>
  <w:style w:type="character" w:customStyle="1" w:styleId="WW8Num49z1">
    <w:name w:val="WW8Num49z1"/>
    <w:rsid w:val="006D5EC3"/>
    <w:rPr>
      <w:rFonts w:ascii="Times New Roman" w:eastAsia="Times New Roman" w:hAnsi="Times New Roman" w:cs="Times New Roman"/>
      <w:sz w:val="22"/>
      <w:szCs w:val="22"/>
    </w:rPr>
  </w:style>
  <w:style w:type="character" w:customStyle="1" w:styleId="WW8Num63z1">
    <w:name w:val="WW8Num63z1"/>
    <w:rsid w:val="006D5EC3"/>
    <w:rPr>
      <w:b w:val="0"/>
      <w:i w:val="0"/>
    </w:rPr>
  </w:style>
  <w:style w:type="character" w:customStyle="1" w:styleId="WW8Num63z2">
    <w:name w:val="WW8Num63z2"/>
    <w:rsid w:val="006D5EC3"/>
    <w:rPr>
      <w:rFonts w:ascii="Wingdings" w:hAnsi="Wingdings"/>
    </w:rPr>
  </w:style>
  <w:style w:type="character" w:customStyle="1" w:styleId="WW-DefaultParagraphFont1">
    <w:name w:val="WW-Default Paragraph Font1"/>
    <w:rsid w:val="006D5EC3"/>
  </w:style>
  <w:style w:type="character" w:customStyle="1" w:styleId="DefaultParagraphFont1">
    <w:name w:val="Default Paragraph Font1"/>
    <w:rsid w:val="006D5EC3"/>
  </w:style>
  <w:style w:type="character" w:customStyle="1" w:styleId="WW-DefaultParagraphFont11">
    <w:name w:val="WW-Default Paragraph Font11"/>
    <w:rsid w:val="006D5EC3"/>
  </w:style>
  <w:style w:type="character" w:customStyle="1" w:styleId="WW-Absatz-Standardschriftart">
    <w:name w:val="WW-Absatz-Standardschriftart"/>
    <w:rsid w:val="006D5EC3"/>
  </w:style>
  <w:style w:type="character" w:customStyle="1" w:styleId="WW8Num50z1">
    <w:name w:val="WW8Num50z1"/>
    <w:rsid w:val="006D5EC3"/>
    <w:rPr>
      <w:rFonts w:ascii="OpenSymbol" w:hAnsi="OpenSymbol" w:cs="OpenSymbol"/>
    </w:rPr>
  </w:style>
  <w:style w:type="character" w:customStyle="1" w:styleId="WW-Absatz-Standardschriftart1">
    <w:name w:val="WW-Absatz-Standardschriftart1"/>
    <w:rsid w:val="006D5EC3"/>
  </w:style>
  <w:style w:type="character" w:customStyle="1" w:styleId="WW8Num52z0">
    <w:name w:val="WW8Num52z0"/>
    <w:rsid w:val="006D5EC3"/>
    <w:rPr>
      <w:rFonts w:ascii="Symbol" w:hAnsi="Symbol" w:cs="Times New Roman"/>
      <w:sz w:val="16"/>
    </w:rPr>
  </w:style>
  <w:style w:type="character" w:customStyle="1" w:styleId="WW8Num52z1">
    <w:name w:val="WW8Num52z1"/>
    <w:rsid w:val="006D5EC3"/>
    <w:rPr>
      <w:rFonts w:ascii="OpenSymbol" w:hAnsi="OpenSymbol"/>
      <w:b w:val="0"/>
      <w:i w:val="0"/>
    </w:rPr>
  </w:style>
  <w:style w:type="character" w:customStyle="1" w:styleId="WW-Absatz-Standardschriftart11">
    <w:name w:val="WW-Absatz-Standardschriftart11"/>
    <w:rsid w:val="006D5EC3"/>
  </w:style>
  <w:style w:type="character" w:customStyle="1" w:styleId="WW8Num21z0">
    <w:name w:val="WW8Num21z0"/>
    <w:rsid w:val="006D5EC3"/>
    <w:rPr>
      <w:b w:val="0"/>
    </w:rPr>
  </w:style>
  <w:style w:type="character" w:customStyle="1" w:styleId="WW8Num21z1">
    <w:name w:val="WW8Num21z1"/>
    <w:rsid w:val="006D5EC3"/>
    <w:rPr>
      <w:rFonts w:ascii="OpenSymbol" w:hAnsi="OpenSymbol" w:cs="OpenSymbol"/>
    </w:rPr>
  </w:style>
  <w:style w:type="character" w:customStyle="1" w:styleId="WW-DefaultParagraphFont111">
    <w:name w:val="WW-Default Paragraph Font111"/>
    <w:rsid w:val="006D5EC3"/>
  </w:style>
  <w:style w:type="character" w:customStyle="1" w:styleId="WW8Num22z0">
    <w:name w:val="WW8Num22z0"/>
    <w:rsid w:val="006D5EC3"/>
    <w:rPr>
      <w:b w:val="0"/>
    </w:rPr>
  </w:style>
  <w:style w:type="character" w:customStyle="1" w:styleId="WW8Num22z1">
    <w:name w:val="WW8Num22z1"/>
    <w:rsid w:val="006D5EC3"/>
    <w:rPr>
      <w:rFonts w:ascii="OpenSymbol" w:hAnsi="OpenSymbol" w:cs="OpenSymbol"/>
    </w:rPr>
  </w:style>
  <w:style w:type="character" w:customStyle="1" w:styleId="WW8Num32z0">
    <w:name w:val="WW8Num32z0"/>
    <w:rsid w:val="006D5EC3"/>
    <w:rPr>
      <w:rFonts w:ascii="Symbol" w:hAnsi="Symbol"/>
      <w:color w:val="FF0000"/>
    </w:rPr>
  </w:style>
  <w:style w:type="character" w:customStyle="1" w:styleId="WW8Num32z1">
    <w:name w:val="WW8Num32z1"/>
    <w:rsid w:val="006D5EC3"/>
    <w:rPr>
      <w:rFonts w:ascii="OpenSymbol" w:hAnsi="OpenSymbol" w:cs="OpenSymbol"/>
    </w:rPr>
  </w:style>
  <w:style w:type="character" w:customStyle="1" w:styleId="WW-Absatz-Standardschriftart111">
    <w:name w:val="WW-Absatz-Standardschriftart111"/>
    <w:rsid w:val="006D5EC3"/>
  </w:style>
  <w:style w:type="character" w:customStyle="1" w:styleId="WW-Absatz-Standardschriftart1111">
    <w:name w:val="WW-Absatz-Standardschriftart1111"/>
    <w:rsid w:val="006D5EC3"/>
  </w:style>
  <w:style w:type="character" w:customStyle="1" w:styleId="WW8Num33z0">
    <w:name w:val="WW8Num33z0"/>
    <w:rsid w:val="006D5EC3"/>
    <w:rPr>
      <w:color w:val="FF0000"/>
    </w:rPr>
  </w:style>
  <w:style w:type="character" w:customStyle="1" w:styleId="WW8Num33z1">
    <w:name w:val="WW8Num33z1"/>
    <w:rsid w:val="006D5EC3"/>
    <w:rPr>
      <w:rFonts w:ascii="OpenSymbol" w:hAnsi="OpenSymbol" w:cs="OpenSymbol"/>
    </w:rPr>
  </w:style>
  <w:style w:type="character" w:customStyle="1" w:styleId="WW-Absatz-Standardschriftart11111">
    <w:name w:val="WW-Absatz-Standardschriftart11111"/>
    <w:rsid w:val="006D5EC3"/>
  </w:style>
  <w:style w:type="character" w:customStyle="1" w:styleId="WW-Absatz-Standardschriftart111111">
    <w:name w:val="WW-Absatz-Standardschriftart111111"/>
    <w:rsid w:val="006D5EC3"/>
  </w:style>
  <w:style w:type="character" w:customStyle="1" w:styleId="WW8Num34z0">
    <w:name w:val="WW8Num34z0"/>
    <w:rsid w:val="006D5EC3"/>
    <w:rPr>
      <w:rFonts w:ascii="!Neo'w Arial" w:eastAsia="!Neo'w Arial" w:hAnsi="!Neo'w Arial" w:cs="!Neo'w Arial"/>
    </w:rPr>
  </w:style>
  <w:style w:type="character" w:customStyle="1" w:styleId="WW8Num34z1">
    <w:name w:val="WW8Num34z1"/>
    <w:rsid w:val="006D5EC3"/>
    <w:rPr>
      <w:rFonts w:ascii="OpenSymbol" w:hAnsi="OpenSymbol" w:cs="OpenSymbol"/>
    </w:rPr>
  </w:style>
  <w:style w:type="character" w:customStyle="1" w:styleId="WW-DefaultParagraphFont1111">
    <w:name w:val="WW-Default Paragraph Font1111"/>
    <w:rsid w:val="006D5EC3"/>
  </w:style>
  <w:style w:type="character" w:customStyle="1" w:styleId="WW-Absatz-Standardschriftart1111111">
    <w:name w:val="WW-Absatz-Standardschriftart1111111"/>
    <w:rsid w:val="006D5EC3"/>
  </w:style>
  <w:style w:type="character" w:customStyle="1" w:styleId="WW-Absatz-Standardschriftart11111111">
    <w:name w:val="WW-Absatz-Standardschriftart11111111"/>
    <w:rsid w:val="006D5EC3"/>
  </w:style>
  <w:style w:type="character" w:customStyle="1" w:styleId="WW-Absatz-Standardschriftart111111111">
    <w:name w:val="WW-Absatz-Standardschriftart111111111"/>
    <w:rsid w:val="006D5EC3"/>
  </w:style>
  <w:style w:type="character" w:customStyle="1" w:styleId="WW-Absatz-Standardschriftart1111111111">
    <w:name w:val="WW-Absatz-Standardschriftart1111111111"/>
    <w:rsid w:val="006D5EC3"/>
  </w:style>
  <w:style w:type="character" w:customStyle="1" w:styleId="WW-Absatz-Standardschriftart11111111111">
    <w:name w:val="WW-Absatz-Standardschriftart11111111111"/>
    <w:rsid w:val="006D5EC3"/>
  </w:style>
  <w:style w:type="character" w:customStyle="1" w:styleId="WW-Absatz-Standardschriftart111111111111">
    <w:name w:val="WW-Absatz-Standardschriftart111111111111"/>
    <w:rsid w:val="006D5EC3"/>
  </w:style>
  <w:style w:type="character" w:customStyle="1" w:styleId="WW-Absatz-Standardschriftart1111111111111">
    <w:name w:val="WW-Absatz-Standardschriftart1111111111111"/>
    <w:rsid w:val="006D5EC3"/>
  </w:style>
  <w:style w:type="character" w:customStyle="1" w:styleId="WW-Absatz-Standardschriftart11111111111111">
    <w:name w:val="WW-Absatz-Standardschriftart11111111111111"/>
    <w:rsid w:val="006D5EC3"/>
  </w:style>
  <w:style w:type="character" w:customStyle="1" w:styleId="WW-Absatz-Standardschriftart111111111111111">
    <w:name w:val="WW-Absatz-Standardschriftart111111111111111"/>
    <w:rsid w:val="006D5EC3"/>
  </w:style>
  <w:style w:type="character" w:customStyle="1" w:styleId="WW-Absatz-Standardschriftart1111111111111111">
    <w:name w:val="WW-Absatz-Standardschriftart1111111111111111"/>
    <w:rsid w:val="006D5EC3"/>
  </w:style>
  <w:style w:type="character" w:customStyle="1" w:styleId="WW-Absatz-Standardschriftart11111111111111111">
    <w:name w:val="WW-Absatz-Standardschriftart11111111111111111"/>
    <w:rsid w:val="006D5EC3"/>
  </w:style>
  <w:style w:type="character" w:customStyle="1" w:styleId="WW-Absatz-Standardschriftart111111111111111111">
    <w:name w:val="WW-Absatz-Standardschriftart111111111111111111"/>
    <w:rsid w:val="006D5EC3"/>
  </w:style>
  <w:style w:type="character" w:customStyle="1" w:styleId="WW-Absatz-Standardschriftart1111111111111111111">
    <w:name w:val="WW-Absatz-Standardschriftart1111111111111111111"/>
    <w:rsid w:val="006D5EC3"/>
  </w:style>
  <w:style w:type="character" w:customStyle="1" w:styleId="WW8Num35z0">
    <w:name w:val="WW8Num35z0"/>
    <w:rsid w:val="006D5EC3"/>
    <w:rPr>
      <w:rFonts w:ascii="Symbol" w:hAnsi="Symbol"/>
    </w:rPr>
  </w:style>
  <w:style w:type="character" w:customStyle="1" w:styleId="WW8Num35z1">
    <w:name w:val="WW8Num35z1"/>
    <w:rsid w:val="006D5EC3"/>
    <w:rPr>
      <w:rFonts w:ascii="OpenSymbol" w:hAnsi="OpenSymbol" w:cs="OpenSymbol"/>
    </w:rPr>
  </w:style>
  <w:style w:type="character" w:customStyle="1" w:styleId="WW-Absatz-Standardschriftart11111111111111111111">
    <w:name w:val="WW-Absatz-Standardschriftart11111111111111111111"/>
    <w:rsid w:val="006D5EC3"/>
  </w:style>
  <w:style w:type="character" w:customStyle="1" w:styleId="WW8Num41z0">
    <w:name w:val="WW8Num41z0"/>
    <w:rsid w:val="006D5EC3"/>
    <w:rPr>
      <w:rFonts w:ascii="Symbol" w:hAnsi="Symbol" w:cs="OpenSymbol"/>
    </w:rPr>
  </w:style>
  <w:style w:type="character" w:customStyle="1" w:styleId="WW8Num41z1">
    <w:name w:val="WW8Num41z1"/>
    <w:rsid w:val="006D5EC3"/>
    <w:rPr>
      <w:rFonts w:ascii="OpenSymbol" w:hAnsi="OpenSymbol" w:cs="OpenSymbol"/>
    </w:rPr>
  </w:style>
  <w:style w:type="character" w:customStyle="1" w:styleId="WW8Num42z0">
    <w:name w:val="WW8Num42z0"/>
    <w:rsid w:val="006D5EC3"/>
    <w:rPr>
      <w:rFonts w:ascii="Symbol" w:hAnsi="Symbol" w:cs="OpenSymbol"/>
    </w:rPr>
  </w:style>
  <w:style w:type="character" w:customStyle="1" w:styleId="WW8Num42z1">
    <w:name w:val="WW8Num42z1"/>
    <w:rsid w:val="006D5EC3"/>
    <w:rPr>
      <w:rFonts w:ascii="OpenSymbol" w:hAnsi="OpenSymbol" w:cs="OpenSymbol"/>
    </w:rPr>
  </w:style>
  <w:style w:type="character" w:customStyle="1" w:styleId="WW8Num59z1">
    <w:name w:val="WW8Num59z1"/>
    <w:rsid w:val="006D5EC3"/>
    <w:rPr>
      <w:rFonts w:ascii="OpenSymbol" w:hAnsi="OpenSymbol" w:cs="OpenSymbol"/>
    </w:rPr>
  </w:style>
  <w:style w:type="character" w:customStyle="1" w:styleId="WW-Absatz-Standardschriftart111111111111111111111">
    <w:name w:val="WW-Absatz-Standardschriftart111111111111111111111"/>
    <w:rsid w:val="006D5EC3"/>
  </w:style>
  <w:style w:type="character" w:customStyle="1" w:styleId="WW-Absatz-Standardschriftart1111111111111111111111">
    <w:name w:val="WW-Absatz-Standardschriftart1111111111111111111111"/>
    <w:rsid w:val="006D5EC3"/>
  </w:style>
  <w:style w:type="character" w:customStyle="1" w:styleId="WW-Absatz-Standardschriftart11111111111111111111111">
    <w:name w:val="WW-Absatz-Standardschriftart11111111111111111111111"/>
    <w:rsid w:val="006D5EC3"/>
  </w:style>
  <w:style w:type="character" w:customStyle="1" w:styleId="WW8Num48z0">
    <w:name w:val="WW8Num48z0"/>
    <w:rsid w:val="006D5EC3"/>
    <w:rPr>
      <w:rFonts w:ascii="Symbol" w:hAnsi="Symbol" w:cs="OpenSymbol"/>
    </w:rPr>
  </w:style>
  <w:style w:type="character" w:customStyle="1" w:styleId="WW8Num48z1">
    <w:name w:val="WW8Num48z1"/>
    <w:rsid w:val="006D5EC3"/>
    <w:rPr>
      <w:rFonts w:ascii="OpenSymbol" w:hAnsi="OpenSymbol" w:cs="Times New Roman"/>
      <w:sz w:val="22"/>
      <w:szCs w:val="22"/>
    </w:rPr>
  </w:style>
  <w:style w:type="character" w:customStyle="1" w:styleId="WW-DefaultParagraphFont11111">
    <w:name w:val="WW-Default Paragraph Font11111"/>
    <w:rsid w:val="006D5EC3"/>
  </w:style>
  <w:style w:type="character" w:customStyle="1" w:styleId="WW-DefaultParagraphFont111111">
    <w:name w:val="WW-Default Paragraph Font111111"/>
    <w:rsid w:val="006D5EC3"/>
  </w:style>
  <w:style w:type="character" w:customStyle="1" w:styleId="WW-Absatz-Standardschriftart111111111111111111111111">
    <w:name w:val="WW-Absatz-Standardschriftart111111111111111111111111"/>
    <w:rsid w:val="006D5EC3"/>
  </w:style>
  <w:style w:type="character" w:customStyle="1" w:styleId="WW-DefaultParagraphFont1111111">
    <w:name w:val="WW-Default Paragraph Font1111111"/>
    <w:rsid w:val="006D5EC3"/>
  </w:style>
  <w:style w:type="character" w:customStyle="1" w:styleId="WW-DefaultParagraphFont11111111">
    <w:name w:val="WW-Default Paragraph Font11111111"/>
    <w:rsid w:val="006D5EC3"/>
  </w:style>
  <w:style w:type="character" w:customStyle="1" w:styleId="WW-DefaultParagraphFont111111111">
    <w:name w:val="WW-Default Paragraph Font111111111"/>
    <w:rsid w:val="006D5EC3"/>
  </w:style>
  <w:style w:type="character" w:customStyle="1" w:styleId="WW8Num7z2">
    <w:name w:val="WW8Num7z2"/>
    <w:rsid w:val="006D5EC3"/>
    <w:rPr>
      <w:rFonts w:ascii="Wingdings" w:hAnsi="Wingdings"/>
    </w:rPr>
  </w:style>
  <w:style w:type="character" w:customStyle="1" w:styleId="WW-Absatz-Standardschriftart1111111111111111111111111">
    <w:name w:val="WW-Absatz-Standardschriftart1111111111111111111111111"/>
    <w:rsid w:val="006D5EC3"/>
  </w:style>
  <w:style w:type="character" w:customStyle="1" w:styleId="WW-Absatz-Standardschriftart11111111111111111111111111">
    <w:name w:val="WW-Absatz-Standardschriftart11111111111111111111111111"/>
    <w:rsid w:val="006D5EC3"/>
  </w:style>
  <w:style w:type="character" w:customStyle="1" w:styleId="WW8Num5z1">
    <w:name w:val="WW8Num5z1"/>
    <w:rsid w:val="006D5EC3"/>
    <w:rPr>
      <w:rFonts w:ascii="Times New Roman" w:hAnsi="Times New Roman"/>
      <w:b w:val="0"/>
      <w:i w:val="0"/>
      <w:color w:val="000000"/>
      <w:sz w:val="22"/>
    </w:rPr>
  </w:style>
  <w:style w:type="character" w:customStyle="1" w:styleId="WW8Num5z2">
    <w:name w:val="WW8Num5z2"/>
    <w:rsid w:val="006D5EC3"/>
    <w:rPr>
      <w:rFonts w:ascii="!Neo'w Arial" w:hAnsi="!Neo'w Arial"/>
      <w:color w:val="000000"/>
      <w:sz w:val="22"/>
    </w:rPr>
  </w:style>
  <w:style w:type="character" w:customStyle="1" w:styleId="WW8Num6z0">
    <w:name w:val="WW8Num6z0"/>
    <w:rsid w:val="006D5EC3"/>
    <w:rPr>
      <w:rFonts w:ascii="!Neo'w Arial" w:hAnsi="!Neo'w Arial"/>
      <w:color w:val="000000"/>
      <w:sz w:val="24"/>
    </w:rPr>
  </w:style>
  <w:style w:type="character" w:customStyle="1" w:styleId="WW8Num8z2">
    <w:name w:val="WW8Num8z2"/>
    <w:rsid w:val="006D5EC3"/>
    <w:rPr>
      <w:rFonts w:ascii="!Neo'w Arial" w:hAnsi="!Neo'w Arial"/>
      <w:color w:val="000000"/>
      <w:sz w:val="22"/>
    </w:rPr>
  </w:style>
  <w:style w:type="character" w:customStyle="1" w:styleId="WW8Num43z0">
    <w:name w:val="WW8Num43z0"/>
    <w:rsid w:val="006D5EC3"/>
    <w:rPr>
      <w:rFonts w:ascii="Symbol" w:hAnsi="Symbol" w:cs="OpenSymbol"/>
    </w:rPr>
  </w:style>
  <w:style w:type="character" w:customStyle="1" w:styleId="WW8Num43z1">
    <w:name w:val="WW8Num43z1"/>
    <w:rsid w:val="006D5EC3"/>
    <w:rPr>
      <w:rFonts w:ascii="OpenSymbol" w:hAnsi="OpenSymbol" w:cs="OpenSymbol"/>
    </w:rPr>
  </w:style>
  <w:style w:type="character" w:customStyle="1" w:styleId="WW-Absatz-Standardschriftart111111111111111111111111111">
    <w:name w:val="WW-Absatz-Standardschriftart111111111111111111111111111"/>
    <w:rsid w:val="006D5EC3"/>
  </w:style>
  <w:style w:type="character" w:customStyle="1" w:styleId="WW-Absatz-Standardschriftart1111111111111111111111111111">
    <w:name w:val="WW-Absatz-Standardschriftart1111111111111111111111111111"/>
    <w:rsid w:val="006D5EC3"/>
  </w:style>
  <w:style w:type="character" w:customStyle="1" w:styleId="WW8Num44z0">
    <w:name w:val="WW8Num44z0"/>
    <w:rsid w:val="006D5EC3"/>
    <w:rPr>
      <w:b w:val="0"/>
    </w:rPr>
  </w:style>
  <w:style w:type="character" w:customStyle="1" w:styleId="WW8Num44z1">
    <w:name w:val="WW8Num44z1"/>
    <w:rsid w:val="006D5EC3"/>
    <w:rPr>
      <w:rFonts w:ascii="OpenSymbol" w:hAnsi="OpenSymbol" w:cs="OpenSymbol"/>
    </w:rPr>
  </w:style>
  <w:style w:type="character" w:customStyle="1" w:styleId="WW-Absatz-Standardschriftart11111111111111111111111111111">
    <w:name w:val="WW-Absatz-Standardschriftart11111111111111111111111111111"/>
    <w:rsid w:val="006D5EC3"/>
  </w:style>
  <w:style w:type="character" w:customStyle="1" w:styleId="WW8Num3z1">
    <w:name w:val="WW8Num3z1"/>
    <w:rsid w:val="006D5EC3"/>
    <w:rPr>
      <w:rFonts w:ascii="Courier New" w:hAnsi="Courier New" w:cs="Courier New"/>
    </w:rPr>
  </w:style>
  <w:style w:type="character" w:customStyle="1" w:styleId="WW8Num4z0">
    <w:name w:val="WW8Num4z0"/>
    <w:rsid w:val="006D5EC3"/>
    <w:rPr>
      <w:rFonts w:ascii="Times New Roman" w:hAnsi="Times New Roman"/>
      <w:color w:val="000000"/>
      <w:sz w:val="24"/>
    </w:rPr>
  </w:style>
  <w:style w:type="character" w:customStyle="1" w:styleId="WW8Num7z0">
    <w:name w:val="WW8Num7z0"/>
    <w:rsid w:val="006D5EC3"/>
    <w:rPr>
      <w:rFonts w:ascii="Times New Roman" w:hAnsi="Times New Roman" w:cs="Times New Roman"/>
      <w:sz w:val="16"/>
    </w:rPr>
  </w:style>
  <w:style w:type="character" w:customStyle="1" w:styleId="WW8Num7z1">
    <w:name w:val="WW8Num7z1"/>
    <w:rsid w:val="006D5EC3"/>
    <w:rPr>
      <w:rFonts w:ascii="Courier New" w:hAnsi="Courier New"/>
    </w:rPr>
  </w:style>
  <w:style w:type="character" w:customStyle="1" w:styleId="WW8Num8z0">
    <w:name w:val="WW8Num8z0"/>
    <w:rsid w:val="006D5EC3"/>
    <w:rPr>
      <w:rFonts w:ascii="!Neo'w Arial" w:hAnsi="!Neo'w Arial"/>
      <w:color w:val="000000"/>
      <w:sz w:val="24"/>
    </w:rPr>
  </w:style>
  <w:style w:type="character" w:customStyle="1" w:styleId="WW8Num9z0">
    <w:name w:val="WW8Num9z0"/>
    <w:rsid w:val="006D5EC3"/>
    <w:rPr>
      <w:rFonts w:ascii="Times New Roman" w:hAnsi="Times New Roman" w:cs="Times New Roman"/>
      <w:sz w:val="22"/>
      <w:szCs w:val="22"/>
    </w:rPr>
  </w:style>
  <w:style w:type="character" w:customStyle="1" w:styleId="WW8Num9z1">
    <w:name w:val="WW8Num9z1"/>
    <w:rsid w:val="006D5EC3"/>
    <w:rPr>
      <w:rFonts w:ascii="Courier New" w:hAnsi="Courier New"/>
    </w:rPr>
  </w:style>
  <w:style w:type="character" w:customStyle="1" w:styleId="WW8Num10z0">
    <w:name w:val="WW8Num10z0"/>
    <w:rsid w:val="006D5EC3"/>
    <w:rPr>
      <w:rFonts w:ascii="Symbol" w:hAnsi="Symbol"/>
    </w:rPr>
  </w:style>
  <w:style w:type="character" w:customStyle="1" w:styleId="WW8Num54z2">
    <w:name w:val="WW8Num54z2"/>
    <w:rsid w:val="006D5EC3"/>
    <w:rPr>
      <w:rFonts w:ascii="Wingdings" w:hAnsi="Wingdings"/>
    </w:rPr>
  </w:style>
  <w:style w:type="character" w:customStyle="1" w:styleId="WW8Num54z3">
    <w:name w:val="WW8Num54z3"/>
    <w:rsid w:val="006D5EC3"/>
    <w:rPr>
      <w:rFonts w:ascii="Symbol" w:hAnsi="Symbol"/>
    </w:rPr>
  </w:style>
  <w:style w:type="character" w:customStyle="1" w:styleId="WW8Num56z2">
    <w:name w:val="WW8Num56z2"/>
    <w:rsid w:val="006D5EC3"/>
    <w:rPr>
      <w:color w:val="auto"/>
    </w:rPr>
  </w:style>
  <w:style w:type="character" w:customStyle="1" w:styleId="WW8Num57z0">
    <w:name w:val="WW8Num57z0"/>
    <w:rsid w:val="006D5EC3"/>
    <w:rPr>
      <w:rFonts w:ascii="Times New Roman" w:hAnsi="Times New Roman" w:cs="Times New Roman"/>
      <w:sz w:val="16"/>
    </w:rPr>
  </w:style>
  <w:style w:type="character" w:customStyle="1" w:styleId="WW8Num57z1">
    <w:name w:val="WW8Num57z1"/>
    <w:rsid w:val="006D5EC3"/>
    <w:rPr>
      <w:rFonts w:ascii="Symbol" w:hAnsi="Symbol"/>
    </w:rPr>
  </w:style>
  <w:style w:type="character" w:customStyle="1" w:styleId="WW8Num57z2">
    <w:name w:val="WW8Num57z2"/>
    <w:rsid w:val="006D5EC3"/>
    <w:rPr>
      <w:rFonts w:ascii="Wingdings" w:hAnsi="Wingdings"/>
    </w:rPr>
  </w:style>
  <w:style w:type="character" w:customStyle="1" w:styleId="WW8Num57z4">
    <w:name w:val="WW8Num57z4"/>
    <w:rsid w:val="006D5EC3"/>
    <w:rPr>
      <w:rFonts w:ascii="Courier New" w:hAnsi="Courier New"/>
    </w:rPr>
  </w:style>
  <w:style w:type="character" w:customStyle="1" w:styleId="WW8Num58z0">
    <w:name w:val="WW8Num58z0"/>
    <w:rsid w:val="006D5EC3"/>
    <w:rPr>
      <w:rFonts w:ascii="Times New Roman" w:hAnsi="Times New Roman" w:cs="Times New Roman"/>
      <w:sz w:val="16"/>
    </w:rPr>
  </w:style>
  <w:style w:type="character" w:customStyle="1" w:styleId="WW-DefaultParagraphFont1111111111">
    <w:name w:val="WW-Default Paragraph Font1111111111"/>
    <w:rsid w:val="006D5EC3"/>
  </w:style>
  <w:style w:type="character" w:customStyle="1" w:styleId="WW8Num4z1">
    <w:name w:val="WW8Num4z1"/>
    <w:rsid w:val="006D5EC3"/>
    <w:rPr>
      <w:rFonts w:ascii="Times New Roman" w:hAnsi="Times New Roman"/>
      <w:b w:val="0"/>
      <w:i w:val="0"/>
      <w:color w:val="000000"/>
      <w:sz w:val="22"/>
    </w:rPr>
  </w:style>
  <w:style w:type="character" w:customStyle="1" w:styleId="WW8Num25z0">
    <w:name w:val="WW8Num25z0"/>
    <w:rsid w:val="006D5EC3"/>
    <w:rPr>
      <w:b w:val="0"/>
      <w:color w:val="auto"/>
    </w:rPr>
  </w:style>
  <w:style w:type="character" w:customStyle="1" w:styleId="WW8Num29z0">
    <w:name w:val="WW8Num29z0"/>
    <w:rsid w:val="006D5EC3"/>
    <w:rPr>
      <w:rFonts w:ascii="!Neo'w Arial" w:eastAsia="!Neo'w Arial" w:hAnsi="!Neo'w Arial" w:cs="!Neo'w Arial"/>
    </w:rPr>
  </w:style>
  <w:style w:type="character" w:customStyle="1" w:styleId="WW8Num37z1">
    <w:name w:val="WW8Num37z1"/>
    <w:rsid w:val="006D5EC3"/>
    <w:rPr>
      <w:rFonts w:ascii="Courier New" w:eastAsia="Courier New" w:hAnsi="Courier New" w:cs="Courier New"/>
    </w:rPr>
  </w:style>
  <w:style w:type="character" w:customStyle="1" w:styleId="WW8Num49z2">
    <w:name w:val="WW8Num49z2"/>
    <w:rsid w:val="006D5EC3"/>
    <w:rPr>
      <w:rFonts w:ascii="!Neo'w Arial" w:eastAsia="!Neo'w Arial" w:hAnsi="!Neo'w Arial" w:cs="!Neo'w Arial"/>
      <w:sz w:val="22"/>
      <w:szCs w:val="22"/>
    </w:rPr>
  </w:style>
  <w:style w:type="character" w:customStyle="1" w:styleId="WW8Num49z3">
    <w:name w:val="WW8Num49z3"/>
    <w:rsid w:val="006D5EC3"/>
    <w:rPr>
      <w:rFonts w:ascii="!Neo'w Arial" w:eastAsia="!Neo'w Arial" w:hAnsi="!Neo'w Arial" w:cs="!Neo'w Arial"/>
      <w:sz w:val="20"/>
      <w:szCs w:val="20"/>
    </w:rPr>
  </w:style>
  <w:style w:type="character" w:customStyle="1" w:styleId="WW8Num56z0">
    <w:name w:val="WW8Num56z0"/>
    <w:rsid w:val="006D5EC3"/>
    <w:rPr>
      <w:rFonts w:ascii="Symbol" w:hAnsi="Symbol"/>
    </w:rPr>
  </w:style>
  <w:style w:type="character" w:customStyle="1" w:styleId="WW8Num58z1">
    <w:name w:val="WW8Num58z1"/>
    <w:rsid w:val="006D5EC3"/>
    <w:rPr>
      <w:b w:val="0"/>
      <w:bCs/>
      <w:i w:val="0"/>
    </w:rPr>
  </w:style>
  <w:style w:type="character" w:customStyle="1" w:styleId="WW8Num58z2">
    <w:name w:val="WW8Num58z2"/>
    <w:rsid w:val="006D5EC3"/>
    <w:rPr>
      <w:b w:val="0"/>
      <w:i w:val="0"/>
    </w:rPr>
  </w:style>
  <w:style w:type="character" w:customStyle="1" w:styleId="WW8Num60z0">
    <w:name w:val="WW8Num60z0"/>
    <w:rsid w:val="006D5EC3"/>
    <w:rPr>
      <w:b w:val="0"/>
      <w:i w:val="0"/>
    </w:rPr>
  </w:style>
  <w:style w:type="character" w:customStyle="1" w:styleId="WW-DefaultParagraphFont11111111111">
    <w:name w:val="WW-Default Paragraph Font11111111111"/>
    <w:rsid w:val="006D5EC3"/>
  </w:style>
  <w:style w:type="character" w:customStyle="1" w:styleId="WW8Num6z1">
    <w:name w:val="WW8Num6z1"/>
    <w:rsid w:val="006D5EC3"/>
    <w:rPr>
      <w:rFonts w:ascii="Times New Roman" w:hAnsi="Times New Roman"/>
      <w:b w:val="0"/>
      <w:i w:val="0"/>
      <w:color w:val="000000"/>
      <w:sz w:val="22"/>
    </w:rPr>
  </w:style>
  <w:style w:type="character" w:customStyle="1" w:styleId="WW8Num27z0">
    <w:name w:val="WW8Num27z0"/>
    <w:rsid w:val="006D5EC3"/>
    <w:rPr>
      <w:rFonts w:ascii="Times New Roman" w:hAnsi="Times New Roman" w:cs="Times New Roman"/>
    </w:rPr>
  </w:style>
  <w:style w:type="character" w:customStyle="1" w:styleId="WW8Num31z0">
    <w:name w:val="WW8Num31z0"/>
    <w:rsid w:val="006D5EC3"/>
    <w:rPr>
      <w:rFonts w:ascii="!Neo'w Arial" w:eastAsia="!Neo'w Arial" w:hAnsi="!Neo'w Arial" w:cs="!Neo'w Arial"/>
    </w:rPr>
  </w:style>
  <w:style w:type="character" w:customStyle="1" w:styleId="WW8Num36z0">
    <w:name w:val="WW8Num36z0"/>
    <w:rsid w:val="006D5EC3"/>
    <w:rPr>
      <w:rFonts w:ascii="!Neo'w Arial" w:eastAsia="!Neo'w Arial" w:hAnsi="!Neo'w Arial" w:cs="!Neo'w Arial"/>
    </w:rPr>
  </w:style>
  <w:style w:type="character" w:customStyle="1" w:styleId="WW8Num51z2">
    <w:name w:val="WW8Num51z2"/>
    <w:rsid w:val="006D5EC3"/>
    <w:rPr>
      <w:rFonts w:ascii="!Neo'w Arial" w:eastAsia="!Neo'w Arial" w:hAnsi="!Neo'w Arial" w:cs="!Neo'w Arial"/>
      <w:sz w:val="22"/>
      <w:szCs w:val="22"/>
    </w:rPr>
  </w:style>
  <w:style w:type="character" w:customStyle="1" w:styleId="WW8Num51z3">
    <w:name w:val="WW8Num51z3"/>
    <w:rsid w:val="006D5EC3"/>
    <w:rPr>
      <w:rFonts w:ascii="!Neo'w Arial" w:eastAsia="!Neo'w Arial" w:hAnsi="!Neo'w Arial" w:cs="!Neo'w Arial"/>
      <w:sz w:val="20"/>
      <w:szCs w:val="20"/>
    </w:rPr>
  </w:style>
  <w:style w:type="character" w:customStyle="1" w:styleId="WW-Absatz-Standardschriftart111111111111111111111111111111">
    <w:name w:val="WW-Absatz-Standardschriftart111111111111111111111111111111"/>
    <w:rsid w:val="006D5EC3"/>
  </w:style>
  <w:style w:type="character" w:customStyle="1" w:styleId="WW8Num4z2">
    <w:name w:val="WW8Num4z2"/>
    <w:rsid w:val="006D5EC3"/>
    <w:rPr>
      <w:rFonts w:ascii="!Neo'w Arial" w:hAnsi="!Neo'w Arial"/>
      <w:color w:val="000000"/>
      <w:sz w:val="22"/>
    </w:rPr>
  </w:style>
  <w:style w:type="character" w:customStyle="1" w:styleId="WW8Num4z3">
    <w:name w:val="WW8Num4z3"/>
    <w:rsid w:val="006D5EC3"/>
    <w:rPr>
      <w:rFonts w:ascii="!Neo'w Arial" w:hAnsi="!Neo'w Arial"/>
      <w:color w:val="000000"/>
      <w:sz w:val="20"/>
    </w:rPr>
  </w:style>
  <w:style w:type="character" w:customStyle="1" w:styleId="WW8Num8z1">
    <w:name w:val="WW8Num8z1"/>
    <w:rsid w:val="006D5EC3"/>
    <w:rPr>
      <w:rFonts w:ascii="Times New Roman" w:hAnsi="Times New Roman"/>
      <w:b w:val="0"/>
      <w:i w:val="0"/>
      <w:color w:val="000000"/>
      <w:sz w:val="22"/>
    </w:rPr>
  </w:style>
  <w:style w:type="character" w:customStyle="1" w:styleId="WW8Num64z1">
    <w:name w:val="WW8Num64z1"/>
    <w:rsid w:val="006D5EC3"/>
    <w:rPr>
      <w:b/>
      <w:bCs/>
      <w:i w:val="0"/>
    </w:rPr>
  </w:style>
  <w:style w:type="character" w:customStyle="1" w:styleId="WW8Num64z2">
    <w:name w:val="WW8Num64z2"/>
    <w:rsid w:val="006D5EC3"/>
    <w:rPr>
      <w:b w:val="0"/>
      <w:i w:val="0"/>
    </w:rPr>
  </w:style>
  <w:style w:type="character" w:customStyle="1" w:styleId="WW8Num65z0">
    <w:name w:val="WW8Num65z0"/>
    <w:rsid w:val="006D5EC3"/>
    <w:rPr>
      <w:rFonts w:ascii="Times New Roman" w:hAnsi="Times New Roman" w:cs="Times New Roman"/>
      <w:sz w:val="16"/>
    </w:rPr>
  </w:style>
  <w:style w:type="character" w:customStyle="1" w:styleId="WW8Num65z1">
    <w:name w:val="WW8Num65z1"/>
    <w:rsid w:val="006D5EC3"/>
    <w:rPr>
      <w:b w:val="0"/>
      <w:i w:val="0"/>
    </w:rPr>
  </w:style>
  <w:style w:type="character" w:customStyle="1" w:styleId="WW-Absatz-Standardschriftart1111111111111111111111111111111">
    <w:name w:val="WW-Absatz-Standardschriftart1111111111111111111111111111111"/>
    <w:rsid w:val="006D5EC3"/>
  </w:style>
  <w:style w:type="character" w:customStyle="1" w:styleId="WW-DefaultParagraphFont111111111111">
    <w:name w:val="WW-Default Paragraph Font111111111111"/>
    <w:rsid w:val="006D5EC3"/>
  </w:style>
  <w:style w:type="character" w:customStyle="1" w:styleId="WW-Absatz-Standardschriftart11111111111111111111111111111111">
    <w:name w:val="WW-Absatz-Standardschriftart11111111111111111111111111111111"/>
    <w:rsid w:val="006D5EC3"/>
  </w:style>
  <w:style w:type="character" w:customStyle="1" w:styleId="WW-Absatz-Standardschriftart111111111111111111111111111111111">
    <w:name w:val="WW-Absatz-Standardschriftart111111111111111111111111111111111"/>
    <w:rsid w:val="006D5EC3"/>
  </w:style>
  <w:style w:type="character" w:customStyle="1" w:styleId="WW8Num5z3">
    <w:name w:val="WW8Num5z3"/>
    <w:rsid w:val="006D5EC3"/>
    <w:rPr>
      <w:rFonts w:ascii="!Neo'w Arial" w:hAnsi="!Neo'w Arial"/>
      <w:color w:val="000000"/>
      <w:sz w:val="20"/>
    </w:rPr>
  </w:style>
  <w:style w:type="character" w:customStyle="1" w:styleId="WW8Num10z2">
    <w:name w:val="WW8Num10z2"/>
    <w:rsid w:val="006D5EC3"/>
    <w:rPr>
      <w:b w:val="0"/>
      <w:i w:val="0"/>
    </w:rPr>
  </w:style>
  <w:style w:type="character" w:customStyle="1" w:styleId="WW8Num11z0">
    <w:name w:val="WW8Num11z0"/>
    <w:rsid w:val="006D5EC3"/>
    <w:rPr>
      <w:rFonts w:ascii="Symbol" w:hAnsi="Symbol"/>
    </w:rPr>
  </w:style>
  <w:style w:type="character" w:customStyle="1" w:styleId="WW8Num14z0">
    <w:name w:val="WW8Num14z0"/>
    <w:rsid w:val="006D5EC3"/>
    <w:rPr>
      <w:b w:val="0"/>
      <w:color w:val="auto"/>
    </w:rPr>
  </w:style>
  <w:style w:type="character" w:customStyle="1" w:styleId="WW8Num15z1">
    <w:name w:val="WW8Num15z1"/>
    <w:rsid w:val="006D5EC3"/>
    <w:rPr>
      <w:b/>
      <w:sz w:val="22"/>
      <w:szCs w:val="22"/>
    </w:rPr>
  </w:style>
  <w:style w:type="character" w:customStyle="1" w:styleId="WW8Num15z2">
    <w:name w:val="WW8Num15z2"/>
    <w:rsid w:val="006D5EC3"/>
    <w:rPr>
      <w:b w:val="0"/>
      <w:i w:val="0"/>
      <w:sz w:val="22"/>
      <w:szCs w:val="22"/>
    </w:rPr>
  </w:style>
  <w:style w:type="character" w:customStyle="1" w:styleId="WW8Num72z0">
    <w:name w:val="WW8Num72z0"/>
    <w:rsid w:val="006D5EC3"/>
    <w:rPr>
      <w:rFonts w:ascii="Times New Roman" w:hAnsi="Times New Roman" w:cs="Times New Roman"/>
      <w:sz w:val="16"/>
    </w:rPr>
  </w:style>
  <w:style w:type="character" w:customStyle="1" w:styleId="WW8Num72z1">
    <w:name w:val="WW8Num72z1"/>
    <w:rsid w:val="006D5EC3"/>
    <w:rPr>
      <w:b w:val="0"/>
      <w:i w:val="0"/>
    </w:rPr>
  </w:style>
  <w:style w:type="character" w:customStyle="1" w:styleId="WW8Num73z1">
    <w:name w:val="WW8Num73z1"/>
    <w:rsid w:val="006D5EC3"/>
    <w:rPr>
      <w:b w:val="0"/>
      <w:i w:val="0"/>
    </w:rPr>
  </w:style>
  <w:style w:type="character" w:customStyle="1" w:styleId="WW8Num74z0">
    <w:name w:val="WW8Num74z0"/>
    <w:rsid w:val="006D5EC3"/>
    <w:rPr>
      <w:rFonts w:ascii="Times New Roman" w:hAnsi="Times New Roman" w:cs="Times New Roman"/>
      <w:sz w:val="16"/>
    </w:rPr>
  </w:style>
  <w:style w:type="character" w:customStyle="1" w:styleId="WW8Num74z1">
    <w:name w:val="WW8Num74z1"/>
    <w:rsid w:val="006D5EC3"/>
    <w:rPr>
      <w:b w:val="0"/>
      <w:i w:val="0"/>
    </w:rPr>
  </w:style>
  <w:style w:type="character" w:customStyle="1" w:styleId="WW-DefaultParagraphFont1111111111111">
    <w:name w:val="WW-Default Paragraph Font1111111111111"/>
    <w:rsid w:val="006D5EC3"/>
  </w:style>
  <w:style w:type="character" w:customStyle="1" w:styleId="WW-Absatz-Standardschriftart1111111111111111111111111111111111">
    <w:name w:val="WW-Absatz-Standardschriftart1111111111111111111111111111111111"/>
    <w:rsid w:val="006D5EC3"/>
  </w:style>
  <w:style w:type="character" w:customStyle="1" w:styleId="WW-Absatz-Standardschriftart11111111111111111111111111111111111">
    <w:name w:val="WW-Absatz-Standardschriftart11111111111111111111111111111111111"/>
    <w:rsid w:val="006D5EC3"/>
  </w:style>
  <w:style w:type="character" w:customStyle="1" w:styleId="WW-Absatz-Standardschriftart111111111111111111111111111111111111">
    <w:name w:val="WW-Absatz-Standardschriftart111111111111111111111111111111111111"/>
    <w:rsid w:val="006D5EC3"/>
  </w:style>
  <w:style w:type="character" w:customStyle="1" w:styleId="WW8Num12z0">
    <w:name w:val="WW8Num12z0"/>
    <w:rsid w:val="006D5EC3"/>
    <w:rPr>
      <w:rFonts w:ascii="Symbol" w:hAnsi="Symbol"/>
      <w:sz w:val="24"/>
      <w:szCs w:val="24"/>
    </w:rPr>
  </w:style>
  <w:style w:type="character" w:customStyle="1" w:styleId="WW-Absatz-Standardschriftart1111111111111111111111111111111111111">
    <w:name w:val="WW-Absatz-Standardschriftart1111111111111111111111111111111111111"/>
    <w:rsid w:val="006D5EC3"/>
  </w:style>
  <w:style w:type="character" w:customStyle="1" w:styleId="WW8Num6z2">
    <w:name w:val="WW8Num6z2"/>
    <w:rsid w:val="006D5EC3"/>
    <w:rPr>
      <w:rFonts w:ascii="!Neo'w Arial" w:hAnsi="!Neo'w Arial"/>
      <w:color w:val="000000"/>
      <w:sz w:val="22"/>
    </w:rPr>
  </w:style>
  <w:style w:type="character" w:customStyle="1" w:styleId="WW8Num6z3">
    <w:name w:val="WW8Num6z3"/>
    <w:rsid w:val="006D5EC3"/>
    <w:rPr>
      <w:rFonts w:ascii="!Neo'w Arial" w:hAnsi="!Neo'w Arial"/>
      <w:color w:val="000000"/>
      <w:sz w:val="20"/>
    </w:rPr>
  </w:style>
  <w:style w:type="character" w:customStyle="1" w:styleId="WW8Num10z1">
    <w:name w:val="WW8Num10z1"/>
    <w:rsid w:val="006D5EC3"/>
    <w:rPr>
      <w:sz w:val="22"/>
      <w:szCs w:val="22"/>
    </w:rPr>
  </w:style>
  <w:style w:type="character" w:customStyle="1" w:styleId="WW8Num11z2">
    <w:name w:val="WW8Num11z2"/>
    <w:rsid w:val="006D5EC3"/>
    <w:rPr>
      <w:b w:val="0"/>
      <w:i w:val="0"/>
    </w:rPr>
  </w:style>
  <w:style w:type="character" w:customStyle="1" w:styleId="WW8Num13z0">
    <w:name w:val="WW8Num13z0"/>
    <w:rsid w:val="006D5EC3"/>
    <w:rPr>
      <w:i w:val="0"/>
    </w:rPr>
  </w:style>
  <w:style w:type="character" w:customStyle="1" w:styleId="WW8Num15z0">
    <w:name w:val="WW8Num15z0"/>
    <w:rsid w:val="006D5EC3"/>
    <w:rPr>
      <w:b w:val="0"/>
      <w:color w:val="auto"/>
    </w:rPr>
  </w:style>
  <w:style w:type="character" w:customStyle="1" w:styleId="WW8Num16z1">
    <w:name w:val="WW8Num16z1"/>
    <w:rsid w:val="006D5EC3"/>
    <w:rPr>
      <w:b/>
      <w:sz w:val="22"/>
      <w:szCs w:val="22"/>
    </w:rPr>
  </w:style>
  <w:style w:type="character" w:customStyle="1" w:styleId="WW8Num16z2">
    <w:name w:val="WW8Num16z2"/>
    <w:rsid w:val="006D5EC3"/>
    <w:rPr>
      <w:rFonts w:ascii="Times New Roman" w:hAnsi="Times New Roman"/>
      <w:b w:val="0"/>
      <w:i w:val="0"/>
      <w:sz w:val="22"/>
    </w:rPr>
  </w:style>
  <w:style w:type="character" w:customStyle="1" w:styleId="WW-Absatz-Standardschriftart11111111111111111111111111111111111111">
    <w:name w:val="WW-Absatz-Standardschriftart11111111111111111111111111111111111111"/>
    <w:rsid w:val="006D5EC3"/>
  </w:style>
  <w:style w:type="character" w:customStyle="1" w:styleId="WW8Num3z2">
    <w:name w:val="WW8Num3z2"/>
    <w:rsid w:val="006D5EC3"/>
    <w:rPr>
      <w:rFonts w:ascii="Wingdings" w:hAnsi="Wingdings"/>
    </w:rPr>
  </w:style>
  <w:style w:type="character" w:customStyle="1" w:styleId="WW8Num3z3">
    <w:name w:val="WW8Num3z3"/>
    <w:rsid w:val="006D5EC3"/>
    <w:rPr>
      <w:rFonts w:ascii="Symbol" w:hAnsi="Symbol"/>
    </w:rPr>
  </w:style>
  <w:style w:type="character" w:customStyle="1" w:styleId="WW8Num7z3">
    <w:name w:val="WW8Num7z3"/>
    <w:rsid w:val="006D5EC3"/>
    <w:rPr>
      <w:rFonts w:ascii="Symbol" w:hAnsi="Symbol"/>
    </w:rPr>
  </w:style>
  <w:style w:type="character" w:customStyle="1" w:styleId="WW8Num8z3">
    <w:name w:val="WW8Num8z3"/>
    <w:rsid w:val="006D5EC3"/>
    <w:rPr>
      <w:rFonts w:ascii="!Neo'w Arial" w:hAnsi="!Neo'w Arial"/>
      <w:color w:val="000000"/>
      <w:sz w:val="20"/>
    </w:rPr>
  </w:style>
  <w:style w:type="character" w:customStyle="1" w:styleId="WW8Num9z2">
    <w:name w:val="WW8Num9z2"/>
    <w:rsid w:val="006D5EC3"/>
    <w:rPr>
      <w:rFonts w:ascii="Wingdings" w:hAnsi="Wingdings"/>
    </w:rPr>
  </w:style>
  <w:style w:type="character" w:customStyle="1" w:styleId="WW8Num9z3">
    <w:name w:val="WW8Num9z3"/>
    <w:rsid w:val="006D5EC3"/>
    <w:rPr>
      <w:rFonts w:ascii="Symbol" w:hAnsi="Symbol"/>
    </w:rPr>
  </w:style>
  <w:style w:type="character" w:customStyle="1" w:styleId="WW8Num14z1">
    <w:name w:val="WW8Num14z1"/>
    <w:rsid w:val="006D5EC3"/>
    <w:rPr>
      <w:sz w:val="22"/>
      <w:szCs w:val="22"/>
    </w:rPr>
  </w:style>
  <w:style w:type="character" w:customStyle="1" w:styleId="WW8Num17z2">
    <w:name w:val="WW8Num17z2"/>
    <w:rsid w:val="006D5EC3"/>
    <w:rPr>
      <w:rFonts w:ascii="Wingdings" w:hAnsi="Wingdings"/>
    </w:rPr>
  </w:style>
  <w:style w:type="character" w:customStyle="1" w:styleId="WW8Num18z0">
    <w:name w:val="WW8Num18z0"/>
    <w:rsid w:val="006D5EC3"/>
    <w:rPr>
      <w:rFonts w:ascii="Times New Roman" w:eastAsia="Times New Roman" w:hAnsi="Times New Roman" w:cs="Times New Roman"/>
    </w:rPr>
  </w:style>
  <w:style w:type="character" w:customStyle="1" w:styleId="WW8Num18z1">
    <w:name w:val="WW8Num18z1"/>
    <w:rsid w:val="006D5EC3"/>
    <w:rPr>
      <w:rFonts w:ascii="Courier New" w:hAnsi="Courier New" w:cs="Courier New"/>
    </w:rPr>
  </w:style>
  <w:style w:type="character" w:customStyle="1" w:styleId="WW8Num18z2">
    <w:name w:val="WW8Num18z2"/>
    <w:rsid w:val="006D5EC3"/>
    <w:rPr>
      <w:rFonts w:ascii="Wingdings" w:hAnsi="Wingdings"/>
    </w:rPr>
  </w:style>
  <w:style w:type="character" w:customStyle="1" w:styleId="WW8Num18z3">
    <w:name w:val="WW8Num18z3"/>
    <w:rsid w:val="006D5EC3"/>
    <w:rPr>
      <w:rFonts w:ascii="Symbol" w:hAnsi="Symbol"/>
    </w:rPr>
  </w:style>
  <w:style w:type="character" w:customStyle="1" w:styleId="WW8Num26z2">
    <w:name w:val="WW8Num26z2"/>
    <w:rsid w:val="006D5EC3"/>
    <w:rPr>
      <w:rFonts w:ascii="Times New Roman" w:eastAsia="Times New Roman" w:hAnsi="Times New Roman" w:cs="Times New Roman"/>
    </w:rPr>
  </w:style>
  <w:style w:type="character" w:customStyle="1" w:styleId="WW8Num27z1">
    <w:name w:val="WW8Num27z1"/>
    <w:rsid w:val="006D5EC3"/>
    <w:rPr>
      <w:b/>
      <w:i w:val="0"/>
    </w:rPr>
  </w:style>
  <w:style w:type="character" w:customStyle="1" w:styleId="WW8Num28z0">
    <w:name w:val="WW8Num28z0"/>
    <w:rsid w:val="006D5EC3"/>
    <w:rPr>
      <w:rFonts w:ascii="Symbol" w:hAnsi="Symbol"/>
    </w:rPr>
  </w:style>
  <w:style w:type="character" w:customStyle="1" w:styleId="WW8Num28z1">
    <w:name w:val="WW8Num28z1"/>
    <w:rsid w:val="006D5EC3"/>
    <w:rPr>
      <w:rFonts w:ascii="Symbol" w:hAnsi="Symbol"/>
      <w:color w:val="auto"/>
    </w:rPr>
  </w:style>
  <w:style w:type="character" w:customStyle="1" w:styleId="WW8Num28z2">
    <w:name w:val="WW8Num28z2"/>
    <w:rsid w:val="006D5EC3"/>
    <w:rPr>
      <w:rFonts w:ascii="Wingdings" w:hAnsi="Wingdings"/>
    </w:rPr>
  </w:style>
  <w:style w:type="character" w:customStyle="1" w:styleId="WW8Num28z4">
    <w:name w:val="WW8Num28z4"/>
    <w:rsid w:val="006D5EC3"/>
    <w:rPr>
      <w:rFonts w:ascii="Courier New" w:hAnsi="Courier New" w:cs="Courier New"/>
    </w:rPr>
  </w:style>
  <w:style w:type="character" w:customStyle="1" w:styleId="WW8Num30z1">
    <w:name w:val="WW8Num30z1"/>
    <w:rsid w:val="006D5EC3"/>
    <w:rPr>
      <w:b/>
      <w:sz w:val="22"/>
      <w:szCs w:val="22"/>
    </w:rPr>
  </w:style>
  <w:style w:type="character" w:customStyle="1" w:styleId="WW8Num30z2">
    <w:name w:val="WW8Num30z2"/>
    <w:rsid w:val="006D5EC3"/>
    <w:rPr>
      <w:rFonts w:ascii="Times New Roman" w:hAnsi="Times New Roman"/>
      <w:b w:val="0"/>
      <w:i w:val="0"/>
      <w:sz w:val="22"/>
    </w:rPr>
  </w:style>
  <w:style w:type="character" w:customStyle="1" w:styleId="WW8Num33z2">
    <w:name w:val="WW8Num33z2"/>
    <w:rsid w:val="006D5EC3"/>
    <w:rPr>
      <w:color w:val="auto"/>
    </w:rPr>
  </w:style>
  <w:style w:type="character" w:customStyle="1" w:styleId="WW8Num38z1">
    <w:name w:val="WW8Num38z1"/>
    <w:rsid w:val="006D5EC3"/>
    <w:rPr>
      <w:b/>
      <w:i w:val="0"/>
    </w:rPr>
  </w:style>
  <w:style w:type="character" w:customStyle="1" w:styleId="WW-DefaultParagraphFont11111111111111">
    <w:name w:val="WW-Default Paragraph Font11111111111111"/>
    <w:rsid w:val="006D5EC3"/>
  </w:style>
  <w:style w:type="character" w:customStyle="1" w:styleId="CommentReference1">
    <w:name w:val="Comment Reference1"/>
    <w:rsid w:val="006D5EC3"/>
    <w:rPr>
      <w:sz w:val="16"/>
      <w:szCs w:val="16"/>
    </w:rPr>
  </w:style>
  <w:style w:type="character" w:customStyle="1" w:styleId="NumberingSymbols">
    <w:name w:val="Numbering Symbols"/>
    <w:rsid w:val="006D5EC3"/>
    <w:rPr>
      <w:b w:val="0"/>
      <w:bCs w:val="0"/>
    </w:rPr>
  </w:style>
  <w:style w:type="character" w:customStyle="1" w:styleId="RTFNum21">
    <w:name w:val="RTF_Num 2 1"/>
    <w:rsid w:val="006D5EC3"/>
  </w:style>
  <w:style w:type="character" w:customStyle="1" w:styleId="RTFNum22">
    <w:name w:val="RTF_Num 2 2"/>
    <w:rsid w:val="006D5EC3"/>
  </w:style>
  <w:style w:type="character" w:customStyle="1" w:styleId="RTFNum23">
    <w:name w:val="RTF_Num 2 3"/>
    <w:rsid w:val="006D5EC3"/>
  </w:style>
  <w:style w:type="character" w:customStyle="1" w:styleId="RTFNum24">
    <w:name w:val="RTF_Num 2 4"/>
    <w:rsid w:val="006D5EC3"/>
  </w:style>
  <w:style w:type="character" w:customStyle="1" w:styleId="RTFNum25">
    <w:name w:val="RTF_Num 2 5"/>
    <w:rsid w:val="006D5EC3"/>
  </w:style>
  <w:style w:type="character" w:customStyle="1" w:styleId="RTFNum26">
    <w:name w:val="RTF_Num 2 6"/>
    <w:rsid w:val="006D5EC3"/>
  </w:style>
  <w:style w:type="character" w:customStyle="1" w:styleId="RTFNum27">
    <w:name w:val="RTF_Num 2 7"/>
    <w:rsid w:val="006D5EC3"/>
  </w:style>
  <w:style w:type="character" w:customStyle="1" w:styleId="RTFNum28">
    <w:name w:val="RTF_Num 2 8"/>
    <w:rsid w:val="006D5EC3"/>
  </w:style>
  <w:style w:type="character" w:customStyle="1" w:styleId="RTFNum29">
    <w:name w:val="RTF_Num 2 9"/>
    <w:rsid w:val="006D5EC3"/>
  </w:style>
  <w:style w:type="character" w:customStyle="1" w:styleId="RTFNum31">
    <w:name w:val="RTF_Num 3 1"/>
    <w:rsid w:val="006D5EC3"/>
  </w:style>
  <w:style w:type="character" w:customStyle="1" w:styleId="RTFNum32">
    <w:name w:val="RTF_Num 3 2"/>
    <w:rsid w:val="006D5EC3"/>
  </w:style>
  <w:style w:type="character" w:customStyle="1" w:styleId="RTFNum33">
    <w:name w:val="RTF_Num 3 3"/>
    <w:rsid w:val="006D5EC3"/>
  </w:style>
  <w:style w:type="character" w:customStyle="1" w:styleId="RTFNum34">
    <w:name w:val="RTF_Num 3 4"/>
    <w:rsid w:val="006D5EC3"/>
  </w:style>
  <w:style w:type="character" w:customStyle="1" w:styleId="RTFNum35">
    <w:name w:val="RTF_Num 3 5"/>
    <w:rsid w:val="006D5EC3"/>
  </w:style>
  <w:style w:type="character" w:customStyle="1" w:styleId="RTFNum36">
    <w:name w:val="RTF_Num 3 6"/>
    <w:rsid w:val="006D5EC3"/>
  </w:style>
  <w:style w:type="character" w:customStyle="1" w:styleId="RTFNum37">
    <w:name w:val="RTF_Num 3 7"/>
    <w:rsid w:val="006D5EC3"/>
  </w:style>
  <w:style w:type="character" w:customStyle="1" w:styleId="RTFNum38">
    <w:name w:val="RTF_Num 3 8"/>
    <w:rsid w:val="006D5EC3"/>
  </w:style>
  <w:style w:type="character" w:customStyle="1" w:styleId="RTFNum39">
    <w:name w:val="RTF_Num 3 9"/>
    <w:rsid w:val="006D5EC3"/>
  </w:style>
  <w:style w:type="character" w:customStyle="1" w:styleId="RTFNum41">
    <w:name w:val="RTF_Num 4 1"/>
    <w:rsid w:val="006D5EC3"/>
  </w:style>
  <w:style w:type="character" w:customStyle="1" w:styleId="RTFNum42">
    <w:name w:val="RTF_Num 4 2"/>
    <w:rsid w:val="006D5EC3"/>
  </w:style>
  <w:style w:type="character" w:customStyle="1" w:styleId="RTFNum43">
    <w:name w:val="RTF_Num 4 3"/>
    <w:rsid w:val="006D5EC3"/>
  </w:style>
  <w:style w:type="character" w:customStyle="1" w:styleId="RTFNum44">
    <w:name w:val="RTF_Num 4 4"/>
    <w:rsid w:val="006D5EC3"/>
  </w:style>
  <w:style w:type="character" w:customStyle="1" w:styleId="RTFNum45">
    <w:name w:val="RTF_Num 4 5"/>
    <w:rsid w:val="006D5EC3"/>
  </w:style>
  <w:style w:type="character" w:customStyle="1" w:styleId="RTFNum46">
    <w:name w:val="RTF_Num 4 6"/>
    <w:rsid w:val="006D5EC3"/>
  </w:style>
  <w:style w:type="character" w:customStyle="1" w:styleId="RTFNum47">
    <w:name w:val="RTF_Num 4 7"/>
    <w:rsid w:val="006D5EC3"/>
  </w:style>
  <w:style w:type="character" w:customStyle="1" w:styleId="RTFNum48">
    <w:name w:val="RTF_Num 4 8"/>
    <w:rsid w:val="006D5EC3"/>
  </w:style>
  <w:style w:type="character" w:customStyle="1" w:styleId="RTFNum49">
    <w:name w:val="RTF_Num 4 9"/>
    <w:rsid w:val="006D5EC3"/>
  </w:style>
  <w:style w:type="character" w:customStyle="1" w:styleId="RTFNum51">
    <w:name w:val="RTF_Num 5 1"/>
    <w:rsid w:val="006D5EC3"/>
  </w:style>
  <w:style w:type="character" w:customStyle="1" w:styleId="RTFNum52">
    <w:name w:val="RTF_Num 5 2"/>
    <w:rsid w:val="006D5EC3"/>
  </w:style>
  <w:style w:type="character" w:customStyle="1" w:styleId="RTFNum53">
    <w:name w:val="RTF_Num 5 3"/>
    <w:rsid w:val="006D5EC3"/>
  </w:style>
  <w:style w:type="character" w:customStyle="1" w:styleId="RTFNum54">
    <w:name w:val="RTF_Num 5 4"/>
    <w:rsid w:val="006D5EC3"/>
  </w:style>
  <w:style w:type="character" w:customStyle="1" w:styleId="RTFNum55">
    <w:name w:val="RTF_Num 5 5"/>
    <w:rsid w:val="006D5EC3"/>
  </w:style>
  <w:style w:type="character" w:customStyle="1" w:styleId="RTFNum56">
    <w:name w:val="RTF_Num 5 6"/>
    <w:rsid w:val="006D5EC3"/>
  </w:style>
  <w:style w:type="character" w:customStyle="1" w:styleId="RTFNum57">
    <w:name w:val="RTF_Num 5 7"/>
    <w:rsid w:val="006D5EC3"/>
  </w:style>
  <w:style w:type="character" w:customStyle="1" w:styleId="RTFNum58">
    <w:name w:val="RTF_Num 5 8"/>
    <w:rsid w:val="006D5EC3"/>
  </w:style>
  <w:style w:type="character" w:customStyle="1" w:styleId="RTFNum59">
    <w:name w:val="RTF_Num 5 9"/>
    <w:rsid w:val="006D5EC3"/>
  </w:style>
  <w:style w:type="character" w:customStyle="1" w:styleId="RTFNum61">
    <w:name w:val="RTF_Num 6 1"/>
    <w:rsid w:val="006D5EC3"/>
  </w:style>
  <w:style w:type="character" w:customStyle="1" w:styleId="RTFNum62">
    <w:name w:val="RTF_Num 6 2"/>
    <w:rsid w:val="006D5EC3"/>
  </w:style>
  <w:style w:type="character" w:customStyle="1" w:styleId="RTFNum63">
    <w:name w:val="RTF_Num 6 3"/>
    <w:rsid w:val="006D5EC3"/>
  </w:style>
  <w:style w:type="character" w:customStyle="1" w:styleId="RTFNum64">
    <w:name w:val="RTF_Num 6 4"/>
    <w:rsid w:val="006D5EC3"/>
  </w:style>
  <w:style w:type="character" w:customStyle="1" w:styleId="RTFNum65">
    <w:name w:val="RTF_Num 6 5"/>
    <w:rsid w:val="006D5EC3"/>
  </w:style>
  <w:style w:type="character" w:customStyle="1" w:styleId="RTFNum66">
    <w:name w:val="RTF_Num 6 6"/>
    <w:rsid w:val="006D5EC3"/>
  </w:style>
  <w:style w:type="character" w:customStyle="1" w:styleId="RTFNum67">
    <w:name w:val="RTF_Num 6 7"/>
    <w:rsid w:val="006D5EC3"/>
  </w:style>
  <w:style w:type="character" w:customStyle="1" w:styleId="RTFNum68">
    <w:name w:val="RTF_Num 6 8"/>
    <w:rsid w:val="006D5EC3"/>
  </w:style>
  <w:style w:type="character" w:customStyle="1" w:styleId="RTFNum69">
    <w:name w:val="RTF_Num 6 9"/>
    <w:rsid w:val="006D5EC3"/>
  </w:style>
  <w:style w:type="character" w:customStyle="1" w:styleId="RTFNum71">
    <w:name w:val="RTF_Num 7 1"/>
    <w:rsid w:val="006D5EC3"/>
  </w:style>
  <w:style w:type="character" w:customStyle="1" w:styleId="RTFNum72">
    <w:name w:val="RTF_Num 7 2"/>
    <w:rsid w:val="006D5EC3"/>
  </w:style>
  <w:style w:type="character" w:customStyle="1" w:styleId="RTFNum73">
    <w:name w:val="RTF_Num 7 3"/>
    <w:rsid w:val="006D5EC3"/>
  </w:style>
  <w:style w:type="character" w:customStyle="1" w:styleId="RTFNum74">
    <w:name w:val="RTF_Num 7 4"/>
    <w:rsid w:val="006D5EC3"/>
  </w:style>
  <w:style w:type="character" w:customStyle="1" w:styleId="RTFNum75">
    <w:name w:val="RTF_Num 7 5"/>
    <w:rsid w:val="006D5EC3"/>
  </w:style>
  <w:style w:type="character" w:customStyle="1" w:styleId="RTFNum76">
    <w:name w:val="RTF_Num 7 6"/>
    <w:rsid w:val="006D5EC3"/>
  </w:style>
  <w:style w:type="character" w:customStyle="1" w:styleId="RTFNum77">
    <w:name w:val="RTF_Num 7 7"/>
    <w:rsid w:val="006D5EC3"/>
  </w:style>
  <w:style w:type="character" w:customStyle="1" w:styleId="RTFNum78">
    <w:name w:val="RTF_Num 7 8"/>
    <w:rsid w:val="006D5EC3"/>
  </w:style>
  <w:style w:type="character" w:customStyle="1" w:styleId="RTFNum79">
    <w:name w:val="RTF_Num 7 9"/>
    <w:rsid w:val="006D5EC3"/>
  </w:style>
  <w:style w:type="character" w:customStyle="1" w:styleId="RTFNum81">
    <w:name w:val="RTF_Num 8 1"/>
    <w:rsid w:val="006D5EC3"/>
  </w:style>
  <w:style w:type="character" w:customStyle="1" w:styleId="RTFNum82">
    <w:name w:val="RTF_Num 8 2"/>
    <w:rsid w:val="006D5EC3"/>
  </w:style>
  <w:style w:type="character" w:customStyle="1" w:styleId="RTFNum83">
    <w:name w:val="RTF_Num 8 3"/>
    <w:rsid w:val="006D5EC3"/>
  </w:style>
  <w:style w:type="character" w:customStyle="1" w:styleId="RTFNum84">
    <w:name w:val="RTF_Num 8 4"/>
    <w:rsid w:val="006D5EC3"/>
  </w:style>
  <w:style w:type="character" w:customStyle="1" w:styleId="RTFNum85">
    <w:name w:val="RTF_Num 8 5"/>
    <w:rsid w:val="006D5EC3"/>
  </w:style>
  <w:style w:type="character" w:customStyle="1" w:styleId="RTFNum86">
    <w:name w:val="RTF_Num 8 6"/>
    <w:rsid w:val="006D5EC3"/>
  </w:style>
  <w:style w:type="character" w:customStyle="1" w:styleId="RTFNum87">
    <w:name w:val="RTF_Num 8 7"/>
    <w:rsid w:val="006D5EC3"/>
  </w:style>
  <w:style w:type="character" w:customStyle="1" w:styleId="RTFNum88">
    <w:name w:val="RTF_Num 8 8"/>
    <w:rsid w:val="006D5EC3"/>
  </w:style>
  <w:style w:type="character" w:customStyle="1" w:styleId="RTFNum89">
    <w:name w:val="RTF_Num 8 9"/>
    <w:rsid w:val="006D5EC3"/>
  </w:style>
  <w:style w:type="character" w:customStyle="1" w:styleId="RTFNum91">
    <w:name w:val="RTF_Num 9 1"/>
    <w:rsid w:val="006D5EC3"/>
  </w:style>
  <w:style w:type="character" w:customStyle="1" w:styleId="RTFNum92">
    <w:name w:val="RTF_Num 9 2"/>
    <w:rsid w:val="006D5EC3"/>
  </w:style>
  <w:style w:type="character" w:customStyle="1" w:styleId="RTFNum93">
    <w:name w:val="RTF_Num 9 3"/>
    <w:rsid w:val="006D5EC3"/>
  </w:style>
  <w:style w:type="character" w:customStyle="1" w:styleId="RTFNum94">
    <w:name w:val="RTF_Num 9 4"/>
    <w:rsid w:val="006D5EC3"/>
  </w:style>
  <w:style w:type="character" w:customStyle="1" w:styleId="RTFNum95">
    <w:name w:val="RTF_Num 9 5"/>
    <w:rsid w:val="006D5EC3"/>
  </w:style>
  <w:style w:type="character" w:customStyle="1" w:styleId="RTFNum96">
    <w:name w:val="RTF_Num 9 6"/>
    <w:rsid w:val="006D5EC3"/>
  </w:style>
  <w:style w:type="character" w:customStyle="1" w:styleId="RTFNum97">
    <w:name w:val="RTF_Num 9 7"/>
    <w:rsid w:val="006D5EC3"/>
  </w:style>
  <w:style w:type="character" w:customStyle="1" w:styleId="RTFNum98">
    <w:name w:val="RTF_Num 9 8"/>
    <w:rsid w:val="006D5EC3"/>
  </w:style>
  <w:style w:type="character" w:customStyle="1" w:styleId="RTFNum99">
    <w:name w:val="RTF_Num 9 9"/>
    <w:rsid w:val="006D5EC3"/>
  </w:style>
  <w:style w:type="character" w:customStyle="1" w:styleId="RTFNum101">
    <w:name w:val="RTF_Num 10 1"/>
    <w:rsid w:val="006D5EC3"/>
  </w:style>
  <w:style w:type="character" w:customStyle="1" w:styleId="RTFNum102">
    <w:name w:val="RTF_Num 10 2"/>
    <w:rsid w:val="006D5EC3"/>
  </w:style>
  <w:style w:type="character" w:customStyle="1" w:styleId="RTFNum103">
    <w:name w:val="RTF_Num 10 3"/>
    <w:rsid w:val="006D5EC3"/>
  </w:style>
  <w:style w:type="character" w:customStyle="1" w:styleId="RTFNum104">
    <w:name w:val="RTF_Num 10 4"/>
    <w:rsid w:val="006D5EC3"/>
  </w:style>
  <w:style w:type="character" w:customStyle="1" w:styleId="RTFNum105">
    <w:name w:val="RTF_Num 10 5"/>
    <w:rsid w:val="006D5EC3"/>
  </w:style>
  <w:style w:type="character" w:customStyle="1" w:styleId="RTFNum106">
    <w:name w:val="RTF_Num 10 6"/>
    <w:rsid w:val="006D5EC3"/>
  </w:style>
  <w:style w:type="character" w:customStyle="1" w:styleId="RTFNum107">
    <w:name w:val="RTF_Num 10 7"/>
    <w:rsid w:val="006D5EC3"/>
  </w:style>
  <w:style w:type="character" w:customStyle="1" w:styleId="RTFNum108">
    <w:name w:val="RTF_Num 10 8"/>
    <w:rsid w:val="006D5EC3"/>
  </w:style>
  <w:style w:type="character" w:customStyle="1" w:styleId="RTFNum109">
    <w:name w:val="RTF_Num 10 9"/>
    <w:rsid w:val="006D5EC3"/>
  </w:style>
  <w:style w:type="character" w:customStyle="1" w:styleId="RTFNum111">
    <w:name w:val="RTF_Num 11 1"/>
    <w:rsid w:val="006D5EC3"/>
  </w:style>
  <w:style w:type="character" w:customStyle="1" w:styleId="RTFNum112">
    <w:name w:val="RTF_Num 11 2"/>
    <w:rsid w:val="006D5EC3"/>
  </w:style>
  <w:style w:type="character" w:customStyle="1" w:styleId="RTFNum113">
    <w:name w:val="RTF_Num 11 3"/>
    <w:rsid w:val="006D5EC3"/>
  </w:style>
  <w:style w:type="character" w:customStyle="1" w:styleId="RTFNum114">
    <w:name w:val="RTF_Num 11 4"/>
    <w:rsid w:val="006D5EC3"/>
  </w:style>
  <w:style w:type="character" w:customStyle="1" w:styleId="RTFNum115">
    <w:name w:val="RTF_Num 11 5"/>
    <w:rsid w:val="006D5EC3"/>
  </w:style>
  <w:style w:type="character" w:customStyle="1" w:styleId="RTFNum116">
    <w:name w:val="RTF_Num 11 6"/>
    <w:rsid w:val="006D5EC3"/>
  </w:style>
  <w:style w:type="character" w:customStyle="1" w:styleId="RTFNum117">
    <w:name w:val="RTF_Num 11 7"/>
    <w:rsid w:val="006D5EC3"/>
  </w:style>
  <w:style w:type="character" w:customStyle="1" w:styleId="RTFNum118">
    <w:name w:val="RTF_Num 11 8"/>
    <w:rsid w:val="006D5EC3"/>
  </w:style>
  <w:style w:type="character" w:customStyle="1" w:styleId="RTFNum119">
    <w:name w:val="RTF_Num 11 9"/>
    <w:rsid w:val="006D5EC3"/>
  </w:style>
  <w:style w:type="character" w:customStyle="1" w:styleId="RTFNum121">
    <w:name w:val="RTF_Num 12 1"/>
    <w:rsid w:val="006D5EC3"/>
  </w:style>
  <w:style w:type="character" w:customStyle="1" w:styleId="RTFNum131">
    <w:name w:val="RTF_Num 13 1"/>
    <w:rsid w:val="006D5EC3"/>
  </w:style>
  <w:style w:type="character" w:customStyle="1" w:styleId="RTFNum132">
    <w:name w:val="RTF_Num 13 2"/>
    <w:rsid w:val="006D5EC3"/>
  </w:style>
  <w:style w:type="character" w:customStyle="1" w:styleId="RTFNum133">
    <w:name w:val="RTF_Num 13 3"/>
    <w:rsid w:val="006D5EC3"/>
  </w:style>
  <w:style w:type="character" w:customStyle="1" w:styleId="RTFNum134">
    <w:name w:val="RTF_Num 13 4"/>
    <w:rsid w:val="006D5EC3"/>
  </w:style>
  <w:style w:type="character" w:customStyle="1" w:styleId="RTFNum135">
    <w:name w:val="RTF_Num 13 5"/>
    <w:rsid w:val="006D5EC3"/>
  </w:style>
  <w:style w:type="character" w:customStyle="1" w:styleId="RTFNum136">
    <w:name w:val="RTF_Num 13 6"/>
    <w:rsid w:val="006D5EC3"/>
  </w:style>
  <w:style w:type="character" w:customStyle="1" w:styleId="RTFNum137">
    <w:name w:val="RTF_Num 13 7"/>
    <w:rsid w:val="006D5EC3"/>
  </w:style>
  <w:style w:type="character" w:customStyle="1" w:styleId="RTFNum138">
    <w:name w:val="RTF_Num 13 8"/>
    <w:rsid w:val="006D5EC3"/>
  </w:style>
  <w:style w:type="character" w:customStyle="1" w:styleId="RTFNum139">
    <w:name w:val="RTF_Num 13 9"/>
    <w:rsid w:val="006D5EC3"/>
  </w:style>
  <w:style w:type="character" w:customStyle="1" w:styleId="RTFNum141">
    <w:name w:val="RTF_Num 14 1"/>
    <w:rsid w:val="006D5EC3"/>
  </w:style>
  <w:style w:type="character" w:customStyle="1" w:styleId="RTFNum142">
    <w:name w:val="RTF_Num 14 2"/>
    <w:rsid w:val="006D5EC3"/>
  </w:style>
  <w:style w:type="character" w:customStyle="1" w:styleId="RTFNum143">
    <w:name w:val="RTF_Num 14 3"/>
    <w:rsid w:val="006D5EC3"/>
  </w:style>
  <w:style w:type="character" w:customStyle="1" w:styleId="RTFNum144">
    <w:name w:val="RTF_Num 14 4"/>
    <w:rsid w:val="006D5EC3"/>
  </w:style>
  <w:style w:type="character" w:customStyle="1" w:styleId="RTFNum145">
    <w:name w:val="RTF_Num 14 5"/>
    <w:rsid w:val="006D5EC3"/>
  </w:style>
  <w:style w:type="character" w:customStyle="1" w:styleId="RTFNum146">
    <w:name w:val="RTF_Num 14 6"/>
    <w:rsid w:val="006D5EC3"/>
  </w:style>
  <w:style w:type="character" w:customStyle="1" w:styleId="RTFNum147">
    <w:name w:val="RTF_Num 14 7"/>
    <w:rsid w:val="006D5EC3"/>
  </w:style>
  <w:style w:type="character" w:customStyle="1" w:styleId="RTFNum148">
    <w:name w:val="RTF_Num 14 8"/>
    <w:rsid w:val="006D5EC3"/>
  </w:style>
  <w:style w:type="character" w:customStyle="1" w:styleId="RTFNum149">
    <w:name w:val="RTF_Num 14 9"/>
    <w:rsid w:val="006D5EC3"/>
  </w:style>
  <w:style w:type="character" w:customStyle="1" w:styleId="RTFNum151">
    <w:name w:val="RTF_Num 15 1"/>
    <w:rsid w:val="006D5EC3"/>
  </w:style>
  <w:style w:type="character" w:customStyle="1" w:styleId="RTFNum152">
    <w:name w:val="RTF_Num 15 2"/>
    <w:rsid w:val="006D5EC3"/>
  </w:style>
  <w:style w:type="character" w:customStyle="1" w:styleId="RTFNum153">
    <w:name w:val="RTF_Num 15 3"/>
    <w:rsid w:val="006D5EC3"/>
  </w:style>
  <w:style w:type="character" w:customStyle="1" w:styleId="RTFNum154">
    <w:name w:val="RTF_Num 15 4"/>
    <w:rsid w:val="006D5EC3"/>
  </w:style>
  <w:style w:type="character" w:customStyle="1" w:styleId="RTFNum155">
    <w:name w:val="RTF_Num 15 5"/>
    <w:rsid w:val="006D5EC3"/>
  </w:style>
  <w:style w:type="character" w:customStyle="1" w:styleId="RTFNum156">
    <w:name w:val="RTF_Num 15 6"/>
    <w:rsid w:val="006D5EC3"/>
  </w:style>
  <w:style w:type="character" w:customStyle="1" w:styleId="RTFNum157">
    <w:name w:val="RTF_Num 15 7"/>
    <w:rsid w:val="006D5EC3"/>
  </w:style>
  <w:style w:type="character" w:customStyle="1" w:styleId="RTFNum158">
    <w:name w:val="RTF_Num 15 8"/>
    <w:rsid w:val="006D5EC3"/>
  </w:style>
  <w:style w:type="character" w:customStyle="1" w:styleId="RTFNum159">
    <w:name w:val="RTF_Num 15 9"/>
    <w:rsid w:val="006D5EC3"/>
  </w:style>
  <w:style w:type="character" w:customStyle="1" w:styleId="RTFNum161">
    <w:name w:val="RTF_Num 16 1"/>
    <w:rsid w:val="006D5EC3"/>
  </w:style>
  <w:style w:type="character" w:customStyle="1" w:styleId="RTFNum162">
    <w:name w:val="RTF_Num 16 2"/>
    <w:rsid w:val="006D5EC3"/>
  </w:style>
  <w:style w:type="character" w:customStyle="1" w:styleId="RTFNum163">
    <w:name w:val="RTF_Num 16 3"/>
    <w:rsid w:val="006D5EC3"/>
  </w:style>
  <w:style w:type="character" w:customStyle="1" w:styleId="RTFNum164">
    <w:name w:val="RTF_Num 16 4"/>
    <w:rsid w:val="006D5EC3"/>
  </w:style>
  <w:style w:type="character" w:customStyle="1" w:styleId="RTFNum165">
    <w:name w:val="RTF_Num 16 5"/>
    <w:rsid w:val="006D5EC3"/>
  </w:style>
  <w:style w:type="character" w:customStyle="1" w:styleId="RTFNum166">
    <w:name w:val="RTF_Num 16 6"/>
    <w:rsid w:val="006D5EC3"/>
  </w:style>
  <w:style w:type="character" w:customStyle="1" w:styleId="RTFNum167">
    <w:name w:val="RTF_Num 16 7"/>
    <w:rsid w:val="006D5EC3"/>
  </w:style>
  <w:style w:type="character" w:customStyle="1" w:styleId="RTFNum168">
    <w:name w:val="RTF_Num 16 8"/>
    <w:rsid w:val="006D5EC3"/>
  </w:style>
  <w:style w:type="character" w:customStyle="1" w:styleId="RTFNum169">
    <w:name w:val="RTF_Num 16 9"/>
    <w:rsid w:val="006D5EC3"/>
  </w:style>
  <w:style w:type="character" w:customStyle="1" w:styleId="RTFNum171">
    <w:name w:val="RTF_Num 17 1"/>
    <w:rsid w:val="006D5EC3"/>
  </w:style>
  <w:style w:type="character" w:customStyle="1" w:styleId="RTFNum172">
    <w:name w:val="RTF_Num 17 2"/>
    <w:rsid w:val="006D5EC3"/>
  </w:style>
  <w:style w:type="character" w:customStyle="1" w:styleId="RTFNum173">
    <w:name w:val="RTF_Num 17 3"/>
    <w:rsid w:val="006D5EC3"/>
  </w:style>
  <w:style w:type="character" w:customStyle="1" w:styleId="RTFNum174">
    <w:name w:val="RTF_Num 17 4"/>
    <w:rsid w:val="006D5EC3"/>
  </w:style>
  <w:style w:type="character" w:customStyle="1" w:styleId="RTFNum175">
    <w:name w:val="RTF_Num 17 5"/>
    <w:rsid w:val="006D5EC3"/>
  </w:style>
  <w:style w:type="character" w:customStyle="1" w:styleId="RTFNum176">
    <w:name w:val="RTF_Num 17 6"/>
    <w:rsid w:val="006D5EC3"/>
  </w:style>
  <w:style w:type="character" w:customStyle="1" w:styleId="RTFNum177">
    <w:name w:val="RTF_Num 17 7"/>
    <w:rsid w:val="006D5EC3"/>
  </w:style>
  <w:style w:type="character" w:customStyle="1" w:styleId="RTFNum178">
    <w:name w:val="RTF_Num 17 8"/>
    <w:rsid w:val="006D5EC3"/>
  </w:style>
  <w:style w:type="character" w:customStyle="1" w:styleId="RTFNum179">
    <w:name w:val="RTF_Num 17 9"/>
    <w:rsid w:val="006D5EC3"/>
  </w:style>
  <w:style w:type="character" w:customStyle="1" w:styleId="RTFNum181">
    <w:name w:val="RTF_Num 18 1"/>
    <w:rsid w:val="006D5EC3"/>
  </w:style>
  <w:style w:type="character" w:customStyle="1" w:styleId="RTFNum182">
    <w:name w:val="RTF_Num 18 2"/>
    <w:rsid w:val="006D5EC3"/>
  </w:style>
  <w:style w:type="character" w:customStyle="1" w:styleId="RTFNum183">
    <w:name w:val="RTF_Num 18 3"/>
    <w:rsid w:val="006D5EC3"/>
  </w:style>
  <w:style w:type="character" w:customStyle="1" w:styleId="RTFNum184">
    <w:name w:val="RTF_Num 18 4"/>
    <w:rsid w:val="006D5EC3"/>
  </w:style>
  <w:style w:type="character" w:customStyle="1" w:styleId="RTFNum185">
    <w:name w:val="RTF_Num 18 5"/>
    <w:rsid w:val="006D5EC3"/>
  </w:style>
  <w:style w:type="character" w:customStyle="1" w:styleId="RTFNum186">
    <w:name w:val="RTF_Num 18 6"/>
    <w:rsid w:val="006D5EC3"/>
  </w:style>
  <w:style w:type="character" w:customStyle="1" w:styleId="RTFNum187">
    <w:name w:val="RTF_Num 18 7"/>
    <w:rsid w:val="006D5EC3"/>
  </w:style>
  <w:style w:type="character" w:customStyle="1" w:styleId="RTFNum188">
    <w:name w:val="RTF_Num 18 8"/>
    <w:rsid w:val="006D5EC3"/>
  </w:style>
  <w:style w:type="character" w:customStyle="1" w:styleId="RTFNum189">
    <w:name w:val="RTF_Num 18 9"/>
    <w:rsid w:val="006D5EC3"/>
  </w:style>
  <w:style w:type="character" w:customStyle="1" w:styleId="RTFNum191">
    <w:name w:val="RTF_Num 19 1"/>
    <w:rsid w:val="006D5EC3"/>
  </w:style>
  <w:style w:type="character" w:customStyle="1" w:styleId="RTFNum192">
    <w:name w:val="RTF_Num 19 2"/>
    <w:rsid w:val="006D5EC3"/>
  </w:style>
  <w:style w:type="character" w:customStyle="1" w:styleId="RTFNum193">
    <w:name w:val="RTF_Num 19 3"/>
    <w:rsid w:val="006D5EC3"/>
  </w:style>
  <w:style w:type="character" w:customStyle="1" w:styleId="RTFNum194">
    <w:name w:val="RTF_Num 19 4"/>
    <w:rsid w:val="006D5EC3"/>
  </w:style>
  <w:style w:type="character" w:customStyle="1" w:styleId="RTFNum195">
    <w:name w:val="RTF_Num 19 5"/>
    <w:rsid w:val="006D5EC3"/>
  </w:style>
  <w:style w:type="character" w:customStyle="1" w:styleId="RTFNum196">
    <w:name w:val="RTF_Num 19 6"/>
    <w:rsid w:val="006D5EC3"/>
  </w:style>
  <w:style w:type="character" w:customStyle="1" w:styleId="RTFNum197">
    <w:name w:val="RTF_Num 19 7"/>
    <w:rsid w:val="006D5EC3"/>
  </w:style>
  <w:style w:type="character" w:customStyle="1" w:styleId="RTFNum198">
    <w:name w:val="RTF_Num 19 8"/>
    <w:rsid w:val="006D5EC3"/>
  </w:style>
  <w:style w:type="character" w:customStyle="1" w:styleId="RTFNum199">
    <w:name w:val="RTF_Num 19 9"/>
    <w:rsid w:val="006D5EC3"/>
  </w:style>
  <w:style w:type="character" w:customStyle="1" w:styleId="RTFNum201">
    <w:name w:val="RTF_Num 20 1"/>
    <w:rsid w:val="006D5EC3"/>
  </w:style>
  <w:style w:type="character" w:customStyle="1" w:styleId="RTFNum202">
    <w:name w:val="RTF_Num 20 2"/>
    <w:rsid w:val="006D5EC3"/>
  </w:style>
  <w:style w:type="character" w:customStyle="1" w:styleId="RTFNum203">
    <w:name w:val="RTF_Num 20 3"/>
    <w:rsid w:val="006D5EC3"/>
  </w:style>
  <w:style w:type="character" w:customStyle="1" w:styleId="RTFNum204">
    <w:name w:val="RTF_Num 20 4"/>
    <w:rsid w:val="006D5EC3"/>
  </w:style>
  <w:style w:type="character" w:customStyle="1" w:styleId="RTFNum205">
    <w:name w:val="RTF_Num 20 5"/>
    <w:rsid w:val="006D5EC3"/>
  </w:style>
  <w:style w:type="character" w:customStyle="1" w:styleId="RTFNum206">
    <w:name w:val="RTF_Num 20 6"/>
    <w:rsid w:val="006D5EC3"/>
  </w:style>
  <w:style w:type="character" w:customStyle="1" w:styleId="RTFNum207">
    <w:name w:val="RTF_Num 20 7"/>
    <w:rsid w:val="006D5EC3"/>
  </w:style>
  <w:style w:type="character" w:customStyle="1" w:styleId="RTFNum208">
    <w:name w:val="RTF_Num 20 8"/>
    <w:rsid w:val="006D5EC3"/>
  </w:style>
  <w:style w:type="character" w:customStyle="1" w:styleId="RTFNum209">
    <w:name w:val="RTF_Num 20 9"/>
    <w:rsid w:val="006D5EC3"/>
  </w:style>
  <w:style w:type="character" w:customStyle="1" w:styleId="RTFNum211">
    <w:name w:val="RTF_Num 21 1"/>
    <w:rsid w:val="006D5EC3"/>
  </w:style>
  <w:style w:type="character" w:customStyle="1" w:styleId="RTFNum212">
    <w:name w:val="RTF_Num 21 2"/>
    <w:rsid w:val="006D5EC3"/>
  </w:style>
  <w:style w:type="character" w:customStyle="1" w:styleId="RTFNum213">
    <w:name w:val="RTF_Num 21 3"/>
    <w:rsid w:val="006D5EC3"/>
  </w:style>
  <w:style w:type="character" w:customStyle="1" w:styleId="RTFNum214">
    <w:name w:val="RTF_Num 21 4"/>
    <w:rsid w:val="006D5EC3"/>
  </w:style>
  <w:style w:type="character" w:customStyle="1" w:styleId="RTFNum215">
    <w:name w:val="RTF_Num 21 5"/>
    <w:rsid w:val="006D5EC3"/>
  </w:style>
  <w:style w:type="character" w:customStyle="1" w:styleId="RTFNum216">
    <w:name w:val="RTF_Num 21 6"/>
    <w:rsid w:val="006D5EC3"/>
  </w:style>
  <w:style w:type="character" w:customStyle="1" w:styleId="RTFNum217">
    <w:name w:val="RTF_Num 21 7"/>
    <w:rsid w:val="006D5EC3"/>
  </w:style>
  <w:style w:type="character" w:customStyle="1" w:styleId="RTFNum218">
    <w:name w:val="RTF_Num 21 8"/>
    <w:rsid w:val="006D5EC3"/>
  </w:style>
  <w:style w:type="character" w:customStyle="1" w:styleId="RTFNum219">
    <w:name w:val="RTF_Num 21 9"/>
    <w:rsid w:val="006D5EC3"/>
  </w:style>
  <w:style w:type="character" w:customStyle="1" w:styleId="RTFNum221">
    <w:name w:val="RTF_Num 22 1"/>
    <w:rsid w:val="006D5EC3"/>
    <w:rPr>
      <w:rFonts w:ascii="Times New Roman" w:eastAsia="Times New Roman" w:hAnsi="Times New Roman" w:cs="Times New Roman"/>
    </w:rPr>
  </w:style>
  <w:style w:type="character" w:customStyle="1" w:styleId="RTFNum231">
    <w:name w:val="RTF_Num 23 1"/>
    <w:rsid w:val="006D5EC3"/>
  </w:style>
  <w:style w:type="character" w:customStyle="1" w:styleId="RTFNum232">
    <w:name w:val="RTF_Num 23 2"/>
    <w:rsid w:val="006D5EC3"/>
  </w:style>
  <w:style w:type="character" w:customStyle="1" w:styleId="RTFNum233">
    <w:name w:val="RTF_Num 23 3"/>
    <w:rsid w:val="006D5EC3"/>
  </w:style>
  <w:style w:type="character" w:customStyle="1" w:styleId="RTFNum234">
    <w:name w:val="RTF_Num 23 4"/>
    <w:rsid w:val="006D5EC3"/>
  </w:style>
  <w:style w:type="character" w:customStyle="1" w:styleId="RTFNum235">
    <w:name w:val="RTF_Num 23 5"/>
    <w:rsid w:val="006D5EC3"/>
  </w:style>
  <w:style w:type="character" w:customStyle="1" w:styleId="RTFNum236">
    <w:name w:val="RTF_Num 23 6"/>
    <w:rsid w:val="006D5EC3"/>
  </w:style>
  <w:style w:type="character" w:customStyle="1" w:styleId="RTFNum237">
    <w:name w:val="RTF_Num 23 7"/>
    <w:rsid w:val="006D5EC3"/>
  </w:style>
  <w:style w:type="character" w:customStyle="1" w:styleId="RTFNum238">
    <w:name w:val="RTF_Num 23 8"/>
    <w:rsid w:val="006D5EC3"/>
  </w:style>
  <w:style w:type="character" w:customStyle="1" w:styleId="RTFNum239">
    <w:name w:val="RTF_Num 23 9"/>
    <w:rsid w:val="006D5EC3"/>
  </w:style>
  <w:style w:type="character" w:customStyle="1" w:styleId="RTFNum241">
    <w:name w:val="RTF_Num 24 1"/>
    <w:rsid w:val="006D5EC3"/>
  </w:style>
  <w:style w:type="character" w:customStyle="1" w:styleId="RTFNum242">
    <w:name w:val="RTF_Num 24 2"/>
    <w:rsid w:val="006D5EC3"/>
  </w:style>
  <w:style w:type="character" w:customStyle="1" w:styleId="RTFNum243">
    <w:name w:val="RTF_Num 24 3"/>
    <w:rsid w:val="006D5EC3"/>
  </w:style>
  <w:style w:type="character" w:customStyle="1" w:styleId="RTFNum244">
    <w:name w:val="RTF_Num 24 4"/>
    <w:rsid w:val="006D5EC3"/>
  </w:style>
  <w:style w:type="character" w:customStyle="1" w:styleId="RTFNum245">
    <w:name w:val="RTF_Num 24 5"/>
    <w:rsid w:val="006D5EC3"/>
  </w:style>
  <w:style w:type="character" w:customStyle="1" w:styleId="RTFNum246">
    <w:name w:val="RTF_Num 24 6"/>
    <w:rsid w:val="006D5EC3"/>
  </w:style>
  <w:style w:type="character" w:customStyle="1" w:styleId="RTFNum247">
    <w:name w:val="RTF_Num 24 7"/>
    <w:rsid w:val="006D5EC3"/>
  </w:style>
  <w:style w:type="character" w:customStyle="1" w:styleId="RTFNum248">
    <w:name w:val="RTF_Num 24 8"/>
    <w:rsid w:val="006D5EC3"/>
  </w:style>
  <w:style w:type="character" w:customStyle="1" w:styleId="RTFNum249">
    <w:name w:val="RTF_Num 24 9"/>
    <w:rsid w:val="006D5EC3"/>
  </w:style>
  <w:style w:type="character" w:customStyle="1" w:styleId="RTFNum251">
    <w:name w:val="RTF_Num 25 1"/>
    <w:rsid w:val="006D5EC3"/>
  </w:style>
  <w:style w:type="character" w:customStyle="1" w:styleId="RTFNum252">
    <w:name w:val="RTF_Num 25 2"/>
    <w:rsid w:val="006D5EC3"/>
  </w:style>
  <w:style w:type="character" w:customStyle="1" w:styleId="RTFNum253">
    <w:name w:val="RTF_Num 25 3"/>
    <w:rsid w:val="006D5EC3"/>
  </w:style>
  <w:style w:type="character" w:customStyle="1" w:styleId="RTFNum254">
    <w:name w:val="RTF_Num 25 4"/>
    <w:rsid w:val="006D5EC3"/>
  </w:style>
  <w:style w:type="character" w:customStyle="1" w:styleId="RTFNum255">
    <w:name w:val="RTF_Num 25 5"/>
    <w:rsid w:val="006D5EC3"/>
  </w:style>
  <w:style w:type="character" w:customStyle="1" w:styleId="RTFNum256">
    <w:name w:val="RTF_Num 25 6"/>
    <w:rsid w:val="006D5EC3"/>
  </w:style>
  <w:style w:type="character" w:customStyle="1" w:styleId="RTFNum257">
    <w:name w:val="RTF_Num 25 7"/>
    <w:rsid w:val="006D5EC3"/>
  </w:style>
  <w:style w:type="character" w:customStyle="1" w:styleId="RTFNum258">
    <w:name w:val="RTF_Num 25 8"/>
    <w:rsid w:val="006D5EC3"/>
  </w:style>
  <w:style w:type="character" w:customStyle="1" w:styleId="RTFNum259">
    <w:name w:val="RTF_Num 25 9"/>
    <w:rsid w:val="006D5EC3"/>
  </w:style>
  <w:style w:type="character" w:customStyle="1" w:styleId="RTFNum261">
    <w:name w:val="RTF_Num 26 1"/>
    <w:rsid w:val="006D5EC3"/>
    <w:rPr>
      <w:rFonts w:ascii="!Neo'w Arial" w:eastAsia="!Neo'w Arial" w:hAnsi="!Neo'w Arial" w:cs="!Neo'w Arial"/>
    </w:rPr>
  </w:style>
  <w:style w:type="character" w:customStyle="1" w:styleId="RTFNum271">
    <w:name w:val="RTF_Num 27 1"/>
    <w:rsid w:val="006D5EC3"/>
  </w:style>
  <w:style w:type="character" w:customStyle="1" w:styleId="RTFNum272">
    <w:name w:val="RTF_Num 27 2"/>
    <w:rsid w:val="006D5EC3"/>
  </w:style>
  <w:style w:type="character" w:customStyle="1" w:styleId="RTFNum273">
    <w:name w:val="RTF_Num 27 3"/>
    <w:rsid w:val="006D5EC3"/>
  </w:style>
  <w:style w:type="character" w:customStyle="1" w:styleId="RTFNum274">
    <w:name w:val="RTF_Num 27 4"/>
    <w:rsid w:val="006D5EC3"/>
  </w:style>
  <w:style w:type="character" w:customStyle="1" w:styleId="RTFNum275">
    <w:name w:val="RTF_Num 27 5"/>
    <w:rsid w:val="006D5EC3"/>
  </w:style>
  <w:style w:type="character" w:customStyle="1" w:styleId="RTFNum276">
    <w:name w:val="RTF_Num 27 6"/>
    <w:rsid w:val="006D5EC3"/>
  </w:style>
  <w:style w:type="character" w:customStyle="1" w:styleId="RTFNum277">
    <w:name w:val="RTF_Num 27 7"/>
    <w:rsid w:val="006D5EC3"/>
  </w:style>
  <w:style w:type="character" w:customStyle="1" w:styleId="RTFNum278">
    <w:name w:val="RTF_Num 27 8"/>
    <w:rsid w:val="006D5EC3"/>
  </w:style>
  <w:style w:type="character" w:customStyle="1" w:styleId="RTFNum279">
    <w:name w:val="RTF_Num 27 9"/>
    <w:rsid w:val="006D5EC3"/>
  </w:style>
  <w:style w:type="character" w:customStyle="1" w:styleId="RTFNum281">
    <w:name w:val="RTF_Num 28 1"/>
    <w:rsid w:val="006D5EC3"/>
  </w:style>
  <w:style w:type="character" w:customStyle="1" w:styleId="RTFNum282">
    <w:name w:val="RTF_Num 28 2"/>
    <w:rsid w:val="006D5EC3"/>
  </w:style>
  <w:style w:type="character" w:customStyle="1" w:styleId="RTFNum283">
    <w:name w:val="RTF_Num 28 3"/>
    <w:rsid w:val="006D5EC3"/>
  </w:style>
  <w:style w:type="character" w:customStyle="1" w:styleId="RTFNum284">
    <w:name w:val="RTF_Num 28 4"/>
    <w:rsid w:val="006D5EC3"/>
  </w:style>
  <w:style w:type="character" w:customStyle="1" w:styleId="RTFNum285">
    <w:name w:val="RTF_Num 28 5"/>
    <w:rsid w:val="006D5EC3"/>
  </w:style>
  <w:style w:type="character" w:customStyle="1" w:styleId="RTFNum286">
    <w:name w:val="RTF_Num 28 6"/>
    <w:rsid w:val="006D5EC3"/>
  </w:style>
  <w:style w:type="character" w:customStyle="1" w:styleId="RTFNum287">
    <w:name w:val="RTF_Num 28 7"/>
    <w:rsid w:val="006D5EC3"/>
  </w:style>
  <w:style w:type="character" w:customStyle="1" w:styleId="RTFNum288">
    <w:name w:val="RTF_Num 28 8"/>
    <w:rsid w:val="006D5EC3"/>
  </w:style>
  <w:style w:type="character" w:customStyle="1" w:styleId="RTFNum289">
    <w:name w:val="RTF_Num 28 9"/>
    <w:rsid w:val="006D5EC3"/>
  </w:style>
  <w:style w:type="character" w:customStyle="1" w:styleId="RTFNum291">
    <w:name w:val="RTF_Num 29 1"/>
    <w:rsid w:val="006D5EC3"/>
  </w:style>
  <w:style w:type="character" w:customStyle="1" w:styleId="RTFNum292">
    <w:name w:val="RTF_Num 29 2"/>
    <w:rsid w:val="006D5EC3"/>
  </w:style>
  <w:style w:type="character" w:customStyle="1" w:styleId="RTFNum293">
    <w:name w:val="RTF_Num 29 3"/>
    <w:rsid w:val="006D5EC3"/>
  </w:style>
  <w:style w:type="character" w:customStyle="1" w:styleId="RTFNum294">
    <w:name w:val="RTF_Num 29 4"/>
    <w:rsid w:val="006D5EC3"/>
  </w:style>
  <w:style w:type="character" w:customStyle="1" w:styleId="RTFNum295">
    <w:name w:val="RTF_Num 29 5"/>
    <w:rsid w:val="006D5EC3"/>
  </w:style>
  <w:style w:type="character" w:customStyle="1" w:styleId="RTFNum296">
    <w:name w:val="RTF_Num 29 6"/>
    <w:rsid w:val="006D5EC3"/>
  </w:style>
  <w:style w:type="character" w:customStyle="1" w:styleId="RTFNum297">
    <w:name w:val="RTF_Num 29 7"/>
    <w:rsid w:val="006D5EC3"/>
  </w:style>
  <w:style w:type="character" w:customStyle="1" w:styleId="RTFNum298">
    <w:name w:val="RTF_Num 29 8"/>
    <w:rsid w:val="006D5EC3"/>
  </w:style>
  <w:style w:type="character" w:customStyle="1" w:styleId="RTFNum299">
    <w:name w:val="RTF_Num 29 9"/>
    <w:rsid w:val="006D5EC3"/>
  </w:style>
  <w:style w:type="character" w:customStyle="1" w:styleId="RTFNum301">
    <w:name w:val="RTF_Num 30 1"/>
    <w:rsid w:val="006D5EC3"/>
  </w:style>
  <w:style w:type="character" w:customStyle="1" w:styleId="RTFNum302">
    <w:name w:val="RTF_Num 30 2"/>
    <w:rsid w:val="006D5EC3"/>
  </w:style>
  <w:style w:type="character" w:customStyle="1" w:styleId="RTFNum303">
    <w:name w:val="RTF_Num 30 3"/>
    <w:rsid w:val="006D5EC3"/>
  </w:style>
  <w:style w:type="character" w:customStyle="1" w:styleId="RTFNum304">
    <w:name w:val="RTF_Num 30 4"/>
    <w:rsid w:val="006D5EC3"/>
  </w:style>
  <w:style w:type="character" w:customStyle="1" w:styleId="RTFNum305">
    <w:name w:val="RTF_Num 30 5"/>
    <w:rsid w:val="006D5EC3"/>
  </w:style>
  <w:style w:type="character" w:customStyle="1" w:styleId="RTFNum306">
    <w:name w:val="RTF_Num 30 6"/>
    <w:rsid w:val="006D5EC3"/>
  </w:style>
  <w:style w:type="character" w:customStyle="1" w:styleId="RTFNum307">
    <w:name w:val="RTF_Num 30 7"/>
    <w:rsid w:val="006D5EC3"/>
  </w:style>
  <w:style w:type="character" w:customStyle="1" w:styleId="RTFNum308">
    <w:name w:val="RTF_Num 30 8"/>
    <w:rsid w:val="006D5EC3"/>
  </w:style>
  <w:style w:type="character" w:customStyle="1" w:styleId="RTFNum309">
    <w:name w:val="RTF_Num 30 9"/>
    <w:rsid w:val="006D5EC3"/>
  </w:style>
  <w:style w:type="character" w:customStyle="1" w:styleId="RTFNum311">
    <w:name w:val="RTF_Num 31 1"/>
    <w:rsid w:val="006D5EC3"/>
    <w:rPr>
      <w:rFonts w:ascii="!Neo'w Arial" w:eastAsia="!Neo'w Arial" w:hAnsi="!Neo'w Arial" w:cs="!Neo'w Arial"/>
    </w:rPr>
  </w:style>
  <w:style w:type="character" w:customStyle="1" w:styleId="RTFNum321">
    <w:name w:val="RTF_Num 32 1"/>
    <w:rsid w:val="006D5EC3"/>
  </w:style>
  <w:style w:type="character" w:customStyle="1" w:styleId="RTFNum322">
    <w:name w:val="RTF_Num 32 2"/>
    <w:rsid w:val="006D5EC3"/>
  </w:style>
  <w:style w:type="character" w:customStyle="1" w:styleId="RTFNum323">
    <w:name w:val="RTF_Num 32 3"/>
    <w:rsid w:val="006D5EC3"/>
  </w:style>
  <w:style w:type="character" w:customStyle="1" w:styleId="RTFNum324">
    <w:name w:val="RTF_Num 32 4"/>
    <w:rsid w:val="006D5EC3"/>
  </w:style>
  <w:style w:type="character" w:customStyle="1" w:styleId="RTFNum325">
    <w:name w:val="RTF_Num 32 5"/>
    <w:rsid w:val="006D5EC3"/>
  </w:style>
  <w:style w:type="character" w:customStyle="1" w:styleId="RTFNum326">
    <w:name w:val="RTF_Num 32 6"/>
    <w:rsid w:val="006D5EC3"/>
  </w:style>
  <w:style w:type="character" w:customStyle="1" w:styleId="RTFNum327">
    <w:name w:val="RTF_Num 32 7"/>
    <w:rsid w:val="006D5EC3"/>
  </w:style>
  <w:style w:type="character" w:customStyle="1" w:styleId="RTFNum328">
    <w:name w:val="RTF_Num 32 8"/>
    <w:rsid w:val="006D5EC3"/>
  </w:style>
  <w:style w:type="character" w:customStyle="1" w:styleId="RTFNum329">
    <w:name w:val="RTF_Num 32 9"/>
    <w:rsid w:val="006D5EC3"/>
  </w:style>
  <w:style w:type="character" w:customStyle="1" w:styleId="RTFNum331">
    <w:name w:val="RTF_Num 33 1"/>
    <w:rsid w:val="006D5EC3"/>
  </w:style>
  <w:style w:type="character" w:customStyle="1" w:styleId="RTFNum332">
    <w:name w:val="RTF_Num 33 2"/>
    <w:rsid w:val="006D5EC3"/>
  </w:style>
  <w:style w:type="character" w:customStyle="1" w:styleId="RTFNum333">
    <w:name w:val="RTF_Num 33 3"/>
    <w:rsid w:val="006D5EC3"/>
  </w:style>
  <w:style w:type="character" w:customStyle="1" w:styleId="RTFNum334">
    <w:name w:val="RTF_Num 33 4"/>
    <w:rsid w:val="006D5EC3"/>
  </w:style>
  <w:style w:type="character" w:customStyle="1" w:styleId="RTFNum335">
    <w:name w:val="RTF_Num 33 5"/>
    <w:rsid w:val="006D5EC3"/>
  </w:style>
  <w:style w:type="character" w:customStyle="1" w:styleId="RTFNum336">
    <w:name w:val="RTF_Num 33 6"/>
    <w:rsid w:val="006D5EC3"/>
  </w:style>
  <w:style w:type="character" w:customStyle="1" w:styleId="RTFNum337">
    <w:name w:val="RTF_Num 33 7"/>
    <w:rsid w:val="006D5EC3"/>
  </w:style>
  <w:style w:type="character" w:customStyle="1" w:styleId="RTFNum338">
    <w:name w:val="RTF_Num 33 8"/>
    <w:rsid w:val="006D5EC3"/>
  </w:style>
  <w:style w:type="character" w:customStyle="1" w:styleId="RTFNum339">
    <w:name w:val="RTF_Num 33 9"/>
    <w:rsid w:val="006D5EC3"/>
  </w:style>
  <w:style w:type="character" w:customStyle="1" w:styleId="RTFNum341">
    <w:name w:val="RTF_Num 34 1"/>
    <w:rsid w:val="006D5EC3"/>
  </w:style>
  <w:style w:type="character" w:customStyle="1" w:styleId="RTFNum342">
    <w:name w:val="RTF_Num 34 2"/>
    <w:rsid w:val="006D5EC3"/>
    <w:rPr>
      <w:rFonts w:ascii="Courier New" w:eastAsia="Courier New" w:hAnsi="Courier New" w:cs="Courier New"/>
    </w:rPr>
  </w:style>
  <w:style w:type="character" w:customStyle="1" w:styleId="RTFNum343">
    <w:name w:val="RTF_Num 34 3"/>
    <w:rsid w:val="006D5EC3"/>
  </w:style>
  <w:style w:type="character" w:customStyle="1" w:styleId="RTFNum344">
    <w:name w:val="RTF_Num 34 4"/>
    <w:rsid w:val="006D5EC3"/>
  </w:style>
  <w:style w:type="character" w:customStyle="1" w:styleId="RTFNum345">
    <w:name w:val="RTF_Num 34 5"/>
    <w:rsid w:val="006D5EC3"/>
  </w:style>
  <w:style w:type="character" w:customStyle="1" w:styleId="RTFNum346">
    <w:name w:val="RTF_Num 34 6"/>
    <w:rsid w:val="006D5EC3"/>
  </w:style>
  <w:style w:type="character" w:customStyle="1" w:styleId="RTFNum347">
    <w:name w:val="RTF_Num 34 7"/>
    <w:rsid w:val="006D5EC3"/>
  </w:style>
  <w:style w:type="character" w:customStyle="1" w:styleId="RTFNum348">
    <w:name w:val="RTF_Num 34 8"/>
    <w:rsid w:val="006D5EC3"/>
  </w:style>
  <w:style w:type="character" w:customStyle="1" w:styleId="RTFNum349">
    <w:name w:val="RTF_Num 34 9"/>
    <w:rsid w:val="006D5EC3"/>
  </w:style>
  <w:style w:type="character" w:customStyle="1" w:styleId="RTFNum351">
    <w:name w:val="RTF_Num 35 1"/>
    <w:rsid w:val="006D5EC3"/>
  </w:style>
  <w:style w:type="character" w:customStyle="1" w:styleId="RTFNum361">
    <w:name w:val="RTF_Num 36 1"/>
    <w:rsid w:val="006D5EC3"/>
  </w:style>
  <w:style w:type="character" w:customStyle="1" w:styleId="RTFNum362">
    <w:name w:val="RTF_Num 36 2"/>
    <w:rsid w:val="006D5EC3"/>
  </w:style>
  <w:style w:type="character" w:customStyle="1" w:styleId="RTFNum363">
    <w:name w:val="RTF_Num 36 3"/>
    <w:rsid w:val="006D5EC3"/>
  </w:style>
  <w:style w:type="character" w:customStyle="1" w:styleId="RTFNum364">
    <w:name w:val="RTF_Num 36 4"/>
    <w:rsid w:val="006D5EC3"/>
  </w:style>
  <w:style w:type="character" w:customStyle="1" w:styleId="RTFNum365">
    <w:name w:val="RTF_Num 36 5"/>
    <w:rsid w:val="006D5EC3"/>
  </w:style>
  <w:style w:type="character" w:customStyle="1" w:styleId="RTFNum366">
    <w:name w:val="RTF_Num 36 6"/>
    <w:rsid w:val="006D5EC3"/>
  </w:style>
  <w:style w:type="character" w:customStyle="1" w:styleId="RTFNum367">
    <w:name w:val="RTF_Num 36 7"/>
    <w:rsid w:val="006D5EC3"/>
  </w:style>
  <w:style w:type="character" w:customStyle="1" w:styleId="RTFNum368">
    <w:name w:val="RTF_Num 36 8"/>
    <w:rsid w:val="006D5EC3"/>
  </w:style>
  <w:style w:type="character" w:customStyle="1" w:styleId="RTFNum369">
    <w:name w:val="RTF_Num 36 9"/>
    <w:rsid w:val="006D5EC3"/>
  </w:style>
  <w:style w:type="character" w:customStyle="1" w:styleId="RTFNum371">
    <w:name w:val="RTF_Num 37 1"/>
    <w:rsid w:val="006D5EC3"/>
  </w:style>
  <w:style w:type="character" w:customStyle="1" w:styleId="RTFNum381">
    <w:name w:val="RTF_Num 38 1"/>
    <w:rsid w:val="006D5EC3"/>
  </w:style>
  <w:style w:type="character" w:customStyle="1" w:styleId="RTFNum382">
    <w:name w:val="RTF_Num 38 2"/>
    <w:rsid w:val="006D5EC3"/>
  </w:style>
  <w:style w:type="character" w:customStyle="1" w:styleId="RTFNum383">
    <w:name w:val="RTF_Num 38 3"/>
    <w:rsid w:val="006D5EC3"/>
  </w:style>
  <w:style w:type="character" w:customStyle="1" w:styleId="RTFNum384">
    <w:name w:val="RTF_Num 38 4"/>
    <w:rsid w:val="006D5EC3"/>
  </w:style>
  <w:style w:type="character" w:customStyle="1" w:styleId="RTFNum385">
    <w:name w:val="RTF_Num 38 5"/>
    <w:rsid w:val="006D5EC3"/>
  </w:style>
  <w:style w:type="character" w:customStyle="1" w:styleId="RTFNum386">
    <w:name w:val="RTF_Num 38 6"/>
    <w:rsid w:val="006D5EC3"/>
  </w:style>
  <w:style w:type="character" w:customStyle="1" w:styleId="RTFNum387">
    <w:name w:val="RTF_Num 38 7"/>
    <w:rsid w:val="006D5EC3"/>
  </w:style>
  <w:style w:type="character" w:customStyle="1" w:styleId="RTFNum388">
    <w:name w:val="RTF_Num 38 8"/>
    <w:rsid w:val="006D5EC3"/>
  </w:style>
  <w:style w:type="character" w:customStyle="1" w:styleId="RTFNum389">
    <w:name w:val="RTF_Num 38 9"/>
    <w:rsid w:val="006D5EC3"/>
  </w:style>
  <w:style w:type="character" w:customStyle="1" w:styleId="RTFNum391">
    <w:name w:val="RTF_Num 39 1"/>
    <w:rsid w:val="006D5EC3"/>
  </w:style>
  <w:style w:type="character" w:customStyle="1" w:styleId="RTFNum392">
    <w:name w:val="RTF_Num 39 2"/>
    <w:rsid w:val="006D5EC3"/>
  </w:style>
  <w:style w:type="character" w:customStyle="1" w:styleId="RTFNum393">
    <w:name w:val="RTF_Num 39 3"/>
    <w:rsid w:val="006D5EC3"/>
  </w:style>
  <w:style w:type="character" w:customStyle="1" w:styleId="RTFNum394">
    <w:name w:val="RTF_Num 39 4"/>
    <w:rsid w:val="006D5EC3"/>
  </w:style>
  <w:style w:type="character" w:customStyle="1" w:styleId="RTFNum395">
    <w:name w:val="RTF_Num 39 5"/>
    <w:rsid w:val="006D5EC3"/>
  </w:style>
  <w:style w:type="character" w:customStyle="1" w:styleId="RTFNum396">
    <w:name w:val="RTF_Num 39 6"/>
    <w:rsid w:val="006D5EC3"/>
  </w:style>
  <w:style w:type="character" w:customStyle="1" w:styleId="RTFNum397">
    <w:name w:val="RTF_Num 39 7"/>
    <w:rsid w:val="006D5EC3"/>
  </w:style>
  <w:style w:type="character" w:customStyle="1" w:styleId="RTFNum398">
    <w:name w:val="RTF_Num 39 8"/>
    <w:rsid w:val="006D5EC3"/>
  </w:style>
  <w:style w:type="character" w:customStyle="1" w:styleId="RTFNum399">
    <w:name w:val="RTF_Num 39 9"/>
    <w:rsid w:val="006D5EC3"/>
  </w:style>
  <w:style w:type="character" w:customStyle="1" w:styleId="RTFNum401">
    <w:name w:val="RTF_Num 40 1"/>
    <w:rsid w:val="006D5EC3"/>
  </w:style>
  <w:style w:type="character" w:customStyle="1" w:styleId="RTFNum402">
    <w:name w:val="RTF_Num 40 2"/>
    <w:rsid w:val="006D5EC3"/>
  </w:style>
  <w:style w:type="character" w:customStyle="1" w:styleId="RTFNum403">
    <w:name w:val="RTF_Num 40 3"/>
    <w:rsid w:val="006D5EC3"/>
  </w:style>
  <w:style w:type="character" w:customStyle="1" w:styleId="RTFNum404">
    <w:name w:val="RTF_Num 40 4"/>
    <w:rsid w:val="006D5EC3"/>
  </w:style>
  <w:style w:type="character" w:customStyle="1" w:styleId="RTFNum405">
    <w:name w:val="RTF_Num 40 5"/>
    <w:rsid w:val="006D5EC3"/>
  </w:style>
  <w:style w:type="character" w:customStyle="1" w:styleId="RTFNum406">
    <w:name w:val="RTF_Num 40 6"/>
    <w:rsid w:val="006D5EC3"/>
  </w:style>
  <w:style w:type="character" w:customStyle="1" w:styleId="RTFNum407">
    <w:name w:val="RTF_Num 40 7"/>
    <w:rsid w:val="006D5EC3"/>
  </w:style>
  <w:style w:type="character" w:customStyle="1" w:styleId="RTFNum408">
    <w:name w:val="RTF_Num 40 8"/>
    <w:rsid w:val="006D5EC3"/>
  </w:style>
  <w:style w:type="character" w:customStyle="1" w:styleId="RTFNum409">
    <w:name w:val="RTF_Num 40 9"/>
    <w:rsid w:val="006D5EC3"/>
  </w:style>
  <w:style w:type="character" w:customStyle="1" w:styleId="RTFNum411">
    <w:name w:val="RTF_Num 41 1"/>
    <w:rsid w:val="006D5EC3"/>
  </w:style>
  <w:style w:type="character" w:customStyle="1" w:styleId="RTFNum412">
    <w:name w:val="RTF_Num 41 2"/>
    <w:rsid w:val="006D5EC3"/>
  </w:style>
  <w:style w:type="character" w:customStyle="1" w:styleId="RTFNum413">
    <w:name w:val="RTF_Num 41 3"/>
    <w:rsid w:val="006D5EC3"/>
  </w:style>
  <w:style w:type="character" w:customStyle="1" w:styleId="RTFNum414">
    <w:name w:val="RTF_Num 41 4"/>
    <w:rsid w:val="006D5EC3"/>
  </w:style>
  <w:style w:type="character" w:customStyle="1" w:styleId="RTFNum415">
    <w:name w:val="RTF_Num 41 5"/>
    <w:rsid w:val="006D5EC3"/>
  </w:style>
  <w:style w:type="character" w:customStyle="1" w:styleId="RTFNum416">
    <w:name w:val="RTF_Num 41 6"/>
    <w:rsid w:val="006D5EC3"/>
  </w:style>
  <w:style w:type="character" w:customStyle="1" w:styleId="RTFNum417">
    <w:name w:val="RTF_Num 41 7"/>
    <w:rsid w:val="006D5EC3"/>
  </w:style>
  <w:style w:type="character" w:customStyle="1" w:styleId="RTFNum418">
    <w:name w:val="RTF_Num 41 8"/>
    <w:rsid w:val="006D5EC3"/>
  </w:style>
  <w:style w:type="character" w:customStyle="1" w:styleId="RTFNum419">
    <w:name w:val="RTF_Num 41 9"/>
    <w:rsid w:val="006D5EC3"/>
  </w:style>
  <w:style w:type="character" w:customStyle="1" w:styleId="RTFNum421">
    <w:name w:val="RTF_Num 42 1"/>
    <w:rsid w:val="006D5EC3"/>
  </w:style>
  <w:style w:type="character" w:customStyle="1" w:styleId="RTFNum422">
    <w:name w:val="RTF_Num 42 2"/>
    <w:rsid w:val="006D5EC3"/>
  </w:style>
  <w:style w:type="character" w:customStyle="1" w:styleId="RTFNum423">
    <w:name w:val="RTF_Num 42 3"/>
    <w:rsid w:val="006D5EC3"/>
  </w:style>
  <w:style w:type="character" w:customStyle="1" w:styleId="RTFNum424">
    <w:name w:val="RTF_Num 42 4"/>
    <w:rsid w:val="006D5EC3"/>
  </w:style>
  <w:style w:type="character" w:customStyle="1" w:styleId="RTFNum425">
    <w:name w:val="RTF_Num 42 5"/>
    <w:rsid w:val="006D5EC3"/>
  </w:style>
  <w:style w:type="character" w:customStyle="1" w:styleId="RTFNum426">
    <w:name w:val="RTF_Num 42 6"/>
    <w:rsid w:val="006D5EC3"/>
  </w:style>
  <w:style w:type="character" w:customStyle="1" w:styleId="RTFNum427">
    <w:name w:val="RTF_Num 42 7"/>
    <w:rsid w:val="006D5EC3"/>
  </w:style>
  <w:style w:type="character" w:customStyle="1" w:styleId="RTFNum428">
    <w:name w:val="RTF_Num 42 8"/>
    <w:rsid w:val="006D5EC3"/>
  </w:style>
  <w:style w:type="character" w:customStyle="1" w:styleId="RTFNum429">
    <w:name w:val="RTF_Num 42 9"/>
    <w:rsid w:val="006D5EC3"/>
  </w:style>
  <w:style w:type="character" w:customStyle="1" w:styleId="RTFNum431">
    <w:name w:val="RTF_Num 43 1"/>
    <w:rsid w:val="006D5EC3"/>
  </w:style>
  <w:style w:type="character" w:customStyle="1" w:styleId="RTFNum432">
    <w:name w:val="RTF_Num 43 2"/>
    <w:rsid w:val="006D5EC3"/>
  </w:style>
  <w:style w:type="character" w:customStyle="1" w:styleId="RTFNum433">
    <w:name w:val="RTF_Num 43 3"/>
    <w:rsid w:val="006D5EC3"/>
  </w:style>
  <w:style w:type="character" w:customStyle="1" w:styleId="RTFNum434">
    <w:name w:val="RTF_Num 43 4"/>
    <w:rsid w:val="006D5EC3"/>
  </w:style>
  <w:style w:type="character" w:customStyle="1" w:styleId="RTFNum435">
    <w:name w:val="RTF_Num 43 5"/>
    <w:rsid w:val="006D5EC3"/>
  </w:style>
  <w:style w:type="character" w:customStyle="1" w:styleId="RTFNum436">
    <w:name w:val="RTF_Num 43 6"/>
    <w:rsid w:val="006D5EC3"/>
  </w:style>
  <w:style w:type="character" w:customStyle="1" w:styleId="RTFNum437">
    <w:name w:val="RTF_Num 43 7"/>
    <w:rsid w:val="006D5EC3"/>
  </w:style>
  <w:style w:type="character" w:customStyle="1" w:styleId="RTFNum438">
    <w:name w:val="RTF_Num 43 8"/>
    <w:rsid w:val="006D5EC3"/>
  </w:style>
  <w:style w:type="character" w:customStyle="1" w:styleId="RTFNum439">
    <w:name w:val="RTF_Num 43 9"/>
    <w:rsid w:val="006D5EC3"/>
  </w:style>
  <w:style w:type="character" w:customStyle="1" w:styleId="RTFNum441">
    <w:name w:val="RTF_Num 44 1"/>
    <w:rsid w:val="006D5EC3"/>
  </w:style>
  <w:style w:type="character" w:customStyle="1" w:styleId="RTFNum442">
    <w:name w:val="RTF_Num 44 2"/>
    <w:rsid w:val="006D5EC3"/>
  </w:style>
  <w:style w:type="character" w:customStyle="1" w:styleId="RTFNum443">
    <w:name w:val="RTF_Num 44 3"/>
    <w:rsid w:val="006D5EC3"/>
  </w:style>
  <w:style w:type="character" w:customStyle="1" w:styleId="RTFNum444">
    <w:name w:val="RTF_Num 44 4"/>
    <w:rsid w:val="006D5EC3"/>
  </w:style>
  <w:style w:type="character" w:customStyle="1" w:styleId="RTFNum445">
    <w:name w:val="RTF_Num 44 5"/>
    <w:rsid w:val="006D5EC3"/>
  </w:style>
  <w:style w:type="character" w:customStyle="1" w:styleId="RTFNum446">
    <w:name w:val="RTF_Num 44 6"/>
    <w:rsid w:val="006D5EC3"/>
  </w:style>
  <w:style w:type="character" w:customStyle="1" w:styleId="RTFNum447">
    <w:name w:val="RTF_Num 44 7"/>
    <w:rsid w:val="006D5EC3"/>
  </w:style>
  <w:style w:type="character" w:customStyle="1" w:styleId="RTFNum448">
    <w:name w:val="RTF_Num 44 8"/>
    <w:rsid w:val="006D5EC3"/>
  </w:style>
  <w:style w:type="character" w:customStyle="1" w:styleId="RTFNum449">
    <w:name w:val="RTF_Num 44 9"/>
    <w:rsid w:val="006D5EC3"/>
  </w:style>
  <w:style w:type="character" w:customStyle="1" w:styleId="RTFNum451">
    <w:name w:val="RTF_Num 45 1"/>
    <w:rsid w:val="006D5EC3"/>
  </w:style>
  <w:style w:type="character" w:customStyle="1" w:styleId="RTFNum452">
    <w:name w:val="RTF_Num 45 2"/>
    <w:rsid w:val="006D5EC3"/>
  </w:style>
  <w:style w:type="character" w:customStyle="1" w:styleId="RTFNum453">
    <w:name w:val="RTF_Num 45 3"/>
    <w:rsid w:val="006D5EC3"/>
  </w:style>
  <w:style w:type="character" w:customStyle="1" w:styleId="RTFNum454">
    <w:name w:val="RTF_Num 45 4"/>
    <w:rsid w:val="006D5EC3"/>
  </w:style>
  <w:style w:type="character" w:customStyle="1" w:styleId="RTFNum455">
    <w:name w:val="RTF_Num 45 5"/>
    <w:rsid w:val="006D5EC3"/>
  </w:style>
  <w:style w:type="character" w:customStyle="1" w:styleId="RTFNum456">
    <w:name w:val="RTF_Num 45 6"/>
    <w:rsid w:val="006D5EC3"/>
  </w:style>
  <w:style w:type="character" w:customStyle="1" w:styleId="RTFNum457">
    <w:name w:val="RTF_Num 45 7"/>
    <w:rsid w:val="006D5EC3"/>
  </w:style>
  <w:style w:type="character" w:customStyle="1" w:styleId="RTFNum458">
    <w:name w:val="RTF_Num 45 8"/>
    <w:rsid w:val="006D5EC3"/>
  </w:style>
  <w:style w:type="character" w:customStyle="1" w:styleId="RTFNum459">
    <w:name w:val="RTF_Num 45 9"/>
    <w:rsid w:val="006D5EC3"/>
  </w:style>
  <w:style w:type="character" w:customStyle="1" w:styleId="RTFNum461">
    <w:name w:val="RTF_Num 46 1"/>
    <w:rsid w:val="006D5EC3"/>
  </w:style>
  <w:style w:type="character" w:customStyle="1" w:styleId="RTFNum462">
    <w:name w:val="RTF_Num 46 2"/>
    <w:rsid w:val="006D5EC3"/>
    <w:rPr>
      <w:rFonts w:ascii="Times New Roman" w:eastAsia="Times New Roman" w:hAnsi="Times New Roman" w:cs="Times New Roman"/>
      <w:sz w:val="22"/>
      <w:szCs w:val="22"/>
    </w:rPr>
  </w:style>
  <w:style w:type="character" w:customStyle="1" w:styleId="RTFNum463">
    <w:name w:val="RTF_Num 46 3"/>
    <w:rsid w:val="006D5EC3"/>
    <w:rPr>
      <w:rFonts w:ascii="!Neo'w Arial" w:eastAsia="!Neo'w Arial" w:hAnsi="!Neo'w Arial" w:cs="!Neo'w Arial"/>
      <w:sz w:val="22"/>
      <w:szCs w:val="22"/>
    </w:rPr>
  </w:style>
  <w:style w:type="character" w:customStyle="1" w:styleId="RTFNum464">
    <w:name w:val="RTF_Num 46 4"/>
    <w:rsid w:val="006D5EC3"/>
    <w:rPr>
      <w:rFonts w:ascii="!Neo'w Arial" w:eastAsia="!Neo'w Arial" w:hAnsi="!Neo'w Arial" w:cs="!Neo'w Arial"/>
      <w:sz w:val="20"/>
      <w:szCs w:val="20"/>
    </w:rPr>
  </w:style>
  <w:style w:type="character" w:customStyle="1" w:styleId="RTFNum465">
    <w:name w:val="RTF_Num 46 5"/>
    <w:rsid w:val="006D5EC3"/>
    <w:rPr>
      <w:rFonts w:ascii="!Neo'w Arial" w:eastAsia="!Neo'w Arial" w:hAnsi="!Neo'w Arial" w:cs="!Neo'w Arial"/>
      <w:sz w:val="20"/>
      <w:szCs w:val="20"/>
    </w:rPr>
  </w:style>
  <w:style w:type="character" w:customStyle="1" w:styleId="RTFNum466">
    <w:name w:val="RTF_Num 46 6"/>
    <w:rsid w:val="006D5EC3"/>
    <w:rPr>
      <w:rFonts w:ascii="!Neo'w Arial" w:eastAsia="!Neo'w Arial" w:hAnsi="!Neo'w Arial" w:cs="!Neo'w Arial"/>
      <w:sz w:val="20"/>
      <w:szCs w:val="20"/>
    </w:rPr>
  </w:style>
  <w:style w:type="character" w:customStyle="1" w:styleId="RTFNum467">
    <w:name w:val="RTF_Num 46 7"/>
    <w:rsid w:val="006D5EC3"/>
    <w:rPr>
      <w:rFonts w:ascii="!Neo'w Arial" w:eastAsia="!Neo'w Arial" w:hAnsi="!Neo'w Arial" w:cs="!Neo'w Arial"/>
      <w:sz w:val="20"/>
      <w:szCs w:val="20"/>
    </w:rPr>
  </w:style>
  <w:style w:type="character" w:customStyle="1" w:styleId="RTFNum468">
    <w:name w:val="RTF_Num 46 8"/>
    <w:rsid w:val="006D5EC3"/>
    <w:rPr>
      <w:rFonts w:ascii="!Neo'w Arial" w:eastAsia="!Neo'w Arial" w:hAnsi="!Neo'w Arial" w:cs="!Neo'w Arial"/>
      <w:sz w:val="20"/>
      <w:szCs w:val="20"/>
    </w:rPr>
  </w:style>
  <w:style w:type="character" w:customStyle="1" w:styleId="RTFNum469">
    <w:name w:val="RTF_Num 46 9"/>
    <w:rsid w:val="006D5EC3"/>
    <w:rPr>
      <w:rFonts w:ascii="!Neo'w Arial" w:eastAsia="!Neo'w Arial" w:hAnsi="!Neo'w Arial" w:cs="!Neo'w Arial"/>
      <w:sz w:val="20"/>
      <w:szCs w:val="20"/>
    </w:rPr>
  </w:style>
  <w:style w:type="character" w:customStyle="1" w:styleId="RTFNum471">
    <w:name w:val="RTF_Num 47 1"/>
    <w:rsid w:val="006D5EC3"/>
  </w:style>
  <w:style w:type="character" w:customStyle="1" w:styleId="RTFNum472">
    <w:name w:val="RTF_Num 47 2"/>
    <w:rsid w:val="006D5EC3"/>
  </w:style>
  <w:style w:type="character" w:customStyle="1" w:styleId="RTFNum473">
    <w:name w:val="RTF_Num 47 3"/>
    <w:rsid w:val="006D5EC3"/>
  </w:style>
  <w:style w:type="character" w:customStyle="1" w:styleId="RTFNum474">
    <w:name w:val="RTF_Num 47 4"/>
    <w:rsid w:val="006D5EC3"/>
  </w:style>
  <w:style w:type="character" w:customStyle="1" w:styleId="RTFNum475">
    <w:name w:val="RTF_Num 47 5"/>
    <w:rsid w:val="006D5EC3"/>
  </w:style>
  <w:style w:type="character" w:customStyle="1" w:styleId="RTFNum476">
    <w:name w:val="RTF_Num 47 6"/>
    <w:rsid w:val="006D5EC3"/>
  </w:style>
  <w:style w:type="character" w:customStyle="1" w:styleId="RTFNum477">
    <w:name w:val="RTF_Num 47 7"/>
    <w:rsid w:val="006D5EC3"/>
  </w:style>
  <w:style w:type="character" w:customStyle="1" w:styleId="RTFNum478">
    <w:name w:val="RTF_Num 47 8"/>
    <w:rsid w:val="006D5EC3"/>
  </w:style>
  <w:style w:type="character" w:customStyle="1" w:styleId="RTFNum479">
    <w:name w:val="RTF_Num 47 9"/>
    <w:rsid w:val="006D5EC3"/>
  </w:style>
  <w:style w:type="character" w:customStyle="1" w:styleId="RTFNum481">
    <w:name w:val="RTF_Num 48 1"/>
    <w:rsid w:val="006D5EC3"/>
  </w:style>
  <w:style w:type="character" w:customStyle="1" w:styleId="RTFNum482">
    <w:name w:val="RTF_Num 48 2"/>
    <w:rsid w:val="006D5EC3"/>
  </w:style>
  <w:style w:type="character" w:customStyle="1" w:styleId="RTFNum483">
    <w:name w:val="RTF_Num 48 3"/>
    <w:rsid w:val="006D5EC3"/>
  </w:style>
  <w:style w:type="character" w:customStyle="1" w:styleId="RTFNum484">
    <w:name w:val="RTF_Num 48 4"/>
    <w:rsid w:val="006D5EC3"/>
  </w:style>
  <w:style w:type="character" w:customStyle="1" w:styleId="RTFNum485">
    <w:name w:val="RTF_Num 48 5"/>
    <w:rsid w:val="006D5EC3"/>
  </w:style>
  <w:style w:type="character" w:customStyle="1" w:styleId="RTFNum486">
    <w:name w:val="RTF_Num 48 6"/>
    <w:rsid w:val="006D5EC3"/>
  </w:style>
  <w:style w:type="character" w:customStyle="1" w:styleId="RTFNum487">
    <w:name w:val="RTF_Num 48 7"/>
    <w:rsid w:val="006D5EC3"/>
  </w:style>
  <w:style w:type="character" w:customStyle="1" w:styleId="RTFNum488">
    <w:name w:val="RTF_Num 48 8"/>
    <w:rsid w:val="006D5EC3"/>
  </w:style>
  <w:style w:type="character" w:customStyle="1" w:styleId="RTFNum489">
    <w:name w:val="RTF_Num 48 9"/>
    <w:rsid w:val="006D5EC3"/>
  </w:style>
  <w:style w:type="character" w:customStyle="1" w:styleId="RTFNum491">
    <w:name w:val="RTF_Num 49 1"/>
    <w:rsid w:val="006D5EC3"/>
  </w:style>
  <w:style w:type="character" w:customStyle="1" w:styleId="RTFNum492">
    <w:name w:val="RTF_Num 49 2"/>
    <w:rsid w:val="006D5EC3"/>
  </w:style>
  <w:style w:type="character" w:customStyle="1" w:styleId="RTFNum493">
    <w:name w:val="RTF_Num 49 3"/>
    <w:rsid w:val="006D5EC3"/>
  </w:style>
  <w:style w:type="character" w:customStyle="1" w:styleId="RTFNum494">
    <w:name w:val="RTF_Num 49 4"/>
    <w:rsid w:val="006D5EC3"/>
  </w:style>
  <w:style w:type="character" w:customStyle="1" w:styleId="RTFNum495">
    <w:name w:val="RTF_Num 49 5"/>
    <w:rsid w:val="006D5EC3"/>
  </w:style>
  <w:style w:type="character" w:customStyle="1" w:styleId="RTFNum496">
    <w:name w:val="RTF_Num 49 6"/>
    <w:rsid w:val="006D5EC3"/>
  </w:style>
  <w:style w:type="character" w:customStyle="1" w:styleId="RTFNum497">
    <w:name w:val="RTF_Num 49 7"/>
    <w:rsid w:val="006D5EC3"/>
  </w:style>
  <w:style w:type="character" w:customStyle="1" w:styleId="RTFNum498">
    <w:name w:val="RTF_Num 49 8"/>
    <w:rsid w:val="006D5EC3"/>
  </w:style>
  <w:style w:type="character" w:customStyle="1" w:styleId="RTFNum499">
    <w:name w:val="RTF_Num 49 9"/>
    <w:rsid w:val="006D5EC3"/>
  </w:style>
  <w:style w:type="character" w:customStyle="1" w:styleId="RTFNum501">
    <w:name w:val="RTF_Num 50 1"/>
    <w:rsid w:val="006D5EC3"/>
  </w:style>
  <w:style w:type="character" w:customStyle="1" w:styleId="RTFNum502">
    <w:name w:val="RTF_Num 50 2"/>
    <w:rsid w:val="006D5EC3"/>
  </w:style>
  <w:style w:type="character" w:customStyle="1" w:styleId="RTFNum503">
    <w:name w:val="RTF_Num 50 3"/>
    <w:rsid w:val="006D5EC3"/>
  </w:style>
  <w:style w:type="character" w:customStyle="1" w:styleId="RTFNum504">
    <w:name w:val="RTF_Num 50 4"/>
    <w:rsid w:val="006D5EC3"/>
  </w:style>
  <w:style w:type="character" w:customStyle="1" w:styleId="RTFNum505">
    <w:name w:val="RTF_Num 50 5"/>
    <w:rsid w:val="006D5EC3"/>
  </w:style>
  <w:style w:type="character" w:customStyle="1" w:styleId="RTFNum506">
    <w:name w:val="RTF_Num 50 6"/>
    <w:rsid w:val="006D5EC3"/>
  </w:style>
  <w:style w:type="character" w:customStyle="1" w:styleId="RTFNum507">
    <w:name w:val="RTF_Num 50 7"/>
    <w:rsid w:val="006D5EC3"/>
  </w:style>
  <w:style w:type="character" w:customStyle="1" w:styleId="RTFNum508">
    <w:name w:val="RTF_Num 50 8"/>
    <w:rsid w:val="006D5EC3"/>
  </w:style>
  <w:style w:type="character" w:customStyle="1" w:styleId="RTFNum509">
    <w:name w:val="RTF_Num 50 9"/>
    <w:rsid w:val="006D5EC3"/>
  </w:style>
  <w:style w:type="character" w:customStyle="1" w:styleId="WW8Num67z0">
    <w:name w:val="WW8Num67z0"/>
    <w:rsid w:val="006D5EC3"/>
    <w:rPr>
      <w:b w:val="0"/>
      <w:i w:val="0"/>
    </w:rPr>
  </w:style>
  <w:style w:type="character" w:customStyle="1" w:styleId="WW8Num67z1">
    <w:name w:val="WW8Num67z1"/>
    <w:rsid w:val="006D5EC3"/>
    <w:rPr>
      <w:b w:val="0"/>
      <w:bCs/>
      <w:i w:val="0"/>
    </w:rPr>
  </w:style>
  <w:style w:type="character" w:customStyle="1" w:styleId="emailstyle19">
    <w:name w:val="emailstyle19"/>
    <w:rsid w:val="006D5EC3"/>
    <w:rPr>
      <w:rFonts w:ascii="Arial" w:hAnsi="Arial" w:cs="Arial"/>
      <w:color w:val="993366"/>
      <w:sz w:val="20"/>
    </w:rPr>
  </w:style>
  <w:style w:type="character" w:customStyle="1" w:styleId="iubsearch-contractname">
    <w:name w:val="iubsearch-contractname"/>
    <w:basedOn w:val="WW-DefaultParagraphFont1111111111"/>
    <w:rsid w:val="006D5EC3"/>
  </w:style>
  <w:style w:type="character" w:customStyle="1" w:styleId="WW-RTFNum21">
    <w:name w:val="WW-RTF_Num 2 1"/>
    <w:rsid w:val="006D5EC3"/>
  </w:style>
  <w:style w:type="character" w:customStyle="1" w:styleId="WW-RTFNum22">
    <w:name w:val="WW-RTF_Num 2 2"/>
    <w:rsid w:val="006D5EC3"/>
  </w:style>
  <w:style w:type="character" w:customStyle="1" w:styleId="WW-RTFNum23">
    <w:name w:val="WW-RTF_Num 2 3"/>
    <w:rsid w:val="006D5EC3"/>
  </w:style>
  <w:style w:type="character" w:customStyle="1" w:styleId="WW-RTFNum24">
    <w:name w:val="WW-RTF_Num 2 4"/>
    <w:rsid w:val="006D5EC3"/>
  </w:style>
  <w:style w:type="character" w:customStyle="1" w:styleId="WW-RTFNum25">
    <w:name w:val="WW-RTF_Num 2 5"/>
    <w:rsid w:val="006D5EC3"/>
  </w:style>
  <w:style w:type="character" w:customStyle="1" w:styleId="WW-RTFNum26">
    <w:name w:val="WW-RTF_Num 2 6"/>
    <w:rsid w:val="006D5EC3"/>
  </w:style>
  <w:style w:type="character" w:customStyle="1" w:styleId="WW-RTFNum27">
    <w:name w:val="WW-RTF_Num 2 7"/>
    <w:rsid w:val="006D5EC3"/>
  </w:style>
  <w:style w:type="character" w:customStyle="1" w:styleId="WW-RTFNum28">
    <w:name w:val="WW-RTF_Num 2 8"/>
    <w:rsid w:val="006D5EC3"/>
  </w:style>
  <w:style w:type="character" w:customStyle="1" w:styleId="WW-RTFNum29">
    <w:name w:val="WW-RTF_Num 2 9"/>
    <w:rsid w:val="006D5EC3"/>
  </w:style>
  <w:style w:type="character" w:customStyle="1" w:styleId="WW-RTFNum31">
    <w:name w:val="WW-RTF_Num 3 1"/>
    <w:rsid w:val="006D5EC3"/>
  </w:style>
  <w:style w:type="character" w:customStyle="1" w:styleId="WW-RTFNum32">
    <w:name w:val="WW-RTF_Num 3 2"/>
    <w:rsid w:val="006D5EC3"/>
  </w:style>
  <w:style w:type="character" w:customStyle="1" w:styleId="WW-RTFNum33">
    <w:name w:val="WW-RTF_Num 3 3"/>
    <w:rsid w:val="006D5EC3"/>
  </w:style>
  <w:style w:type="character" w:customStyle="1" w:styleId="WW-RTFNum34">
    <w:name w:val="WW-RTF_Num 3 4"/>
    <w:rsid w:val="006D5EC3"/>
  </w:style>
  <w:style w:type="character" w:customStyle="1" w:styleId="WW-RTFNum35">
    <w:name w:val="WW-RTF_Num 3 5"/>
    <w:rsid w:val="006D5EC3"/>
  </w:style>
  <w:style w:type="character" w:customStyle="1" w:styleId="WW-RTFNum36">
    <w:name w:val="WW-RTF_Num 3 6"/>
    <w:rsid w:val="006D5EC3"/>
  </w:style>
  <w:style w:type="character" w:customStyle="1" w:styleId="WW-RTFNum37">
    <w:name w:val="WW-RTF_Num 3 7"/>
    <w:rsid w:val="006D5EC3"/>
  </w:style>
  <w:style w:type="character" w:customStyle="1" w:styleId="WW-RTFNum38">
    <w:name w:val="WW-RTF_Num 3 8"/>
    <w:rsid w:val="006D5EC3"/>
  </w:style>
  <w:style w:type="character" w:customStyle="1" w:styleId="WW-RTFNum39">
    <w:name w:val="WW-RTF_Num 3 9"/>
    <w:rsid w:val="006D5EC3"/>
  </w:style>
  <w:style w:type="character" w:customStyle="1" w:styleId="WW-RTFNum41">
    <w:name w:val="WW-RTF_Num 4 1"/>
    <w:rsid w:val="006D5EC3"/>
  </w:style>
  <w:style w:type="character" w:customStyle="1" w:styleId="WW-RTFNum42">
    <w:name w:val="WW-RTF_Num 4 2"/>
    <w:rsid w:val="006D5EC3"/>
  </w:style>
  <w:style w:type="character" w:customStyle="1" w:styleId="WW-RTFNum43">
    <w:name w:val="WW-RTF_Num 4 3"/>
    <w:rsid w:val="006D5EC3"/>
  </w:style>
  <w:style w:type="character" w:customStyle="1" w:styleId="WW-RTFNum44">
    <w:name w:val="WW-RTF_Num 4 4"/>
    <w:rsid w:val="006D5EC3"/>
  </w:style>
  <w:style w:type="character" w:customStyle="1" w:styleId="WW-RTFNum45">
    <w:name w:val="WW-RTF_Num 4 5"/>
    <w:rsid w:val="006D5EC3"/>
  </w:style>
  <w:style w:type="character" w:customStyle="1" w:styleId="WW-RTFNum46">
    <w:name w:val="WW-RTF_Num 4 6"/>
    <w:rsid w:val="006D5EC3"/>
  </w:style>
  <w:style w:type="character" w:customStyle="1" w:styleId="WW-RTFNum47">
    <w:name w:val="WW-RTF_Num 4 7"/>
    <w:rsid w:val="006D5EC3"/>
  </w:style>
  <w:style w:type="character" w:customStyle="1" w:styleId="WW-RTFNum48">
    <w:name w:val="WW-RTF_Num 4 8"/>
    <w:rsid w:val="006D5EC3"/>
  </w:style>
  <w:style w:type="character" w:customStyle="1" w:styleId="WW-RTFNum49">
    <w:name w:val="WW-RTF_Num 4 9"/>
    <w:rsid w:val="006D5EC3"/>
  </w:style>
  <w:style w:type="character" w:customStyle="1" w:styleId="WW-RTFNum51">
    <w:name w:val="WW-RTF_Num 5 1"/>
    <w:rsid w:val="006D5EC3"/>
  </w:style>
  <w:style w:type="character" w:customStyle="1" w:styleId="WW-RTFNum52">
    <w:name w:val="WW-RTF_Num 5 2"/>
    <w:rsid w:val="006D5EC3"/>
  </w:style>
  <w:style w:type="character" w:customStyle="1" w:styleId="WW-RTFNum53">
    <w:name w:val="WW-RTF_Num 5 3"/>
    <w:rsid w:val="006D5EC3"/>
  </w:style>
  <w:style w:type="character" w:customStyle="1" w:styleId="WW-RTFNum54">
    <w:name w:val="WW-RTF_Num 5 4"/>
    <w:rsid w:val="006D5EC3"/>
  </w:style>
  <w:style w:type="character" w:customStyle="1" w:styleId="WW-RTFNum55">
    <w:name w:val="WW-RTF_Num 5 5"/>
    <w:rsid w:val="006D5EC3"/>
  </w:style>
  <w:style w:type="character" w:customStyle="1" w:styleId="WW-RTFNum56">
    <w:name w:val="WW-RTF_Num 5 6"/>
    <w:rsid w:val="006D5EC3"/>
  </w:style>
  <w:style w:type="character" w:customStyle="1" w:styleId="WW-RTFNum57">
    <w:name w:val="WW-RTF_Num 5 7"/>
    <w:rsid w:val="006D5EC3"/>
  </w:style>
  <w:style w:type="character" w:customStyle="1" w:styleId="WW-RTFNum58">
    <w:name w:val="WW-RTF_Num 5 8"/>
    <w:rsid w:val="006D5EC3"/>
  </w:style>
  <w:style w:type="character" w:customStyle="1" w:styleId="WW-RTFNum59">
    <w:name w:val="WW-RTF_Num 5 9"/>
    <w:rsid w:val="006D5EC3"/>
  </w:style>
  <w:style w:type="character" w:customStyle="1" w:styleId="WW-RTFNum61">
    <w:name w:val="WW-RTF_Num 6 1"/>
    <w:rsid w:val="006D5EC3"/>
  </w:style>
  <w:style w:type="character" w:customStyle="1" w:styleId="WW-RTFNum62">
    <w:name w:val="WW-RTF_Num 6 2"/>
    <w:rsid w:val="006D5EC3"/>
  </w:style>
  <w:style w:type="character" w:customStyle="1" w:styleId="WW-RTFNum63">
    <w:name w:val="WW-RTF_Num 6 3"/>
    <w:rsid w:val="006D5EC3"/>
  </w:style>
  <w:style w:type="character" w:customStyle="1" w:styleId="WW-RTFNum64">
    <w:name w:val="WW-RTF_Num 6 4"/>
    <w:rsid w:val="006D5EC3"/>
  </w:style>
  <w:style w:type="character" w:customStyle="1" w:styleId="WW-RTFNum65">
    <w:name w:val="WW-RTF_Num 6 5"/>
    <w:rsid w:val="006D5EC3"/>
  </w:style>
  <w:style w:type="character" w:customStyle="1" w:styleId="WW-RTFNum66">
    <w:name w:val="WW-RTF_Num 6 6"/>
    <w:rsid w:val="006D5EC3"/>
  </w:style>
  <w:style w:type="character" w:customStyle="1" w:styleId="WW-RTFNum67">
    <w:name w:val="WW-RTF_Num 6 7"/>
    <w:rsid w:val="006D5EC3"/>
  </w:style>
  <w:style w:type="character" w:customStyle="1" w:styleId="WW-RTFNum68">
    <w:name w:val="WW-RTF_Num 6 8"/>
    <w:rsid w:val="006D5EC3"/>
  </w:style>
  <w:style w:type="character" w:customStyle="1" w:styleId="WW-RTFNum69">
    <w:name w:val="WW-RTF_Num 6 9"/>
    <w:rsid w:val="006D5EC3"/>
  </w:style>
  <w:style w:type="character" w:customStyle="1" w:styleId="WW-RTFNum71">
    <w:name w:val="WW-RTF_Num 7 1"/>
    <w:rsid w:val="006D5EC3"/>
  </w:style>
  <w:style w:type="character" w:customStyle="1" w:styleId="WW-RTFNum72">
    <w:name w:val="WW-RTF_Num 7 2"/>
    <w:rsid w:val="006D5EC3"/>
  </w:style>
  <w:style w:type="character" w:customStyle="1" w:styleId="WW-RTFNum73">
    <w:name w:val="WW-RTF_Num 7 3"/>
    <w:rsid w:val="006D5EC3"/>
  </w:style>
  <w:style w:type="character" w:customStyle="1" w:styleId="WW-RTFNum74">
    <w:name w:val="WW-RTF_Num 7 4"/>
    <w:rsid w:val="006D5EC3"/>
  </w:style>
  <w:style w:type="character" w:customStyle="1" w:styleId="WW-RTFNum75">
    <w:name w:val="WW-RTF_Num 7 5"/>
    <w:rsid w:val="006D5EC3"/>
  </w:style>
  <w:style w:type="character" w:customStyle="1" w:styleId="WW-RTFNum76">
    <w:name w:val="WW-RTF_Num 7 6"/>
    <w:rsid w:val="006D5EC3"/>
  </w:style>
  <w:style w:type="character" w:customStyle="1" w:styleId="WW-RTFNum77">
    <w:name w:val="WW-RTF_Num 7 7"/>
    <w:rsid w:val="006D5EC3"/>
  </w:style>
  <w:style w:type="character" w:customStyle="1" w:styleId="WW-RTFNum78">
    <w:name w:val="WW-RTF_Num 7 8"/>
    <w:rsid w:val="006D5EC3"/>
  </w:style>
  <w:style w:type="character" w:customStyle="1" w:styleId="WW-RTFNum79">
    <w:name w:val="WW-RTF_Num 7 9"/>
    <w:rsid w:val="006D5EC3"/>
  </w:style>
  <w:style w:type="character" w:customStyle="1" w:styleId="Bullets">
    <w:name w:val="Bullets"/>
    <w:rsid w:val="006D5EC3"/>
    <w:rPr>
      <w:rFonts w:ascii="OpenSymbol" w:eastAsia="OpenSymbol" w:hAnsi="OpenSymbol" w:cs="OpenSymbol"/>
    </w:rPr>
  </w:style>
  <w:style w:type="character" w:customStyle="1" w:styleId="WW-RTFNum81">
    <w:name w:val="WW-RTF_Num 8 1"/>
    <w:rsid w:val="006D5EC3"/>
  </w:style>
  <w:style w:type="character" w:customStyle="1" w:styleId="WW-RTFNum82">
    <w:name w:val="WW-RTF_Num 8 2"/>
    <w:rsid w:val="006D5EC3"/>
  </w:style>
  <w:style w:type="character" w:customStyle="1" w:styleId="WW-RTFNum83">
    <w:name w:val="WW-RTF_Num 8 3"/>
    <w:rsid w:val="006D5EC3"/>
  </w:style>
  <w:style w:type="character" w:customStyle="1" w:styleId="WW-RTFNum84">
    <w:name w:val="WW-RTF_Num 8 4"/>
    <w:rsid w:val="006D5EC3"/>
  </w:style>
  <w:style w:type="character" w:customStyle="1" w:styleId="WW-RTFNum85">
    <w:name w:val="WW-RTF_Num 8 5"/>
    <w:rsid w:val="006D5EC3"/>
  </w:style>
  <w:style w:type="character" w:customStyle="1" w:styleId="WW-RTFNum86">
    <w:name w:val="WW-RTF_Num 8 6"/>
    <w:rsid w:val="006D5EC3"/>
  </w:style>
  <w:style w:type="character" w:customStyle="1" w:styleId="WW-RTFNum87">
    <w:name w:val="WW-RTF_Num 8 7"/>
    <w:rsid w:val="006D5EC3"/>
  </w:style>
  <w:style w:type="character" w:customStyle="1" w:styleId="WW-RTFNum88">
    <w:name w:val="WW-RTF_Num 8 8"/>
    <w:rsid w:val="006D5EC3"/>
  </w:style>
  <w:style w:type="character" w:customStyle="1" w:styleId="WW-RTFNum89">
    <w:name w:val="WW-RTF_Num 8 9"/>
    <w:rsid w:val="006D5EC3"/>
  </w:style>
  <w:style w:type="character" w:customStyle="1" w:styleId="WW-RTFNum211">
    <w:name w:val="WW-RTF_Num 2 11"/>
    <w:rsid w:val="006D5EC3"/>
  </w:style>
  <w:style w:type="character" w:customStyle="1" w:styleId="WW-RTFNum221">
    <w:name w:val="WW-RTF_Num 2 21"/>
    <w:rsid w:val="006D5EC3"/>
  </w:style>
  <w:style w:type="character" w:customStyle="1" w:styleId="WW-RTFNum231">
    <w:name w:val="WW-RTF_Num 2 31"/>
    <w:rsid w:val="006D5EC3"/>
  </w:style>
  <w:style w:type="character" w:customStyle="1" w:styleId="WW-RTFNum241">
    <w:name w:val="WW-RTF_Num 2 41"/>
    <w:rsid w:val="006D5EC3"/>
  </w:style>
  <w:style w:type="character" w:customStyle="1" w:styleId="WW-RTFNum251">
    <w:name w:val="WW-RTF_Num 2 51"/>
    <w:rsid w:val="006D5EC3"/>
  </w:style>
  <w:style w:type="character" w:customStyle="1" w:styleId="WW-RTFNum261">
    <w:name w:val="WW-RTF_Num 2 61"/>
    <w:rsid w:val="006D5EC3"/>
  </w:style>
  <w:style w:type="character" w:customStyle="1" w:styleId="WW-RTFNum271">
    <w:name w:val="WW-RTF_Num 2 71"/>
    <w:rsid w:val="006D5EC3"/>
  </w:style>
  <w:style w:type="character" w:customStyle="1" w:styleId="WW-RTFNum281">
    <w:name w:val="WW-RTF_Num 2 81"/>
    <w:rsid w:val="006D5EC3"/>
  </w:style>
  <w:style w:type="character" w:customStyle="1" w:styleId="WW-RTFNum291">
    <w:name w:val="WW-RTF_Num 2 91"/>
    <w:rsid w:val="006D5EC3"/>
  </w:style>
  <w:style w:type="character" w:customStyle="1" w:styleId="WW-RTFNum311">
    <w:name w:val="WW-RTF_Num 3 11"/>
    <w:rsid w:val="006D5EC3"/>
    <w:rPr>
      <w:rFonts w:ascii="!Neo'w Arial" w:eastAsia="!Neo'w Arial" w:hAnsi="!Neo'w Arial" w:cs="!Neo'w Arial"/>
    </w:rPr>
  </w:style>
  <w:style w:type="character" w:customStyle="1" w:styleId="WW-RTFNum321">
    <w:name w:val="WW-RTF_Num 3 21"/>
    <w:rsid w:val="006D5EC3"/>
    <w:rPr>
      <w:rFonts w:ascii="Times New Roman" w:eastAsia="Times New Roman" w:hAnsi="Times New Roman" w:cs="Times New Roman"/>
      <w:sz w:val="22"/>
      <w:szCs w:val="22"/>
    </w:rPr>
  </w:style>
  <w:style w:type="character" w:customStyle="1" w:styleId="WW-RTFNum331">
    <w:name w:val="WW-RTF_Num 3 31"/>
    <w:rsid w:val="006D5EC3"/>
  </w:style>
  <w:style w:type="character" w:customStyle="1" w:styleId="WW-RTFNum341">
    <w:name w:val="WW-RTF_Num 3 41"/>
    <w:rsid w:val="006D5EC3"/>
  </w:style>
  <w:style w:type="character" w:customStyle="1" w:styleId="WW-RTFNum351">
    <w:name w:val="WW-RTF_Num 3 51"/>
    <w:rsid w:val="006D5EC3"/>
  </w:style>
  <w:style w:type="character" w:customStyle="1" w:styleId="WW-RTFNum361">
    <w:name w:val="WW-RTF_Num 3 61"/>
    <w:rsid w:val="006D5EC3"/>
  </w:style>
  <w:style w:type="character" w:customStyle="1" w:styleId="WW-RTFNum371">
    <w:name w:val="WW-RTF_Num 3 71"/>
    <w:rsid w:val="006D5EC3"/>
  </w:style>
  <w:style w:type="character" w:customStyle="1" w:styleId="WW-RTFNum381">
    <w:name w:val="WW-RTF_Num 3 81"/>
    <w:rsid w:val="006D5EC3"/>
  </w:style>
  <w:style w:type="character" w:customStyle="1" w:styleId="WW-RTFNum391">
    <w:name w:val="WW-RTF_Num 3 91"/>
    <w:rsid w:val="006D5EC3"/>
  </w:style>
  <w:style w:type="character" w:customStyle="1" w:styleId="WW-RTFNum411">
    <w:name w:val="WW-RTF_Num 4 11"/>
    <w:rsid w:val="006D5EC3"/>
    <w:rPr>
      <w:rFonts w:ascii="!Neo'w Arial" w:eastAsia="!Neo'w Arial" w:hAnsi="!Neo'w Arial" w:cs="!Neo'w Arial"/>
    </w:rPr>
  </w:style>
  <w:style w:type="character" w:customStyle="1" w:styleId="WW-RTFNum421">
    <w:name w:val="WW-RTF_Num 4 21"/>
    <w:rsid w:val="006D5EC3"/>
    <w:rPr>
      <w:rFonts w:ascii="Times New Roman" w:eastAsia="Times New Roman" w:hAnsi="Times New Roman" w:cs="Times New Roman"/>
      <w:sz w:val="22"/>
      <w:szCs w:val="22"/>
    </w:rPr>
  </w:style>
  <w:style w:type="character" w:customStyle="1" w:styleId="WW-RTFNum431">
    <w:name w:val="WW-RTF_Num 4 31"/>
    <w:rsid w:val="006D5EC3"/>
  </w:style>
  <w:style w:type="character" w:customStyle="1" w:styleId="WW-RTFNum441">
    <w:name w:val="WW-RTF_Num 4 41"/>
    <w:rsid w:val="006D5EC3"/>
  </w:style>
  <w:style w:type="character" w:customStyle="1" w:styleId="WW-RTFNum451">
    <w:name w:val="WW-RTF_Num 4 51"/>
    <w:rsid w:val="006D5EC3"/>
  </w:style>
  <w:style w:type="character" w:customStyle="1" w:styleId="WW-RTFNum461">
    <w:name w:val="WW-RTF_Num 4 61"/>
    <w:rsid w:val="006D5EC3"/>
  </w:style>
  <w:style w:type="character" w:customStyle="1" w:styleId="WW-RTFNum471">
    <w:name w:val="WW-RTF_Num 4 71"/>
    <w:rsid w:val="006D5EC3"/>
  </w:style>
  <w:style w:type="character" w:customStyle="1" w:styleId="WW-RTFNum481">
    <w:name w:val="WW-RTF_Num 4 81"/>
    <w:rsid w:val="006D5EC3"/>
  </w:style>
  <w:style w:type="character" w:customStyle="1" w:styleId="WW-RTFNum491">
    <w:name w:val="WW-RTF_Num 4 91"/>
    <w:rsid w:val="006D5EC3"/>
  </w:style>
  <w:style w:type="character" w:customStyle="1" w:styleId="st1">
    <w:name w:val="st1"/>
    <w:basedOn w:val="WW-DefaultParagraphFont11111"/>
    <w:rsid w:val="006D5EC3"/>
  </w:style>
  <w:style w:type="character" w:customStyle="1" w:styleId="WW-RTFNum2112">
    <w:name w:val="WW-RTF_Num 2 112"/>
    <w:rsid w:val="006D5EC3"/>
  </w:style>
  <w:style w:type="character" w:customStyle="1" w:styleId="WW-RTFNum2212">
    <w:name w:val="WW-RTF_Num 2 212"/>
    <w:rsid w:val="006D5EC3"/>
    <w:rPr>
      <w:rFonts w:ascii="Times New Roman" w:eastAsia="Times New Roman" w:hAnsi="Times New Roman" w:cs="Times New Roman"/>
      <w:sz w:val="22"/>
      <w:szCs w:val="22"/>
    </w:rPr>
  </w:style>
  <w:style w:type="character" w:customStyle="1" w:styleId="WW-RTFNum2312">
    <w:name w:val="WW-RTF_Num 2 312"/>
    <w:rsid w:val="006D5EC3"/>
  </w:style>
  <w:style w:type="character" w:customStyle="1" w:styleId="WW-RTFNum2412">
    <w:name w:val="WW-RTF_Num 2 412"/>
    <w:rsid w:val="006D5EC3"/>
  </w:style>
  <w:style w:type="character" w:customStyle="1" w:styleId="WW-RTFNum2512">
    <w:name w:val="WW-RTF_Num 2 512"/>
    <w:rsid w:val="006D5EC3"/>
  </w:style>
  <w:style w:type="character" w:customStyle="1" w:styleId="WW-RTFNum2612">
    <w:name w:val="WW-RTF_Num 2 612"/>
    <w:rsid w:val="006D5EC3"/>
  </w:style>
  <w:style w:type="character" w:customStyle="1" w:styleId="WW-RTFNum2712">
    <w:name w:val="WW-RTF_Num 2 712"/>
    <w:rsid w:val="006D5EC3"/>
  </w:style>
  <w:style w:type="character" w:customStyle="1" w:styleId="WW-RTFNum2812">
    <w:name w:val="WW-RTF_Num 2 812"/>
    <w:rsid w:val="006D5EC3"/>
  </w:style>
  <w:style w:type="character" w:customStyle="1" w:styleId="WW-RTFNum2912">
    <w:name w:val="WW-RTF_Num 2 912"/>
    <w:rsid w:val="006D5EC3"/>
  </w:style>
  <w:style w:type="character" w:customStyle="1" w:styleId="WW-RTFNum3112">
    <w:name w:val="WW-RTF_Num 3 112"/>
    <w:rsid w:val="006D5EC3"/>
    <w:rPr>
      <w:rFonts w:ascii="Symbol" w:eastAsia="Symbol" w:hAnsi="Symbol" w:cs="Symbol"/>
    </w:rPr>
  </w:style>
  <w:style w:type="character" w:customStyle="1" w:styleId="WW-RTFNum3212">
    <w:name w:val="WW-RTF_Num 3 212"/>
    <w:rsid w:val="006D5EC3"/>
    <w:rPr>
      <w:rFonts w:ascii="OpenSymbol" w:eastAsia="OpenSymbol" w:hAnsi="OpenSymbol" w:cs="OpenSymbol"/>
      <w:sz w:val="22"/>
      <w:szCs w:val="22"/>
    </w:rPr>
  </w:style>
  <w:style w:type="character" w:customStyle="1" w:styleId="WW-RTFNum3312">
    <w:name w:val="WW-RTF_Num 3 312"/>
    <w:rsid w:val="006D5EC3"/>
    <w:rPr>
      <w:rFonts w:ascii="OpenSymbol" w:eastAsia="OpenSymbol" w:hAnsi="OpenSymbol" w:cs="OpenSymbol"/>
      <w:sz w:val="22"/>
      <w:szCs w:val="22"/>
    </w:rPr>
  </w:style>
  <w:style w:type="character" w:customStyle="1" w:styleId="WW-RTFNum3412">
    <w:name w:val="WW-RTF_Num 3 412"/>
    <w:rsid w:val="006D5EC3"/>
    <w:rPr>
      <w:rFonts w:ascii="Symbol" w:eastAsia="Symbol" w:hAnsi="Symbol" w:cs="Symbol"/>
    </w:rPr>
  </w:style>
  <w:style w:type="character" w:customStyle="1" w:styleId="WW-RTFNum3512">
    <w:name w:val="WW-RTF_Num 3 512"/>
    <w:rsid w:val="006D5EC3"/>
    <w:rPr>
      <w:rFonts w:ascii="OpenSymbol" w:eastAsia="OpenSymbol" w:hAnsi="OpenSymbol" w:cs="OpenSymbol"/>
      <w:sz w:val="22"/>
      <w:szCs w:val="22"/>
    </w:rPr>
  </w:style>
  <w:style w:type="character" w:customStyle="1" w:styleId="WW-RTFNum3612">
    <w:name w:val="WW-RTF_Num 3 612"/>
    <w:rsid w:val="006D5EC3"/>
    <w:rPr>
      <w:rFonts w:ascii="OpenSymbol" w:eastAsia="OpenSymbol" w:hAnsi="OpenSymbol" w:cs="OpenSymbol"/>
      <w:sz w:val="22"/>
      <w:szCs w:val="22"/>
    </w:rPr>
  </w:style>
  <w:style w:type="character" w:customStyle="1" w:styleId="WW-RTFNum3712">
    <w:name w:val="WW-RTF_Num 3 712"/>
    <w:rsid w:val="006D5EC3"/>
    <w:rPr>
      <w:rFonts w:ascii="Symbol" w:eastAsia="Symbol" w:hAnsi="Symbol" w:cs="Symbol"/>
    </w:rPr>
  </w:style>
  <w:style w:type="character" w:customStyle="1" w:styleId="WW-RTFNum3812">
    <w:name w:val="WW-RTF_Num 3 812"/>
    <w:rsid w:val="006D5EC3"/>
    <w:rPr>
      <w:rFonts w:ascii="OpenSymbol" w:eastAsia="OpenSymbol" w:hAnsi="OpenSymbol" w:cs="OpenSymbol"/>
      <w:sz w:val="22"/>
      <w:szCs w:val="22"/>
    </w:rPr>
  </w:style>
  <w:style w:type="character" w:customStyle="1" w:styleId="WW-RTFNum3912">
    <w:name w:val="WW-RTF_Num 3 912"/>
    <w:rsid w:val="006D5EC3"/>
    <w:rPr>
      <w:rFonts w:ascii="OpenSymbol" w:eastAsia="OpenSymbol" w:hAnsi="OpenSymbol" w:cs="OpenSymbol"/>
      <w:sz w:val="22"/>
      <w:szCs w:val="22"/>
    </w:rPr>
  </w:style>
  <w:style w:type="character" w:customStyle="1" w:styleId="WW-RTFNum4112">
    <w:name w:val="WW-RTF_Num 4 112"/>
    <w:rsid w:val="006D5EC3"/>
    <w:rPr>
      <w:rFonts w:ascii="Symbol" w:eastAsia="Symbol" w:hAnsi="Symbol" w:cs="Symbol"/>
    </w:rPr>
  </w:style>
  <w:style w:type="character" w:customStyle="1" w:styleId="WW-RTFNum4212">
    <w:name w:val="WW-RTF_Num 4 212"/>
    <w:rsid w:val="006D5EC3"/>
    <w:rPr>
      <w:rFonts w:ascii="OpenSymbol" w:eastAsia="OpenSymbol" w:hAnsi="OpenSymbol" w:cs="OpenSymbol"/>
      <w:sz w:val="22"/>
      <w:szCs w:val="22"/>
    </w:rPr>
  </w:style>
  <w:style w:type="character" w:customStyle="1" w:styleId="WW-RTFNum4312">
    <w:name w:val="WW-RTF_Num 4 312"/>
    <w:rsid w:val="006D5EC3"/>
    <w:rPr>
      <w:rFonts w:ascii="OpenSymbol" w:eastAsia="OpenSymbol" w:hAnsi="OpenSymbol" w:cs="OpenSymbol"/>
      <w:sz w:val="22"/>
      <w:szCs w:val="22"/>
    </w:rPr>
  </w:style>
  <w:style w:type="character" w:customStyle="1" w:styleId="WW-RTFNum4412">
    <w:name w:val="WW-RTF_Num 4 412"/>
    <w:rsid w:val="006D5EC3"/>
    <w:rPr>
      <w:rFonts w:ascii="Symbol" w:eastAsia="Symbol" w:hAnsi="Symbol" w:cs="Symbol"/>
    </w:rPr>
  </w:style>
  <w:style w:type="character" w:customStyle="1" w:styleId="WW-RTFNum4512">
    <w:name w:val="WW-RTF_Num 4 512"/>
    <w:rsid w:val="006D5EC3"/>
    <w:rPr>
      <w:rFonts w:ascii="OpenSymbol" w:eastAsia="OpenSymbol" w:hAnsi="OpenSymbol" w:cs="OpenSymbol"/>
      <w:sz w:val="22"/>
      <w:szCs w:val="22"/>
    </w:rPr>
  </w:style>
  <w:style w:type="character" w:customStyle="1" w:styleId="WW-RTFNum4612">
    <w:name w:val="WW-RTF_Num 4 612"/>
    <w:rsid w:val="006D5EC3"/>
    <w:rPr>
      <w:rFonts w:ascii="OpenSymbol" w:eastAsia="OpenSymbol" w:hAnsi="OpenSymbol" w:cs="OpenSymbol"/>
      <w:sz w:val="22"/>
      <w:szCs w:val="22"/>
    </w:rPr>
  </w:style>
  <w:style w:type="character" w:customStyle="1" w:styleId="WW-RTFNum4712">
    <w:name w:val="WW-RTF_Num 4 712"/>
    <w:rsid w:val="006D5EC3"/>
    <w:rPr>
      <w:rFonts w:ascii="Symbol" w:eastAsia="Symbol" w:hAnsi="Symbol" w:cs="Symbol"/>
    </w:rPr>
  </w:style>
  <w:style w:type="character" w:customStyle="1" w:styleId="WW-RTFNum4812">
    <w:name w:val="WW-RTF_Num 4 812"/>
    <w:rsid w:val="006D5EC3"/>
    <w:rPr>
      <w:rFonts w:ascii="OpenSymbol" w:eastAsia="OpenSymbol" w:hAnsi="OpenSymbol" w:cs="OpenSymbol"/>
      <w:sz w:val="22"/>
      <w:szCs w:val="22"/>
    </w:rPr>
  </w:style>
  <w:style w:type="character" w:customStyle="1" w:styleId="WW-RTFNum4912">
    <w:name w:val="WW-RTF_Num 4 912"/>
    <w:rsid w:val="006D5EC3"/>
    <w:rPr>
      <w:rFonts w:ascii="OpenSymbol" w:eastAsia="OpenSymbol" w:hAnsi="OpenSymbol" w:cs="OpenSymbol"/>
      <w:sz w:val="22"/>
      <w:szCs w:val="22"/>
    </w:rPr>
  </w:style>
  <w:style w:type="character" w:customStyle="1" w:styleId="WW-RTFNum511">
    <w:name w:val="WW-RTF_Num 5 11"/>
    <w:rsid w:val="006D5EC3"/>
  </w:style>
  <w:style w:type="character" w:customStyle="1" w:styleId="WW-RTFNum521">
    <w:name w:val="WW-RTF_Num 5 21"/>
    <w:rsid w:val="006D5EC3"/>
    <w:rPr>
      <w:rFonts w:ascii="Times New Roman" w:eastAsia="Times New Roman" w:hAnsi="Times New Roman" w:cs="Times New Roman"/>
      <w:sz w:val="22"/>
      <w:szCs w:val="22"/>
    </w:rPr>
  </w:style>
  <w:style w:type="character" w:customStyle="1" w:styleId="WW-RTFNum531">
    <w:name w:val="WW-RTF_Num 5 31"/>
    <w:rsid w:val="006D5EC3"/>
  </w:style>
  <w:style w:type="character" w:customStyle="1" w:styleId="WW-RTFNum541">
    <w:name w:val="WW-RTF_Num 5 41"/>
    <w:rsid w:val="006D5EC3"/>
  </w:style>
  <w:style w:type="character" w:customStyle="1" w:styleId="WW-RTFNum551">
    <w:name w:val="WW-RTF_Num 5 51"/>
    <w:rsid w:val="006D5EC3"/>
  </w:style>
  <w:style w:type="character" w:customStyle="1" w:styleId="WW-RTFNum561">
    <w:name w:val="WW-RTF_Num 5 61"/>
    <w:rsid w:val="006D5EC3"/>
  </w:style>
  <w:style w:type="character" w:customStyle="1" w:styleId="WW-RTFNum571">
    <w:name w:val="WW-RTF_Num 5 71"/>
    <w:rsid w:val="006D5EC3"/>
  </w:style>
  <w:style w:type="character" w:customStyle="1" w:styleId="WW-RTFNum581">
    <w:name w:val="WW-RTF_Num 5 81"/>
    <w:rsid w:val="006D5EC3"/>
  </w:style>
  <w:style w:type="character" w:customStyle="1" w:styleId="WW-RTFNum591">
    <w:name w:val="WW-RTF_Num 5 91"/>
    <w:rsid w:val="006D5EC3"/>
  </w:style>
  <w:style w:type="character" w:customStyle="1" w:styleId="WW-RTFNum611">
    <w:name w:val="WW-RTF_Num 6 11"/>
    <w:rsid w:val="006D5EC3"/>
    <w:rPr>
      <w:rFonts w:ascii="Times New Roman" w:eastAsia="Times New Roman" w:hAnsi="Times New Roman" w:cs="Times New Roman"/>
    </w:rPr>
  </w:style>
  <w:style w:type="character" w:customStyle="1" w:styleId="WW-RTFNum711">
    <w:name w:val="WW-RTF_Num 7 11"/>
    <w:rsid w:val="006D5EC3"/>
  </w:style>
  <w:style w:type="character" w:customStyle="1" w:styleId="WW-RTFNum721">
    <w:name w:val="WW-RTF_Num 7 21"/>
    <w:rsid w:val="006D5EC3"/>
    <w:rPr>
      <w:rFonts w:ascii="Times New Roman" w:eastAsia="Times New Roman" w:hAnsi="Times New Roman" w:cs="Times New Roman"/>
      <w:sz w:val="22"/>
      <w:szCs w:val="22"/>
    </w:rPr>
  </w:style>
  <w:style w:type="character" w:customStyle="1" w:styleId="WW-RTFNum731">
    <w:name w:val="WW-RTF_Num 7 31"/>
    <w:rsid w:val="006D5EC3"/>
  </w:style>
  <w:style w:type="character" w:customStyle="1" w:styleId="WW-RTFNum741">
    <w:name w:val="WW-RTF_Num 7 41"/>
    <w:rsid w:val="006D5EC3"/>
  </w:style>
  <w:style w:type="character" w:customStyle="1" w:styleId="WW-RTFNum751">
    <w:name w:val="WW-RTF_Num 7 51"/>
    <w:rsid w:val="006D5EC3"/>
  </w:style>
  <w:style w:type="character" w:customStyle="1" w:styleId="WW-RTFNum761">
    <w:name w:val="WW-RTF_Num 7 61"/>
    <w:rsid w:val="006D5EC3"/>
  </w:style>
  <w:style w:type="character" w:customStyle="1" w:styleId="WW-RTFNum771">
    <w:name w:val="WW-RTF_Num 7 71"/>
    <w:rsid w:val="006D5EC3"/>
  </w:style>
  <w:style w:type="character" w:customStyle="1" w:styleId="WW-RTFNum781">
    <w:name w:val="WW-RTF_Num 7 81"/>
    <w:rsid w:val="006D5EC3"/>
  </w:style>
  <w:style w:type="character" w:customStyle="1" w:styleId="WW-RTFNum791">
    <w:name w:val="WW-RTF_Num 7 91"/>
    <w:rsid w:val="006D5EC3"/>
  </w:style>
  <w:style w:type="character" w:customStyle="1" w:styleId="WW-RTFNum811">
    <w:name w:val="WW-RTF_Num 8 11"/>
    <w:rsid w:val="006D5EC3"/>
  </w:style>
  <w:style w:type="character" w:customStyle="1" w:styleId="WW-RTFNum821">
    <w:name w:val="WW-RTF_Num 8 21"/>
    <w:rsid w:val="006D5EC3"/>
    <w:rPr>
      <w:i/>
      <w:iCs/>
    </w:rPr>
  </w:style>
  <w:style w:type="character" w:customStyle="1" w:styleId="WW-RTFNum831">
    <w:name w:val="WW-RTF_Num 8 31"/>
    <w:rsid w:val="006D5EC3"/>
  </w:style>
  <w:style w:type="character" w:customStyle="1" w:styleId="WW-RTFNum841">
    <w:name w:val="WW-RTF_Num 8 41"/>
    <w:rsid w:val="006D5EC3"/>
  </w:style>
  <w:style w:type="character" w:customStyle="1" w:styleId="WW-RTFNum851">
    <w:name w:val="WW-RTF_Num 8 51"/>
    <w:rsid w:val="006D5EC3"/>
  </w:style>
  <w:style w:type="character" w:customStyle="1" w:styleId="WW-RTFNum861">
    <w:name w:val="WW-RTF_Num 8 61"/>
    <w:rsid w:val="006D5EC3"/>
  </w:style>
  <w:style w:type="character" w:customStyle="1" w:styleId="WW-RTFNum871">
    <w:name w:val="WW-RTF_Num 8 71"/>
    <w:rsid w:val="006D5EC3"/>
  </w:style>
  <w:style w:type="character" w:customStyle="1" w:styleId="WW-RTFNum881">
    <w:name w:val="WW-RTF_Num 8 81"/>
    <w:rsid w:val="006D5EC3"/>
  </w:style>
  <w:style w:type="character" w:customStyle="1" w:styleId="WW-RTFNum891">
    <w:name w:val="WW-RTF_Num 8 91"/>
    <w:rsid w:val="006D5EC3"/>
  </w:style>
  <w:style w:type="character" w:customStyle="1" w:styleId="WW-RTFNum21123">
    <w:name w:val="WW-RTF_Num 2 1123"/>
    <w:rsid w:val="006D5EC3"/>
    <w:rPr>
      <w:sz w:val="22"/>
      <w:szCs w:val="22"/>
    </w:rPr>
  </w:style>
  <w:style w:type="character" w:customStyle="1" w:styleId="WW-RTFNum22123">
    <w:name w:val="WW-RTF_Num 2 2123"/>
    <w:rsid w:val="006D5EC3"/>
  </w:style>
  <w:style w:type="character" w:customStyle="1" w:styleId="WW-RTFNum23123">
    <w:name w:val="WW-RTF_Num 2 3123"/>
    <w:rsid w:val="006D5EC3"/>
  </w:style>
  <w:style w:type="character" w:customStyle="1" w:styleId="WW-RTFNum24123">
    <w:name w:val="WW-RTF_Num 2 4123"/>
    <w:rsid w:val="006D5EC3"/>
  </w:style>
  <w:style w:type="character" w:customStyle="1" w:styleId="WW-RTFNum25123">
    <w:name w:val="WW-RTF_Num 2 5123"/>
    <w:rsid w:val="006D5EC3"/>
  </w:style>
  <w:style w:type="character" w:customStyle="1" w:styleId="WW-RTFNum26123">
    <w:name w:val="WW-RTF_Num 2 6123"/>
    <w:rsid w:val="006D5EC3"/>
  </w:style>
  <w:style w:type="character" w:customStyle="1" w:styleId="WW-RTFNum27123">
    <w:name w:val="WW-RTF_Num 2 7123"/>
    <w:rsid w:val="006D5EC3"/>
  </w:style>
  <w:style w:type="character" w:customStyle="1" w:styleId="WW-RTFNum28123">
    <w:name w:val="WW-RTF_Num 2 8123"/>
    <w:rsid w:val="006D5EC3"/>
  </w:style>
  <w:style w:type="character" w:customStyle="1" w:styleId="WW-RTFNum29123">
    <w:name w:val="WW-RTF_Num 2 9123"/>
    <w:rsid w:val="006D5EC3"/>
  </w:style>
  <w:style w:type="character" w:customStyle="1" w:styleId="WW-DefaultParagraphFont111111111111111">
    <w:name w:val="WW-Default Paragraph Font111111111111111"/>
    <w:rsid w:val="006D5EC3"/>
    <w:rPr>
      <w:sz w:val="24"/>
      <w:szCs w:val="24"/>
    </w:rPr>
  </w:style>
  <w:style w:type="character" w:customStyle="1" w:styleId="WW-RTFNum31123">
    <w:name w:val="WW-RTF_Num 3 1123"/>
    <w:rsid w:val="006D5EC3"/>
    <w:rPr>
      <w:sz w:val="22"/>
      <w:szCs w:val="22"/>
    </w:rPr>
  </w:style>
  <w:style w:type="character" w:customStyle="1" w:styleId="WW-RTFNum32123">
    <w:name w:val="WW-RTF_Num 3 2123"/>
    <w:rsid w:val="006D5EC3"/>
  </w:style>
  <w:style w:type="character" w:customStyle="1" w:styleId="WW-RTFNum33123">
    <w:name w:val="WW-RTF_Num 3 3123"/>
    <w:rsid w:val="006D5EC3"/>
  </w:style>
  <w:style w:type="character" w:customStyle="1" w:styleId="WW-RTFNum34123">
    <w:name w:val="WW-RTF_Num 3 4123"/>
    <w:rsid w:val="006D5EC3"/>
  </w:style>
  <w:style w:type="character" w:customStyle="1" w:styleId="WW-RTFNum35123">
    <w:name w:val="WW-RTF_Num 3 5123"/>
    <w:rsid w:val="006D5EC3"/>
  </w:style>
  <w:style w:type="character" w:customStyle="1" w:styleId="WW-RTFNum36123">
    <w:name w:val="WW-RTF_Num 3 6123"/>
    <w:rsid w:val="006D5EC3"/>
  </w:style>
  <w:style w:type="character" w:customStyle="1" w:styleId="WW-RTFNum37123">
    <w:name w:val="WW-RTF_Num 3 7123"/>
    <w:rsid w:val="006D5EC3"/>
  </w:style>
  <w:style w:type="character" w:customStyle="1" w:styleId="WW-RTFNum38123">
    <w:name w:val="WW-RTF_Num 3 8123"/>
    <w:rsid w:val="006D5EC3"/>
  </w:style>
  <w:style w:type="character" w:customStyle="1" w:styleId="WW-RTFNum39123">
    <w:name w:val="WW-RTF_Num 3 9123"/>
    <w:rsid w:val="006D5EC3"/>
  </w:style>
  <w:style w:type="character" w:customStyle="1" w:styleId="WW8Num37z0">
    <w:name w:val="WW8Num37z0"/>
    <w:rsid w:val="006D5EC3"/>
    <w:rPr>
      <w:sz w:val="22"/>
      <w:szCs w:val="22"/>
    </w:rPr>
  </w:style>
  <w:style w:type="character" w:customStyle="1" w:styleId="WW-RTFNum41123">
    <w:name w:val="WW-RTF_Num 4 1123"/>
    <w:rsid w:val="006D5EC3"/>
    <w:rPr>
      <w:b/>
      <w:bCs/>
      <w:sz w:val="22"/>
      <w:szCs w:val="22"/>
    </w:rPr>
  </w:style>
  <w:style w:type="character" w:customStyle="1" w:styleId="WW-RTFNum42123">
    <w:name w:val="WW-RTF_Num 4 2123"/>
    <w:rsid w:val="006D5EC3"/>
  </w:style>
  <w:style w:type="character" w:customStyle="1" w:styleId="WW-RTFNum43123">
    <w:name w:val="WW-RTF_Num 4 3123"/>
    <w:rsid w:val="006D5EC3"/>
  </w:style>
  <w:style w:type="character" w:customStyle="1" w:styleId="WW-RTFNum44123">
    <w:name w:val="WW-RTF_Num 4 4123"/>
    <w:rsid w:val="006D5EC3"/>
  </w:style>
  <w:style w:type="character" w:customStyle="1" w:styleId="WW-RTFNum45123">
    <w:name w:val="WW-RTF_Num 4 5123"/>
    <w:rsid w:val="006D5EC3"/>
  </w:style>
  <w:style w:type="character" w:customStyle="1" w:styleId="WW-RTFNum46123">
    <w:name w:val="WW-RTF_Num 4 6123"/>
    <w:rsid w:val="006D5EC3"/>
  </w:style>
  <w:style w:type="character" w:customStyle="1" w:styleId="WW-RTFNum47123">
    <w:name w:val="WW-RTF_Num 4 7123"/>
    <w:rsid w:val="006D5EC3"/>
  </w:style>
  <w:style w:type="character" w:customStyle="1" w:styleId="WW-RTFNum48123">
    <w:name w:val="WW-RTF_Num 4 8123"/>
    <w:rsid w:val="006D5EC3"/>
  </w:style>
  <w:style w:type="character" w:customStyle="1" w:styleId="WW-RTFNum49123">
    <w:name w:val="WW-RTF_Num 4 9123"/>
    <w:rsid w:val="006D5EC3"/>
  </w:style>
  <w:style w:type="character" w:customStyle="1" w:styleId="WW-RTFNum5112">
    <w:name w:val="WW-RTF_Num 5 112"/>
    <w:rsid w:val="006D5EC3"/>
  </w:style>
  <w:style w:type="character" w:customStyle="1" w:styleId="WW-RTFNum5212">
    <w:name w:val="WW-RTF_Num 5 212"/>
    <w:rsid w:val="006D5EC3"/>
  </w:style>
  <w:style w:type="character" w:customStyle="1" w:styleId="WW-RTFNum5312">
    <w:name w:val="WW-RTF_Num 5 312"/>
    <w:rsid w:val="006D5EC3"/>
  </w:style>
  <w:style w:type="character" w:customStyle="1" w:styleId="WW-RTFNum5412">
    <w:name w:val="WW-RTF_Num 5 412"/>
    <w:rsid w:val="006D5EC3"/>
  </w:style>
  <w:style w:type="character" w:customStyle="1" w:styleId="WW-RTFNum5512">
    <w:name w:val="WW-RTF_Num 5 512"/>
    <w:rsid w:val="006D5EC3"/>
  </w:style>
  <w:style w:type="character" w:customStyle="1" w:styleId="WW-RTFNum5612">
    <w:name w:val="WW-RTF_Num 5 612"/>
    <w:rsid w:val="006D5EC3"/>
  </w:style>
  <w:style w:type="character" w:customStyle="1" w:styleId="WW-RTFNum5712">
    <w:name w:val="WW-RTF_Num 5 712"/>
    <w:rsid w:val="006D5EC3"/>
  </w:style>
  <w:style w:type="character" w:customStyle="1" w:styleId="WW-RTFNum5812">
    <w:name w:val="WW-RTF_Num 5 812"/>
    <w:rsid w:val="006D5EC3"/>
  </w:style>
  <w:style w:type="character" w:customStyle="1" w:styleId="WW-RTFNum5912">
    <w:name w:val="WW-RTF_Num 5 912"/>
    <w:rsid w:val="006D5EC3"/>
  </w:style>
  <w:style w:type="character" w:customStyle="1" w:styleId="WW-RTFNum6112">
    <w:name w:val="WW-RTF_Num 6 112"/>
    <w:rsid w:val="006D5EC3"/>
  </w:style>
  <w:style w:type="character" w:customStyle="1" w:styleId="WW-RTFNum621">
    <w:name w:val="WW-RTF_Num 6 21"/>
    <w:rsid w:val="006D5EC3"/>
  </w:style>
  <w:style w:type="character" w:customStyle="1" w:styleId="WW-RTFNum631">
    <w:name w:val="WW-RTF_Num 6 31"/>
    <w:rsid w:val="006D5EC3"/>
  </w:style>
  <w:style w:type="character" w:customStyle="1" w:styleId="WW-RTFNum641">
    <w:name w:val="WW-RTF_Num 6 41"/>
    <w:rsid w:val="006D5EC3"/>
  </w:style>
  <w:style w:type="character" w:customStyle="1" w:styleId="WW-RTFNum651">
    <w:name w:val="WW-RTF_Num 6 51"/>
    <w:rsid w:val="006D5EC3"/>
  </w:style>
  <w:style w:type="character" w:customStyle="1" w:styleId="WW-RTFNum661">
    <w:name w:val="WW-RTF_Num 6 61"/>
    <w:rsid w:val="006D5EC3"/>
  </w:style>
  <w:style w:type="character" w:customStyle="1" w:styleId="WW-RTFNum671">
    <w:name w:val="WW-RTF_Num 6 71"/>
    <w:rsid w:val="006D5EC3"/>
  </w:style>
  <w:style w:type="character" w:customStyle="1" w:styleId="WW-RTFNum681">
    <w:name w:val="WW-RTF_Num 6 81"/>
    <w:rsid w:val="006D5EC3"/>
  </w:style>
  <w:style w:type="character" w:customStyle="1" w:styleId="WW-RTFNum691">
    <w:name w:val="WW-RTF_Num 6 91"/>
    <w:rsid w:val="006D5EC3"/>
  </w:style>
  <w:style w:type="character" w:customStyle="1" w:styleId="WW-RTFNum7112">
    <w:name w:val="WW-RTF_Num 7 112"/>
    <w:rsid w:val="006D5EC3"/>
  </w:style>
  <w:style w:type="character" w:customStyle="1" w:styleId="WW-RTFNum7212">
    <w:name w:val="WW-RTF_Num 7 212"/>
    <w:rsid w:val="006D5EC3"/>
  </w:style>
  <w:style w:type="character" w:customStyle="1" w:styleId="WW-RTFNum7312">
    <w:name w:val="WW-RTF_Num 7 312"/>
    <w:rsid w:val="006D5EC3"/>
  </w:style>
  <w:style w:type="character" w:customStyle="1" w:styleId="WW-RTFNum7412">
    <w:name w:val="WW-RTF_Num 7 412"/>
    <w:rsid w:val="006D5EC3"/>
  </w:style>
  <w:style w:type="character" w:customStyle="1" w:styleId="WW-RTFNum7512">
    <w:name w:val="WW-RTF_Num 7 512"/>
    <w:rsid w:val="006D5EC3"/>
  </w:style>
  <w:style w:type="character" w:customStyle="1" w:styleId="WW-RTFNum7612">
    <w:name w:val="WW-RTF_Num 7 612"/>
    <w:rsid w:val="006D5EC3"/>
  </w:style>
  <w:style w:type="character" w:customStyle="1" w:styleId="WW-RTFNum7712">
    <w:name w:val="WW-RTF_Num 7 712"/>
    <w:rsid w:val="006D5EC3"/>
  </w:style>
  <w:style w:type="character" w:customStyle="1" w:styleId="WW-RTFNum7812">
    <w:name w:val="WW-RTF_Num 7 812"/>
    <w:rsid w:val="006D5EC3"/>
  </w:style>
  <w:style w:type="character" w:customStyle="1" w:styleId="WW-RTFNum7912">
    <w:name w:val="WW-RTF_Num 7 912"/>
    <w:rsid w:val="006D5EC3"/>
  </w:style>
  <w:style w:type="character" w:customStyle="1" w:styleId="WW-RTFNum8112">
    <w:name w:val="WW-RTF_Num 8 112"/>
    <w:rsid w:val="006D5EC3"/>
  </w:style>
  <w:style w:type="character" w:customStyle="1" w:styleId="WW-RTFNum8212">
    <w:name w:val="WW-RTF_Num 8 212"/>
    <w:rsid w:val="006D5EC3"/>
  </w:style>
  <w:style w:type="character" w:customStyle="1" w:styleId="WW-RTFNum8312">
    <w:name w:val="WW-RTF_Num 8 312"/>
    <w:rsid w:val="006D5EC3"/>
  </w:style>
  <w:style w:type="character" w:customStyle="1" w:styleId="WW-RTFNum8412">
    <w:name w:val="WW-RTF_Num 8 412"/>
    <w:rsid w:val="006D5EC3"/>
  </w:style>
  <w:style w:type="character" w:customStyle="1" w:styleId="WW-RTFNum8512">
    <w:name w:val="WW-RTF_Num 8 512"/>
    <w:rsid w:val="006D5EC3"/>
  </w:style>
  <w:style w:type="character" w:customStyle="1" w:styleId="WW-RTFNum8612">
    <w:name w:val="WW-RTF_Num 8 612"/>
    <w:rsid w:val="006D5EC3"/>
  </w:style>
  <w:style w:type="character" w:customStyle="1" w:styleId="WW-RTFNum8712">
    <w:name w:val="WW-RTF_Num 8 712"/>
    <w:rsid w:val="006D5EC3"/>
  </w:style>
  <w:style w:type="character" w:customStyle="1" w:styleId="WW-RTFNum8812">
    <w:name w:val="WW-RTF_Num 8 812"/>
    <w:rsid w:val="006D5EC3"/>
  </w:style>
  <w:style w:type="character" w:customStyle="1" w:styleId="WW-RTFNum8912">
    <w:name w:val="WW-RTF_Num 8 912"/>
    <w:rsid w:val="006D5EC3"/>
  </w:style>
  <w:style w:type="character" w:customStyle="1" w:styleId="WW-RTFNum91">
    <w:name w:val="WW-RTF_Num 9 1"/>
    <w:rsid w:val="006D5EC3"/>
  </w:style>
  <w:style w:type="character" w:customStyle="1" w:styleId="WW-RTFNum92">
    <w:name w:val="WW-RTF_Num 9 2"/>
    <w:rsid w:val="006D5EC3"/>
  </w:style>
  <w:style w:type="character" w:customStyle="1" w:styleId="WW-RTFNum93">
    <w:name w:val="WW-RTF_Num 9 3"/>
    <w:rsid w:val="006D5EC3"/>
  </w:style>
  <w:style w:type="character" w:customStyle="1" w:styleId="WW-RTFNum94">
    <w:name w:val="WW-RTF_Num 9 4"/>
    <w:rsid w:val="006D5EC3"/>
  </w:style>
  <w:style w:type="character" w:customStyle="1" w:styleId="WW-RTFNum95">
    <w:name w:val="WW-RTF_Num 9 5"/>
    <w:rsid w:val="006D5EC3"/>
  </w:style>
  <w:style w:type="character" w:customStyle="1" w:styleId="WW-RTFNum96">
    <w:name w:val="WW-RTF_Num 9 6"/>
    <w:rsid w:val="006D5EC3"/>
  </w:style>
  <w:style w:type="character" w:customStyle="1" w:styleId="WW-RTFNum97">
    <w:name w:val="WW-RTF_Num 9 7"/>
    <w:rsid w:val="006D5EC3"/>
  </w:style>
  <w:style w:type="character" w:customStyle="1" w:styleId="WW-RTFNum98">
    <w:name w:val="WW-RTF_Num 9 8"/>
    <w:rsid w:val="006D5EC3"/>
  </w:style>
  <w:style w:type="character" w:customStyle="1" w:styleId="WW-RTFNum99">
    <w:name w:val="WW-RTF_Num 9 9"/>
    <w:rsid w:val="006D5EC3"/>
  </w:style>
  <w:style w:type="character" w:customStyle="1" w:styleId="WW-RTFNum101">
    <w:name w:val="WW-RTF_Num 10 1"/>
    <w:rsid w:val="006D5EC3"/>
  </w:style>
  <w:style w:type="character" w:customStyle="1" w:styleId="WW-RTFNum102">
    <w:name w:val="WW-RTF_Num 10 2"/>
    <w:rsid w:val="006D5EC3"/>
  </w:style>
  <w:style w:type="character" w:customStyle="1" w:styleId="WW-RTFNum103">
    <w:name w:val="WW-RTF_Num 10 3"/>
    <w:rsid w:val="006D5EC3"/>
  </w:style>
  <w:style w:type="character" w:customStyle="1" w:styleId="WW-RTFNum104">
    <w:name w:val="WW-RTF_Num 10 4"/>
    <w:rsid w:val="006D5EC3"/>
  </w:style>
  <w:style w:type="character" w:customStyle="1" w:styleId="WW-RTFNum105">
    <w:name w:val="WW-RTF_Num 10 5"/>
    <w:rsid w:val="006D5EC3"/>
  </w:style>
  <w:style w:type="character" w:customStyle="1" w:styleId="WW-RTFNum106">
    <w:name w:val="WW-RTF_Num 10 6"/>
    <w:rsid w:val="006D5EC3"/>
  </w:style>
  <w:style w:type="character" w:customStyle="1" w:styleId="WW-RTFNum107">
    <w:name w:val="WW-RTF_Num 10 7"/>
    <w:rsid w:val="006D5EC3"/>
  </w:style>
  <w:style w:type="character" w:customStyle="1" w:styleId="WW-RTFNum108">
    <w:name w:val="WW-RTF_Num 10 8"/>
    <w:rsid w:val="006D5EC3"/>
  </w:style>
  <w:style w:type="character" w:customStyle="1" w:styleId="WW-RTFNum109">
    <w:name w:val="WW-RTF_Num 10 9"/>
    <w:rsid w:val="006D5EC3"/>
  </w:style>
  <w:style w:type="character" w:customStyle="1" w:styleId="WW-RTFNum111">
    <w:name w:val="WW-RTF_Num 11 1"/>
    <w:rsid w:val="006D5EC3"/>
  </w:style>
  <w:style w:type="character" w:customStyle="1" w:styleId="WW-RTFNum112">
    <w:name w:val="WW-RTF_Num 11 2"/>
    <w:rsid w:val="006D5EC3"/>
  </w:style>
  <w:style w:type="character" w:customStyle="1" w:styleId="WW-RTFNum113">
    <w:name w:val="WW-RTF_Num 11 3"/>
    <w:rsid w:val="006D5EC3"/>
  </w:style>
  <w:style w:type="character" w:customStyle="1" w:styleId="WW-RTFNum114">
    <w:name w:val="WW-RTF_Num 11 4"/>
    <w:rsid w:val="006D5EC3"/>
  </w:style>
  <w:style w:type="character" w:customStyle="1" w:styleId="WW-RTFNum115">
    <w:name w:val="WW-RTF_Num 11 5"/>
    <w:rsid w:val="006D5EC3"/>
  </w:style>
  <w:style w:type="character" w:customStyle="1" w:styleId="WW-RTFNum116">
    <w:name w:val="WW-RTF_Num 11 6"/>
    <w:rsid w:val="006D5EC3"/>
  </w:style>
  <w:style w:type="character" w:customStyle="1" w:styleId="WW-RTFNum117">
    <w:name w:val="WW-RTF_Num 11 7"/>
    <w:rsid w:val="006D5EC3"/>
  </w:style>
  <w:style w:type="character" w:customStyle="1" w:styleId="WW-RTFNum118">
    <w:name w:val="WW-RTF_Num 11 8"/>
    <w:rsid w:val="006D5EC3"/>
  </w:style>
  <w:style w:type="character" w:customStyle="1" w:styleId="WW-RTFNum119">
    <w:name w:val="WW-RTF_Num 11 9"/>
    <w:rsid w:val="006D5EC3"/>
  </w:style>
  <w:style w:type="character" w:customStyle="1" w:styleId="WW-RTFNum121">
    <w:name w:val="WW-RTF_Num 12 1"/>
    <w:rsid w:val="006D5EC3"/>
  </w:style>
  <w:style w:type="character" w:customStyle="1" w:styleId="RTFNum122">
    <w:name w:val="RTF_Num 12 2"/>
    <w:rsid w:val="006D5EC3"/>
  </w:style>
  <w:style w:type="character" w:customStyle="1" w:styleId="RTFNum123">
    <w:name w:val="RTF_Num 12 3"/>
    <w:rsid w:val="006D5EC3"/>
  </w:style>
  <w:style w:type="character" w:customStyle="1" w:styleId="RTFNum124">
    <w:name w:val="RTF_Num 12 4"/>
    <w:rsid w:val="006D5EC3"/>
  </w:style>
  <w:style w:type="character" w:customStyle="1" w:styleId="RTFNum125">
    <w:name w:val="RTF_Num 12 5"/>
    <w:rsid w:val="006D5EC3"/>
  </w:style>
  <w:style w:type="character" w:customStyle="1" w:styleId="RTFNum126">
    <w:name w:val="RTF_Num 12 6"/>
    <w:rsid w:val="006D5EC3"/>
  </w:style>
  <w:style w:type="character" w:customStyle="1" w:styleId="RTFNum127">
    <w:name w:val="RTF_Num 12 7"/>
    <w:rsid w:val="006D5EC3"/>
  </w:style>
  <w:style w:type="character" w:customStyle="1" w:styleId="RTFNum128">
    <w:name w:val="RTF_Num 12 8"/>
    <w:rsid w:val="006D5EC3"/>
  </w:style>
  <w:style w:type="character" w:customStyle="1" w:styleId="RTFNum129">
    <w:name w:val="RTF_Num 12 9"/>
    <w:rsid w:val="006D5EC3"/>
  </w:style>
  <w:style w:type="character" w:customStyle="1" w:styleId="WW-RTFNum131">
    <w:name w:val="WW-RTF_Num 13 1"/>
    <w:rsid w:val="006D5EC3"/>
  </w:style>
  <w:style w:type="character" w:customStyle="1" w:styleId="WW-RTFNum132">
    <w:name w:val="WW-RTF_Num 13 2"/>
    <w:rsid w:val="006D5EC3"/>
  </w:style>
  <w:style w:type="character" w:customStyle="1" w:styleId="WW-RTFNum133">
    <w:name w:val="WW-RTF_Num 13 3"/>
    <w:rsid w:val="006D5EC3"/>
  </w:style>
  <w:style w:type="character" w:customStyle="1" w:styleId="WW-RTFNum134">
    <w:name w:val="WW-RTF_Num 13 4"/>
    <w:rsid w:val="006D5EC3"/>
  </w:style>
  <w:style w:type="character" w:customStyle="1" w:styleId="WW-RTFNum135">
    <w:name w:val="WW-RTF_Num 13 5"/>
    <w:rsid w:val="006D5EC3"/>
  </w:style>
  <w:style w:type="character" w:customStyle="1" w:styleId="WW-RTFNum136">
    <w:name w:val="WW-RTF_Num 13 6"/>
    <w:rsid w:val="006D5EC3"/>
  </w:style>
  <w:style w:type="character" w:customStyle="1" w:styleId="WW-RTFNum137">
    <w:name w:val="WW-RTF_Num 13 7"/>
    <w:rsid w:val="006D5EC3"/>
  </w:style>
  <w:style w:type="character" w:customStyle="1" w:styleId="WW-RTFNum138">
    <w:name w:val="WW-RTF_Num 13 8"/>
    <w:rsid w:val="006D5EC3"/>
  </w:style>
  <w:style w:type="character" w:customStyle="1" w:styleId="WW-RTFNum139">
    <w:name w:val="WW-RTF_Num 13 9"/>
    <w:rsid w:val="006D5EC3"/>
  </w:style>
  <w:style w:type="character" w:customStyle="1" w:styleId="WW-RTFNum141">
    <w:name w:val="WW-RTF_Num 14 1"/>
    <w:rsid w:val="006D5EC3"/>
  </w:style>
  <w:style w:type="character" w:customStyle="1" w:styleId="WW-RTFNum142">
    <w:name w:val="WW-RTF_Num 14 2"/>
    <w:rsid w:val="006D5EC3"/>
  </w:style>
  <w:style w:type="character" w:customStyle="1" w:styleId="WW-RTFNum143">
    <w:name w:val="WW-RTF_Num 14 3"/>
    <w:rsid w:val="006D5EC3"/>
  </w:style>
  <w:style w:type="character" w:customStyle="1" w:styleId="WW-RTFNum144">
    <w:name w:val="WW-RTF_Num 14 4"/>
    <w:rsid w:val="006D5EC3"/>
  </w:style>
  <w:style w:type="character" w:customStyle="1" w:styleId="WW-RTFNum145">
    <w:name w:val="WW-RTF_Num 14 5"/>
    <w:rsid w:val="006D5EC3"/>
  </w:style>
  <w:style w:type="character" w:customStyle="1" w:styleId="WW-RTFNum146">
    <w:name w:val="WW-RTF_Num 14 6"/>
    <w:rsid w:val="006D5EC3"/>
  </w:style>
  <w:style w:type="character" w:customStyle="1" w:styleId="WW-RTFNum147">
    <w:name w:val="WW-RTF_Num 14 7"/>
    <w:rsid w:val="006D5EC3"/>
  </w:style>
  <w:style w:type="character" w:customStyle="1" w:styleId="WW-RTFNum148">
    <w:name w:val="WW-RTF_Num 14 8"/>
    <w:rsid w:val="006D5EC3"/>
  </w:style>
  <w:style w:type="character" w:customStyle="1" w:styleId="WW-RTFNum149">
    <w:name w:val="WW-RTF_Num 14 9"/>
    <w:rsid w:val="006D5EC3"/>
  </w:style>
  <w:style w:type="character" w:customStyle="1" w:styleId="WW-RTFNum151">
    <w:name w:val="WW-RTF_Num 15 1"/>
    <w:rsid w:val="006D5EC3"/>
  </w:style>
  <w:style w:type="character" w:customStyle="1" w:styleId="WW-RTFNum152">
    <w:name w:val="WW-RTF_Num 15 2"/>
    <w:rsid w:val="006D5EC3"/>
  </w:style>
  <w:style w:type="character" w:customStyle="1" w:styleId="WW-RTFNum153">
    <w:name w:val="WW-RTF_Num 15 3"/>
    <w:rsid w:val="006D5EC3"/>
  </w:style>
  <w:style w:type="character" w:customStyle="1" w:styleId="WW-RTFNum154">
    <w:name w:val="WW-RTF_Num 15 4"/>
    <w:rsid w:val="006D5EC3"/>
  </w:style>
  <w:style w:type="character" w:customStyle="1" w:styleId="WW-RTFNum155">
    <w:name w:val="WW-RTF_Num 15 5"/>
    <w:rsid w:val="006D5EC3"/>
  </w:style>
  <w:style w:type="character" w:customStyle="1" w:styleId="WW-RTFNum156">
    <w:name w:val="WW-RTF_Num 15 6"/>
    <w:rsid w:val="006D5EC3"/>
  </w:style>
  <w:style w:type="character" w:customStyle="1" w:styleId="WW-RTFNum157">
    <w:name w:val="WW-RTF_Num 15 7"/>
    <w:rsid w:val="006D5EC3"/>
  </w:style>
  <w:style w:type="character" w:customStyle="1" w:styleId="WW-RTFNum158">
    <w:name w:val="WW-RTF_Num 15 8"/>
    <w:rsid w:val="006D5EC3"/>
  </w:style>
  <w:style w:type="character" w:customStyle="1" w:styleId="WW-RTFNum159">
    <w:name w:val="WW-RTF_Num 15 9"/>
    <w:rsid w:val="006D5EC3"/>
  </w:style>
  <w:style w:type="character" w:customStyle="1" w:styleId="WW-RTFNum161">
    <w:name w:val="WW-RTF_Num 16 1"/>
    <w:rsid w:val="006D5EC3"/>
    <w:rPr>
      <w:b/>
      <w:bCs/>
      <w:sz w:val="22"/>
      <w:szCs w:val="22"/>
    </w:rPr>
  </w:style>
  <w:style w:type="character" w:customStyle="1" w:styleId="WW-RTFNum162">
    <w:name w:val="WW-RTF_Num 16 2"/>
    <w:rsid w:val="006D5EC3"/>
  </w:style>
  <w:style w:type="character" w:customStyle="1" w:styleId="WW-RTFNum163">
    <w:name w:val="WW-RTF_Num 16 3"/>
    <w:rsid w:val="006D5EC3"/>
  </w:style>
  <w:style w:type="character" w:customStyle="1" w:styleId="WW-RTFNum164">
    <w:name w:val="WW-RTF_Num 16 4"/>
    <w:rsid w:val="006D5EC3"/>
  </w:style>
  <w:style w:type="character" w:customStyle="1" w:styleId="WW-RTFNum165">
    <w:name w:val="WW-RTF_Num 16 5"/>
    <w:rsid w:val="006D5EC3"/>
  </w:style>
  <w:style w:type="character" w:customStyle="1" w:styleId="WW-RTFNum166">
    <w:name w:val="WW-RTF_Num 16 6"/>
    <w:rsid w:val="006D5EC3"/>
  </w:style>
  <w:style w:type="character" w:customStyle="1" w:styleId="WW-RTFNum167">
    <w:name w:val="WW-RTF_Num 16 7"/>
    <w:rsid w:val="006D5EC3"/>
  </w:style>
  <w:style w:type="character" w:customStyle="1" w:styleId="WW-RTFNum168">
    <w:name w:val="WW-RTF_Num 16 8"/>
    <w:rsid w:val="006D5EC3"/>
  </w:style>
  <w:style w:type="character" w:customStyle="1" w:styleId="WW-RTFNum169">
    <w:name w:val="WW-RTF_Num 16 9"/>
    <w:rsid w:val="006D5EC3"/>
  </w:style>
  <w:style w:type="character" w:customStyle="1" w:styleId="WW8Num51z0">
    <w:name w:val="WW8Num51z0"/>
    <w:rsid w:val="006D5EC3"/>
    <w:rPr>
      <w:b/>
      <w:bCs/>
      <w:sz w:val="22"/>
      <w:szCs w:val="22"/>
    </w:rPr>
  </w:style>
  <w:style w:type="character" w:customStyle="1" w:styleId="WW-RTFNum171">
    <w:name w:val="WW-RTF_Num 17 1"/>
    <w:rsid w:val="006D5EC3"/>
  </w:style>
  <w:style w:type="character" w:customStyle="1" w:styleId="WW-RTFNum172">
    <w:name w:val="WW-RTF_Num 17 2"/>
    <w:rsid w:val="006D5EC3"/>
  </w:style>
  <w:style w:type="character" w:customStyle="1" w:styleId="WW-RTFNum173">
    <w:name w:val="WW-RTF_Num 17 3"/>
    <w:rsid w:val="006D5EC3"/>
  </w:style>
  <w:style w:type="character" w:customStyle="1" w:styleId="WW-RTFNum174">
    <w:name w:val="WW-RTF_Num 17 4"/>
    <w:rsid w:val="006D5EC3"/>
  </w:style>
  <w:style w:type="character" w:customStyle="1" w:styleId="WW-RTFNum175">
    <w:name w:val="WW-RTF_Num 17 5"/>
    <w:rsid w:val="006D5EC3"/>
  </w:style>
  <w:style w:type="character" w:customStyle="1" w:styleId="WW-RTFNum176">
    <w:name w:val="WW-RTF_Num 17 6"/>
    <w:rsid w:val="006D5EC3"/>
  </w:style>
  <w:style w:type="character" w:customStyle="1" w:styleId="WW-RTFNum177">
    <w:name w:val="WW-RTF_Num 17 7"/>
    <w:rsid w:val="006D5EC3"/>
  </w:style>
  <w:style w:type="character" w:customStyle="1" w:styleId="WW-RTFNum178">
    <w:name w:val="WW-RTF_Num 17 8"/>
    <w:rsid w:val="006D5EC3"/>
  </w:style>
  <w:style w:type="character" w:customStyle="1" w:styleId="WW-RTFNum179">
    <w:name w:val="WW-RTF_Num 17 9"/>
    <w:rsid w:val="006D5EC3"/>
  </w:style>
  <w:style w:type="character" w:customStyle="1" w:styleId="WW-RTFNum181">
    <w:name w:val="WW-RTF_Num 18 1"/>
    <w:rsid w:val="006D5EC3"/>
    <w:rPr>
      <w:sz w:val="22"/>
      <w:szCs w:val="22"/>
    </w:rPr>
  </w:style>
  <w:style w:type="character" w:customStyle="1" w:styleId="WW-RTFNum182">
    <w:name w:val="WW-RTF_Num 18 2"/>
    <w:rsid w:val="006D5EC3"/>
  </w:style>
  <w:style w:type="character" w:customStyle="1" w:styleId="WW-RTFNum183">
    <w:name w:val="WW-RTF_Num 18 3"/>
    <w:rsid w:val="006D5EC3"/>
  </w:style>
  <w:style w:type="character" w:customStyle="1" w:styleId="WW-RTFNum184">
    <w:name w:val="WW-RTF_Num 18 4"/>
    <w:rsid w:val="006D5EC3"/>
  </w:style>
  <w:style w:type="character" w:customStyle="1" w:styleId="WW-RTFNum185">
    <w:name w:val="WW-RTF_Num 18 5"/>
    <w:rsid w:val="006D5EC3"/>
  </w:style>
  <w:style w:type="character" w:customStyle="1" w:styleId="WW-RTFNum186">
    <w:name w:val="WW-RTF_Num 18 6"/>
    <w:rsid w:val="006D5EC3"/>
  </w:style>
  <w:style w:type="character" w:customStyle="1" w:styleId="WW-RTFNum187">
    <w:name w:val="WW-RTF_Num 18 7"/>
    <w:rsid w:val="006D5EC3"/>
  </w:style>
  <w:style w:type="character" w:customStyle="1" w:styleId="WW-RTFNum188">
    <w:name w:val="WW-RTF_Num 18 8"/>
    <w:rsid w:val="006D5EC3"/>
  </w:style>
  <w:style w:type="character" w:customStyle="1" w:styleId="WW-RTFNum189">
    <w:name w:val="WW-RTF_Num 18 9"/>
    <w:rsid w:val="006D5EC3"/>
  </w:style>
  <w:style w:type="character" w:customStyle="1" w:styleId="WW-RTFNum191">
    <w:name w:val="WW-RTF_Num 19 1"/>
    <w:rsid w:val="006D5EC3"/>
  </w:style>
  <w:style w:type="character" w:customStyle="1" w:styleId="WW-RTFNum192">
    <w:name w:val="WW-RTF_Num 19 2"/>
    <w:rsid w:val="006D5EC3"/>
  </w:style>
  <w:style w:type="character" w:customStyle="1" w:styleId="WW-RTFNum193">
    <w:name w:val="WW-RTF_Num 19 3"/>
    <w:rsid w:val="006D5EC3"/>
  </w:style>
  <w:style w:type="character" w:customStyle="1" w:styleId="WW-RTFNum194">
    <w:name w:val="WW-RTF_Num 19 4"/>
    <w:rsid w:val="006D5EC3"/>
  </w:style>
  <w:style w:type="character" w:customStyle="1" w:styleId="WW-RTFNum195">
    <w:name w:val="WW-RTF_Num 19 5"/>
    <w:rsid w:val="006D5EC3"/>
  </w:style>
  <w:style w:type="character" w:customStyle="1" w:styleId="WW-RTFNum196">
    <w:name w:val="WW-RTF_Num 19 6"/>
    <w:rsid w:val="006D5EC3"/>
  </w:style>
  <w:style w:type="character" w:customStyle="1" w:styleId="WW-RTFNum197">
    <w:name w:val="WW-RTF_Num 19 7"/>
    <w:rsid w:val="006D5EC3"/>
  </w:style>
  <w:style w:type="character" w:customStyle="1" w:styleId="WW-RTFNum198">
    <w:name w:val="WW-RTF_Num 19 8"/>
    <w:rsid w:val="006D5EC3"/>
  </w:style>
  <w:style w:type="character" w:customStyle="1" w:styleId="WW-RTFNum199">
    <w:name w:val="WW-RTF_Num 19 9"/>
    <w:rsid w:val="006D5EC3"/>
  </w:style>
  <w:style w:type="character" w:customStyle="1" w:styleId="WW-RTFNum201">
    <w:name w:val="WW-RTF_Num 20 1"/>
    <w:rsid w:val="006D5EC3"/>
  </w:style>
  <w:style w:type="character" w:customStyle="1" w:styleId="WW-RTFNum202">
    <w:name w:val="WW-RTF_Num 20 2"/>
    <w:rsid w:val="006D5EC3"/>
  </w:style>
  <w:style w:type="character" w:customStyle="1" w:styleId="WW-RTFNum203">
    <w:name w:val="WW-RTF_Num 20 3"/>
    <w:rsid w:val="006D5EC3"/>
  </w:style>
  <w:style w:type="character" w:customStyle="1" w:styleId="WW-RTFNum204">
    <w:name w:val="WW-RTF_Num 20 4"/>
    <w:rsid w:val="006D5EC3"/>
  </w:style>
  <w:style w:type="character" w:customStyle="1" w:styleId="WW-RTFNum205">
    <w:name w:val="WW-RTF_Num 20 5"/>
    <w:rsid w:val="006D5EC3"/>
  </w:style>
  <w:style w:type="character" w:customStyle="1" w:styleId="WW-RTFNum206">
    <w:name w:val="WW-RTF_Num 20 6"/>
    <w:rsid w:val="006D5EC3"/>
  </w:style>
  <w:style w:type="character" w:customStyle="1" w:styleId="WW-RTFNum207">
    <w:name w:val="WW-RTF_Num 20 7"/>
    <w:rsid w:val="006D5EC3"/>
  </w:style>
  <w:style w:type="character" w:customStyle="1" w:styleId="WW-RTFNum208">
    <w:name w:val="WW-RTF_Num 20 8"/>
    <w:rsid w:val="006D5EC3"/>
  </w:style>
  <w:style w:type="character" w:customStyle="1" w:styleId="WW-RTFNum209">
    <w:name w:val="WW-RTF_Num 20 9"/>
    <w:rsid w:val="006D5EC3"/>
  </w:style>
  <w:style w:type="character" w:customStyle="1" w:styleId="WW-RTFNum2110">
    <w:name w:val="WW-RTF_Num 21 1"/>
    <w:rsid w:val="006D5EC3"/>
  </w:style>
  <w:style w:type="character" w:customStyle="1" w:styleId="WW-RTFNum212">
    <w:name w:val="WW-RTF_Num 21 2"/>
    <w:rsid w:val="006D5EC3"/>
  </w:style>
  <w:style w:type="character" w:customStyle="1" w:styleId="WW-RTFNum213">
    <w:name w:val="WW-RTF_Num 21 3"/>
    <w:rsid w:val="006D5EC3"/>
  </w:style>
  <w:style w:type="character" w:customStyle="1" w:styleId="WW-RTFNum214">
    <w:name w:val="WW-RTF_Num 21 4"/>
    <w:rsid w:val="006D5EC3"/>
  </w:style>
  <w:style w:type="character" w:customStyle="1" w:styleId="WW-RTFNum215">
    <w:name w:val="WW-RTF_Num 21 5"/>
    <w:rsid w:val="006D5EC3"/>
  </w:style>
  <w:style w:type="character" w:customStyle="1" w:styleId="WW-RTFNum216">
    <w:name w:val="WW-RTF_Num 21 6"/>
    <w:rsid w:val="006D5EC3"/>
  </w:style>
  <w:style w:type="character" w:customStyle="1" w:styleId="WW-RTFNum217">
    <w:name w:val="WW-RTF_Num 21 7"/>
    <w:rsid w:val="006D5EC3"/>
  </w:style>
  <w:style w:type="character" w:customStyle="1" w:styleId="WW-RTFNum218">
    <w:name w:val="WW-RTF_Num 21 8"/>
    <w:rsid w:val="006D5EC3"/>
  </w:style>
  <w:style w:type="character" w:customStyle="1" w:styleId="WW-RTFNum219">
    <w:name w:val="WW-RTF_Num 21 9"/>
    <w:rsid w:val="006D5EC3"/>
  </w:style>
  <w:style w:type="character" w:customStyle="1" w:styleId="WW-RTFNum2210">
    <w:name w:val="WW-RTF_Num 22 1"/>
    <w:rsid w:val="006D5EC3"/>
  </w:style>
  <w:style w:type="character" w:customStyle="1" w:styleId="RTFNum222">
    <w:name w:val="RTF_Num 22 2"/>
    <w:rsid w:val="006D5EC3"/>
  </w:style>
  <w:style w:type="character" w:customStyle="1" w:styleId="RTFNum223">
    <w:name w:val="RTF_Num 22 3"/>
    <w:rsid w:val="006D5EC3"/>
  </w:style>
  <w:style w:type="character" w:customStyle="1" w:styleId="RTFNum224">
    <w:name w:val="RTF_Num 22 4"/>
    <w:rsid w:val="006D5EC3"/>
  </w:style>
  <w:style w:type="character" w:customStyle="1" w:styleId="RTFNum225">
    <w:name w:val="RTF_Num 22 5"/>
    <w:rsid w:val="006D5EC3"/>
  </w:style>
  <w:style w:type="character" w:customStyle="1" w:styleId="RTFNum226">
    <w:name w:val="RTF_Num 22 6"/>
    <w:rsid w:val="006D5EC3"/>
  </w:style>
  <w:style w:type="character" w:customStyle="1" w:styleId="RTFNum227">
    <w:name w:val="RTF_Num 22 7"/>
    <w:rsid w:val="006D5EC3"/>
  </w:style>
  <w:style w:type="character" w:customStyle="1" w:styleId="RTFNum228">
    <w:name w:val="RTF_Num 22 8"/>
    <w:rsid w:val="006D5EC3"/>
  </w:style>
  <w:style w:type="character" w:customStyle="1" w:styleId="RTFNum229">
    <w:name w:val="RTF_Num 22 9"/>
    <w:rsid w:val="006D5EC3"/>
  </w:style>
  <w:style w:type="character" w:customStyle="1" w:styleId="WW-RTFNum2310">
    <w:name w:val="WW-RTF_Num 23 1"/>
    <w:rsid w:val="006D5EC3"/>
  </w:style>
  <w:style w:type="character" w:customStyle="1" w:styleId="WW-RTFNum232">
    <w:name w:val="WW-RTF_Num 23 2"/>
    <w:rsid w:val="006D5EC3"/>
  </w:style>
  <w:style w:type="character" w:customStyle="1" w:styleId="WW-RTFNum233">
    <w:name w:val="WW-RTF_Num 23 3"/>
    <w:rsid w:val="006D5EC3"/>
  </w:style>
  <w:style w:type="character" w:customStyle="1" w:styleId="WW-RTFNum234">
    <w:name w:val="WW-RTF_Num 23 4"/>
    <w:rsid w:val="006D5EC3"/>
  </w:style>
  <w:style w:type="character" w:customStyle="1" w:styleId="WW-RTFNum235">
    <w:name w:val="WW-RTF_Num 23 5"/>
    <w:rsid w:val="006D5EC3"/>
  </w:style>
  <w:style w:type="character" w:customStyle="1" w:styleId="WW-RTFNum236">
    <w:name w:val="WW-RTF_Num 23 6"/>
    <w:rsid w:val="006D5EC3"/>
  </w:style>
  <w:style w:type="character" w:customStyle="1" w:styleId="WW-RTFNum237">
    <w:name w:val="WW-RTF_Num 23 7"/>
    <w:rsid w:val="006D5EC3"/>
  </w:style>
  <w:style w:type="character" w:customStyle="1" w:styleId="WW-RTFNum238">
    <w:name w:val="WW-RTF_Num 23 8"/>
    <w:rsid w:val="006D5EC3"/>
  </w:style>
  <w:style w:type="character" w:customStyle="1" w:styleId="WW-RTFNum239">
    <w:name w:val="WW-RTF_Num 23 9"/>
    <w:rsid w:val="006D5EC3"/>
  </w:style>
  <w:style w:type="character" w:customStyle="1" w:styleId="WW-RTFNum2311">
    <w:name w:val="WW-RTF_Num 23 11"/>
    <w:rsid w:val="006D5EC3"/>
  </w:style>
  <w:style w:type="character" w:customStyle="1" w:styleId="WW-RTFNum2321">
    <w:name w:val="WW-RTF_Num 23 21"/>
    <w:rsid w:val="006D5EC3"/>
  </w:style>
  <w:style w:type="character" w:customStyle="1" w:styleId="WW-RTFNum2331">
    <w:name w:val="WW-RTF_Num 23 31"/>
    <w:rsid w:val="006D5EC3"/>
  </w:style>
  <w:style w:type="character" w:customStyle="1" w:styleId="WW-RTFNum2341">
    <w:name w:val="WW-RTF_Num 23 41"/>
    <w:rsid w:val="006D5EC3"/>
  </w:style>
  <w:style w:type="character" w:customStyle="1" w:styleId="WW-RTFNum2351">
    <w:name w:val="WW-RTF_Num 23 51"/>
    <w:rsid w:val="006D5EC3"/>
  </w:style>
  <w:style w:type="character" w:customStyle="1" w:styleId="WW-RTFNum2361">
    <w:name w:val="WW-RTF_Num 23 61"/>
    <w:rsid w:val="006D5EC3"/>
  </w:style>
  <w:style w:type="character" w:customStyle="1" w:styleId="WW-RTFNum2371">
    <w:name w:val="WW-RTF_Num 23 71"/>
    <w:rsid w:val="006D5EC3"/>
  </w:style>
  <w:style w:type="character" w:customStyle="1" w:styleId="WW-RTFNum2381">
    <w:name w:val="WW-RTF_Num 23 81"/>
    <w:rsid w:val="006D5EC3"/>
  </w:style>
  <w:style w:type="character" w:customStyle="1" w:styleId="WW-RTFNum2391">
    <w:name w:val="WW-RTF_Num 23 91"/>
    <w:rsid w:val="006D5EC3"/>
  </w:style>
  <w:style w:type="character" w:customStyle="1" w:styleId="WW-RTFNum23112">
    <w:name w:val="WW-RTF_Num 23 112"/>
    <w:rsid w:val="006D5EC3"/>
  </w:style>
  <w:style w:type="character" w:customStyle="1" w:styleId="WW-RTFNum23212">
    <w:name w:val="WW-RTF_Num 23 212"/>
    <w:rsid w:val="006D5EC3"/>
  </w:style>
  <w:style w:type="character" w:customStyle="1" w:styleId="WW-RTFNum23312">
    <w:name w:val="WW-RTF_Num 23 312"/>
    <w:rsid w:val="006D5EC3"/>
  </w:style>
  <w:style w:type="character" w:customStyle="1" w:styleId="WW-RTFNum23412">
    <w:name w:val="WW-RTF_Num 23 412"/>
    <w:rsid w:val="006D5EC3"/>
  </w:style>
  <w:style w:type="character" w:customStyle="1" w:styleId="WW-RTFNum23512">
    <w:name w:val="WW-RTF_Num 23 512"/>
    <w:rsid w:val="006D5EC3"/>
  </w:style>
  <w:style w:type="character" w:customStyle="1" w:styleId="WW-RTFNum23612">
    <w:name w:val="WW-RTF_Num 23 612"/>
    <w:rsid w:val="006D5EC3"/>
  </w:style>
  <w:style w:type="character" w:customStyle="1" w:styleId="WW-RTFNum23712">
    <w:name w:val="WW-RTF_Num 23 712"/>
    <w:rsid w:val="006D5EC3"/>
  </w:style>
  <w:style w:type="character" w:customStyle="1" w:styleId="WW-RTFNum23812">
    <w:name w:val="WW-RTF_Num 23 812"/>
    <w:rsid w:val="006D5EC3"/>
  </w:style>
  <w:style w:type="character" w:customStyle="1" w:styleId="WW-RTFNum23912">
    <w:name w:val="WW-RTF_Num 23 912"/>
    <w:rsid w:val="006D5EC3"/>
  </w:style>
  <w:style w:type="character" w:customStyle="1" w:styleId="WW-RTFNum231123">
    <w:name w:val="WW-RTF_Num 23 1123"/>
    <w:rsid w:val="006D5EC3"/>
    <w:rPr>
      <w:rFonts w:ascii="Times New Roman" w:eastAsia="Times New Roman" w:hAnsi="Times New Roman" w:cs="Times New Roman"/>
      <w:sz w:val="16"/>
      <w:szCs w:val="16"/>
    </w:rPr>
  </w:style>
  <w:style w:type="character" w:customStyle="1" w:styleId="WW-RTFNum232123">
    <w:name w:val="WW-RTF_Num 23 2123"/>
    <w:rsid w:val="006D5EC3"/>
  </w:style>
  <w:style w:type="character" w:customStyle="1" w:styleId="WW-RTFNum233123">
    <w:name w:val="WW-RTF_Num 23 3123"/>
    <w:rsid w:val="006D5EC3"/>
  </w:style>
  <w:style w:type="character" w:customStyle="1" w:styleId="WW-RTFNum234123">
    <w:name w:val="WW-RTF_Num 23 4123"/>
    <w:rsid w:val="006D5EC3"/>
  </w:style>
  <w:style w:type="character" w:customStyle="1" w:styleId="WW-RTFNum235123">
    <w:name w:val="WW-RTF_Num 23 5123"/>
    <w:rsid w:val="006D5EC3"/>
  </w:style>
  <w:style w:type="character" w:customStyle="1" w:styleId="WW-RTFNum236123">
    <w:name w:val="WW-RTF_Num 23 6123"/>
    <w:rsid w:val="006D5EC3"/>
  </w:style>
  <w:style w:type="character" w:customStyle="1" w:styleId="WW-RTFNum237123">
    <w:name w:val="WW-RTF_Num 23 7123"/>
    <w:rsid w:val="006D5EC3"/>
  </w:style>
  <w:style w:type="character" w:customStyle="1" w:styleId="WW-RTFNum238123">
    <w:name w:val="WW-RTF_Num 23 8123"/>
    <w:rsid w:val="006D5EC3"/>
  </w:style>
  <w:style w:type="character" w:customStyle="1" w:styleId="WW-RTFNum239123">
    <w:name w:val="WW-RTF_Num 23 9123"/>
    <w:rsid w:val="006D5EC3"/>
  </w:style>
  <w:style w:type="character" w:customStyle="1" w:styleId="WW8Num68z0">
    <w:name w:val="WW8Num68z0"/>
    <w:rsid w:val="006D5EC3"/>
    <w:rPr>
      <w:rFonts w:ascii="Times New Roman" w:hAnsi="Times New Roman" w:cs="Times New Roman"/>
      <w:sz w:val="16"/>
      <w:szCs w:val="16"/>
    </w:rPr>
  </w:style>
  <w:style w:type="character" w:customStyle="1" w:styleId="WW-RTFNum2311234">
    <w:name w:val="WW-RTF_Num 23 11234"/>
    <w:rsid w:val="006D5EC3"/>
  </w:style>
  <w:style w:type="character" w:customStyle="1" w:styleId="WW-RTFNum2321234">
    <w:name w:val="WW-RTF_Num 23 21234"/>
    <w:rsid w:val="006D5EC3"/>
  </w:style>
  <w:style w:type="character" w:customStyle="1" w:styleId="WW-RTFNum2331234">
    <w:name w:val="WW-RTF_Num 23 31234"/>
    <w:rsid w:val="006D5EC3"/>
  </w:style>
  <w:style w:type="character" w:customStyle="1" w:styleId="WW-RTFNum2341234">
    <w:name w:val="WW-RTF_Num 23 41234"/>
    <w:rsid w:val="006D5EC3"/>
  </w:style>
  <w:style w:type="character" w:customStyle="1" w:styleId="WW-RTFNum2351234">
    <w:name w:val="WW-RTF_Num 23 51234"/>
    <w:rsid w:val="006D5EC3"/>
  </w:style>
  <w:style w:type="character" w:customStyle="1" w:styleId="WW-RTFNum2361234">
    <w:name w:val="WW-RTF_Num 23 61234"/>
    <w:rsid w:val="006D5EC3"/>
  </w:style>
  <w:style w:type="character" w:customStyle="1" w:styleId="WW-RTFNum2371234">
    <w:name w:val="WW-RTF_Num 23 71234"/>
    <w:rsid w:val="006D5EC3"/>
  </w:style>
  <w:style w:type="character" w:customStyle="1" w:styleId="WW-RTFNum2381234">
    <w:name w:val="WW-RTF_Num 23 81234"/>
    <w:rsid w:val="006D5EC3"/>
  </w:style>
  <w:style w:type="character" w:customStyle="1" w:styleId="WW-RTFNum2391234">
    <w:name w:val="WW-RTF_Num 23 91234"/>
    <w:rsid w:val="006D5EC3"/>
  </w:style>
  <w:style w:type="character" w:customStyle="1" w:styleId="WW-RTFNum23112345">
    <w:name w:val="WW-RTF_Num 23 112345"/>
    <w:rsid w:val="006D5EC3"/>
  </w:style>
  <w:style w:type="character" w:customStyle="1" w:styleId="WW-RTFNum23212345">
    <w:name w:val="WW-RTF_Num 23 212345"/>
    <w:rsid w:val="006D5EC3"/>
  </w:style>
  <w:style w:type="character" w:customStyle="1" w:styleId="WW-RTFNum23312345">
    <w:name w:val="WW-RTF_Num 23 312345"/>
    <w:rsid w:val="006D5EC3"/>
  </w:style>
  <w:style w:type="character" w:customStyle="1" w:styleId="WW-RTFNum23412345">
    <w:name w:val="WW-RTF_Num 23 412345"/>
    <w:rsid w:val="006D5EC3"/>
  </w:style>
  <w:style w:type="character" w:customStyle="1" w:styleId="WW-RTFNum23512345">
    <w:name w:val="WW-RTF_Num 23 512345"/>
    <w:rsid w:val="006D5EC3"/>
  </w:style>
  <w:style w:type="character" w:customStyle="1" w:styleId="WW-RTFNum23612345">
    <w:name w:val="WW-RTF_Num 23 612345"/>
    <w:rsid w:val="006D5EC3"/>
  </w:style>
  <w:style w:type="character" w:customStyle="1" w:styleId="WW-RTFNum23712345">
    <w:name w:val="WW-RTF_Num 23 712345"/>
    <w:rsid w:val="006D5EC3"/>
  </w:style>
  <w:style w:type="character" w:customStyle="1" w:styleId="WW-RTFNum23812345">
    <w:name w:val="WW-RTF_Num 23 812345"/>
    <w:rsid w:val="006D5EC3"/>
  </w:style>
  <w:style w:type="character" w:customStyle="1" w:styleId="WW-RTFNum23912345">
    <w:name w:val="WW-RTF_Num 23 912345"/>
    <w:rsid w:val="006D5EC3"/>
  </w:style>
  <w:style w:type="character" w:customStyle="1" w:styleId="RTFNum2310">
    <w:name w:val="RTF_Num 23 10"/>
    <w:rsid w:val="006D5EC3"/>
  </w:style>
  <w:style w:type="character" w:customStyle="1" w:styleId="WW-RTFNum2410">
    <w:name w:val="WW-RTF_Num 24 1"/>
    <w:rsid w:val="006D5EC3"/>
  </w:style>
  <w:style w:type="character" w:customStyle="1" w:styleId="WW-RTFNum242">
    <w:name w:val="WW-RTF_Num 24 2"/>
    <w:rsid w:val="006D5EC3"/>
  </w:style>
  <w:style w:type="character" w:customStyle="1" w:styleId="WW-RTFNum243">
    <w:name w:val="WW-RTF_Num 24 3"/>
    <w:rsid w:val="006D5EC3"/>
  </w:style>
  <w:style w:type="character" w:customStyle="1" w:styleId="WW-RTFNum244">
    <w:name w:val="WW-RTF_Num 24 4"/>
    <w:rsid w:val="006D5EC3"/>
  </w:style>
  <w:style w:type="character" w:customStyle="1" w:styleId="WW-RTFNum245">
    <w:name w:val="WW-RTF_Num 24 5"/>
    <w:rsid w:val="006D5EC3"/>
  </w:style>
  <w:style w:type="character" w:customStyle="1" w:styleId="WW-RTFNum246">
    <w:name w:val="WW-RTF_Num 24 6"/>
    <w:rsid w:val="006D5EC3"/>
  </w:style>
  <w:style w:type="character" w:customStyle="1" w:styleId="WW-RTFNum247">
    <w:name w:val="WW-RTF_Num 24 7"/>
    <w:rsid w:val="006D5EC3"/>
  </w:style>
  <w:style w:type="character" w:customStyle="1" w:styleId="WW-RTFNum248">
    <w:name w:val="WW-RTF_Num 24 8"/>
    <w:rsid w:val="006D5EC3"/>
  </w:style>
  <w:style w:type="character" w:customStyle="1" w:styleId="WW-RTFNum249">
    <w:name w:val="WW-RTF_Num 24 9"/>
    <w:rsid w:val="006D5EC3"/>
  </w:style>
  <w:style w:type="character" w:customStyle="1" w:styleId="RTFNum2410">
    <w:name w:val="RTF_Num 24 10"/>
    <w:rsid w:val="006D5EC3"/>
  </w:style>
  <w:style w:type="character" w:customStyle="1" w:styleId="WW-RTFNum2510">
    <w:name w:val="WW-RTF_Num 25 1"/>
    <w:rsid w:val="006D5EC3"/>
    <w:rPr>
      <w:b/>
      <w:bCs/>
      <w:sz w:val="22"/>
      <w:szCs w:val="22"/>
    </w:rPr>
  </w:style>
  <w:style w:type="character" w:customStyle="1" w:styleId="WW-RTFNum252">
    <w:name w:val="WW-RTF_Num 25 2"/>
    <w:rsid w:val="006D5EC3"/>
  </w:style>
  <w:style w:type="character" w:customStyle="1" w:styleId="WW-RTFNum253">
    <w:name w:val="WW-RTF_Num 25 3"/>
    <w:rsid w:val="006D5EC3"/>
  </w:style>
  <w:style w:type="character" w:customStyle="1" w:styleId="WW-RTFNum254">
    <w:name w:val="WW-RTF_Num 25 4"/>
    <w:rsid w:val="006D5EC3"/>
  </w:style>
  <w:style w:type="character" w:customStyle="1" w:styleId="WW-RTFNum255">
    <w:name w:val="WW-RTF_Num 25 5"/>
    <w:rsid w:val="006D5EC3"/>
  </w:style>
  <w:style w:type="character" w:customStyle="1" w:styleId="WW-RTFNum256">
    <w:name w:val="WW-RTF_Num 25 6"/>
    <w:rsid w:val="006D5EC3"/>
  </w:style>
  <w:style w:type="character" w:customStyle="1" w:styleId="WW-RTFNum257">
    <w:name w:val="WW-RTF_Num 25 7"/>
    <w:rsid w:val="006D5EC3"/>
  </w:style>
  <w:style w:type="character" w:customStyle="1" w:styleId="WW-RTFNum258">
    <w:name w:val="WW-RTF_Num 25 8"/>
    <w:rsid w:val="006D5EC3"/>
  </w:style>
  <w:style w:type="character" w:customStyle="1" w:styleId="WW-RTFNum259">
    <w:name w:val="WW-RTF_Num 25 9"/>
    <w:rsid w:val="006D5EC3"/>
  </w:style>
  <w:style w:type="character" w:customStyle="1" w:styleId="WW8Num73z0">
    <w:name w:val="WW8Num73z0"/>
    <w:rsid w:val="006D5EC3"/>
    <w:rPr>
      <w:b/>
      <w:bCs/>
      <w:sz w:val="22"/>
      <w:szCs w:val="22"/>
    </w:rPr>
  </w:style>
  <w:style w:type="character" w:customStyle="1" w:styleId="WW-RTFNum2511">
    <w:name w:val="WW-RTF_Num 25 11"/>
    <w:rsid w:val="006D5EC3"/>
  </w:style>
  <w:style w:type="character" w:customStyle="1" w:styleId="WW-RTFNum2521">
    <w:name w:val="WW-RTF_Num 25 21"/>
    <w:rsid w:val="006D5EC3"/>
  </w:style>
  <w:style w:type="character" w:customStyle="1" w:styleId="WW-RTFNum2531">
    <w:name w:val="WW-RTF_Num 25 31"/>
    <w:rsid w:val="006D5EC3"/>
  </w:style>
  <w:style w:type="character" w:customStyle="1" w:styleId="WW-RTFNum2541">
    <w:name w:val="WW-RTF_Num 25 41"/>
    <w:rsid w:val="006D5EC3"/>
  </w:style>
  <w:style w:type="character" w:customStyle="1" w:styleId="WW-RTFNum2551">
    <w:name w:val="WW-RTF_Num 25 51"/>
    <w:rsid w:val="006D5EC3"/>
  </w:style>
  <w:style w:type="character" w:customStyle="1" w:styleId="WW-RTFNum2561">
    <w:name w:val="WW-RTF_Num 25 61"/>
    <w:rsid w:val="006D5EC3"/>
  </w:style>
  <w:style w:type="character" w:customStyle="1" w:styleId="WW-RTFNum2571">
    <w:name w:val="WW-RTF_Num 25 71"/>
    <w:rsid w:val="006D5EC3"/>
  </w:style>
  <w:style w:type="character" w:customStyle="1" w:styleId="WW-RTFNum2581">
    <w:name w:val="WW-RTF_Num 25 81"/>
    <w:rsid w:val="006D5EC3"/>
  </w:style>
  <w:style w:type="character" w:customStyle="1" w:styleId="WW-RTFNum2591">
    <w:name w:val="WW-RTF_Num 25 91"/>
    <w:rsid w:val="006D5EC3"/>
  </w:style>
  <w:style w:type="character" w:customStyle="1" w:styleId="RTFNum2510">
    <w:name w:val="RTF_Num 25 10"/>
    <w:rsid w:val="006D5EC3"/>
  </w:style>
  <w:style w:type="character" w:customStyle="1" w:styleId="WW-RTFNum2610">
    <w:name w:val="WW-RTF_Num 26 1"/>
    <w:rsid w:val="006D5EC3"/>
  </w:style>
  <w:style w:type="character" w:customStyle="1" w:styleId="RTFNum262">
    <w:name w:val="RTF_Num 26 2"/>
    <w:rsid w:val="006D5EC3"/>
  </w:style>
  <w:style w:type="character" w:customStyle="1" w:styleId="RTFNum263">
    <w:name w:val="RTF_Num 26 3"/>
    <w:rsid w:val="006D5EC3"/>
  </w:style>
  <w:style w:type="character" w:customStyle="1" w:styleId="RTFNum264">
    <w:name w:val="RTF_Num 26 4"/>
    <w:rsid w:val="006D5EC3"/>
  </w:style>
  <w:style w:type="character" w:customStyle="1" w:styleId="RTFNum265">
    <w:name w:val="RTF_Num 26 5"/>
    <w:rsid w:val="006D5EC3"/>
  </w:style>
  <w:style w:type="character" w:customStyle="1" w:styleId="RTFNum266">
    <w:name w:val="RTF_Num 26 6"/>
    <w:rsid w:val="006D5EC3"/>
  </w:style>
  <w:style w:type="character" w:customStyle="1" w:styleId="RTFNum267">
    <w:name w:val="RTF_Num 26 7"/>
    <w:rsid w:val="006D5EC3"/>
  </w:style>
  <w:style w:type="character" w:customStyle="1" w:styleId="RTFNum268">
    <w:name w:val="RTF_Num 26 8"/>
    <w:rsid w:val="006D5EC3"/>
  </w:style>
  <w:style w:type="character" w:customStyle="1" w:styleId="RTFNum269">
    <w:name w:val="RTF_Num 26 9"/>
    <w:rsid w:val="006D5EC3"/>
  </w:style>
  <w:style w:type="character" w:customStyle="1" w:styleId="WW-RTFNum2611">
    <w:name w:val="WW-RTF_Num 26 11"/>
    <w:rsid w:val="006D5EC3"/>
    <w:rPr>
      <w:rFonts w:ascii="!Neo'w Arial" w:eastAsia="!Neo'w Arial" w:hAnsi="!Neo'w Arial" w:cs="!Neo'w Arial"/>
      <w:sz w:val="22"/>
      <w:szCs w:val="22"/>
    </w:rPr>
  </w:style>
  <w:style w:type="character" w:customStyle="1" w:styleId="WW-RTFNum262">
    <w:name w:val="WW-RTF_Num 26 2"/>
    <w:rsid w:val="006D5EC3"/>
  </w:style>
  <w:style w:type="character" w:customStyle="1" w:styleId="WW-RTFNum263">
    <w:name w:val="WW-RTF_Num 26 3"/>
    <w:rsid w:val="006D5EC3"/>
  </w:style>
  <w:style w:type="character" w:customStyle="1" w:styleId="WW-RTFNum264">
    <w:name w:val="WW-RTF_Num 26 4"/>
    <w:rsid w:val="006D5EC3"/>
  </w:style>
  <w:style w:type="character" w:customStyle="1" w:styleId="WW-RTFNum265">
    <w:name w:val="WW-RTF_Num 26 5"/>
    <w:rsid w:val="006D5EC3"/>
  </w:style>
  <w:style w:type="character" w:customStyle="1" w:styleId="WW-RTFNum266">
    <w:name w:val="WW-RTF_Num 26 6"/>
    <w:rsid w:val="006D5EC3"/>
  </w:style>
  <w:style w:type="character" w:customStyle="1" w:styleId="WW-RTFNum267">
    <w:name w:val="WW-RTF_Num 26 7"/>
    <w:rsid w:val="006D5EC3"/>
  </w:style>
  <w:style w:type="character" w:customStyle="1" w:styleId="WW-RTFNum268">
    <w:name w:val="WW-RTF_Num 26 8"/>
    <w:rsid w:val="006D5EC3"/>
  </w:style>
  <w:style w:type="character" w:customStyle="1" w:styleId="WW-RTFNum269">
    <w:name w:val="WW-RTF_Num 26 9"/>
    <w:rsid w:val="006D5EC3"/>
  </w:style>
  <w:style w:type="character" w:customStyle="1" w:styleId="WW-RTFNum2710">
    <w:name w:val="WW-RTF_Num 27 1"/>
    <w:rsid w:val="006D5EC3"/>
    <w:rPr>
      <w:b/>
      <w:bCs/>
      <w:sz w:val="22"/>
      <w:szCs w:val="22"/>
    </w:rPr>
  </w:style>
  <w:style w:type="character" w:customStyle="1" w:styleId="WW-RTFNum272">
    <w:name w:val="WW-RTF_Num 27 2"/>
    <w:rsid w:val="006D5EC3"/>
  </w:style>
  <w:style w:type="character" w:customStyle="1" w:styleId="WW-RTFNum273">
    <w:name w:val="WW-RTF_Num 27 3"/>
    <w:rsid w:val="006D5EC3"/>
  </w:style>
  <w:style w:type="character" w:customStyle="1" w:styleId="WW-RTFNum274">
    <w:name w:val="WW-RTF_Num 27 4"/>
    <w:rsid w:val="006D5EC3"/>
  </w:style>
  <w:style w:type="character" w:customStyle="1" w:styleId="WW-RTFNum275">
    <w:name w:val="WW-RTF_Num 27 5"/>
    <w:rsid w:val="006D5EC3"/>
  </w:style>
  <w:style w:type="character" w:customStyle="1" w:styleId="WW-RTFNum276">
    <w:name w:val="WW-RTF_Num 27 6"/>
    <w:rsid w:val="006D5EC3"/>
  </w:style>
  <w:style w:type="character" w:customStyle="1" w:styleId="WW-RTFNum277">
    <w:name w:val="WW-RTF_Num 27 7"/>
    <w:rsid w:val="006D5EC3"/>
  </w:style>
  <w:style w:type="character" w:customStyle="1" w:styleId="WW-RTFNum278">
    <w:name w:val="WW-RTF_Num 27 8"/>
    <w:rsid w:val="006D5EC3"/>
  </w:style>
  <w:style w:type="character" w:customStyle="1" w:styleId="WW-RTFNum279">
    <w:name w:val="WW-RTF_Num 27 9"/>
    <w:rsid w:val="006D5EC3"/>
  </w:style>
  <w:style w:type="character" w:customStyle="1" w:styleId="WW-RTFNum2810">
    <w:name w:val="WW-RTF_Num 28 1"/>
    <w:rsid w:val="006D5EC3"/>
    <w:rPr>
      <w:b/>
      <w:bCs/>
      <w:sz w:val="22"/>
      <w:szCs w:val="22"/>
    </w:rPr>
  </w:style>
  <w:style w:type="character" w:customStyle="1" w:styleId="WW-RTFNum282">
    <w:name w:val="WW-RTF_Num 28 2"/>
    <w:rsid w:val="006D5EC3"/>
  </w:style>
  <w:style w:type="character" w:customStyle="1" w:styleId="WW-RTFNum283">
    <w:name w:val="WW-RTF_Num 28 3"/>
    <w:rsid w:val="006D5EC3"/>
  </w:style>
  <w:style w:type="character" w:customStyle="1" w:styleId="WW-RTFNum284">
    <w:name w:val="WW-RTF_Num 28 4"/>
    <w:rsid w:val="006D5EC3"/>
  </w:style>
  <w:style w:type="character" w:customStyle="1" w:styleId="WW-RTFNum285">
    <w:name w:val="WW-RTF_Num 28 5"/>
    <w:rsid w:val="006D5EC3"/>
  </w:style>
  <w:style w:type="character" w:customStyle="1" w:styleId="WW-RTFNum286">
    <w:name w:val="WW-RTF_Num 28 6"/>
    <w:rsid w:val="006D5EC3"/>
  </w:style>
  <w:style w:type="character" w:customStyle="1" w:styleId="WW-RTFNum287">
    <w:name w:val="WW-RTF_Num 28 7"/>
    <w:rsid w:val="006D5EC3"/>
  </w:style>
  <w:style w:type="character" w:customStyle="1" w:styleId="WW-RTFNum288">
    <w:name w:val="WW-RTF_Num 28 8"/>
    <w:rsid w:val="006D5EC3"/>
  </w:style>
  <w:style w:type="character" w:customStyle="1" w:styleId="WW-RTFNum289">
    <w:name w:val="WW-RTF_Num 28 9"/>
    <w:rsid w:val="006D5EC3"/>
  </w:style>
  <w:style w:type="character" w:customStyle="1" w:styleId="WW-RTFNum2910">
    <w:name w:val="WW-RTF_Num 29 1"/>
    <w:rsid w:val="006D5EC3"/>
  </w:style>
  <w:style w:type="character" w:customStyle="1" w:styleId="WW-RTFNum292">
    <w:name w:val="WW-RTF_Num 29 2"/>
    <w:rsid w:val="006D5EC3"/>
  </w:style>
  <w:style w:type="character" w:customStyle="1" w:styleId="WW-RTFNum293">
    <w:name w:val="WW-RTF_Num 29 3"/>
    <w:rsid w:val="006D5EC3"/>
  </w:style>
  <w:style w:type="character" w:customStyle="1" w:styleId="WW-RTFNum294">
    <w:name w:val="WW-RTF_Num 29 4"/>
    <w:rsid w:val="006D5EC3"/>
  </w:style>
  <w:style w:type="character" w:customStyle="1" w:styleId="WW-RTFNum295">
    <w:name w:val="WW-RTF_Num 29 5"/>
    <w:rsid w:val="006D5EC3"/>
  </w:style>
  <w:style w:type="character" w:customStyle="1" w:styleId="WW-RTFNum296">
    <w:name w:val="WW-RTF_Num 29 6"/>
    <w:rsid w:val="006D5EC3"/>
  </w:style>
  <w:style w:type="character" w:customStyle="1" w:styleId="WW-RTFNum297">
    <w:name w:val="WW-RTF_Num 29 7"/>
    <w:rsid w:val="006D5EC3"/>
  </w:style>
  <w:style w:type="character" w:customStyle="1" w:styleId="WW-RTFNum298">
    <w:name w:val="WW-RTF_Num 29 8"/>
    <w:rsid w:val="006D5EC3"/>
  </w:style>
  <w:style w:type="character" w:customStyle="1" w:styleId="WW-RTFNum299">
    <w:name w:val="WW-RTF_Num 29 9"/>
    <w:rsid w:val="006D5EC3"/>
  </w:style>
  <w:style w:type="character" w:customStyle="1" w:styleId="RTFNum2910">
    <w:name w:val="RTF_Num 29 10"/>
    <w:rsid w:val="006D5EC3"/>
  </w:style>
  <w:style w:type="character" w:customStyle="1" w:styleId="WW-RTFNum301">
    <w:name w:val="WW-RTF_Num 30 1"/>
    <w:rsid w:val="006D5EC3"/>
  </w:style>
  <w:style w:type="character" w:customStyle="1" w:styleId="WW-RTFNum302">
    <w:name w:val="WW-RTF_Num 30 2"/>
    <w:rsid w:val="006D5EC3"/>
    <w:rPr>
      <w:i/>
      <w:iCs/>
      <w:color w:val="000000"/>
    </w:rPr>
  </w:style>
  <w:style w:type="character" w:customStyle="1" w:styleId="WW-RTFNum303">
    <w:name w:val="WW-RTF_Num 30 3"/>
    <w:rsid w:val="006D5EC3"/>
  </w:style>
  <w:style w:type="character" w:customStyle="1" w:styleId="WW-RTFNum304">
    <w:name w:val="WW-RTF_Num 30 4"/>
    <w:rsid w:val="006D5EC3"/>
  </w:style>
  <w:style w:type="character" w:customStyle="1" w:styleId="WW-RTFNum305">
    <w:name w:val="WW-RTF_Num 30 5"/>
    <w:rsid w:val="006D5EC3"/>
  </w:style>
  <w:style w:type="character" w:customStyle="1" w:styleId="WW-RTFNum306">
    <w:name w:val="WW-RTF_Num 30 6"/>
    <w:rsid w:val="006D5EC3"/>
  </w:style>
  <w:style w:type="character" w:customStyle="1" w:styleId="WW-RTFNum307">
    <w:name w:val="WW-RTF_Num 30 7"/>
    <w:rsid w:val="006D5EC3"/>
  </w:style>
  <w:style w:type="character" w:customStyle="1" w:styleId="WW-RTFNum308">
    <w:name w:val="WW-RTF_Num 30 8"/>
    <w:rsid w:val="006D5EC3"/>
  </w:style>
  <w:style w:type="character" w:customStyle="1" w:styleId="WW-RTFNum309">
    <w:name w:val="WW-RTF_Num 30 9"/>
    <w:rsid w:val="006D5EC3"/>
  </w:style>
  <w:style w:type="character" w:customStyle="1" w:styleId="WW-RTFNum211234">
    <w:name w:val="WW-RTF_Num 2 11234"/>
    <w:rsid w:val="006D5EC3"/>
  </w:style>
  <w:style w:type="character" w:customStyle="1" w:styleId="WW-RTFNum221234">
    <w:name w:val="WW-RTF_Num 2 21234"/>
    <w:rsid w:val="006D5EC3"/>
    <w:rPr>
      <w:rFonts w:ascii="Times New Roman" w:eastAsia="Times New Roman" w:hAnsi="Times New Roman" w:cs="Times New Roman"/>
      <w:sz w:val="22"/>
      <w:szCs w:val="22"/>
    </w:rPr>
  </w:style>
  <w:style w:type="character" w:customStyle="1" w:styleId="WW-RTFNum231234">
    <w:name w:val="WW-RTF_Num 2 31234"/>
    <w:rsid w:val="006D5EC3"/>
  </w:style>
  <w:style w:type="character" w:customStyle="1" w:styleId="WW-RTFNum241234">
    <w:name w:val="WW-RTF_Num 2 41234"/>
    <w:rsid w:val="006D5EC3"/>
  </w:style>
  <w:style w:type="character" w:customStyle="1" w:styleId="WW-RTFNum251234">
    <w:name w:val="WW-RTF_Num 2 51234"/>
    <w:rsid w:val="006D5EC3"/>
  </w:style>
  <w:style w:type="character" w:customStyle="1" w:styleId="WW-RTFNum261234">
    <w:name w:val="WW-RTF_Num 2 61234"/>
    <w:rsid w:val="006D5EC3"/>
  </w:style>
  <w:style w:type="character" w:customStyle="1" w:styleId="WW-RTFNum271234">
    <w:name w:val="WW-RTF_Num 2 71234"/>
    <w:rsid w:val="006D5EC3"/>
  </w:style>
  <w:style w:type="character" w:customStyle="1" w:styleId="WW-RTFNum281234">
    <w:name w:val="WW-RTF_Num 2 81234"/>
    <w:rsid w:val="006D5EC3"/>
  </w:style>
  <w:style w:type="character" w:customStyle="1" w:styleId="WW-RTFNum291234">
    <w:name w:val="WW-RTF_Num 2 91234"/>
    <w:rsid w:val="006D5EC3"/>
  </w:style>
  <w:style w:type="character" w:customStyle="1" w:styleId="WW-RTFNum311234">
    <w:name w:val="WW-RTF_Num 3 11234"/>
    <w:rsid w:val="006D5EC3"/>
  </w:style>
  <w:style w:type="character" w:customStyle="1" w:styleId="WW-RTFNum321234">
    <w:name w:val="WW-RTF_Num 3 21234"/>
    <w:rsid w:val="006D5EC3"/>
    <w:rPr>
      <w:rFonts w:ascii="Times New Roman" w:eastAsia="Times New Roman" w:hAnsi="Times New Roman" w:cs="Times New Roman"/>
      <w:sz w:val="22"/>
      <w:szCs w:val="22"/>
    </w:rPr>
  </w:style>
  <w:style w:type="character" w:customStyle="1" w:styleId="WW-RTFNum331234">
    <w:name w:val="WW-RTF_Num 3 31234"/>
    <w:rsid w:val="006D5EC3"/>
  </w:style>
  <w:style w:type="character" w:customStyle="1" w:styleId="WW-RTFNum341234">
    <w:name w:val="WW-RTF_Num 3 41234"/>
    <w:rsid w:val="006D5EC3"/>
  </w:style>
  <w:style w:type="character" w:customStyle="1" w:styleId="WW-RTFNum351234">
    <w:name w:val="WW-RTF_Num 3 51234"/>
    <w:rsid w:val="006D5EC3"/>
  </w:style>
  <w:style w:type="character" w:customStyle="1" w:styleId="WW-RTFNum361234">
    <w:name w:val="WW-RTF_Num 3 61234"/>
    <w:rsid w:val="006D5EC3"/>
  </w:style>
  <w:style w:type="character" w:customStyle="1" w:styleId="WW-RTFNum371234">
    <w:name w:val="WW-RTF_Num 3 71234"/>
    <w:rsid w:val="006D5EC3"/>
  </w:style>
  <w:style w:type="character" w:customStyle="1" w:styleId="WW-RTFNum381234">
    <w:name w:val="WW-RTF_Num 3 81234"/>
    <w:rsid w:val="006D5EC3"/>
  </w:style>
  <w:style w:type="character" w:customStyle="1" w:styleId="WW-RTFNum391234">
    <w:name w:val="WW-RTF_Num 3 91234"/>
    <w:rsid w:val="006D5EC3"/>
  </w:style>
  <w:style w:type="character" w:customStyle="1" w:styleId="WW-RTFNum411234">
    <w:name w:val="WW-RTF_Num 4 11234"/>
    <w:rsid w:val="006D5EC3"/>
  </w:style>
  <w:style w:type="character" w:customStyle="1" w:styleId="WW-RTFNum421234">
    <w:name w:val="WW-RTF_Num 4 21234"/>
    <w:rsid w:val="006D5EC3"/>
  </w:style>
  <w:style w:type="character" w:customStyle="1" w:styleId="WW-RTFNum431234">
    <w:name w:val="WW-RTF_Num 4 31234"/>
    <w:rsid w:val="006D5EC3"/>
  </w:style>
  <w:style w:type="character" w:customStyle="1" w:styleId="WW-RTFNum441234">
    <w:name w:val="WW-RTF_Num 4 41234"/>
    <w:rsid w:val="006D5EC3"/>
  </w:style>
  <w:style w:type="character" w:customStyle="1" w:styleId="WW-RTFNum451234">
    <w:name w:val="WW-RTF_Num 4 51234"/>
    <w:rsid w:val="006D5EC3"/>
  </w:style>
  <w:style w:type="character" w:customStyle="1" w:styleId="WW-RTFNum461234">
    <w:name w:val="WW-RTF_Num 4 61234"/>
    <w:rsid w:val="006D5EC3"/>
  </w:style>
  <w:style w:type="character" w:customStyle="1" w:styleId="WW-RTFNum471234">
    <w:name w:val="WW-RTF_Num 4 71234"/>
    <w:rsid w:val="006D5EC3"/>
  </w:style>
  <w:style w:type="character" w:customStyle="1" w:styleId="WW-RTFNum481234">
    <w:name w:val="WW-RTF_Num 4 81234"/>
    <w:rsid w:val="006D5EC3"/>
  </w:style>
  <w:style w:type="character" w:customStyle="1" w:styleId="WW-RTFNum491234">
    <w:name w:val="WW-RTF_Num 4 91234"/>
    <w:rsid w:val="006D5EC3"/>
  </w:style>
  <w:style w:type="character" w:customStyle="1" w:styleId="RTFNum2110">
    <w:name w:val="RTF_Num 2 11"/>
    <w:rsid w:val="006D5EC3"/>
  </w:style>
  <w:style w:type="character" w:customStyle="1" w:styleId="RTFNum2210">
    <w:name w:val="RTF_Num 2 21"/>
    <w:rsid w:val="006D5EC3"/>
  </w:style>
  <w:style w:type="character" w:customStyle="1" w:styleId="RTFNum2311">
    <w:name w:val="RTF_Num 2 31"/>
    <w:rsid w:val="006D5EC3"/>
  </w:style>
  <w:style w:type="character" w:customStyle="1" w:styleId="RTFNum2411">
    <w:name w:val="RTF_Num 2 41"/>
    <w:rsid w:val="006D5EC3"/>
  </w:style>
  <w:style w:type="character" w:customStyle="1" w:styleId="RTFNum2511">
    <w:name w:val="RTF_Num 2 51"/>
    <w:rsid w:val="006D5EC3"/>
  </w:style>
  <w:style w:type="character" w:customStyle="1" w:styleId="RTFNum2610">
    <w:name w:val="RTF_Num 2 61"/>
    <w:rsid w:val="006D5EC3"/>
  </w:style>
  <w:style w:type="character" w:customStyle="1" w:styleId="RTFNum2710">
    <w:name w:val="RTF_Num 2 71"/>
    <w:rsid w:val="006D5EC3"/>
  </w:style>
  <w:style w:type="character" w:customStyle="1" w:styleId="RTFNum2810">
    <w:name w:val="RTF_Num 2 81"/>
    <w:rsid w:val="006D5EC3"/>
  </w:style>
  <w:style w:type="character" w:customStyle="1" w:styleId="RTFNum2911">
    <w:name w:val="RTF_Num 2 91"/>
    <w:rsid w:val="006D5EC3"/>
  </w:style>
  <w:style w:type="character" w:customStyle="1" w:styleId="RTFNum3110">
    <w:name w:val="RTF_Num 3 11"/>
    <w:rsid w:val="006D5EC3"/>
  </w:style>
  <w:style w:type="character" w:customStyle="1" w:styleId="RTFNum3210">
    <w:name w:val="RTF_Num 3 21"/>
    <w:rsid w:val="006D5EC3"/>
  </w:style>
  <w:style w:type="character" w:customStyle="1" w:styleId="RTFNum3310">
    <w:name w:val="RTF_Num 3 31"/>
    <w:rsid w:val="006D5EC3"/>
  </w:style>
  <w:style w:type="character" w:customStyle="1" w:styleId="RTFNum3410">
    <w:name w:val="RTF_Num 3 41"/>
    <w:rsid w:val="006D5EC3"/>
  </w:style>
  <w:style w:type="character" w:customStyle="1" w:styleId="RTFNum3510">
    <w:name w:val="RTF_Num 3 51"/>
    <w:rsid w:val="006D5EC3"/>
  </w:style>
  <w:style w:type="character" w:customStyle="1" w:styleId="RTFNum3610">
    <w:name w:val="RTF_Num 3 61"/>
    <w:rsid w:val="006D5EC3"/>
  </w:style>
  <w:style w:type="character" w:customStyle="1" w:styleId="RTFNum3710">
    <w:name w:val="RTF_Num 3 71"/>
    <w:rsid w:val="006D5EC3"/>
  </w:style>
  <w:style w:type="character" w:customStyle="1" w:styleId="RTFNum3810">
    <w:name w:val="RTF_Num 3 81"/>
    <w:rsid w:val="006D5EC3"/>
  </w:style>
  <w:style w:type="character" w:customStyle="1" w:styleId="RTFNum3910">
    <w:name w:val="RTF_Num 3 91"/>
    <w:rsid w:val="006D5EC3"/>
  </w:style>
  <w:style w:type="character" w:customStyle="1" w:styleId="WW-RTFNum2112345">
    <w:name w:val="WW-RTF_Num 2 112345"/>
    <w:rsid w:val="006D5EC3"/>
  </w:style>
  <w:style w:type="character" w:customStyle="1" w:styleId="WW-RTFNum2212345">
    <w:name w:val="WW-RTF_Num 2 212345"/>
    <w:rsid w:val="006D5EC3"/>
  </w:style>
  <w:style w:type="character" w:customStyle="1" w:styleId="WW-RTFNum2312345">
    <w:name w:val="WW-RTF_Num 2 312345"/>
    <w:rsid w:val="006D5EC3"/>
  </w:style>
  <w:style w:type="character" w:customStyle="1" w:styleId="WW-RTFNum2412345">
    <w:name w:val="WW-RTF_Num 2 412345"/>
    <w:rsid w:val="006D5EC3"/>
  </w:style>
  <w:style w:type="character" w:customStyle="1" w:styleId="WW-RTFNum2512345">
    <w:name w:val="WW-RTF_Num 2 512345"/>
    <w:rsid w:val="006D5EC3"/>
  </w:style>
  <w:style w:type="character" w:customStyle="1" w:styleId="WW-RTFNum2612345">
    <w:name w:val="WW-RTF_Num 2 612345"/>
    <w:rsid w:val="006D5EC3"/>
  </w:style>
  <w:style w:type="character" w:customStyle="1" w:styleId="WW-RTFNum2712345">
    <w:name w:val="WW-RTF_Num 2 712345"/>
    <w:rsid w:val="006D5EC3"/>
  </w:style>
  <w:style w:type="character" w:customStyle="1" w:styleId="WW-RTFNum2812345">
    <w:name w:val="WW-RTF_Num 2 812345"/>
    <w:rsid w:val="006D5EC3"/>
  </w:style>
  <w:style w:type="character" w:customStyle="1" w:styleId="WW-RTFNum2912345">
    <w:name w:val="WW-RTF_Num 2 912345"/>
    <w:rsid w:val="006D5EC3"/>
  </w:style>
  <w:style w:type="character" w:customStyle="1" w:styleId="WW-RTFNum3112345">
    <w:name w:val="WW-RTF_Num 3 112345"/>
    <w:rsid w:val="006D5EC3"/>
  </w:style>
  <w:style w:type="character" w:customStyle="1" w:styleId="WW-RTFNum3212345">
    <w:name w:val="WW-RTF_Num 3 212345"/>
    <w:rsid w:val="006D5EC3"/>
  </w:style>
  <w:style w:type="character" w:customStyle="1" w:styleId="WW-RTFNum3312345">
    <w:name w:val="WW-RTF_Num 3 312345"/>
    <w:rsid w:val="006D5EC3"/>
  </w:style>
  <w:style w:type="character" w:customStyle="1" w:styleId="WW-RTFNum3412345">
    <w:name w:val="WW-RTF_Num 3 412345"/>
    <w:rsid w:val="006D5EC3"/>
  </w:style>
  <w:style w:type="character" w:customStyle="1" w:styleId="WW-RTFNum3512345">
    <w:name w:val="WW-RTF_Num 3 512345"/>
    <w:rsid w:val="006D5EC3"/>
  </w:style>
  <w:style w:type="character" w:customStyle="1" w:styleId="WW-RTFNum3612345">
    <w:name w:val="WW-RTF_Num 3 612345"/>
    <w:rsid w:val="006D5EC3"/>
  </w:style>
  <w:style w:type="character" w:customStyle="1" w:styleId="WW-RTFNum3712345">
    <w:name w:val="WW-RTF_Num 3 712345"/>
    <w:rsid w:val="006D5EC3"/>
  </w:style>
  <w:style w:type="character" w:customStyle="1" w:styleId="WW-RTFNum3812345">
    <w:name w:val="WW-RTF_Num 3 812345"/>
    <w:rsid w:val="006D5EC3"/>
  </w:style>
  <w:style w:type="character" w:customStyle="1" w:styleId="WW-RTFNum3912345">
    <w:name w:val="WW-RTF_Num 3 912345"/>
    <w:rsid w:val="006D5EC3"/>
  </w:style>
  <w:style w:type="character" w:customStyle="1" w:styleId="WW-RTFNum4112345">
    <w:name w:val="WW-RTF_Num 4 112345"/>
    <w:rsid w:val="006D5EC3"/>
  </w:style>
  <w:style w:type="character" w:customStyle="1" w:styleId="WW-RTFNum4212345">
    <w:name w:val="WW-RTF_Num 4 212345"/>
    <w:rsid w:val="006D5EC3"/>
  </w:style>
  <w:style w:type="character" w:customStyle="1" w:styleId="WW-RTFNum4312345">
    <w:name w:val="WW-RTF_Num 4 312345"/>
    <w:rsid w:val="006D5EC3"/>
  </w:style>
  <w:style w:type="character" w:customStyle="1" w:styleId="WW-RTFNum4412345">
    <w:name w:val="WW-RTF_Num 4 412345"/>
    <w:rsid w:val="006D5EC3"/>
  </w:style>
  <w:style w:type="character" w:customStyle="1" w:styleId="WW-RTFNum4512345">
    <w:name w:val="WW-RTF_Num 4 512345"/>
    <w:rsid w:val="006D5EC3"/>
  </w:style>
  <w:style w:type="character" w:customStyle="1" w:styleId="WW-RTFNum4612345">
    <w:name w:val="WW-RTF_Num 4 612345"/>
    <w:rsid w:val="006D5EC3"/>
  </w:style>
  <w:style w:type="character" w:customStyle="1" w:styleId="WW-RTFNum4712345">
    <w:name w:val="WW-RTF_Num 4 712345"/>
    <w:rsid w:val="006D5EC3"/>
  </w:style>
  <w:style w:type="character" w:customStyle="1" w:styleId="WW-RTFNum4812345">
    <w:name w:val="WW-RTF_Num 4 812345"/>
    <w:rsid w:val="006D5EC3"/>
  </w:style>
  <w:style w:type="character" w:customStyle="1" w:styleId="WW-RTFNum4912345">
    <w:name w:val="WW-RTF_Num 4 912345"/>
    <w:rsid w:val="006D5EC3"/>
  </w:style>
  <w:style w:type="character" w:customStyle="1" w:styleId="WW-RTFNum51123">
    <w:name w:val="WW-RTF_Num 5 1123"/>
    <w:rsid w:val="006D5EC3"/>
  </w:style>
  <w:style w:type="character" w:customStyle="1" w:styleId="WW-RTFNum52123">
    <w:name w:val="WW-RTF_Num 5 2123"/>
    <w:rsid w:val="006D5EC3"/>
  </w:style>
  <w:style w:type="character" w:customStyle="1" w:styleId="WW-RTFNum53123">
    <w:name w:val="WW-RTF_Num 5 3123"/>
    <w:rsid w:val="006D5EC3"/>
  </w:style>
  <w:style w:type="character" w:customStyle="1" w:styleId="WW-RTFNum54123">
    <w:name w:val="WW-RTF_Num 5 4123"/>
    <w:rsid w:val="006D5EC3"/>
  </w:style>
  <w:style w:type="character" w:customStyle="1" w:styleId="WW-RTFNum55123">
    <w:name w:val="WW-RTF_Num 5 5123"/>
    <w:rsid w:val="006D5EC3"/>
  </w:style>
  <w:style w:type="character" w:customStyle="1" w:styleId="WW-RTFNum56123">
    <w:name w:val="WW-RTF_Num 5 6123"/>
    <w:rsid w:val="006D5EC3"/>
  </w:style>
  <w:style w:type="character" w:customStyle="1" w:styleId="WW-RTFNum57123">
    <w:name w:val="WW-RTF_Num 5 7123"/>
    <w:rsid w:val="006D5EC3"/>
  </w:style>
  <w:style w:type="character" w:customStyle="1" w:styleId="WW-RTFNum58123">
    <w:name w:val="WW-RTF_Num 5 8123"/>
    <w:rsid w:val="006D5EC3"/>
  </w:style>
  <w:style w:type="character" w:customStyle="1" w:styleId="WW-RTFNum59123">
    <w:name w:val="WW-RTF_Num 5 9123"/>
    <w:rsid w:val="006D5EC3"/>
  </w:style>
  <w:style w:type="character" w:customStyle="1" w:styleId="WW-RTFNum61123">
    <w:name w:val="WW-RTF_Num 6 1123"/>
    <w:rsid w:val="006D5EC3"/>
  </w:style>
  <w:style w:type="character" w:customStyle="1" w:styleId="WW-RTFNum6212">
    <w:name w:val="WW-RTF_Num 6 212"/>
    <w:rsid w:val="006D5EC3"/>
  </w:style>
  <w:style w:type="character" w:customStyle="1" w:styleId="WW-RTFNum6312">
    <w:name w:val="WW-RTF_Num 6 312"/>
    <w:rsid w:val="006D5EC3"/>
  </w:style>
  <w:style w:type="character" w:customStyle="1" w:styleId="WW-RTFNum6412">
    <w:name w:val="WW-RTF_Num 6 412"/>
    <w:rsid w:val="006D5EC3"/>
  </w:style>
  <w:style w:type="character" w:customStyle="1" w:styleId="WW-RTFNum6512">
    <w:name w:val="WW-RTF_Num 6 512"/>
    <w:rsid w:val="006D5EC3"/>
  </w:style>
  <w:style w:type="character" w:customStyle="1" w:styleId="WW-RTFNum6612">
    <w:name w:val="WW-RTF_Num 6 612"/>
    <w:rsid w:val="006D5EC3"/>
  </w:style>
  <w:style w:type="character" w:customStyle="1" w:styleId="WW-RTFNum6712">
    <w:name w:val="WW-RTF_Num 6 712"/>
    <w:rsid w:val="006D5EC3"/>
  </w:style>
  <w:style w:type="character" w:customStyle="1" w:styleId="WW-RTFNum6812">
    <w:name w:val="WW-RTF_Num 6 812"/>
    <w:rsid w:val="006D5EC3"/>
  </w:style>
  <w:style w:type="character" w:customStyle="1" w:styleId="WW-RTFNum6912">
    <w:name w:val="WW-RTF_Num 6 912"/>
    <w:rsid w:val="006D5EC3"/>
  </w:style>
  <w:style w:type="character" w:customStyle="1" w:styleId="WW-RTFNum71123">
    <w:name w:val="WW-RTF_Num 7 1123"/>
    <w:rsid w:val="006D5EC3"/>
  </w:style>
  <w:style w:type="character" w:customStyle="1" w:styleId="WW-RTFNum72123">
    <w:name w:val="WW-RTF_Num 7 2123"/>
    <w:rsid w:val="006D5EC3"/>
  </w:style>
  <w:style w:type="character" w:customStyle="1" w:styleId="WW-RTFNum73123">
    <w:name w:val="WW-RTF_Num 7 3123"/>
    <w:rsid w:val="006D5EC3"/>
  </w:style>
  <w:style w:type="character" w:customStyle="1" w:styleId="WW-RTFNum74123">
    <w:name w:val="WW-RTF_Num 7 4123"/>
    <w:rsid w:val="006D5EC3"/>
  </w:style>
  <w:style w:type="character" w:customStyle="1" w:styleId="WW-RTFNum75123">
    <w:name w:val="WW-RTF_Num 7 5123"/>
    <w:rsid w:val="006D5EC3"/>
  </w:style>
  <w:style w:type="character" w:customStyle="1" w:styleId="WW-RTFNum76123">
    <w:name w:val="WW-RTF_Num 7 6123"/>
    <w:rsid w:val="006D5EC3"/>
  </w:style>
  <w:style w:type="character" w:customStyle="1" w:styleId="WW-RTFNum77123">
    <w:name w:val="WW-RTF_Num 7 7123"/>
    <w:rsid w:val="006D5EC3"/>
  </w:style>
  <w:style w:type="character" w:customStyle="1" w:styleId="WW-RTFNum78123">
    <w:name w:val="WW-RTF_Num 7 8123"/>
    <w:rsid w:val="006D5EC3"/>
  </w:style>
  <w:style w:type="character" w:customStyle="1" w:styleId="WW-RTFNum79123">
    <w:name w:val="WW-RTF_Num 7 9123"/>
    <w:rsid w:val="006D5EC3"/>
  </w:style>
  <w:style w:type="character" w:customStyle="1" w:styleId="WW-RTFNum81123">
    <w:name w:val="WW-RTF_Num 8 1123"/>
    <w:rsid w:val="006D5EC3"/>
  </w:style>
  <w:style w:type="character" w:customStyle="1" w:styleId="WW-RTFNum82123">
    <w:name w:val="WW-RTF_Num 8 2123"/>
    <w:rsid w:val="006D5EC3"/>
  </w:style>
  <w:style w:type="character" w:customStyle="1" w:styleId="WW-RTFNum83123">
    <w:name w:val="WW-RTF_Num 8 3123"/>
    <w:rsid w:val="006D5EC3"/>
  </w:style>
  <w:style w:type="character" w:customStyle="1" w:styleId="WW-RTFNum84123">
    <w:name w:val="WW-RTF_Num 8 4123"/>
    <w:rsid w:val="006D5EC3"/>
  </w:style>
  <w:style w:type="character" w:customStyle="1" w:styleId="WW-RTFNum85123">
    <w:name w:val="WW-RTF_Num 8 5123"/>
    <w:rsid w:val="006D5EC3"/>
  </w:style>
  <w:style w:type="character" w:customStyle="1" w:styleId="WW-RTFNum86123">
    <w:name w:val="WW-RTF_Num 8 6123"/>
    <w:rsid w:val="006D5EC3"/>
  </w:style>
  <w:style w:type="character" w:customStyle="1" w:styleId="WW-RTFNum87123">
    <w:name w:val="WW-RTF_Num 8 7123"/>
    <w:rsid w:val="006D5EC3"/>
  </w:style>
  <w:style w:type="character" w:customStyle="1" w:styleId="WW-RTFNum88123">
    <w:name w:val="WW-RTF_Num 8 8123"/>
    <w:rsid w:val="006D5EC3"/>
  </w:style>
  <w:style w:type="character" w:customStyle="1" w:styleId="WW-RTFNum89123">
    <w:name w:val="WW-RTF_Num 8 9123"/>
    <w:rsid w:val="006D5EC3"/>
  </w:style>
  <w:style w:type="character" w:customStyle="1" w:styleId="Internetlink">
    <w:name w:val="Internet link"/>
    <w:rsid w:val="006D5EC3"/>
    <w:rPr>
      <w:color w:val="0000FF"/>
      <w:sz w:val="24"/>
      <w:szCs w:val="24"/>
      <w:u w:val="single"/>
    </w:rPr>
  </w:style>
  <w:style w:type="paragraph" w:customStyle="1" w:styleId="Heading">
    <w:name w:val="Heading"/>
    <w:basedOn w:val="Normal"/>
    <w:next w:val="BodyText"/>
    <w:rsid w:val="006D5EC3"/>
    <w:pPr>
      <w:keepNext/>
      <w:suppressAutoHyphens/>
      <w:spacing w:before="240" w:after="120" w:line="240" w:lineRule="auto"/>
    </w:pPr>
    <w:rPr>
      <w:rFonts w:ascii="Arial" w:eastAsia="Arial" w:hAnsi="Arial" w:cs="Tahoma"/>
      <w:kern w:val="0"/>
      <w:sz w:val="28"/>
      <w:szCs w:val="28"/>
      <w:lang w:eastAsia="ar-SA"/>
      <w14:ligatures w14:val="none"/>
    </w:rPr>
  </w:style>
  <w:style w:type="paragraph" w:customStyle="1" w:styleId="Caption1">
    <w:name w:val="Caption1"/>
    <w:basedOn w:val="Normal"/>
    <w:rsid w:val="006D5EC3"/>
    <w:pPr>
      <w:suppressLineNumbers/>
      <w:suppressAutoHyphens/>
      <w:spacing w:before="120" w:after="120" w:line="240" w:lineRule="auto"/>
    </w:pPr>
    <w:rPr>
      <w:rFonts w:ascii="Times New Roman" w:eastAsia="Times New Roman" w:hAnsi="Times New Roman" w:cs="Tahoma"/>
      <w:i/>
      <w:iCs/>
      <w:kern w:val="0"/>
      <w:lang w:eastAsia="ar-SA"/>
      <w14:ligatures w14:val="none"/>
    </w:rPr>
  </w:style>
  <w:style w:type="paragraph" w:customStyle="1" w:styleId="BodyTextIndent31">
    <w:name w:val="Body Text Indent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odyTextIndent21">
    <w:name w:val="Body Text Indent 21"/>
    <w:basedOn w:val="Normal"/>
    <w:rsid w:val="006D5EC3"/>
    <w:pPr>
      <w:suppressAutoHyphens/>
      <w:spacing w:after="0" w:line="240" w:lineRule="auto"/>
      <w:ind w:left="851" w:hanging="851"/>
      <w:jc w:val="both"/>
    </w:pPr>
    <w:rPr>
      <w:rFonts w:ascii="Times New Roman" w:eastAsia="Times New Roman" w:hAnsi="Times New Roman" w:cs="Times New Roman"/>
      <w:kern w:val="0"/>
      <w:szCs w:val="20"/>
      <w:lang w:eastAsia="ar-SA"/>
      <w14:ligatures w14:val="none"/>
    </w:rPr>
  </w:style>
  <w:style w:type="paragraph" w:customStyle="1" w:styleId="BodyText21">
    <w:name w:val="Body Text 21"/>
    <w:basedOn w:val="Normal"/>
    <w:rsid w:val="006D5EC3"/>
    <w:pPr>
      <w:suppressAutoHyphens/>
      <w:spacing w:after="0" w:line="240" w:lineRule="auto"/>
      <w:jc w:val="both"/>
    </w:pPr>
    <w:rPr>
      <w:rFonts w:ascii="Times New Roman" w:eastAsia="Times New Roman" w:hAnsi="Times New Roman" w:cs="Times New Roman"/>
      <w:kern w:val="0"/>
      <w:szCs w:val="20"/>
      <w:lang w:eastAsia="ar-SA"/>
      <w14:ligatures w14:val="none"/>
    </w:rPr>
  </w:style>
  <w:style w:type="paragraph" w:customStyle="1" w:styleId="BodyText31">
    <w:name w:val="Body Text 31"/>
    <w:basedOn w:val="Normal"/>
    <w:rsid w:val="006D5EC3"/>
    <w:pPr>
      <w:suppressAutoHyphens/>
      <w:spacing w:after="0" w:line="360" w:lineRule="auto"/>
      <w:jc w:val="center"/>
    </w:pPr>
    <w:rPr>
      <w:rFonts w:ascii="Times New Roman" w:eastAsia="Times New Roman" w:hAnsi="Times New Roman" w:cs="Times New Roman"/>
      <w:b/>
      <w:caps/>
      <w:kern w:val="0"/>
      <w:sz w:val="28"/>
      <w:szCs w:val="20"/>
      <w:lang w:eastAsia="ar-SA"/>
      <w14:ligatures w14:val="none"/>
    </w:rPr>
  </w:style>
  <w:style w:type="paragraph" w:customStyle="1" w:styleId="CommentText1">
    <w:name w:val="Comment Text1"/>
    <w:basedOn w:val="Normal"/>
    <w:rsid w:val="006D5EC3"/>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BalloonText1">
    <w:name w:val="Balloon Text1"/>
    <w:basedOn w:val="Normal"/>
    <w:rsid w:val="006D5EC3"/>
    <w:pPr>
      <w:suppressAutoHyphens/>
      <w:spacing w:after="0" w:line="240" w:lineRule="auto"/>
    </w:pPr>
    <w:rPr>
      <w:rFonts w:ascii="Tahoma" w:eastAsia="Times New Roman" w:hAnsi="Tahoma" w:cs="Tahoma"/>
      <w:kern w:val="0"/>
      <w:sz w:val="16"/>
      <w:szCs w:val="16"/>
      <w:lang w:eastAsia="ar-SA"/>
      <w14:ligatures w14:val="none"/>
    </w:rPr>
  </w:style>
  <w:style w:type="paragraph" w:customStyle="1" w:styleId="CommentSubject1">
    <w:name w:val="Comment Subject1"/>
    <w:basedOn w:val="CommentText1"/>
    <w:next w:val="CommentText1"/>
    <w:rsid w:val="006D5EC3"/>
    <w:rPr>
      <w:b/>
      <w:bCs/>
      <w:lang w:val="en-GB"/>
    </w:rPr>
  </w:style>
  <w:style w:type="paragraph" w:customStyle="1" w:styleId="Framecontents">
    <w:name w:val="Frame contents"/>
    <w:basedOn w:val="BodyText"/>
    <w:rsid w:val="006D5EC3"/>
    <w:pPr>
      <w:suppressAutoHyphens/>
      <w:spacing w:line="240" w:lineRule="auto"/>
      <w:jc w:val="center"/>
    </w:pPr>
    <w:rPr>
      <w:sz w:val="20"/>
      <w:lang w:val="x-none" w:eastAsia="ar-SA"/>
    </w:rPr>
  </w:style>
  <w:style w:type="paragraph" w:customStyle="1" w:styleId="PlainText1">
    <w:name w:val="Plain Text1"/>
    <w:basedOn w:val="Normal"/>
    <w:rsid w:val="006D5EC3"/>
    <w:pPr>
      <w:spacing w:after="0" w:line="240" w:lineRule="auto"/>
    </w:pPr>
    <w:rPr>
      <w:rFonts w:ascii="Courier New" w:eastAsia="Times New Roman" w:hAnsi="Courier New" w:cs="Courier New"/>
      <w:kern w:val="0"/>
      <w:sz w:val="20"/>
      <w:szCs w:val="20"/>
      <w:lang w:eastAsia="ar-SA"/>
      <w14:ligatures w14:val="none"/>
    </w:rPr>
  </w:style>
  <w:style w:type="paragraph" w:customStyle="1" w:styleId="western">
    <w:name w:val="western"/>
    <w:basedOn w:val="Normal"/>
    <w:rsid w:val="006D5EC3"/>
    <w:pPr>
      <w:suppressAutoHyphens/>
      <w:spacing w:after="0" w:line="240" w:lineRule="auto"/>
    </w:pPr>
    <w:rPr>
      <w:rFonts w:ascii="Times New Roman" w:eastAsia="Times New Roman" w:hAnsi="Times New Roman" w:cs="Times New Roman"/>
      <w:kern w:val="0"/>
      <w:lang w:val="en-GB" w:eastAsia="ar-SA"/>
      <w14:ligatures w14:val="none"/>
    </w:rPr>
  </w:style>
  <w:style w:type="paragraph" w:customStyle="1" w:styleId="Virsraksts51">
    <w:name w:val="Virsraksts 51"/>
    <w:basedOn w:val="Normal"/>
    <w:next w:val="Normal"/>
    <w:rsid w:val="006D5EC3"/>
    <w:pPr>
      <w:keepNext/>
      <w:tabs>
        <w:tab w:val="num" w:pos="3600"/>
      </w:tabs>
      <w:suppressAutoHyphens/>
      <w:spacing w:after="0" w:line="240" w:lineRule="auto"/>
      <w:ind w:left="3600" w:hanging="720"/>
      <w:jc w:val="center"/>
      <w:outlineLvl w:val="4"/>
    </w:pPr>
    <w:rPr>
      <w:rFonts w:ascii="Times New Roman" w:eastAsia="Times New Roman" w:hAnsi="Times New Roman" w:cs="Times New Roman"/>
      <w:b/>
      <w:bCs/>
      <w:i/>
      <w:iCs/>
      <w:kern w:val="0"/>
      <w:sz w:val="22"/>
      <w:szCs w:val="22"/>
      <w:lang w:eastAsia="ar-SA"/>
      <w14:ligatures w14:val="none"/>
    </w:rPr>
  </w:style>
  <w:style w:type="paragraph" w:customStyle="1" w:styleId="Virsraksts71">
    <w:name w:val="Virsraksts 71"/>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paragraph" w:customStyle="1" w:styleId="WW-heading7">
    <w:name w:val="WW-heading 7"/>
    <w:basedOn w:val="Normal"/>
    <w:next w:val="Normal"/>
    <w:rsid w:val="006D5EC3"/>
    <w:pPr>
      <w:keepNext/>
      <w:tabs>
        <w:tab w:val="left" w:pos="360"/>
        <w:tab w:val="left" w:pos="1440"/>
        <w:tab w:val="left" w:pos="1800"/>
      </w:tabs>
      <w:suppressAutoHyphens/>
      <w:spacing w:after="0" w:line="240" w:lineRule="auto"/>
      <w:ind w:left="360"/>
      <w:jc w:val="center"/>
    </w:pPr>
    <w:rPr>
      <w:rFonts w:ascii="Times New Roman" w:eastAsia="Times New Roman" w:hAnsi="Times New Roman" w:cs="Times New Roman"/>
      <w:b/>
      <w:bCs/>
      <w:i/>
      <w:iCs/>
      <w:kern w:val="0"/>
      <w:sz w:val="22"/>
      <w:szCs w:val="22"/>
      <w:lang w:eastAsia="ar-SA"/>
      <w14:ligatures w14:val="none"/>
    </w:rPr>
  </w:style>
  <w:style w:type="character" w:customStyle="1" w:styleId="st">
    <w:name w:val="st"/>
    <w:rsid w:val="006D5EC3"/>
  </w:style>
  <w:style w:type="paragraph" w:customStyle="1" w:styleId="Galvene1">
    <w:name w:val="Galvene1"/>
    <w:basedOn w:val="Normal"/>
    <w:rsid w:val="006D5EC3"/>
    <w:pPr>
      <w:tabs>
        <w:tab w:val="center" w:pos="4153"/>
        <w:tab w:val="right" w:pos="8306"/>
      </w:tabs>
      <w:suppressAutoHyphens/>
      <w:spacing w:after="0" w:line="240" w:lineRule="auto"/>
    </w:pPr>
    <w:rPr>
      <w:rFonts w:ascii="Times New Roman" w:eastAsia="Times New Roman" w:hAnsi="Times New Roman" w:cs="Times New Roman"/>
      <w:kern w:val="0"/>
      <w:lang w:eastAsia="ar-SA"/>
      <w14:ligatures w14:val="none"/>
    </w:rPr>
  </w:style>
  <w:style w:type="paragraph" w:customStyle="1" w:styleId="Virsraksts11">
    <w:name w:val="Virsraksts 11"/>
    <w:basedOn w:val="Normal"/>
    <w:next w:val="Normal"/>
    <w:rsid w:val="006D5EC3"/>
    <w:pPr>
      <w:keepNext/>
      <w:tabs>
        <w:tab w:val="num" w:pos="360"/>
      </w:tabs>
      <w:suppressAutoHyphens/>
      <w:spacing w:after="0" w:line="240" w:lineRule="auto"/>
    </w:pPr>
    <w:rPr>
      <w:rFonts w:ascii="Times New Roman" w:eastAsia="Times New Roman" w:hAnsi="Times New Roman" w:cs="Times New Roman"/>
      <w:b/>
      <w:bCs/>
      <w:kern w:val="0"/>
      <w:sz w:val="22"/>
      <w:szCs w:val="22"/>
      <w:lang w:val="en-GB" w:eastAsia="ar-SA"/>
      <w14:ligatures w14:val="none"/>
    </w:rPr>
  </w:style>
  <w:style w:type="paragraph" w:customStyle="1" w:styleId="Pamattekstaatkpe31">
    <w:name w:val="Pamatteksta atkāpe 31"/>
    <w:basedOn w:val="Normal"/>
    <w:rsid w:val="006D5EC3"/>
    <w:pPr>
      <w:suppressAutoHyphens/>
      <w:spacing w:after="0" w:line="240" w:lineRule="auto"/>
      <w:ind w:firstLine="360"/>
      <w:jc w:val="both"/>
    </w:pPr>
    <w:rPr>
      <w:rFonts w:ascii="Times New Roman" w:eastAsia="Times New Roman" w:hAnsi="Times New Roman" w:cs="Times New Roman"/>
      <w:kern w:val="0"/>
      <w:szCs w:val="20"/>
      <w:lang w:eastAsia="ar-SA"/>
      <w14:ligatures w14:val="none"/>
    </w:rPr>
  </w:style>
  <w:style w:type="paragraph" w:customStyle="1" w:styleId="Balonteksts2">
    <w:name w:val="Balonteksts2"/>
    <w:basedOn w:val="Normal"/>
    <w:rsid w:val="006D5EC3"/>
    <w:pPr>
      <w:suppressAutoHyphens/>
      <w:spacing w:after="0" w:line="240" w:lineRule="auto"/>
    </w:pPr>
    <w:rPr>
      <w:rFonts w:ascii="Tahoma" w:eastAsia="Times New Roman" w:hAnsi="Tahoma" w:cs="Tahoma"/>
      <w:kern w:val="0"/>
      <w:sz w:val="16"/>
      <w:szCs w:val="16"/>
      <w:lang w:val="en-GB" w:eastAsia="ar-SA"/>
      <w14:ligatures w14:val="none"/>
    </w:rPr>
  </w:style>
  <w:style w:type="paragraph" w:customStyle="1" w:styleId="Virsraksts31">
    <w:name w:val="Virsraksts 31"/>
    <w:basedOn w:val="Normal"/>
    <w:next w:val="Normal"/>
    <w:rsid w:val="006D5EC3"/>
    <w:pPr>
      <w:keepNext/>
      <w:numPr>
        <w:numId w:val="2"/>
      </w:numPr>
      <w:suppressAutoHyphens/>
      <w:spacing w:before="240" w:after="60" w:line="240" w:lineRule="auto"/>
    </w:pPr>
    <w:rPr>
      <w:rFonts w:ascii="Arial" w:eastAsia="Times New Roman" w:hAnsi="Arial" w:cs="Arial"/>
      <w:b/>
      <w:bCs/>
      <w:kern w:val="0"/>
      <w:sz w:val="26"/>
      <w:szCs w:val="26"/>
      <w:lang w:eastAsia="ar-SA"/>
      <w14:ligatures w14:val="none"/>
    </w:rPr>
  </w:style>
  <w:style w:type="paragraph" w:customStyle="1" w:styleId="Pamatteksts31">
    <w:name w:val="Pamatteksts 31"/>
    <w:basedOn w:val="Normal"/>
    <w:rsid w:val="006D5EC3"/>
    <w:pPr>
      <w:suppressAutoHyphens/>
      <w:spacing w:after="0" w:line="240" w:lineRule="auto"/>
      <w:jc w:val="both"/>
    </w:pPr>
    <w:rPr>
      <w:rFonts w:ascii="Times New Roman" w:eastAsia="Times New Roman" w:hAnsi="Times New Roman" w:cs="Times New Roman"/>
      <w:kern w:val="0"/>
      <w:sz w:val="22"/>
      <w:szCs w:val="22"/>
      <w:lang w:val="en-GB" w:eastAsia="ar-SA"/>
      <w14:ligatures w14:val="none"/>
    </w:rPr>
  </w:style>
  <w:style w:type="paragraph" w:customStyle="1" w:styleId="ListParagraph1">
    <w:name w:val="List Paragraph1"/>
    <w:basedOn w:val="Normal"/>
    <w:uiPriority w:val="99"/>
    <w:qFormat/>
    <w:rsid w:val="006D5EC3"/>
    <w:pPr>
      <w:suppressAutoHyphens/>
      <w:spacing w:after="0" w:line="100" w:lineRule="atLeast"/>
      <w:ind w:left="720"/>
    </w:pPr>
    <w:rPr>
      <w:rFonts w:ascii="Times New Roman" w:eastAsia="Times New Roman" w:hAnsi="Times New Roman" w:cs="Times New Roman"/>
      <w:kern w:val="1"/>
      <w:lang w:val="en-GB" w:eastAsia="hi-IN" w:bidi="hi-IN"/>
      <w14:ligatures w14:val="none"/>
    </w:rPr>
  </w:style>
  <w:style w:type="paragraph" w:customStyle="1" w:styleId="Heading10">
    <w:name w:val="Heading 10"/>
    <w:basedOn w:val="Heading"/>
    <w:next w:val="BodyText"/>
    <w:rsid w:val="006D5EC3"/>
    <w:pPr>
      <w:spacing w:line="100" w:lineRule="atLeast"/>
      <w:ind w:left="360" w:hanging="360"/>
    </w:pPr>
    <w:rPr>
      <w:rFonts w:eastAsia="Arial Unicode MS" w:cs="Arial Unicode MS"/>
      <w:b/>
      <w:bCs/>
      <w:kern w:val="1"/>
      <w:sz w:val="21"/>
      <w:szCs w:val="21"/>
      <w:lang w:val="en-GB" w:eastAsia="hi-IN" w:bidi="hi-IN"/>
    </w:rPr>
  </w:style>
  <w:style w:type="character" w:customStyle="1" w:styleId="object">
    <w:name w:val="object"/>
    <w:rsid w:val="006D5EC3"/>
  </w:style>
  <w:style w:type="numbering" w:customStyle="1" w:styleId="Style141">
    <w:name w:val="Style141"/>
    <w:rsid w:val="006D5EC3"/>
    <w:pPr>
      <w:numPr>
        <w:numId w:val="85"/>
      </w:numPr>
    </w:pPr>
  </w:style>
  <w:style w:type="numbering" w:customStyle="1" w:styleId="Bezsaraksta11">
    <w:name w:val="Bez saraksta11"/>
    <w:next w:val="NoList"/>
    <w:uiPriority w:val="99"/>
    <w:semiHidden/>
    <w:unhideWhenUsed/>
    <w:rsid w:val="006D5EC3"/>
  </w:style>
  <w:style w:type="character" w:customStyle="1" w:styleId="Heading2Char">
    <w:name w:val="Heading 2 Char"/>
    <w:aliases w:val="u2 Char,Spec 2 Char,Spec 21 Char,Spec 22 Char,Spec 23 Char,Spec 24 Char,Spec 25 Char,Spec 26 Rakstz. Rakstz. Rakstz. Char,Second subtitle Char,Char Rakstz. Char,Spec 26 Rakstz. Rakstz. Char"/>
    <w:uiPriority w:val="99"/>
    <w:rsid w:val="006D5EC3"/>
    <w:rPr>
      <w:rFonts w:ascii="Arial" w:hAnsi="Arial"/>
      <w:sz w:val="24"/>
      <w:lang w:val="lv-LV" w:eastAsia="en-US"/>
    </w:rPr>
  </w:style>
  <w:style w:type="character" w:customStyle="1" w:styleId="Heading3Char">
    <w:name w:val="Heading 3 Char"/>
    <w:aliases w:val="Rakstz. Rakstz. Char"/>
    <w:uiPriority w:val="9"/>
    <w:semiHidden/>
    <w:rsid w:val="006D5EC3"/>
    <w:rPr>
      <w:rFonts w:ascii="Cambria" w:eastAsia="Times New Roman" w:hAnsi="Cambria" w:cs="Times New Roman"/>
      <w:b/>
      <w:bCs/>
      <w:sz w:val="26"/>
      <w:szCs w:val="26"/>
    </w:rPr>
  </w:style>
  <w:style w:type="paragraph" w:customStyle="1" w:styleId="ParagrfsRakstz">
    <w:name w:val="Paragrāfs Rakstz."/>
    <w:basedOn w:val="Normal"/>
    <w:next w:val="Rindkopa"/>
    <w:link w:val="ParagrfsRakstzRakstz"/>
    <w:uiPriority w:val="99"/>
    <w:rsid w:val="006D5EC3"/>
    <w:pPr>
      <w:numPr>
        <w:numId w:val="52"/>
      </w:numPr>
      <w:tabs>
        <w:tab w:val="clear" w:pos="643"/>
        <w:tab w:val="num" w:pos="1277"/>
      </w:tabs>
      <w:spacing w:after="0" w:line="240" w:lineRule="auto"/>
      <w:ind w:left="1277" w:hanging="851"/>
      <w:jc w:val="both"/>
    </w:pPr>
    <w:rPr>
      <w:rFonts w:ascii="Arial" w:eastAsia="Times New Roman" w:hAnsi="Arial" w:cs="Times New Roman"/>
      <w:kern w:val="0"/>
      <w:sz w:val="20"/>
      <w:lang w:eastAsia="lv-LV"/>
      <w14:ligatures w14:val="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qFormat/>
    <w:rsid w:val="006D5EC3"/>
    <w:rPr>
      <w:sz w:val="20"/>
      <w:szCs w:val="20"/>
    </w:rPr>
  </w:style>
  <w:style w:type="paragraph" w:customStyle="1" w:styleId="Nodaa">
    <w:name w:val="Nodaļa"/>
    <w:basedOn w:val="Normal"/>
    <w:uiPriority w:val="99"/>
    <w:rsid w:val="006D5EC3"/>
    <w:pPr>
      <w:spacing w:after="0" w:line="240" w:lineRule="auto"/>
    </w:pPr>
    <w:rPr>
      <w:rFonts w:ascii="Arial" w:eastAsia="Times New Roman" w:hAnsi="Arial" w:cs="Arial"/>
      <w:b/>
      <w:bCs/>
      <w:kern w:val="0"/>
      <w:sz w:val="20"/>
      <w14:ligatures w14:val="none"/>
    </w:rPr>
  </w:style>
  <w:style w:type="paragraph" w:customStyle="1" w:styleId="Atsauce">
    <w:name w:val="Atsauce"/>
    <w:basedOn w:val="FootnoteText"/>
    <w:uiPriority w:val="99"/>
    <w:rsid w:val="006D5EC3"/>
    <w:rPr>
      <w:rFonts w:ascii="Arial" w:eastAsia="Times New Roman" w:hAnsi="Arial" w:cs="Arial"/>
      <w:sz w:val="16"/>
      <w:szCs w:val="16"/>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rsid w:val="006D5EC3"/>
    <w:rPr>
      <w:sz w:val="23"/>
      <w:lang w:val="en-GB" w:eastAsia="da-DK"/>
    </w:rPr>
  </w:style>
  <w:style w:type="paragraph" w:customStyle="1" w:styleId="Body2">
    <w:name w:val="Body 2"/>
    <w:basedOn w:val="Normal"/>
    <w:uiPriority w:val="99"/>
    <w:rsid w:val="006D5EC3"/>
    <w:pPr>
      <w:spacing w:after="210" w:line="264" w:lineRule="auto"/>
      <w:ind w:left="709"/>
      <w:jc w:val="both"/>
    </w:pPr>
    <w:rPr>
      <w:rFonts w:ascii="Arial" w:eastAsia="Times New Roman" w:hAnsi="Arial" w:cs="Arial"/>
      <w:kern w:val="0"/>
      <w:sz w:val="21"/>
      <w:szCs w:val="21"/>
      <w:lang w:val="en-GB"/>
      <w14:ligatures w14:val="none"/>
    </w:rPr>
  </w:style>
  <w:style w:type="paragraph" w:customStyle="1" w:styleId="Level2">
    <w:name w:val="Level 2"/>
    <w:basedOn w:val="Body2"/>
    <w:next w:val="Body2"/>
    <w:uiPriority w:val="99"/>
    <w:rsid w:val="006D5EC3"/>
    <w:pPr>
      <w:numPr>
        <w:ilvl w:val="1"/>
        <w:numId w:val="53"/>
      </w:numPr>
      <w:outlineLvl w:val="1"/>
    </w:pPr>
  </w:style>
  <w:style w:type="paragraph" w:customStyle="1" w:styleId="TableText">
    <w:name w:val="Table Text"/>
    <w:basedOn w:val="Normal"/>
    <w:uiPriority w:val="99"/>
    <w:rsid w:val="006D5EC3"/>
    <w:pPr>
      <w:spacing w:after="0" w:line="240" w:lineRule="auto"/>
      <w:jc w:val="both"/>
    </w:pPr>
    <w:rPr>
      <w:rFonts w:ascii="Times New Roman" w:eastAsia="Times New Roman" w:hAnsi="Times New Roman" w:cs="Times New Roman"/>
      <w:kern w:val="0"/>
      <w:szCs w:val="20"/>
      <w14:ligatures w14:val="none"/>
    </w:rPr>
  </w:style>
  <w:style w:type="paragraph" w:customStyle="1" w:styleId="PielikumiRakstz">
    <w:name w:val="Pielikumi Rakstz."/>
    <w:basedOn w:val="BodyText"/>
    <w:link w:val="PielikumiRakstzRakstz"/>
    <w:uiPriority w:val="99"/>
    <w:rsid w:val="006D5EC3"/>
    <w:pPr>
      <w:spacing w:line="240" w:lineRule="auto"/>
    </w:pPr>
    <w:rPr>
      <w:rFonts w:ascii="Arial" w:hAnsi="Arial" w:cs="Arial"/>
      <w:b/>
      <w:bCs/>
      <w:szCs w:val="24"/>
      <w:lang w:eastAsia="lv-LV"/>
    </w:rPr>
  </w:style>
  <w:style w:type="character" w:customStyle="1" w:styleId="PielikumiRakstzRakstz">
    <w:name w:val="Pielikumi Rakstz. Rakstz."/>
    <w:link w:val="PielikumiRakstz"/>
    <w:uiPriority w:val="99"/>
    <w:locked/>
    <w:rsid w:val="006D5EC3"/>
    <w:rPr>
      <w:rFonts w:ascii="Arial" w:eastAsia="Times New Roman" w:hAnsi="Arial" w:cs="Arial"/>
      <w:b/>
      <w:bCs/>
      <w:kern w:val="0"/>
      <w:lang w:eastAsia="lv-LV"/>
      <w14:ligatures w14:val="none"/>
    </w:rPr>
  </w:style>
  <w:style w:type="paragraph" w:customStyle="1" w:styleId="Annexetitle">
    <w:name w:val="Annexe_title"/>
    <w:basedOn w:val="Heading1"/>
    <w:next w:val="Normal"/>
    <w:autoRedefine/>
    <w:uiPriority w:val="99"/>
    <w:rsid w:val="006D5EC3"/>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1">
    <w:name w:val="Pamatteksts1"/>
    <w:aliases w:val="Body Text1 Rakstz.1"/>
    <w:uiPriority w:val="99"/>
    <w:rsid w:val="006D5EC3"/>
    <w:rPr>
      <w:sz w:val="24"/>
      <w:lang w:val="lv-LV" w:eastAsia="en-US"/>
    </w:rPr>
  </w:style>
  <w:style w:type="paragraph" w:customStyle="1" w:styleId="Text1">
    <w:name w:val="Text 1"/>
    <w:basedOn w:val="Normal"/>
    <w:uiPriority w:val="99"/>
    <w:rsid w:val="006D5EC3"/>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uiPriority w:val="99"/>
    <w:rsid w:val="006D5EC3"/>
    <w:pPr>
      <w:keepNext/>
      <w:widowControl w:val="0"/>
      <w:tabs>
        <w:tab w:val="left" w:pos="567"/>
      </w:tabs>
      <w:spacing w:before="240" w:after="0" w:line="240" w:lineRule="exact"/>
    </w:pPr>
    <w:rPr>
      <w:rFonts w:ascii="Arial" w:eastAsia="Times New Roman" w:hAnsi="Arial" w:cs="Times New Roman"/>
      <w:b/>
      <w:kern w:val="0"/>
      <w:szCs w:val="20"/>
      <w:lang w:val="cs-CZ"/>
      <w14:ligatures w14:val="none"/>
    </w:rPr>
  </w:style>
  <w:style w:type="paragraph" w:customStyle="1" w:styleId="tabulka">
    <w:name w:val="tabulka"/>
    <w:basedOn w:val="Normal"/>
    <w:uiPriority w:val="99"/>
    <w:rsid w:val="006D5EC3"/>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6D5EC3"/>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uiPriority w:val="99"/>
    <w:rsid w:val="006D5EC3"/>
    <w:pPr>
      <w:numPr>
        <w:numId w:val="54"/>
      </w:numPr>
      <w:spacing w:before="80" w:after="120" w:line="280" w:lineRule="atLeast"/>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Rakstz"/>
    <w:uiPriority w:val="99"/>
    <w:rsid w:val="006D5EC3"/>
    <w:pPr>
      <w:spacing w:after="0" w:line="240" w:lineRule="auto"/>
    </w:pPr>
    <w:rPr>
      <w:rFonts w:ascii="Times New Roman" w:eastAsia="Times New Roman" w:hAnsi="Times New Roman" w:cs="Times New Roman"/>
      <w:color w:val="000000"/>
      <w:kern w:val="0"/>
      <w:sz w:val="22"/>
      <w:lang w:val="en-GB"/>
      <w14:ligatures w14:val="none"/>
    </w:rPr>
  </w:style>
  <w:style w:type="character" w:customStyle="1" w:styleId="NoIndentRakstz">
    <w:name w:val="No Indent Rakstz."/>
    <w:link w:val="NoIndent"/>
    <w:uiPriority w:val="99"/>
    <w:locked/>
    <w:rsid w:val="006D5EC3"/>
    <w:rPr>
      <w:rFonts w:ascii="Times New Roman" w:eastAsia="Times New Roman" w:hAnsi="Times New Roman" w:cs="Times New Roman"/>
      <w:color w:val="000000"/>
      <w:kern w:val="0"/>
      <w:sz w:val="22"/>
      <w:lang w:val="en-GB"/>
      <w14:ligatures w14:val="none"/>
    </w:rPr>
  </w:style>
  <w:style w:type="paragraph" w:customStyle="1" w:styleId="LG-ligums-1">
    <w:name w:val="LG-ligums-1"/>
    <w:basedOn w:val="Heading1"/>
    <w:uiPriority w:val="99"/>
    <w:rsid w:val="006D5EC3"/>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uiPriority w:val="99"/>
    <w:rsid w:val="006D5EC3"/>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3mezera">
    <w:name w:val="text - 3 mezera"/>
    <w:basedOn w:val="Normal"/>
    <w:uiPriority w:val="99"/>
    <w:rsid w:val="006D5EC3"/>
    <w:pPr>
      <w:widowControl w:val="0"/>
      <w:spacing w:before="60" w:after="0" w:line="240" w:lineRule="exact"/>
      <w:jc w:val="both"/>
    </w:pPr>
    <w:rPr>
      <w:rFonts w:ascii="Arial" w:eastAsia="Times New Roman" w:hAnsi="Arial" w:cs="Times New Roman"/>
      <w:kern w:val="0"/>
      <w:szCs w:val="20"/>
      <w:lang w:val="cs-CZ"/>
      <w14:ligatures w14:val="none"/>
    </w:rPr>
  </w:style>
  <w:style w:type="paragraph" w:customStyle="1" w:styleId="StyleAArial10ptLeft0cm">
    <w:name w:val="Style A + Arial 10 pt Left:  0 cm"/>
    <w:basedOn w:val="Normal"/>
    <w:uiPriority w:val="99"/>
    <w:rsid w:val="006D5EC3"/>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uiPriority w:val="99"/>
    <w:rsid w:val="006D5EC3"/>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uiPriority w:val="99"/>
    <w:rsid w:val="006D5EC3"/>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uiPriority w:val="99"/>
    <w:rsid w:val="006D5EC3"/>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uiPriority w:val="99"/>
    <w:rsid w:val="006D5EC3"/>
    <w:pPr>
      <w:spacing w:before="60" w:after="60" w:line="280" w:lineRule="atLeast"/>
    </w:pPr>
    <w:rPr>
      <w:rFonts w:ascii="Times New Roman" w:eastAsia="Times New Roman" w:hAnsi="Times New Roman" w:cs="Times New Roman"/>
      <w:kern w:val="0"/>
      <w:sz w:val="20"/>
      <w:lang w:val="en-GB"/>
      <w14:ligatures w14:val="none"/>
    </w:rPr>
  </w:style>
  <w:style w:type="paragraph" w:customStyle="1" w:styleId="StyleBodyText2Bold">
    <w:name w:val="Style Body Text 2 + Bold"/>
    <w:basedOn w:val="BodyText2"/>
    <w:autoRedefine/>
    <w:uiPriority w:val="99"/>
    <w:rsid w:val="006D5EC3"/>
    <w:pPr>
      <w:tabs>
        <w:tab w:val="left" w:pos="1062"/>
        <w:tab w:val="left" w:pos="7180"/>
        <w:tab w:val="left" w:pos="8243"/>
        <w:tab w:val="left" w:pos="13720"/>
      </w:tabs>
      <w:spacing w:line="240" w:lineRule="auto"/>
    </w:pPr>
    <w:rPr>
      <w:rFonts w:ascii="Arial" w:eastAsia="Times New Roman" w:hAnsi="Arial" w:cs="Arial"/>
      <w:b/>
      <w:iCs/>
      <w:spacing w:val="-2"/>
      <w:sz w:val="24"/>
      <w:szCs w:val="24"/>
      <w:lang w:val="en-GB"/>
    </w:rPr>
  </w:style>
  <w:style w:type="paragraph" w:customStyle="1" w:styleId="Bulletnew">
    <w:name w:val="Bullet new"/>
    <w:basedOn w:val="Normal"/>
    <w:uiPriority w:val="99"/>
    <w:rsid w:val="006D5EC3"/>
    <w:pPr>
      <w:numPr>
        <w:ilvl w:val="1"/>
        <w:numId w:val="55"/>
      </w:numPr>
      <w:tabs>
        <w:tab w:val="num" w:pos="741"/>
        <w:tab w:val="right" w:pos="8222"/>
      </w:tabs>
      <w:spacing w:after="120" w:line="280" w:lineRule="atLeast"/>
      <w:ind w:left="741" w:hanging="456"/>
    </w:pPr>
    <w:rPr>
      <w:rFonts w:ascii="Arial" w:eastAsia="Times New Roman" w:hAnsi="Arial" w:cs="Times New Roman"/>
      <w:spacing w:val="-1"/>
      <w:kern w:val="0"/>
      <w:sz w:val="20"/>
      <w:lang w:val="en-GB"/>
      <w14:ligatures w14:val="none"/>
    </w:rPr>
  </w:style>
  <w:style w:type="paragraph" w:customStyle="1" w:styleId="Single">
    <w:name w:val="Single"/>
    <w:basedOn w:val="Normal"/>
    <w:uiPriority w:val="99"/>
    <w:rsid w:val="006D5EC3"/>
    <w:pPr>
      <w:spacing w:after="0" w:line="300" w:lineRule="atLeast"/>
    </w:pPr>
    <w:rPr>
      <w:rFonts w:ascii="Garamond" w:eastAsia="Times New Roman" w:hAnsi="Garamond" w:cs="Times New Roman"/>
      <w:kern w:val="0"/>
      <w:sz w:val="22"/>
      <w:szCs w:val="20"/>
      <w:lang w:val="en-GB"/>
      <w14:ligatures w14:val="none"/>
    </w:rPr>
  </w:style>
  <w:style w:type="paragraph" w:styleId="BlockText">
    <w:name w:val="Block Text"/>
    <w:basedOn w:val="Normal"/>
    <w:rsid w:val="006D5EC3"/>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sz w:val="22"/>
      <w:szCs w:val="22"/>
      <w:lang w:val="en-GB"/>
      <w14:ligatures w14:val="none"/>
    </w:rPr>
  </w:style>
  <w:style w:type="paragraph" w:customStyle="1" w:styleId="Bulletnewletters">
    <w:name w:val="Bullet new letters"/>
    <w:basedOn w:val="Bulletnew"/>
    <w:uiPriority w:val="99"/>
    <w:rsid w:val="006D5EC3"/>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6D5EC3"/>
    <w:pPr>
      <w:pageBreakBefore/>
      <w:spacing w:before="360" w:line="360" w:lineRule="exact"/>
      <w:jc w:val="center"/>
    </w:pPr>
    <w:rPr>
      <w:b/>
      <w:sz w:val="36"/>
    </w:rPr>
  </w:style>
  <w:style w:type="paragraph" w:customStyle="1" w:styleId="Bulletnewnumbers">
    <w:name w:val="Bullet new numbers"/>
    <w:basedOn w:val="Bulletnewletters"/>
    <w:uiPriority w:val="99"/>
    <w:rsid w:val="006D5EC3"/>
    <w:pPr>
      <w:tabs>
        <w:tab w:val="right" w:pos="8789"/>
      </w:tabs>
      <w:jc w:val="both"/>
    </w:pPr>
    <w:rPr>
      <w:rFonts w:cs="Arial"/>
    </w:rPr>
  </w:style>
  <w:style w:type="paragraph" w:customStyle="1" w:styleId="Bodytxt">
    <w:name w:val="Bodytxt"/>
    <w:basedOn w:val="Normal"/>
    <w:uiPriority w:val="99"/>
    <w:rsid w:val="006D5EC3"/>
    <w:pPr>
      <w:keepNext/>
      <w:spacing w:after="0" w:line="240" w:lineRule="auto"/>
      <w:jc w:val="both"/>
    </w:pPr>
    <w:rPr>
      <w:rFonts w:ascii="Times New Roman" w:eastAsia="Times New Roman" w:hAnsi="Times New Roman" w:cs="Times New Roman"/>
      <w:kern w:val="0"/>
      <w:sz w:val="22"/>
      <w:lang w:val="en-GB" w:eastAsia="de-DE"/>
      <w14:ligatures w14:val="none"/>
    </w:rPr>
  </w:style>
  <w:style w:type="paragraph" w:customStyle="1" w:styleId="ListBulletNoSpace">
    <w:name w:val="List Bullet NoSpace"/>
    <w:basedOn w:val="ListBullet"/>
    <w:uiPriority w:val="99"/>
    <w:rsid w:val="006D5EC3"/>
    <w:pPr>
      <w:numPr>
        <w:ilvl w:val="0"/>
        <w:numId w:val="0"/>
      </w:numPr>
      <w:tabs>
        <w:tab w:val="left" w:pos="425"/>
      </w:tabs>
      <w:spacing w:before="0" w:after="0" w:line="270" w:lineRule="atLeast"/>
      <w:ind w:left="425" w:hanging="425"/>
      <w:jc w:val="left"/>
    </w:pPr>
    <w:rPr>
      <w:sz w:val="23"/>
      <w:szCs w:val="20"/>
      <w:lang w:val="en-GB" w:eastAsia="da-DK"/>
    </w:rPr>
  </w:style>
  <w:style w:type="paragraph" w:customStyle="1" w:styleId="BodyTextNoSpace">
    <w:name w:val="Body Text NoSpace"/>
    <w:basedOn w:val="BodyText"/>
    <w:link w:val="BodyTextNoSpaceRakstz"/>
    <w:uiPriority w:val="99"/>
    <w:rsid w:val="006D5EC3"/>
    <w:pPr>
      <w:spacing w:line="270" w:lineRule="atLeast"/>
      <w:jc w:val="left"/>
    </w:pPr>
    <w:rPr>
      <w:sz w:val="23"/>
      <w:lang w:val="en-GB" w:eastAsia="da-DK"/>
    </w:rPr>
  </w:style>
  <w:style w:type="character" w:customStyle="1" w:styleId="BodyTextNoSpaceRakstz">
    <w:name w:val="Body Text NoSpace Rakstz."/>
    <w:link w:val="BodyTextNoSpace"/>
    <w:uiPriority w:val="99"/>
    <w:locked/>
    <w:rsid w:val="006D5EC3"/>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99"/>
    <w:qFormat/>
    <w:rsid w:val="006D5EC3"/>
    <w:pPr>
      <w:spacing w:before="140" w:after="140" w:line="250" w:lineRule="atLeast"/>
      <w:ind w:left="1276" w:hanging="1276"/>
    </w:pPr>
    <w:rPr>
      <w:rFonts w:ascii="Times New Roman" w:eastAsia="Times New Roman" w:hAnsi="Times New Roman" w:cs="Times New Roman"/>
      <w:i/>
      <w:kern w:val="0"/>
      <w:sz w:val="21"/>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99"/>
    <w:locked/>
    <w:rsid w:val="006D5EC3"/>
    <w:rPr>
      <w:rFonts w:ascii="Times New Roman" w:eastAsia="Times New Roman" w:hAnsi="Times New Roman" w:cs="Times New Roman"/>
      <w:i/>
      <w:kern w:val="0"/>
      <w:sz w:val="21"/>
      <w:lang w:val="en-GB" w:eastAsia="da-DK"/>
      <w14:ligatures w14:val="none"/>
    </w:rPr>
  </w:style>
  <w:style w:type="paragraph" w:customStyle="1" w:styleId="Table">
    <w:name w:val="Table"/>
    <w:basedOn w:val="Normal"/>
    <w:uiPriority w:val="99"/>
    <w:rsid w:val="006D5EC3"/>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4">
    <w:name w:val="List 4"/>
    <w:basedOn w:val="Normal"/>
    <w:uiPriority w:val="99"/>
    <w:rsid w:val="006D5EC3"/>
    <w:pPr>
      <w:spacing w:after="0" w:line="240" w:lineRule="auto"/>
      <w:ind w:left="1132" w:hanging="283"/>
    </w:pPr>
    <w:rPr>
      <w:rFonts w:ascii="Times New Roman" w:eastAsia="Times New Roman" w:hAnsi="Times New Roman" w:cs="Times New Roman"/>
      <w:kern w:val="0"/>
      <w14:ligatures w14:val="none"/>
    </w:rPr>
  </w:style>
  <w:style w:type="paragraph" w:styleId="ListContinue3">
    <w:name w:val="List Continue 3"/>
    <w:basedOn w:val="Normal"/>
    <w:uiPriority w:val="99"/>
    <w:rsid w:val="006D5EC3"/>
    <w:pPr>
      <w:spacing w:after="120" w:line="240" w:lineRule="auto"/>
      <w:ind w:left="849"/>
    </w:pPr>
    <w:rPr>
      <w:rFonts w:ascii="Times New Roman" w:eastAsia="Times New Roman" w:hAnsi="Times New Roman" w:cs="Times New Roman"/>
      <w:kern w:val="0"/>
      <w14:ligatures w14:val="none"/>
    </w:rPr>
  </w:style>
  <w:style w:type="paragraph" w:customStyle="1" w:styleId="HeaderEven">
    <w:name w:val="HeaderEven"/>
    <w:basedOn w:val="Normal"/>
    <w:uiPriority w:val="99"/>
    <w:rsid w:val="006D5EC3"/>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uiPriority w:val="99"/>
    <w:rsid w:val="006D5EC3"/>
    <w:pPr>
      <w:spacing w:after="270" w:line="270" w:lineRule="atLeast"/>
      <w:ind w:hanging="2268"/>
      <w:jc w:val="left"/>
    </w:pPr>
    <w:rPr>
      <w:sz w:val="23"/>
      <w:lang w:val="en-GB" w:eastAsia="da-DK"/>
    </w:rPr>
  </w:style>
  <w:style w:type="paragraph" w:customStyle="1" w:styleId="MarginFrame">
    <w:name w:val="Margin Frame"/>
    <w:basedOn w:val="Normal"/>
    <w:uiPriority w:val="99"/>
    <w:rsid w:val="006D5EC3"/>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uiPriority w:val="99"/>
    <w:rsid w:val="006D5EC3"/>
    <w:pPr>
      <w:spacing w:after="0"/>
    </w:pPr>
  </w:style>
  <w:style w:type="paragraph" w:styleId="ListBullet2">
    <w:name w:val="List Bullet 2"/>
    <w:basedOn w:val="ListBullet"/>
    <w:uiPriority w:val="99"/>
    <w:rsid w:val="006D5EC3"/>
    <w:pPr>
      <w:numPr>
        <w:ilvl w:val="0"/>
        <w:numId w:val="0"/>
      </w:numPr>
      <w:tabs>
        <w:tab w:val="left" w:pos="851"/>
      </w:tabs>
      <w:spacing w:before="0" w:after="270" w:line="270" w:lineRule="atLeast"/>
      <w:ind w:left="850" w:hanging="425"/>
      <w:jc w:val="left"/>
    </w:pPr>
    <w:rPr>
      <w:sz w:val="23"/>
      <w:szCs w:val="20"/>
      <w:lang w:val="en-GB" w:eastAsia="da-DK"/>
    </w:rPr>
  </w:style>
  <w:style w:type="paragraph" w:customStyle="1" w:styleId="ListBullet2NoSpace">
    <w:name w:val="List Bullet 2 NoSpace"/>
    <w:basedOn w:val="ListBullet2"/>
    <w:uiPriority w:val="99"/>
    <w:rsid w:val="006D5EC3"/>
    <w:pPr>
      <w:spacing w:after="0"/>
    </w:pPr>
  </w:style>
  <w:style w:type="paragraph" w:styleId="ListContinue">
    <w:name w:val="List Continue"/>
    <w:basedOn w:val="ListNumber"/>
    <w:uiPriority w:val="99"/>
    <w:rsid w:val="006D5EC3"/>
    <w:pPr>
      <w:ind w:firstLine="0"/>
    </w:pPr>
  </w:style>
  <w:style w:type="paragraph" w:styleId="ListNumber">
    <w:name w:val="List Number"/>
    <w:basedOn w:val="BodyText"/>
    <w:uiPriority w:val="99"/>
    <w:rsid w:val="006D5EC3"/>
    <w:pPr>
      <w:tabs>
        <w:tab w:val="num" w:pos="2345"/>
      </w:tabs>
      <w:spacing w:after="270" w:line="270" w:lineRule="atLeast"/>
      <w:ind w:left="2345" w:hanging="360"/>
      <w:jc w:val="left"/>
    </w:pPr>
    <w:rPr>
      <w:sz w:val="23"/>
      <w:lang w:val="en-GB" w:eastAsia="da-DK"/>
    </w:rPr>
  </w:style>
  <w:style w:type="paragraph" w:styleId="ListNumber2">
    <w:name w:val="List Number 2"/>
    <w:basedOn w:val="ListNumber"/>
    <w:uiPriority w:val="99"/>
    <w:rsid w:val="006D5EC3"/>
    <w:pPr>
      <w:numPr>
        <w:ilvl w:val="1"/>
      </w:numPr>
      <w:tabs>
        <w:tab w:val="num" w:pos="2345"/>
      </w:tabs>
      <w:ind w:left="850" w:hanging="425"/>
    </w:pPr>
  </w:style>
  <w:style w:type="paragraph" w:customStyle="1" w:styleId="ListContinueNoSpace">
    <w:name w:val="List Continue NoSpace"/>
    <w:basedOn w:val="ListContinue"/>
    <w:uiPriority w:val="99"/>
    <w:rsid w:val="006D5EC3"/>
    <w:pPr>
      <w:spacing w:after="0"/>
    </w:pPr>
  </w:style>
  <w:style w:type="paragraph" w:customStyle="1" w:styleId="ListContinue2NoSpace">
    <w:name w:val="List Continue 2 NoSpace"/>
    <w:basedOn w:val="ListContinue2"/>
    <w:uiPriority w:val="99"/>
    <w:rsid w:val="006D5EC3"/>
    <w:pPr>
      <w:spacing w:after="0" w:line="270" w:lineRule="atLeast"/>
      <w:ind w:left="851"/>
      <w:contextualSpacing w:val="0"/>
    </w:pPr>
    <w:rPr>
      <w:sz w:val="23"/>
      <w:lang w:val="en-GB" w:eastAsia="da-DK"/>
    </w:rPr>
  </w:style>
  <w:style w:type="paragraph" w:customStyle="1" w:styleId="ListNumberNoSpace">
    <w:name w:val="List Number NoSpace"/>
    <w:basedOn w:val="ListNumber"/>
    <w:uiPriority w:val="99"/>
    <w:rsid w:val="006D5EC3"/>
    <w:pPr>
      <w:numPr>
        <w:numId w:val="57"/>
      </w:numPr>
      <w:tabs>
        <w:tab w:val="clear" w:pos="851"/>
        <w:tab w:val="num" w:pos="425"/>
      </w:tabs>
      <w:spacing w:after="0"/>
      <w:ind w:left="425" w:hanging="425"/>
    </w:pPr>
  </w:style>
  <w:style w:type="paragraph" w:customStyle="1" w:styleId="ListNumber2NoSpace">
    <w:name w:val="List Number 2 NoSpace"/>
    <w:basedOn w:val="ListNumber2"/>
    <w:uiPriority w:val="99"/>
    <w:rsid w:val="006D5EC3"/>
    <w:pPr>
      <w:spacing w:after="0"/>
    </w:pPr>
  </w:style>
  <w:style w:type="paragraph" w:customStyle="1" w:styleId="ListHanging">
    <w:name w:val="List Hanging"/>
    <w:basedOn w:val="BodyText"/>
    <w:uiPriority w:val="99"/>
    <w:rsid w:val="006D5EC3"/>
    <w:pPr>
      <w:spacing w:after="270" w:line="270" w:lineRule="atLeast"/>
      <w:ind w:left="1701" w:hanging="1701"/>
      <w:jc w:val="left"/>
    </w:pPr>
    <w:rPr>
      <w:sz w:val="23"/>
      <w:lang w:val="en-GB" w:eastAsia="da-DK"/>
    </w:rPr>
  </w:style>
  <w:style w:type="paragraph" w:customStyle="1" w:styleId="ListHangingNoSpace">
    <w:name w:val="List Hanging NoSpace"/>
    <w:basedOn w:val="ListHanging"/>
    <w:uiPriority w:val="99"/>
    <w:rsid w:val="006D5EC3"/>
    <w:pPr>
      <w:spacing w:after="0"/>
    </w:pPr>
  </w:style>
  <w:style w:type="paragraph" w:styleId="Signature">
    <w:name w:val="Signature"/>
    <w:basedOn w:val="BodyText"/>
    <w:link w:val="SignatureChar"/>
    <w:uiPriority w:val="99"/>
    <w:rsid w:val="006D5EC3"/>
    <w:pPr>
      <w:numPr>
        <w:ilvl w:val="1"/>
        <w:numId w:val="58"/>
      </w:numPr>
      <w:tabs>
        <w:tab w:val="clear" w:pos="851"/>
      </w:tabs>
      <w:spacing w:line="220" w:lineRule="atLeast"/>
      <w:ind w:left="0" w:firstLine="0"/>
      <w:jc w:val="left"/>
    </w:pPr>
    <w:rPr>
      <w:sz w:val="18"/>
      <w:lang w:val="en-GB" w:eastAsia="da-DK"/>
    </w:rPr>
  </w:style>
  <w:style w:type="character" w:customStyle="1" w:styleId="SignatureChar">
    <w:name w:val="Signature Char"/>
    <w:basedOn w:val="DefaultParagraphFont"/>
    <w:link w:val="Signature"/>
    <w:uiPriority w:val="99"/>
    <w:rsid w:val="006D5EC3"/>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uiPriority w:val="99"/>
    <w:rsid w:val="006D5EC3"/>
    <w:pPr>
      <w:suppressAutoHyphens/>
      <w:spacing w:line="320" w:lineRule="exact"/>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uiPriority w:val="99"/>
    <w:rsid w:val="006D5EC3"/>
    <w:pPr>
      <w:spacing w:line="400" w:lineRule="exact"/>
    </w:pPr>
    <w:rPr>
      <w:rFonts w:ascii="TrueHelveticaBlack" w:hAnsi="TrueHelveticaBlack"/>
      <w:sz w:val="36"/>
    </w:rPr>
  </w:style>
  <w:style w:type="paragraph" w:styleId="ListBullet3">
    <w:name w:val="List Bullet 3"/>
    <w:basedOn w:val="ListBullet2"/>
    <w:uiPriority w:val="99"/>
    <w:rsid w:val="006D5EC3"/>
    <w:pPr>
      <w:tabs>
        <w:tab w:val="clear" w:pos="851"/>
        <w:tab w:val="left" w:pos="1276"/>
      </w:tabs>
      <w:ind w:left="1276"/>
    </w:pPr>
  </w:style>
  <w:style w:type="paragraph" w:styleId="ListNumber3">
    <w:name w:val="List Number 3"/>
    <w:basedOn w:val="ListNumber2"/>
    <w:uiPriority w:val="99"/>
    <w:rsid w:val="006D5EC3"/>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6D5EC3"/>
    <w:pPr>
      <w:spacing w:after="0"/>
    </w:pPr>
  </w:style>
  <w:style w:type="paragraph" w:customStyle="1" w:styleId="ListContinue3NoSpace">
    <w:name w:val="List Continue 3 NoSpace"/>
    <w:basedOn w:val="ListContinue3"/>
    <w:uiPriority w:val="99"/>
    <w:rsid w:val="006D5EC3"/>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ListNumber3"/>
    <w:uiPriority w:val="99"/>
    <w:rsid w:val="006D5EC3"/>
    <w:pPr>
      <w:spacing w:after="0"/>
    </w:pPr>
  </w:style>
  <w:style w:type="paragraph" w:customStyle="1" w:styleId="ListContinue0">
    <w:name w:val="List Continue 0"/>
    <w:basedOn w:val="ListContinue"/>
    <w:uiPriority w:val="99"/>
    <w:rsid w:val="006D5EC3"/>
    <w:pPr>
      <w:ind w:left="0"/>
    </w:pPr>
  </w:style>
  <w:style w:type="paragraph" w:customStyle="1" w:styleId="ListContinue0NoSpace">
    <w:name w:val="List Continue 0 NoSpace"/>
    <w:basedOn w:val="ListContinue0"/>
    <w:uiPriority w:val="99"/>
    <w:rsid w:val="006D5EC3"/>
    <w:pPr>
      <w:spacing w:after="0"/>
    </w:pPr>
  </w:style>
  <w:style w:type="paragraph" w:customStyle="1" w:styleId="CaptionMargin">
    <w:name w:val="Caption Margin"/>
    <w:basedOn w:val="Caption"/>
    <w:next w:val="BodyText"/>
    <w:uiPriority w:val="99"/>
    <w:rsid w:val="006D5EC3"/>
    <w:pPr>
      <w:ind w:left="-992"/>
    </w:pPr>
    <w:rPr>
      <w:szCs w:val="20"/>
    </w:rPr>
  </w:style>
  <w:style w:type="paragraph" w:customStyle="1" w:styleId="FrontPageFrame">
    <w:name w:val="FrontPageFrame"/>
    <w:basedOn w:val="Normal"/>
    <w:uiPriority w:val="99"/>
    <w:rsid w:val="006D5EC3"/>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uiPriority w:val="99"/>
    <w:rsid w:val="006D5EC3"/>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uiPriority w:val="99"/>
    <w:rsid w:val="006D5EC3"/>
    <w:pPr>
      <w:framePr w:hSpace="284" w:wrap="around" w:vAnchor="text" w:hAnchor="margin" w:xAlign="right" w:y="1"/>
      <w:numPr>
        <w:ilvl w:val="2"/>
        <w:numId w:val="58"/>
      </w:numPr>
      <w:tabs>
        <w:tab w:val="clear" w:pos="1211"/>
      </w:tabs>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uiPriority w:val="99"/>
    <w:rsid w:val="006D5EC3"/>
    <w:pPr>
      <w:framePr w:hSpace="284" w:wrap="around" w:vAnchor="text" w:hAnchor="margin" w:xAlign="right" w:y="1"/>
      <w:spacing w:after="0" w:line="270" w:lineRule="atLeast"/>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uiPriority w:val="99"/>
    <w:rsid w:val="006D5EC3"/>
    <w:pPr>
      <w:spacing w:before="160" w:after="0"/>
    </w:pPr>
    <w:rPr>
      <w:sz w:val="20"/>
    </w:rPr>
  </w:style>
  <w:style w:type="paragraph" w:customStyle="1" w:styleId="ContentsPage">
    <w:name w:val="ContentsPage"/>
    <w:basedOn w:val="Normal"/>
    <w:next w:val="BodyText"/>
    <w:uiPriority w:val="99"/>
    <w:rsid w:val="006D5EC3"/>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uiPriority w:val="99"/>
    <w:rsid w:val="006D5EC3"/>
    <w:pPr>
      <w:pageBreakBefore w:val="0"/>
      <w:spacing w:before="120" w:after="320"/>
    </w:pPr>
  </w:style>
  <w:style w:type="paragraph" w:customStyle="1" w:styleId="Appendix">
    <w:name w:val="Appendix"/>
    <w:basedOn w:val="Normal"/>
    <w:next w:val="BodyText"/>
    <w:uiPriority w:val="99"/>
    <w:rsid w:val="006D5EC3"/>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uiPriority w:val="99"/>
    <w:rsid w:val="006D5EC3"/>
    <w:pPr>
      <w:framePr w:wrap="around"/>
    </w:pPr>
    <w:rPr>
      <w:rFonts w:ascii="DaneHelveticaNeue" w:hAnsi="DaneHelveticaNeue"/>
      <w:sz w:val="16"/>
    </w:rPr>
  </w:style>
  <w:style w:type="paragraph" w:styleId="Date">
    <w:name w:val="Date"/>
    <w:basedOn w:val="Normal"/>
    <w:next w:val="Normal"/>
    <w:link w:val="DateChar"/>
    <w:uiPriority w:val="99"/>
    <w:rsid w:val="006D5EC3"/>
    <w:pPr>
      <w:spacing w:after="0" w:line="360" w:lineRule="auto"/>
    </w:pPr>
    <w:rPr>
      <w:rFonts w:ascii="Times New Roman" w:eastAsia="Times New Roman" w:hAnsi="Times New Roman" w:cs="Times New Roman"/>
      <w:kern w:val="0"/>
      <w:lang w:val="en-GB"/>
      <w14:ligatures w14:val="none"/>
    </w:rPr>
  </w:style>
  <w:style w:type="character" w:customStyle="1" w:styleId="DateChar">
    <w:name w:val="Date Char"/>
    <w:basedOn w:val="DefaultParagraphFont"/>
    <w:link w:val="Date"/>
    <w:uiPriority w:val="99"/>
    <w:rsid w:val="006D5EC3"/>
    <w:rPr>
      <w:rFonts w:ascii="Times New Roman" w:eastAsia="Times New Roman" w:hAnsi="Times New Roman" w:cs="Times New Roman"/>
      <w:kern w:val="0"/>
      <w:lang w:val="en-GB"/>
      <w14:ligatures w14:val="none"/>
    </w:rPr>
  </w:style>
  <w:style w:type="paragraph" w:customStyle="1" w:styleId="NormalA">
    <w:name w:val="Normal A"/>
    <w:basedOn w:val="Normal"/>
    <w:uiPriority w:val="99"/>
    <w:rsid w:val="006D5EC3"/>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lang w:val="en-GB"/>
      <w14:ligatures w14:val="none"/>
    </w:rPr>
  </w:style>
  <w:style w:type="paragraph" w:styleId="ListNumber4">
    <w:name w:val="List Number 4"/>
    <w:basedOn w:val="Normal"/>
    <w:uiPriority w:val="99"/>
    <w:rsid w:val="006D5EC3"/>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uiPriority w:val="99"/>
    <w:rsid w:val="006D5EC3"/>
    <w:pPr>
      <w:spacing w:after="120" w:line="240" w:lineRule="auto"/>
      <w:ind w:left="1132"/>
    </w:pPr>
    <w:rPr>
      <w:rFonts w:ascii="Times New Roman" w:eastAsia="Times New Roman" w:hAnsi="Times New Roman" w:cs="Times New Roman"/>
      <w:kern w:val="0"/>
      <w:lang w:val="en-GB"/>
      <w14:ligatures w14:val="none"/>
    </w:rPr>
  </w:style>
  <w:style w:type="paragraph" w:customStyle="1" w:styleId="NBSclause">
    <w:name w:val="NBS clause"/>
    <w:basedOn w:val="Normal"/>
    <w:uiPriority w:val="99"/>
    <w:rsid w:val="006D5EC3"/>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 w:val="22"/>
      <w:szCs w:val="20"/>
      <w:lang w:val="en-GB"/>
      <w14:ligatures w14:val="none"/>
    </w:rPr>
  </w:style>
  <w:style w:type="paragraph" w:customStyle="1" w:styleId="FooterEven">
    <w:name w:val="FooterEven"/>
    <w:basedOn w:val="Footer"/>
    <w:uiPriority w:val="99"/>
    <w:rsid w:val="006D5EC3"/>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uiPriority w:val="99"/>
    <w:rsid w:val="006D5EC3"/>
    <w:pPr>
      <w:framePr w:wrap="around"/>
      <w:numPr>
        <w:numId w:val="56"/>
      </w:numPr>
      <w:ind w:left="0" w:firstLine="0"/>
    </w:pPr>
    <w:rPr>
      <w:noProof/>
      <w:color w:val="FFFFFF"/>
      <w:szCs w:val="12"/>
    </w:rPr>
  </w:style>
  <w:style w:type="paragraph" w:customStyle="1" w:styleId="Niveau3">
    <w:name w:val="Niveau 3"/>
    <w:basedOn w:val="Heading3"/>
    <w:next w:val="BodyText"/>
    <w:uiPriority w:val="99"/>
    <w:rsid w:val="006D5EC3"/>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uiPriority w:val="99"/>
    <w:rsid w:val="006D5EC3"/>
    <w:pPr>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6D5EC3"/>
    <w:rPr>
      <w:sz w:val="23"/>
      <w:lang w:val="en-GB" w:eastAsia="da-DK"/>
    </w:rPr>
  </w:style>
  <w:style w:type="character" w:customStyle="1" w:styleId="BodyTextChar1">
    <w:name w:val="Body Text Char1"/>
    <w:uiPriority w:val="99"/>
    <w:rsid w:val="006D5EC3"/>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6D5EC3"/>
    <w:rPr>
      <w:sz w:val="23"/>
      <w:lang w:val="en-GB" w:eastAsia="da-DK"/>
    </w:rPr>
  </w:style>
  <w:style w:type="paragraph" w:customStyle="1" w:styleId="Style2">
    <w:name w:val="Style2"/>
    <w:basedOn w:val="Normal"/>
    <w:uiPriority w:val="99"/>
    <w:rsid w:val="006D5EC3"/>
    <w:pPr>
      <w:widowControl w:val="0"/>
      <w:spacing w:after="0" w:line="240" w:lineRule="auto"/>
    </w:pPr>
    <w:rPr>
      <w:rFonts w:ascii="Times New Roman" w:eastAsia="Times New Roman" w:hAnsi="Times New Roman" w:cs="Times New Roman"/>
      <w:kern w:val="0"/>
      <w14:ligatures w14:val="none"/>
    </w:rPr>
  </w:style>
  <w:style w:type="paragraph" w:customStyle="1" w:styleId="Daa">
    <w:name w:val="Daļa"/>
    <w:basedOn w:val="PielikumiRakstz"/>
    <w:uiPriority w:val="99"/>
    <w:rsid w:val="006D5EC3"/>
    <w:pPr>
      <w:jc w:val="center"/>
    </w:pPr>
    <w:rPr>
      <w:sz w:val="22"/>
      <w:szCs w:val="22"/>
    </w:rPr>
  </w:style>
  <w:style w:type="paragraph" w:customStyle="1" w:styleId="nDaa">
    <w:name w:val="nDaļa"/>
    <w:basedOn w:val="Nodaa"/>
    <w:uiPriority w:val="99"/>
    <w:rsid w:val="006D5EC3"/>
    <w:pPr>
      <w:jc w:val="center"/>
    </w:pPr>
  </w:style>
  <w:style w:type="paragraph" w:customStyle="1" w:styleId="Pielikumi">
    <w:name w:val="Pielikumi"/>
    <w:basedOn w:val="PielikumiRakstz"/>
    <w:uiPriority w:val="99"/>
    <w:rsid w:val="006D5EC3"/>
  </w:style>
  <w:style w:type="character" w:customStyle="1" w:styleId="NoIndentRakstz1">
    <w:name w:val="No Indent Rakstz.1"/>
    <w:uiPriority w:val="99"/>
    <w:rsid w:val="006D5EC3"/>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RakstzCharCharRakstzCharChar1">
    <w:name w:val="Char Char1 Rakstz. Char Char Rakstz. Char Char Rakstz. Char Char1"/>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CharChar1RakstzCharChar">
    <w:name w:val="Char Char1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evision1">
    <w:name w:val="Revision1"/>
    <w:hidden/>
    <w:uiPriority w:val="99"/>
    <w:semiHidden/>
    <w:rsid w:val="006D5EC3"/>
    <w:pPr>
      <w:spacing w:after="0" w:line="240" w:lineRule="auto"/>
    </w:pPr>
    <w:rPr>
      <w:rFonts w:ascii="Times New Roman" w:eastAsia="Times New Roman" w:hAnsi="Times New Roman" w:cs="Times New Roman"/>
      <w:kern w:val="0"/>
      <w:lang w:eastAsia="lv-LV"/>
      <w14:ligatures w14:val="none"/>
    </w:rPr>
  </w:style>
  <w:style w:type="character" w:customStyle="1" w:styleId="mediumtext1">
    <w:name w:val="medium_text1"/>
    <w:uiPriority w:val="99"/>
    <w:rsid w:val="006D5EC3"/>
    <w:rPr>
      <w:sz w:val="24"/>
    </w:rPr>
  </w:style>
  <w:style w:type="character" w:customStyle="1" w:styleId="longtext1">
    <w:name w:val="long_text1"/>
    <w:uiPriority w:val="99"/>
    <w:rsid w:val="006D5EC3"/>
    <w:rPr>
      <w:sz w:val="20"/>
    </w:rPr>
  </w:style>
  <w:style w:type="paragraph" w:customStyle="1" w:styleId="tvhtml">
    <w:name w:val="tv_html"/>
    <w:basedOn w:val="Normal"/>
    <w:uiPriority w:val="99"/>
    <w:rsid w:val="006D5EC3"/>
    <w:pPr>
      <w:spacing w:before="100" w:beforeAutospacing="1" w:after="100" w:afterAutospacing="1" w:line="240" w:lineRule="auto"/>
    </w:pPr>
    <w:rPr>
      <w:rFonts w:ascii="Verdana" w:eastAsia="Times New Roman" w:hAnsi="Verdana" w:cs="Times New Roman"/>
      <w:kern w:val="0"/>
      <w:sz w:val="18"/>
      <w:szCs w:val="18"/>
      <w:lang w:eastAsia="lv-LV"/>
      <w14:ligatures w14:val="none"/>
    </w:rPr>
  </w:style>
  <w:style w:type="paragraph" w:customStyle="1" w:styleId="ApakpunktsRakstzRakstz1">
    <w:name w:val="Apakšpunkts Rakstz. Rakstz.1"/>
    <w:basedOn w:val="Normal"/>
    <w:link w:val="ApakpunktsRakstzRakstzRakstz"/>
    <w:uiPriority w:val="99"/>
    <w:rsid w:val="006D5EC3"/>
    <w:pPr>
      <w:tabs>
        <w:tab w:val="num" w:pos="851"/>
      </w:tabs>
      <w:spacing w:after="0" w:line="240" w:lineRule="auto"/>
      <w:ind w:left="851" w:hanging="851"/>
    </w:pPr>
    <w:rPr>
      <w:rFonts w:ascii="Arial" w:eastAsia="Times New Roman" w:hAnsi="Arial" w:cs="Times New Roman"/>
      <w:b/>
      <w:kern w:val="0"/>
      <w:sz w:val="20"/>
      <w:lang w:eastAsia="lv-LV"/>
      <w14:ligatures w14:val="none"/>
    </w:rPr>
  </w:style>
  <w:style w:type="character" w:customStyle="1" w:styleId="ApakpunktsRakstzRakstzRakstz">
    <w:name w:val="Apakšpunkts Rakstz. Rakstz. Rakstz."/>
    <w:link w:val="ApakpunktsRakstzRakstz1"/>
    <w:uiPriority w:val="99"/>
    <w:locked/>
    <w:rsid w:val="006D5EC3"/>
    <w:rPr>
      <w:rFonts w:ascii="Arial" w:eastAsia="Times New Roman" w:hAnsi="Arial" w:cs="Times New Roman"/>
      <w:b/>
      <w:kern w:val="0"/>
      <w:sz w:val="20"/>
      <w:lang w:eastAsia="lv-LV"/>
      <w14:ligatures w14:val="none"/>
    </w:rPr>
  </w:style>
  <w:style w:type="character" w:customStyle="1" w:styleId="linktootherbold">
    <w:name w:val="linktoother bold"/>
    <w:uiPriority w:val="99"/>
    <w:rsid w:val="006D5EC3"/>
    <w:rPr>
      <w:rFonts w:cs="Times New Roman"/>
    </w:rPr>
  </w:style>
  <w:style w:type="character" w:customStyle="1" w:styleId="ParagrfsRakstzRakstz">
    <w:name w:val="Paragrāfs Rakstz. Rakstz."/>
    <w:link w:val="ParagrfsRakstz"/>
    <w:uiPriority w:val="99"/>
    <w:locked/>
    <w:rsid w:val="006D5EC3"/>
    <w:rPr>
      <w:rFonts w:ascii="Arial" w:eastAsia="Times New Roman" w:hAnsi="Arial" w:cs="Times New Roman"/>
      <w:kern w:val="0"/>
      <w:sz w:val="20"/>
      <w:lang w:eastAsia="lv-LV"/>
      <w14:ligatures w14:val="none"/>
    </w:rPr>
  </w:style>
  <w:style w:type="character" w:customStyle="1" w:styleId="CharChar2">
    <w:name w:val="Char Char2"/>
    <w:uiPriority w:val="99"/>
    <w:rsid w:val="006D5EC3"/>
    <w:rPr>
      <w:rFonts w:ascii="Arial" w:hAnsi="Arial"/>
      <w:sz w:val="24"/>
      <w:lang w:val="lv-LV" w:eastAsia="en-US"/>
    </w:rPr>
  </w:style>
  <w:style w:type="character" w:customStyle="1" w:styleId="hps">
    <w:name w:val="hps"/>
    <w:uiPriority w:val="99"/>
    <w:rsid w:val="006D5EC3"/>
    <w:rPr>
      <w:rFonts w:cs="Times New Roman"/>
    </w:rPr>
  </w:style>
  <w:style w:type="character" w:customStyle="1" w:styleId="hpsatn">
    <w:name w:val="hps atn"/>
    <w:uiPriority w:val="99"/>
    <w:rsid w:val="006D5EC3"/>
    <w:rPr>
      <w:rFonts w:cs="Times New Roman"/>
    </w:rPr>
  </w:style>
  <w:style w:type="character" w:customStyle="1" w:styleId="atn">
    <w:name w:val="atn"/>
    <w:uiPriority w:val="99"/>
    <w:rsid w:val="006D5EC3"/>
    <w:rPr>
      <w:rFonts w:cs="Times New Roman"/>
    </w:rPr>
  </w:style>
  <w:style w:type="paragraph" w:customStyle="1" w:styleId="CharChar1RakstzCharCharRakstz">
    <w:name w:val="Char Char1 Rakstz. Char Char Rakstz."/>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Aizzme1Rakstz">
    <w:name w:val="Aizzīme 1 Rakstz."/>
    <w:basedOn w:val="Normal"/>
    <w:link w:val="Aizzme1RakstzRakstz"/>
    <w:uiPriority w:val="99"/>
    <w:rsid w:val="006D5EC3"/>
    <w:pPr>
      <w:tabs>
        <w:tab w:val="num" w:pos="720"/>
        <w:tab w:val="num" w:pos="993"/>
        <w:tab w:val="num" w:pos="1437"/>
      </w:tabs>
      <w:spacing w:after="60" w:line="240" w:lineRule="auto"/>
      <w:ind w:left="993" w:hanging="453"/>
      <w:jc w:val="both"/>
    </w:pPr>
    <w:rPr>
      <w:rFonts w:ascii="Garamond" w:eastAsia="Times New Roman" w:hAnsi="Garamond" w:cs="Times New Roman"/>
      <w:kern w:val="0"/>
      <w:sz w:val="22"/>
      <w:szCs w:val="22"/>
      <w:lang w:eastAsia="lv-LV"/>
      <w14:ligatures w14:val="none"/>
    </w:rPr>
  </w:style>
  <w:style w:type="character" w:customStyle="1" w:styleId="Aizzme1RakstzRakstz">
    <w:name w:val="Aizzīme 1 Rakstz. Rakstz."/>
    <w:link w:val="Aizzme1Rakstz"/>
    <w:uiPriority w:val="99"/>
    <w:locked/>
    <w:rsid w:val="006D5EC3"/>
    <w:rPr>
      <w:rFonts w:ascii="Garamond" w:eastAsia="Times New Roman" w:hAnsi="Garamond" w:cs="Times New Roman"/>
      <w:kern w:val="0"/>
      <w:sz w:val="22"/>
      <w:szCs w:val="22"/>
      <w:lang w:eastAsia="lv-LV"/>
      <w14:ligatures w14:val="none"/>
    </w:rPr>
  </w:style>
  <w:style w:type="paragraph" w:customStyle="1" w:styleId="bullet2">
    <w:name w:val="bullet 2"/>
    <w:basedOn w:val="Normal"/>
    <w:uiPriority w:val="99"/>
    <w:rsid w:val="006D5EC3"/>
    <w:pPr>
      <w:spacing w:after="0" w:line="240" w:lineRule="auto"/>
    </w:pPr>
    <w:rPr>
      <w:rFonts w:ascii="Times New Roman" w:eastAsia="Times New Roman" w:hAnsi="Times New Roman" w:cs="Times New Roman"/>
      <w:kern w:val="0"/>
      <w:lang w:val="en-GB" w:eastAsia="lv-LV"/>
      <w14:ligatures w14:val="none"/>
    </w:rPr>
  </w:style>
  <w:style w:type="paragraph" w:customStyle="1" w:styleId="StyleStyle2Justified">
    <w:name w:val="Style Style2 + Justified"/>
    <w:basedOn w:val="Style2"/>
    <w:uiPriority w:val="99"/>
    <w:rsid w:val="006D5EC3"/>
    <w:pPr>
      <w:widowControl/>
      <w:tabs>
        <w:tab w:val="num" w:pos="567"/>
      </w:tabs>
      <w:spacing w:before="240" w:after="120"/>
      <w:ind w:left="567" w:hanging="567"/>
      <w:jc w:val="both"/>
    </w:pPr>
    <w:rPr>
      <w:b/>
      <w:sz w:val="22"/>
      <w:szCs w:val="20"/>
    </w:rPr>
  </w:style>
  <w:style w:type="paragraph" w:customStyle="1" w:styleId="StyleStyle1Justified">
    <w:name w:val="Style Style1 + Justified"/>
    <w:basedOn w:val="Style1"/>
    <w:uiPriority w:val="99"/>
    <w:rsid w:val="006D5EC3"/>
    <w:pPr>
      <w:tabs>
        <w:tab w:val="clear" w:pos="567"/>
        <w:tab w:val="num" w:pos="1134"/>
      </w:tabs>
      <w:spacing w:before="40" w:after="40"/>
      <w:ind w:left="1134" w:right="0"/>
    </w:pPr>
    <w:rPr>
      <w:rFonts w:eastAsia="Times New Roman"/>
      <w:bCs/>
      <w:sz w:val="22"/>
      <w:szCs w:val="20"/>
    </w:rPr>
  </w:style>
  <w:style w:type="paragraph" w:customStyle="1" w:styleId="CharChar1RakstzCharCharRakstzCharChar">
    <w:name w:val="Char Char1 Rakstz.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character" w:customStyle="1" w:styleId="BodyTextChar1CharCharCharCharCharCharRakstzRakstzRakstzRakstz">
    <w:name w:val="Body Text Char1 Char Char Char Char Char Char Rakstz. Rakstz. Rakstz. Rakstz."/>
    <w:uiPriority w:val="99"/>
    <w:rsid w:val="006D5EC3"/>
    <w:rPr>
      <w:sz w:val="24"/>
      <w:lang w:val="lv-LV" w:eastAsia="lv-LV"/>
    </w:rPr>
  </w:style>
  <w:style w:type="character" w:customStyle="1" w:styleId="PielikumiRakstzRakstzRakstz">
    <w:name w:val="Pielikumi Rakstz. Rakstz. Rakstz."/>
    <w:uiPriority w:val="99"/>
    <w:rsid w:val="006D5EC3"/>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6D5EC3"/>
    <w:rPr>
      <w:rFonts w:ascii="Arial" w:eastAsia="Times New Roman" w:hAnsi="Arial" w:cs="Times New Roman"/>
      <w:kern w:val="0"/>
      <w:sz w:val="20"/>
      <w:szCs w:val="20"/>
      <w:lang w:val="en-GB"/>
      <w14:ligatures w14:val="none"/>
    </w:rPr>
  </w:style>
  <w:style w:type="character" w:customStyle="1" w:styleId="NoIndentChar">
    <w:name w:val="No Indent Char"/>
    <w:uiPriority w:val="99"/>
    <w:rsid w:val="006D5EC3"/>
    <w:rPr>
      <w:color w:val="000000"/>
      <w:sz w:val="24"/>
      <w:lang w:val="en-GB" w:eastAsia="en-US"/>
    </w:rPr>
  </w:style>
  <w:style w:type="character" w:customStyle="1" w:styleId="BodyTextNoSpaceChar">
    <w:name w:val="Body Text NoSpace Char"/>
    <w:uiPriority w:val="99"/>
    <w:rsid w:val="006D5EC3"/>
    <w:rPr>
      <w:sz w:val="24"/>
      <w:lang w:val="en-GB" w:eastAsia="da-DK"/>
    </w:rPr>
  </w:style>
  <w:style w:type="character" w:customStyle="1" w:styleId="CaptionCharCharChar1CharCharCharRakstz">
    <w:name w:val="Caption Char Char Char1 Char Char Char Rakstz."/>
    <w:uiPriority w:val="99"/>
    <w:rsid w:val="006D5EC3"/>
    <w:rPr>
      <w:i/>
      <w:sz w:val="24"/>
      <w:lang w:val="en-GB" w:eastAsia="da-DK"/>
    </w:rPr>
  </w:style>
  <w:style w:type="character" w:customStyle="1" w:styleId="right3">
    <w:name w:val="right3"/>
    <w:uiPriority w:val="99"/>
    <w:rsid w:val="006D5EC3"/>
  </w:style>
  <w:style w:type="paragraph" w:styleId="DocumentMap">
    <w:name w:val="Document Map"/>
    <w:basedOn w:val="Normal"/>
    <w:link w:val="DocumentMapChar"/>
    <w:uiPriority w:val="99"/>
    <w:rsid w:val="006D5EC3"/>
    <w:pPr>
      <w:shd w:val="clear" w:color="auto" w:fill="000080"/>
      <w:spacing w:after="0" w:line="240" w:lineRule="auto"/>
    </w:pPr>
    <w:rPr>
      <w:rFonts w:ascii="Tahoma" w:eastAsia="Times New Roman" w:hAnsi="Tahoma" w:cs="Tahoma"/>
      <w:kern w:val="0"/>
      <w:shd w:val="clear" w:color="auto" w:fill="000080"/>
      <w:lang w:eastAsia="lv-LV"/>
      <w14:ligatures w14:val="none"/>
    </w:rPr>
  </w:style>
  <w:style w:type="character" w:customStyle="1" w:styleId="DocumentMapChar">
    <w:name w:val="Document Map Char"/>
    <w:basedOn w:val="DefaultParagraphFont"/>
    <w:link w:val="DocumentMap"/>
    <w:uiPriority w:val="99"/>
    <w:rsid w:val="006D5EC3"/>
    <w:rPr>
      <w:rFonts w:ascii="Tahoma" w:eastAsia="Times New Roman" w:hAnsi="Tahoma" w:cs="Tahoma"/>
      <w:kern w:val="0"/>
      <w:shd w:val="clear" w:color="auto" w:fill="000080"/>
      <w:lang w:eastAsia="lv-LV"/>
      <w14:ligatures w14:val="none"/>
    </w:rPr>
  </w:style>
  <w:style w:type="paragraph" w:customStyle="1" w:styleId="Stils1">
    <w:name w:val="Stils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Virsraksts110">
    <w:name w:val="Virsraksts 1.1."/>
    <w:basedOn w:val="Heading1"/>
    <w:uiPriority w:val="99"/>
    <w:rsid w:val="006D5EC3"/>
    <w:pPr>
      <w:keepLines w:val="0"/>
      <w:spacing w:before="240" w:after="60" w:line="240" w:lineRule="auto"/>
    </w:pPr>
    <w:rPr>
      <w:rFonts w:ascii="Times New Roman" w:eastAsia="Times New Roman" w:hAnsi="Times New Roman" w:cs="Times New Roman"/>
      <w:b/>
      <w:bCs/>
      <w:color w:val="auto"/>
      <w:kern w:val="32"/>
      <w:sz w:val="24"/>
      <w:szCs w:val="32"/>
      <w:lang w:eastAsia="lv-LV"/>
      <w14:ligatures w14:val="none"/>
    </w:rPr>
  </w:style>
  <w:style w:type="paragraph" w:customStyle="1" w:styleId="CharCharRakstzCharChar">
    <w:name w:val="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Rakstz8CharCharRakstzCharChar">
    <w:name w:val="Rakstz.8 Char Char Rakstz. Char Char"/>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Titullapa">
    <w:name w:val="Titullapa"/>
    <w:basedOn w:val="Normal"/>
    <w:uiPriority w:val="99"/>
    <w:rsid w:val="006D5EC3"/>
    <w:pPr>
      <w:widowControl w:val="0"/>
      <w:snapToGrid w:val="0"/>
      <w:spacing w:before="120" w:after="240" w:line="240" w:lineRule="auto"/>
      <w:ind w:left="68"/>
      <w:jc w:val="center"/>
    </w:pPr>
    <w:rPr>
      <w:rFonts w:ascii="Times New Roman" w:eastAsia="Times New Roman" w:hAnsi="Times New Roman" w:cs="Times New Roman"/>
      <w:b/>
      <w:bCs/>
      <w:kern w:val="0"/>
      <w:sz w:val="28"/>
      <w:szCs w:val="32"/>
      <w14:ligatures w14:val="none"/>
    </w:rPr>
  </w:style>
  <w:style w:type="character" w:customStyle="1" w:styleId="FontStyle81">
    <w:name w:val="Font Style81"/>
    <w:uiPriority w:val="99"/>
    <w:rsid w:val="006D5EC3"/>
    <w:rPr>
      <w:rFonts w:ascii="Arial Unicode MS" w:eastAsia="Times New Roman"/>
      <w:sz w:val="16"/>
    </w:rPr>
  </w:style>
  <w:style w:type="paragraph" w:customStyle="1" w:styleId="Style33">
    <w:name w:val="Style33"/>
    <w:basedOn w:val="Normal"/>
    <w:uiPriority w:val="99"/>
    <w:rsid w:val="006D5EC3"/>
    <w:pPr>
      <w:widowControl w:val="0"/>
      <w:autoSpaceDE w:val="0"/>
      <w:autoSpaceDN w:val="0"/>
      <w:adjustRightInd w:val="0"/>
      <w:spacing w:after="0" w:line="240" w:lineRule="exact"/>
      <w:ind w:hanging="946"/>
      <w:jc w:val="both"/>
    </w:pPr>
    <w:rPr>
      <w:rFonts w:ascii="Arial Unicode MS" w:eastAsia="Times New Roman" w:hAnsi="Calibri" w:cs="Arial Unicode MS"/>
      <w:kern w:val="0"/>
      <w:lang w:eastAsia="lv-LV"/>
      <w14:ligatures w14:val="none"/>
    </w:rPr>
  </w:style>
  <w:style w:type="character" w:customStyle="1" w:styleId="FontStyle79">
    <w:name w:val="Font Style79"/>
    <w:uiPriority w:val="99"/>
    <w:rsid w:val="006D5EC3"/>
    <w:rPr>
      <w:rFonts w:ascii="Arial Unicode MS" w:eastAsia="Times New Roman"/>
      <w:i/>
      <w:spacing w:val="20"/>
      <w:sz w:val="16"/>
    </w:rPr>
  </w:style>
  <w:style w:type="character" w:customStyle="1" w:styleId="FontStyle92">
    <w:name w:val="Font Style92"/>
    <w:uiPriority w:val="99"/>
    <w:rsid w:val="006D5EC3"/>
    <w:rPr>
      <w:rFonts w:ascii="Arial Unicode MS" w:eastAsia="Times New Roman"/>
      <w:b/>
      <w:sz w:val="16"/>
    </w:rPr>
  </w:style>
  <w:style w:type="character" w:customStyle="1" w:styleId="FontStyle115">
    <w:name w:val="Font Style115"/>
    <w:uiPriority w:val="99"/>
    <w:rsid w:val="006D5EC3"/>
    <w:rPr>
      <w:rFonts w:ascii="Arial Unicode MS" w:eastAsia="Times New Roman"/>
      <w:sz w:val="16"/>
    </w:rPr>
  </w:style>
  <w:style w:type="character" w:customStyle="1" w:styleId="FontStyle80">
    <w:name w:val="Font Style80"/>
    <w:uiPriority w:val="99"/>
    <w:rsid w:val="006D5EC3"/>
    <w:rPr>
      <w:rFonts w:ascii="Franklin Gothic Book" w:hAnsi="Franklin Gothic Book"/>
      <w:i/>
      <w:spacing w:val="10"/>
      <w:sz w:val="16"/>
    </w:rPr>
  </w:style>
  <w:style w:type="character" w:customStyle="1" w:styleId="FontStyle84">
    <w:name w:val="Font Style84"/>
    <w:uiPriority w:val="99"/>
    <w:rsid w:val="006D5EC3"/>
    <w:rPr>
      <w:rFonts w:ascii="Arial Unicode MS" w:eastAsia="Times New Roman"/>
      <w:sz w:val="18"/>
    </w:rPr>
  </w:style>
  <w:style w:type="paragraph" w:customStyle="1" w:styleId="Style17">
    <w:name w:val="Style17"/>
    <w:basedOn w:val="Normal"/>
    <w:uiPriority w:val="99"/>
    <w:rsid w:val="006D5EC3"/>
    <w:pPr>
      <w:widowControl w:val="0"/>
      <w:autoSpaceDE w:val="0"/>
      <w:autoSpaceDN w:val="0"/>
      <w:adjustRightInd w:val="0"/>
      <w:spacing w:after="0" w:line="241" w:lineRule="exact"/>
      <w:jc w:val="both"/>
    </w:pPr>
    <w:rPr>
      <w:rFonts w:ascii="Arial Unicode MS" w:eastAsia="Times New Roman" w:hAnsi="Calibri" w:cs="Arial Unicode MS"/>
      <w:kern w:val="0"/>
      <w:lang w:eastAsia="lv-LV"/>
      <w14:ligatures w14:val="none"/>
    </w:rPr>
  </w:style>
  <w:style w:type="paragraph" w:customStyle="1" w:styleId="Style53">
    <w:name w:val="Style53"/>
    <w:basedOn w:val="Normal"/>
    <w:uiPriority w:val="99"/>
    <w:rsid w:val="006D5EC3"/>
    <w:pPr>
      <w:widowControl w:val="0"/>
      <w:autoSpaceDE w:val="0"/>
      <w:autoSpaceDN w:val="0"/>
      <w:adjustRightInd w:val="0"/>
      <w:spacing w:after="0" w:line="240" w:lineRule="exact"/>
      <w:ind w:hanging="557"/>
      <w:jc w:val="both"/>
    </w:pPr>
    <w:rPr>
      <w:rFonts w:ascii="Arial Unicode MS" w:eastAsia="Times New Roman" w:hAnsi="Calibri" w:cs="Arial Unicode MS"/>
      <w:kern w:val="0"/>
      <w:lang w:eastAsia="lv-LV"/>
      <w14:ligatures w14:val="none"/>
    </w:rPr>
  </w:style>
  <w:style w:type="paragraph" w:customStyle="1" w:styleId="Style4">
    <w:name w:val="Style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8">
    <w:name w:val="Style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68">
    <w:name w:val="Style68"/>
    <w:basedOn w:val="Normal"/>
    <w:uiPriority w:val="99"/>
    <w:rsid w:val="006D5EC3"/>
    <w:pPr>
      <w:widowControl w:val="0"/>
      <w:autoSpaceDE w:val="0"/>
      <w:autoSpaceDN w:val="0"/>
      <w:adjustRightInd w:val="0"/>
      <w:spacing w:after="0" w:line="240" w:lineRule="exact"/>
      <w:ind w:hanging="566"/>
      <w:jc w:val="both"/>
    </w:pPr>
    <w:rPr>
      <w:rFonts w:ascii="Arial Unicode MS" w:eastAsia="Times New Roman" w:hAnsi="Calibri" w:cs="Arial Unicode MS"/>
      <w:kern w:val="0"/>
      <w:lang w:eastAsia="lv-LV"/>
      <w14:ligatures w14:val="none"/>
    </w:rPr>
  </w:style>
  <w:style w:type="paragraph" w:customStyle="1" w:styleId="Style12">
    <w:name w:val="Style12"/>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20">
    <w:name w:val="Style20"/>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4">
    <w:name w:val="Style14"/>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6">
    <w:name w:val="Style46"/>
    <w:basedOn w:val="Normal"/>
    <w:uiPriority w:val="99"/>
    <w:rsid w:val="006D5EC3"/>
    <w:pPr>
      <w:widowControl w:val="0"/>
      <w:autoSpaceDE w:val="0"/>
      <w:autoSpaceDN w:val="0"/>
      <w:adjustRightInd w:val="0"/>
      <w:spacing w:after="0" w:line="240" w:lineRule="exact"/>
      <w:jc w:val="right"/>
    </w:pPr>
    <w:rPr>
      <w:rFonts w:ascii="Arial Unicode MS" w:eastAsia="Times New Roman" w:hAnsi="Calibri" w:cs="Arial Unicode MS"/>
      <w:kern w:val="0"/>
      <w:lang w:eastAsia="lv-LV"/>
      <w14:ligatures w14:val="none"/>
    </w:rPr>
  </w:style>
  <w:style w:type="paragraph" w:customStyle="1" w:styleId="Style16">
    <w:name w:val="Style16"/>
    <w:basedOn w:val="Normal"/>
    <w:uiPriority w:val="99"/>
    <w:rsid w:val="006D5EC3"/>
    <w:pPr>
      <w:widowControl w:val="0"/>
      <w:autoSpaceDE w:val="0"/>
      <w:autoSpaceDN w:val="0"/>
      <w:adjustRightInd w:val="0"/>
      <w:spacing w:after="0" w:line="240" w:lineRule="exact"/>
      <w:jc w:val="center"/>
    </w:pPr>
    <w:rPr>
      <w:rFonts w:ascii="Arial Unicode MS" w:eastAsia="Times New Roman" w:hAnsi="Calibri" w:cs="Arial Unicode MS"/>
      <w:kern w:val="0"/>
      <w:lang w:eastAsia="lv-LV"/>
      <w14:ligatures w14:val="none"/>
    </w:rPr>
  </w:style>
  <w:style w:type="paragraph" w:customStyle="1" w:styleId="Style31">
    <w:name w:val="Style31"/>
    <w:basedOn w:val="Normal"/>
    <w:uiPriority w:val="99"/>
    <w:rsid w:val="006D5EC3"/>
    <w:pPr>
      <w:widowControl w:val="0"/>
      <w:autoSpaceDE w:val="0"/>
      <w:autoSpaceDN w:val="0"/>
      <w:adjustRightInd w:val="0"/>
      <w:spacing w:after="0" w:line="240" w:lineRule="auto"/>
      <w:jc w:val="center"/>
    </w:pPr>
    <w:rPr>
      <w:rFonts w:ascii="Arial Unicode MS" w:eastAsia="Times New Roman" w:hAnsi="Calibri" w:cs="Arial Unicode MS"/>
      <w:kern w:val="0"/>
      <w:lang w:eastAsia="lv-LV"/>
      <w14:ligatures w14:val="none"/>
    </w:rPr>
  </w:style>
  <w:style w:type="paragraph" w:customStyle="1" w:styleId="Style19">
    <w:name w:val="Style1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3">
    <w:name w:val="Style1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18">
    <w:name w:val="Style18"/>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1">
    <w:name w:val="Font Style91"/>
    <w:uiPriority w:val="99"/>
    <w:rsid w:val="006D5EC3"/>
    <w:rPr>
      <w:rFonts w:ascii="Arial Unicode MS" w:eastAsia="Times New Roman"/>
      <w:b/>
      <w:sz w:val="16"/>
    </w:rPr>
  </w:style>
  <w:style w:type="character" w:customStyle="1" w:styleId="FontStyle78">
    <w:name w:val="Font Style78"/>
    <w:uiPriority w:val="99"/>
    <w:rsid w:val="006D5EC3"/>
    <w:rPr>
      <w:rFonts w:ascii="Arial Unicode MS" w:eastAsia="Times New Roman"/>
      <w:b/>
      <w:sz w:val="16"/>
    </w:rPr>
  </w:style>
  <w:style w:type="character" w:customStyle="1" w:styleId="FontStyle87">
    <w:name w:val="Font Style87"/>
    <w:uiPriority w:val="99"/>
    <w:rsid w:val="006D5EC3"/>
    <w:rPr>
      <w:rFonts w:ascii="Arial Unicode MS" w:eastAsia="Times New Roman"/>
      <w:sz w:val="10"/>
    </w:rPr>
  </w:style>
  <w:style w:type="paragraph" w:customStyle="1" w:styleId="Style41">
    <w:name w:val="Style4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1">
    <w:name w:val="Style51"/>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paragraph" w:customStyle="1" w:styleId="Style57">
    <w:name w:val="Style57"/>
    <w:basedOn w:val="Normal"/>
    <w:uiPriority w:val="99"/>
    <w:rsid w:val="006D5EC3"/>
    <w:pPr>
      <w:widowControl w:val="0"/>
      <w:autoSpaceDE w:val="0"/>
      <w:autoSpaceDN w:val="0"/>
      <w:adjustRightInd w:val="0"/>
      <w:spacing w:after="0" w:line="245" w:lineRule="exact"/>
      <w:ind w:firstLine="3432"/>
    </w:pPr>
    <w:rPr>
      <w:rFonts w:ascii="Arial Unicode MS" w:eastAsia="Times New Roman" w:hAnsi="Calibri" w:cs="Arial Unicode MS"/>
      <w:kern w:val="0"/>
      <w:lang w:eastAsia="lv-LV"/>
      <w14:ligatures w14:val="none"/>
    </w:rPr>
  </w:style>
  <w:style w:type="paragraph" w:customStyle="1" w:styleId="Style67">
    <w:name w:val="Style67"/>
    <w:basedOn w:val="Normal"/>
    <w:uiPriority w:val="99"/>
    <w:rsid w:val="006D5EC3"/>
    <w:pPr>
      <w:widowControl w:val="0"/>
      <w:autoSpaceDE w:val="0"/>
      <w:autoSpaceDN w:val="0"/>
      <w:adjustRightInd w:val="0"/>
      <w:spacing w:after="0" w:line="242" w:lineRule="exact"/>
      <w:ind w:hanging="2525"/>
      <w:jc w:val="both"/>
    </w:pPr>
    <w:rPr>
      <w:rFonts w:ascii="Arial Unicode MS" w:eastAsia="Times New Roman" w:hAnsi="Calibri" w:cs="Arial Unicode MS"/>
      <w:kern w:val="0"/>
      <w:lang w:eastAsia="lv-LV"/>
      <w14:ligatures w14:val="none"/>
    </w:rPr>
  </w:style>
  <w:style w:type="paragraph" w:customStyle="1" w:styleId="Style70">
    <w:name w:val="Style70"/>
    <w:basedOn w:val="Normal"/>
    <w:uiPriority w:val="99"/>
    <w:rsid w:val="006D5EC3"/>
    <w:pPr>
      <w:widowControl w:val="0"/>
      <w:autoSpaceDE w:val="0"/>
      <w:autoSpaceDN w:val="0"/>
      <w:adjustRightInd w:val="0"/>
      <w:spacing w:after="0" w:line="240" w:lineRule="exact"/>
      <w:ind w:firstLine="562"/>
      <w:jc w:val="both"/>
    </w:pPr>
    <w:rPr>
      <w:rFonts w:ascii="Arial Unicode MS" w:eastAsia="Times New Roman" w:hAnsi="Calibri" w:cs="Arial Unicode MS"/>
      <w:kern w:val="0"/>
      <w:lang w:eastAsia="lv-LV"/>
      <w14:ligatures w14:val="none"/>
    </w:rPr>
  </w:style>
  <w:style w:type="character" w:customStyle="1" w:styleId="FontStyle82">
    <w:name w:val="Font Style82"/>
    <w:uiPriority w:val="99"/>
    <w:rsid w:val="006D5EC3"/>
    <w:rPr>
      <w:rFonts w:ascii="Franklin Gothic Book" w:hAnsi="Franklin Gothic Book"/>
      <w:i/>
      <w:spacing w:val="10"/>
      <w:sz w:val="14"/>
    </w:rPr>
  </w:style>
  <w:style w:type="character" w:customStyle="1" w:styleId="FontStyle111">
    <w:name w:val="Font Style111"/>
    <w:uiPriority w:val="99"/>
    <w:rsid w:val="006D5EC3"/>
    <w:rPr>
      <w:rFonts w:ascii="Candara" w:hAnsi="Candara"/>
      <w:spacing w:val="-10"/>
      <w:sz w:val="12"/>
    </w:rPr>
  </w:style>
  <w:style w:type="character" w:customStyle="1" w:styleId="FontStyle124">
    <w:name w:val="Font Style124"/>
    <w:uiPriority w:val="99"/>
    <w:rsid w:val="006D5EC3"/>
    <w:rPr>
      <w:rFonts w:ascii="Candara" w:hAnsi="Candara"/>
      <w:sz w:val="20"/>
    </w:rPr>
  </w:style>
  <w:style w:type="paragraph" w:customStyle="1" w:styleId="Style40">
    <w:name w:val="Style40"/>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25">
    <w:name w:val="Style25"/>
    <w:basedOn w:val="Normal"/>
    <w:uiPriority w:val="99"/>
    <w:rsid w:val="006D5EC3"/>
    <w:pPr>
      <w:widowControl w:val="0"/>
      <w:autoSpaceDE w:val="0"/>
      <w:autoSpaceDN w:val="0"/>
      <w:adjustRightInd w:val="0"/>
      <w:spacing w:after="0" w:line="240" w:lineRule="exact"/>
      <w:ind w:hanging="715"/>
      <w:jc w:val="both"/>
    </w:pPr>
    <w:rPr>
      <w:rFonts w:ascii="Arial Unicode MS" w:eastAsia="Times New Roman" w:hAnsi="Calibri" w:cs="Arial Unicode MS"/>
      <w:kern w:val="0"/>
      <w:lang w:eastAsia="lv-LV"/>
      <w14:ligatures w14:val="none"/>
    </w:rPr>
  </w:style>
  <w:style w:type="paragraph" w:customStyle="1" w:styleId="Style56">
    <w:name w:val="Style56"/>
    <w:basedOn w:val="Normal"/>
    <w:uiPriority w:val="99"/>
    <w:rsid w:val="006D5EC3"/>
    <w:pPr>
      <w:widowControl w:val="0"/>
      <w:autoSpaceDE w:val="0"/>
      <w:autoSpaceDN w:val="0"/>
      <w:adjustRightInd w:val="0"/>
      <w:spacing w:after="0" w:line="240" w:lineRule="exact"/>
    </w:pPr>
    <w:rPr>
      <w:rFonts w:ascii="Arial Unicode MS" w:eastAsia="Times New Roman" w:hAnsi="Calibri" w:cs="Arial Unicode MS"/>
      <w:kern w:val="0"/>
      <w:lang w:eastAsia="lv-LV"/>
      <w14:ligatures w14:val="none"/>
    </w:rPr>
  </w:style>
  <w:style w:type="paragraph" w:customStyle="1" w:styleId="Style9">
    <w:name w:val="Style9"/>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93">
    <w:name w:val="Font Style93"/>
    <w:uiPriority w:val="99"/>
    <w:rsid w:val="006D5EC3"/>
    <w:rPr>
      <w:rFonts w:ascii="Arial Unicode MS" w:eastAsia="Times New Roman"/>
      <w:b/>
      <w:sz w:val="16"/>
    </w:rPr>
  </w:style>
  <w:style w:type="character" w:customStyle="1" w:styleId="FontStyle101">
    <w:name w:val="Font Style101"/>
    <w:uiPriority w:val="99"/>
    <w:rsid w:val="006D5EC3"/>
    <w:rPr>
      <w:rFonts w:ascii="Arial Unicode MS" w:eastAsia="Times New Roman"/>
      <w:sz w:val="20"/>
    </w:rPr>
  </w:style>
  <w:style w:type="paragraph" w:customStyle="1" w:styleId="Style26">
    <w:name w:val="Style26"/>
    <w:basedOn w:val="Normal"/>
    <w:uiPriority w:val="99"/>
    <w:rsid w:val="006D5EC3"/>
    <w:pPr>
      <w:widowControl w:val="0"/>
      <w:autoSpaceDE w:val="0"/>
      <w:autoSpaceDN w:val="0"/>
      <w:adjustRightInd w:val="0"/>
      <w:spacing w:after="0" w:line="240" w:lineRule="auto"/>
      <w:jc w:val="both"/>
    </w:pPr>
    <w:rPr>
      <w:rFonts w:ascii="Arial Unicode MS" w:eastAsia="Times New Roman" w:hAnsi="Calibri" w:cs="Arial Unicode MS"/>
      <w:kern w:val="0"/>
      <w:lang w:eastAsia="lv-LV"/>
      <w14:ligatures w14:val="none"/>
    </w:rPr>
  </w:style>
  <w:style w:type="paragraph" w:customStyle="1" w:styleId="Style44">
    <w:name w:val="Style44"/>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75">
    <w:name w:val="Font Style75"/>
    <w:uiPriority w:val="99"/>
    <w:rsid w:val="006D5EC3"/>
    <w:rPr>
      <w:rFonts w:ascii="Arial Unicode MS" w:eastAsia="Times New Roman"/>
      <w:b/>
      <w:smallCaps/>
      <w:sz w:val="20"/>
    </w:rPr>
  </w:style>
  <w:style w:type="paragraph" w:customStyle="1" w:styleId="Style23">
    <w:name w:val="Style23"/>
    <w:basedOn w:val="Normal"/>
    <w:uiPriority w:val="99"/>
    <w:rsid w:val="006D5EC3"/>
    <w:pPr>
      <w:widowControl w:val="0"/>
      <w:autoSpaceDE w:val="0"/>
      <w:autoSpaceDN w:val="0"/>
      <w:adjustRightInd w:val="0"/>
      <w:spacing w:after="0" w:line="240" w:lineRule="auto"/>
    </w:pPr>
    <w:rPr>
      <w:rFonts w:ascii="Arial Unicode MS" w:eastAsia="Times New Roman" w:hAnsi="Calibri" w:cs="Arial Unicode MS"/>
      <w:kern w:val="0"/>
      <w:lang w:eastAsia="lv-LV"/>
      <w14:ligatures w14:val="none"/>
    </w:rPr>
  </w:style>
  <w:style w:type="character" w:customStyle="1" w:styleId="FontStyle119">
    <w:name w:val="Font Style119"/>
    <w:uiPriority w:val="99"/>
    <w:rsid w:val="006D5EC3"/>
    <w:rPr>
      <w:rFonts w:ascii="Century Gothic" w:hAnsi="Century Gothic"/>
      <w:smallCaps/>
      <w:sz w:val="16"/>
    </w:rPr>
  </w:style>
  <w:style w:type="character" w:customStyle="1" w:styleId="FontStyle120">
    <w:name w:val="Font Style120"/>
    <w:uiPriority w:val="99"/>
    <w:rsid w:val="006D5EC3"/>
    <w:rPr>
      <w:rFonts w:ascii="Arial Unicode MS" w:eastAsia="Times New Roman"/>
      <w:sz w:val="16"/>
    </w:rPr>
  </w:style>
  <w:style w:type="character" w:customStyle="1" w:styleId="FontStyle121">
    <w:name w:val="Font Style121"/>
    <w:uiPriority w:val="99"/>
    <w:rsid w:val="006D5EC3"/>
    <w:rPr>
      <w:rFonts w:ascii="Arial Unicode MS" w:eastAsia="Times New Roman"/>
      <w:smallCaps/>
      <w:sz w:val="12"/>
    </w:rPr>
  </w:style>
  <w:style w:type="paragraph" w:customStyle="1" w:styleId="Style">
    <w:name w:val="Style"/>
    <w:basedOn w:val="Normal"/>
    <w:next w:val="BlockText"/>
    <w:uiPriority w:val="99"/>
    <w:rsid w:val="006D5EC3"/>
    <w:pPr>
      <w:spacing w:before="120" w:line="240" w:lineRule="exact"/>
      <w:ind w:firstLine="720"/>
      <w:jc w:val="both"/>
    </w:pPr>
    <w:rPr>
      <w:rFonts w:ascii="Verdana" w:eastAsia="Times New Roman" w:hAnsi="Verdana" w:cs="Times New Roman"/>
      <w:kern w:val="0"/>
      <w:sz w:val="20"/>
      <w:szCs w:val="20"/>
      <w14:ligatures w14:val="none"/>
    </w:rPr>
  </w:style>
  <w:style w:type="paragraph" w:customStyle="1" w:styleId="Numeracija">
    <w:name w:val="Numeracija"/>
    <w:basedOn w:val="Normal"/>
    <w:uiPriority w:val="99"/>
    <w:rsid w:val="006D5EC3"/>
    <w:pPr>
      <w:numPr>
        <w:numId w:val="59"/>
      </w:numPr>
      <w:spacing w:after="0" w:line="240" w:lineRule="auto"/>
      <w:jc w:val="both"/>
    </w:pPr>
    <w:rPr>
      <w:rFonts w:ascii="Times New Roman" w:eastAsia="Times New Roman" w:hAnsi="Times New Roman" w:cs="Times New Roman"/>
      <w:kern w:val="0"/>
      <w:sz w:val="26"/>
      <w14:ligatures w14:val="none"/>
    </w:rPr>
  </w:style>
  <w:style w:type="character" w:customStyle="1" w:styleId="watch-title">
    <w:name w:val="watch-title"/>
    <w:uiPriority w:val="99"/>
    <w:rsid w:val="006D5EC3"/>
  </w:style>
  <w:style w:type="character" w:customStyle="1" w:styleId="BodytextItalic">
    <w:name w:val="Body text + Italic"/>
    <w:aliases w:val="Spacing 0 pt"/>
    <w:uiPriority w:val="99"/>
    <w:rsid w:val="006D5EC3"/>
    <w:rPr>
      <w:rFonts w:ascii="Times New Roman" w:hAnsi="Times New Roman"/>
      <w:i/>
      <w:color w:val="000000"/>
      <w:spacing w:val="0"/>
      <w:w w:val="100"/>
      <w:position w:val="0"/>
      <w:sz w:val="19"/>
      <w:u w:val="none"/>
      <w:lang w:val="lv-LV"/>
    </w:rPr>
  </w:style>
  <w:style w:type="character" w:customStyle="1" w:styleId="Bodytext3SmallCaps">
    <w:name w:val="Body text (3) + Small Caps"/>
    <w:uiPriority w:val="99"/>
    <w:rsid w:val="006D5EC3"/>
    <w:rPr>
      <w:rFonts w:ascii="Times New Roman" w:hAnsi="Times New Roman"/>
      <w:smallCaps/>
      <w:color w:val="000000"/>
      <w:spacing w:val="11"/>
      <w:w w:val="100"/>
      <w:position w:val="0"/>
      <w:sz w:val="16"/>
      <w:u w:val="none"/>
      <w:lang w:val="lv-LV"/>
    </w:rPr>
  </w:style>
  <w:style w:type="character" w:customStyle="1" w:styleId="Bodytext30">
    <w:name w:val="Body text (3)_"/>
    <w:link w:val="Bodytext32"/>
    <w:uiPriority w:val="99"/>
    <w:locked/>
    <w:rsid w:val="006D5EC3"/>
    <w:rPr>
      <w:i/>
      <w:sz w:val="19"/>
      <w:shd w:val="clear" w:color="auto" w:fill="FFFFFF"/>
    </w:rPr>
  </w:style>
  <w:style w:type="character" w:customStyle="1" w:styleId="BodytextBold">
    <w:name w:val="Body text + Bold"/>
    <w:aliases w:val="Spacing 0 pt1"/>
    <w:uiPriority w:val="99"/>
    <w:rsid w:val="006D5EC3"/>
    <w:rPr>
      <w:rFonts w:ascii="Times New Roman" w:hAnsi="Times New Roman"/>
      <w:b/>
      <w:color w:val="000000"/>
      <w:spacing w:val="4"/>
      <w:w w:val="100"/>
      <w:position w:val="0"/>
      <w:sz w:val="19"/>
      <w:u w:val="none"/>
      <w:lang w:val="lv-LV"/>
    </w:rPr>
  </w:style>
  <w:style w:type="paragraph" w:customStyle="1" w:styleId="Bodytext32">
    <w:name w:val="Body text (3)"/>
    <w:basedOn w:val="Normal"/>
    <w:link w:val="Bodytext30"/>
    <w:uiPriority w:val="99"/>
    <w:rsid w:val="006D5EC3"/>
    <w:pPr>
      <w:widowControl w:val="0"/>
      <w:shd w:val="clear" w:color="auto" w:fill="FFFFFF"/>
      <w:spacing w:before="540" w:after="60" w:line="240" w:lineRule="atLeast"/>
      <w:jc w:val="center"/>
    </w:pPr>
    <w:rPr>
      <w:i/>
      <w:sz w:val="19"/>
    </w:rPr>
  </w:style>
  <w:style w:type="character" w:customStyle="1" w:styleId="FootnoteTextChar1">
    <w:name w:val="Footnote Text Char1"/>
    <w:uiPriority w:val="99"/>
    <w:rsid w:val="006D5EC3"/>
    <w:rPr>
      <w:lang w:eastAsia="ar-SA" w:bidi="ar-SA"/>
    </w:rPr>
  </w:style>
  <w:style w:type="character" w:customStyle="1" w:styleId="v1Char">
    <w:name w:val="v1 Char"/>
    <w:link w:val="v1"/>
    <w:rsid w:val="006D5EC3"/>
    <w:rPr>
      <w:rFonts w:ascii="Times New Roman" w:eastAsia="Times New Roman" w:hAnsi="Times New Roman" w:cs="Times New Roman"/>
      <w:b/>
      <w:kern w:val="0"/>
      <w:sz w:val="22"/>
      <w:szCs w:val="22"/>
      <w14:ligatures w14:val="none"/>
    </w:rPr>
  </w:style>
  <w:style w:type="paragraph" w:customStyle="1" w:styleId="vv1">
    <w:name w:val="vv1"/>
    <w:basedOn w:val="v1"/>
    <w:link w:val="vv1Char"/>
    <w:qFormat/>
    <w:rsid w:val="006D5EC3"/>
    <w:pPr>
      <w:numPr>
        <w:numId w:val="61"/>
      </w:numPr>
      <w:tabs>
        <w:tab w:val="clear" w:pos="0"/>
        <w:tab w:val="clear" w:pos="3600"/>
      </w:tabs>
      <w:overflowPunct w:val="0"/>
      <w:autoSpaceDE w:val="0"/>
      <w:autoSpaceDN w:val="0"/>
      <w:adjustRightInd w:val="0"/>
    </w:pPr>
    <w:rPr>
      <w:noProof/>
    </w:rPr>
  </w:style>
  <w:style w:type="character" w:customStyle="1" w:styleId="vv1Char">
    <w:name w:val="vv1 Char"/>
    <w:link w:val="vv1"/>
    <w:rsid w:val="006D5EC3"/>
    <w:rPr>
      <w:rFonts w:ascii="Times New Roman" w:eastAsia="Times New Roman" w:hAnsi="Times New Roman" w:cs="Times New Roman"/>
      <w:b/>
      <w:noProof/>
      <w:kern w:val="0"/>
      <w:sz w:val="22"/>
      <w:szCs w:val="22"/>
      <w14:ligatures w14:val="none"/>
    </w:rPr>
  </w:style>
  <w:style w:type="numbering" w:customStyle="1" w:styleId="Style111">
    <w:name w:val="Style111"/>
    <w:rsid w:val="006D5EC3"/>
    <w:pPr>
      <w:numPr>
        <w:numId w:val="60"/>
      </w:numPr>
    </w:pPr>
  </w:style>
  <w:style w:type="paragraph" w:customStyle="1" w:styleId="RixL3">
    <w:name w:val="Rix_L3"/>
    <w:basedOn w:val="ListParagraph"/>
    <w:link w:val="RixL3Char"/>
    <w:autoRedefine/>
    <w:qFormat/>
    <w:rsid w:val="006D5EC3"/>
    <w:pPr>
      <w:tabs>
        <w:tab w:val="left" w:pos="567"/>
      </w:tabs>
      <w:spacing w:after="120" w:line="240" w:lineRule="auto"/>
      <w:ind w:left="1560" w:right="-6" w:hanging="709"/>
      <w:contextualSpacing w:val="0"/>
      <w:jc w:val="both"/>
    </w:pPr>
    <w:rPr>
      <w:rFonts w:ascii="Calibri" w:eastAsia="Calibri" w:hAnsi="Calibri" w:cs="Calibri"/>
      <w:noProof/>
      <w:kern w:val="0"/>
      <w:shd w:val="clear" w:color="auto" w:fill="FFFFFF"/>
      <w:lang w:eastAsia="lv-LV"/>
      <w14:ligatures w14:val="none"/>
    </w:rPr>
  </w:style>
  <w:style w:type="character" w:customStyle="1" w:styleId="RixL3Char">
    <w:name w:val="Rix_L3 Char"/>
    <w:link w:val="RixL3"/>
    <w:rsid w:val="006D5EC3"/>
    <w:rPr>
      <w:rFonts w:ascii="Calibri" w:eastAsia="Calibri" w:hAnsi="Calibri" w:cs="Calibri"/>
      <w:noProof/>
      <w:kern w:val="0"/>
      <w:lang w:eastAsia="lv-LV"/>
      <w14:ligatures w14:val="none"/>
    </w:rPr>
  </w:style>
  <w:style w:type="numbering" w:customStyle="1" w:styleId="Style22">
    <w:name w:val="Style22"/>
    <w:uiPriority w:val="99"/>
    <w:rsid w:val="006D5EC3"/>
    <w:pPr>
      <w:numPr>
        <w:numId w:val="62"/>
      </w:numPr>
    </w:pPr>
  </w:style>
  <w:style w:type="paragraph" w:customStyle="1" w:styleId="TimesnewRoman">
    <w:name w:val="Times new Roman"/>
    <w:basedOn w:val="Normal"/>
    <w:uiPriority w:val="99"/>
    <w:rsid w:val="006D5EC3"/>
    <w:pPr>
      <w:spacing w:after="0" w:line="240" w:lineRule="auto"/>
    </w:pPr>
    <w:rPr>
      <w:rFonts w:ascii="Arial" w:eastAsia="Times New Roman" w:hAnsi="Arial" w:cs="Times New Roman"/>
      <w:kern w:val="0"/>
      <w:lang w:eastAsia="lv-LV"/>
      <w14:ligatures w14:val="none"/>
    </w:rPr>
  </w:style>
  <w:style w:type="numbering" w:customStyle="1" w:styleId="WWNum131">
    <w:name w:val="WWNum131"/>
    <w:rsid w:val="006D5EC3"/>
    <w:pPr>
      <w:numPr>
        <w:numId w:val="63"/>
      </w:numPr>
    </w:pPr>
  </w:style>
  <w:style w:type="numbering" w:customStyle="1" w:styleId="WW8Num81">
    <w:name w:val="WW8Num81"/>
    <w:basedOn w:val="NoList"/>
    <w:rsid w:val="006D5EC3"/>
    <w:pPr>
      <w:numPr>
        <w:numId w:val="64"/>
      </w:numPr>
    </w:pPr>
  </w:style>
  <w:style w:type="paragraph" w:customStyle="1" w:styleId="Textbody">
    <w:name w:val="Text body"/>
    <w:basedOn w:val="Standard"/>
    <w:rsid w:val="006D5EC3"/>
    <w:pPr>
      <w:spacing w:after="120"/>
    </w:pPr>
    <w:rPr>
      <w:rFonts w:ascii="RimTimes, 'Times New Roman'" w:hAnsi="RimTimes, 'Times New Roman'"/>
    </w:rPr>
  </w:style>
  <w:style w:type="numbering" w:customStyle="1" w:styleId="List51">
    <w:name w:val="List 51"/>
    <w:rsid w:val="006D5EC3"/>
    <w:pPr>
      <w:numPr>
        <w:numId w:val="65"/>
      </w:numPr>
    </w:pPr>
  </w:style>
  <w:style w:type="numbering" w:customStyle="1" w:styleId="WWOutlineListStyle5113">
    <w:name w:val="WW_OutlineListStyle_5113"/>
    <w:rsid w:val="006D5EC3"/>
  </w:style>
  <w:style w:type="numbering" w:customStyle="1" w:styleId="ImportedStyle54">
    <w:name w:val="Imported Style 54"/>
    <w:rsid w:val="00F80B23"/>
    <w:pPr>
      <w:numPr>
        <w:numId w:val="5"/>
      </w:numPr>
    </w:pPr>
  </w:style>
  <w:style w:type="numbering" w:customStyle="1" w:styleId="WWOutlineListStyle5114">
    <w:name w:val="WW_OutlineListStyle_5114"/>
    <w:rsid w:val="00A00FA9"/>
  </w:style>
  <w:style w:type="paragraph" w:customStyle="1" w:styleId="Pa13">
    <w:name w:val="Pa13"/>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82DAA"/>
    <w:pPr>
      <w:autoSpaceDE w:val="0"/>
      <w:autoSpaceDN w:val="0"/>
      <w:spacing w:after="0" w:line="141" w:lineRule="atLeast"/>
    </w:pPr>
    <w:rPr>
      <w:rFonts w:ascii="Apparat" w:eastAsia="Times New Roman" w:hAnsi="Apparat" w:cs="Calibri"/>
      <w:kern w:val="0"/>
      <w14:ligatures w14:val="none"/>
    </w:rPr>
  </w:style>
  <w:style w:type="table" w:customStyle="1" w:styleId="Reatabula4">
    <w:name w:val="Režģa tabula4"/>
    <w:basedOn w:val="TableNormal"/>
    <w:next w:val="TableGrid"/>
    <w:uiPriority w:val="39"/>
    <w:rsid w:val="00A01A7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3A1B58"/>
  </w:style>
  <w:style w:type="character" w:customStyle="1" w:styleId="doclead">
    <w:name w:val="doclead"/>
    <w:uiPriority w:val="99"/>
    <w:rsid w:val="003A1B58"/>
    <w:rPr>
      <w:rFonts w:cs="Times New Roman"/>
    </w:rPr>
  </w:style>
  <w:style w:type="numbering" w:customStyle="1" w:styleId="WWOutlineListStyle511111">
    <w:name w:val="WW_OutlineListStyle_511111"/>
    <w:rsid w:val="008655AE"/>
  </w:style>
  <w:style w:type="numbering" w:customStyle="1" w:styleId="WWOutlineListStyle5115">
    <w:name w:val="WW_OutlineListStyle_5115"/>
    <w:rsid w:val="00AC49A6"/>
    <w:pPr>
      <w:numPr>
        <w:numId w:val="95"/>
      </w:numPr>
    </w:pPr>
  </w:style>
  <w:style w:type="numbering" w:customStyle="1" w:styleId="WWOutlineListStyle5116">
    <w:name w:val="WW_OutlineListStyle_5116"/>
    <w:rsid w:val="00734D3D"/>
  </w:style>
  <w:style w:type="numbering" w:customStyle="1" w:styleId="WWOutlineListStyle5117">
    <w:name w:val="WW_OutlineListStyle_5117"/>
    <w:rsid w:val="00EC017D"/>
    <w:pPr>
      <w:numPr>
        <w:numId w:val="21"/>
      </w:numPr>
    </w:pPr>
  </w:style>
  <w:style w:type="paragraph" w:customStyle="1" w:styleId="CharCharCharChar">
    <w:name w:val="Char Char Char Char"/>
    <w:aliases w:val="Char2"/>
    <w:basedOn w:val="Normal"/>
    <w:next w:val="Normal"/>
    <w:link w:val="FootnoteReference"/>
    <w:uiPriority w:val="99"/>
    <w:rsid w:val="00670E67"/>
    <w:pPr>
      <w:keepNext/>
      <w:keepLines/>
      <w:spacing w:before="120" w:line="240" w:lineRule="exact"/>
      <w:jc w:val="both"/>
      <w:outlineLvl w:val="0"/>
    </w:pPr>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962B49"/>
    <w:pPr>
      <w:spacing w:line="240" w:lineRule="exact"/>
      <w:jc w:val="both"/>
    </w:pPr>
    <w:rPr>
      <w:rFonts w:ascii="Times New Roman" w:hAnsi="Times New Roman"/>
      <w:kern w:val="0"/>
      <w:szCs w:val="22"/>
      <w:vertAlign w:val="superscript"/>
      <w14:ligatures w14:val="none"/>
    </w:rPr>
  </w:style>
  <w:style w:type="table" w:customStyle="1" w:styleId="TableNormal2">
    <w:name w:val="Table Normal2"/>
    <w:uiPriority w:val="2"/>
    <w:semiHidden/>
    <w:unhideWhenUsed/>
    <w:qFormat/>
    <w:rsid w:val="00C70ED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numbering" w:customStyle="1" w:styleId="WWOutlineListStyle5118">
    <w:name w:val="WW_OutlineListStyle_5118"/>
    <w:rsid w:val="00BE45E0"/>
  </w:style>
  <w:style w:type="table" w:customStyle="1" w:styleId="TableNormal3">
    <w:name w:val="Table Normal3"/>
    <w:uiPriority w:val="2"/>
    <w:semiHidden/>
    <w:unhideWhenUsed/>
    <w:qFormat/>
    <w:rsid w:val="005605A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605A7"/>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customStyle="1" w:styleId="INpunkts">
    <w:name w:val="IN_punkts"/>
    <w:basedOn w:val="Normal"/>
    <w:qFormat/>
    <w:rsid w:val="00554217"/>
    <w:pPr>
      <w:numPr>
        <w:ilvl w:val="1"/>
        <w:numId w:val="86"/>
      </w:numPr>
      <w:spacing w:before="60" w:after="60" w:line="240" w:lineRule="auto"/>
      <w:ind w:right="-21"/>
      <w:jc w:val="both"/>
    </w:pPr>
    <w:rPr>
      <w:rFonts w:ascii="Times New Roman" w:eastAsia="Times New Roman" w:hAnsi="Times New Roman" w:cs="Times New Roman"/>
      <w:kern w:val="0"/>
      <w14:ligatures w14:val="none"/>
    </w:rPr>
  </w:style>
  <w:style w:type="paragraph" w:customStyle="1" w:styleId="INnodaa">
    <w:name w:val="IN_nodaļa"/>
    <w:basedOn w:val="INpunkts"/>
    <w:qFormat/>
    <w:rsid w:val="00554217"/>
    <w:pPr>
      <w:numPr>
        <w:ilvl w:val="0"/>
      </w:numPr>
    </w:pPr>
    <w:rPr>
      <w:b/>
    </w:rPr>
  </w:style>
  <w:style w:type="paragraph" w:customStyle="1" w:styleId="INapaksp">
    <w:name w:val="IN_apaksp"/>
    <w:basedOn w:val="INnodaa"/>
    <w:link w:val="INapakspRakstz"/>
    <w:qFormat/>
    <w:rsid w:val="00554217"/>
    <w:pPr>
      <w:numPr>
        <w:ilvl w:val="2"/>
      </w:numPr>
      <w:ind w:left="1224"/>
    </w:pPr>
    <w:rPr>
      <w:b w:val="0"/>
    </w:rPr>
  </w:style>
  <w:style w:type="character" w:customStyle="1" w:styleId="INapakspRakstz">
    <w:name w:val="IN_apaksp Rakstz."/>
    <w:basedOn w:val="DefaultParagraphFont"/>
    <w:link w:val="INapaksp"/>
    <w:rsid w:val="00554217"/>
    <w:rPr>
      <w:rFonts w:ascii="Times New Roman" w:eastAsia="Times New Roman" w:hAnsi="Times New Roman" w:cs="Times New Roman"/>
      <w:kern w:val="0"/>
      <w14:ligatures w14:val="none"/>
    </w:rPr>
  </w:style>
  <w:style w:type="paragraph" w:customStyle="1" w:styleId="INapaks2">
    <w:name w:val="IN_apaks2"/>
    <w:basedOn w:val="INapaksp"/>
    <w:qFormat/>
    <w:rsid w:val="00554217"/>
    <w:pPr>
      <w:numPr>
        <w:ilvl w:val="3"/>
      </w:numPr>
      <w:tabs>
        <w:tab w:val="num" w:pos="360"/>
      </w:tabs>
      <w:ind w:left="1641"/>
    </w:pPr>
  </w:style>
  <w:style w:type="table" w:customStyle="1" w:styleId="TableNormal11">
    <w:name w:val="Table Normal11"/>
    <w:uiPriority w:val="2"/>
    <w:semiHidden/>
    <w:unhideWhenUsed/>
    <w:qFormat/>
    <w:rsid w:val="0046129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8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91AE1-E31F-4DE7-A541-BF8B34E07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2627</Words>
  <Characters>1498</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Inita.Nereta</dc:creator>
  <cp:keywords/>
  <dc:description/>
  <cp:lastModifiedBy>Sabīne Zuntmane</cp:lastModifiedBy>
  <cp:revision>2</cp:revision>
  <cp:lastPrinted>2026-08-31T10:43:00Z</cp:lastPrinted>
  <dcterms:created xsi:type="dcterms:W3CDTF">2026-08-31T11:02:00Z</dcterms:created>
  <dcterms:modified xsi:type="dcterms:W3CDTF">2026-08-31T11:02:00Z</dcterms:modified>
</cp:coreProperties>
</file>