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DC011" w14:textId="3ADC12AB" w:rsidR="00D66614" w:rsidRPr="00EE5AB7" w:rsidRDefault="00D66614" w:rsidP="006D43A9">
      <w:pPr>
        <w:jc w:val="right"/>
        <w:rPr>
          <w:b/>
        </w:rPr>
      </w:pPr>
      <w:bookmarkStart w:id="0" w:name="_Hlk130455853"/>
      <w:bookmarkStart w:id="1" w:name="_Hlk128642887"/>
      <w:bookmarkStart w:id="2" w:name="_Hlk150506944"/>
      <w:bookmarkStart w:id="3" w:name="_Hlk159489450"/>
      <w:r w:rsidRPr="00EE5AB7">
        <w:rPr>
          <w:b/>
        </w:rPr>
        <w:t>2. pielikums</w:t>
      </w:r>
    </w:p>
    <w:p w14:paraId="742E0100" w14:textId="77777777" w:rsidR="00D66614" w:rsidRPr="00EE5AB7" w:rsidRDefault="00D66614" w:rsidP="00D66614"/>
    <w:p w14:paraId="23E95004" w14:textId="77777777" w:rsidR="00D66614" w:rsidRPr="00EE5AB7" w:rsidRDefault="00D66614" w:rsidP="00D66614">
      <w:pPr>
        <w:spacing w:after="120"/>
        <w:jc w:val="center"/>
        <w:rPr>
          <w:b/>
          <w:caps/>
          <w:sz w:val="28"/>
          <w:szCs w:val="28"/>
        </w:rPr>
      </w:pPr>
      <w:r w:rsidRPr="00EE5AB7">
        <w:rPr>
          <w:b/>
          <w:caps/>
          <w:sz w:val="28"/>
          <w:szCs w:val="28"/>
        </w:rPr>
        <w:t xml:space="preserve">pieteikums dalībai </w:t>
      </w:r>
      <w:r w:rsidR="00764DA1" w:rsidRPr="00EE5AB7">
        <w:rPr>
          <w:b/>
          <w:caps/>
          <w:sz w:val="28"/>
          <w:szCs w:val="28"/>
        </w:rPr>
        <w:t>IEPIRKUMĀ</w:t>
      </w:r>
    </w:p>
    <w:p w14:paraId="48AF7C66" w14:textId="77777777" w:rsidR="00D66614" w:rsidRPr="00EE5AB7" w:rsidRDefault="00D66614" w:rsidP="00D66614">
      <w:pPr>
        <w:spacing w:before="120" w:after="120"/>
        <w:jc w:val="center"/>
        <w:rPr>
          <w:b/>
        </w:rPr>
      </w:pPr>
      <w:r w:rsidRPr="00EE5AB7">
        <w:rPr>
          <w:b/>
        </w:rPr>
        <w:t xml:space="preserve">Iepirkums </w:t>
      </w:r>
    </w:p>
    <w:p w14:paraId="0F4431D2" w14:textId="77777777" w:rsidR="00D66614" w:rsidRPr="00EE5AB7" w:rsidRDefault="00A46EFF" w:rsidP="00D66614">
      <w:pPr>
        <w:spacing w:before="120" w:after="120"/>
        <w:jc w:val="center"/>
        <w:rPr>
          <w:b/>
        </w:rPr>
      </w:pPr>
      <w:r w:rsidRPr="00EE5AB7">
        <w:rPr>
          <w:b/>
        </w:rPr>
        <w:t>“</w:t>
      </w:r>
      <w:r w:rsidR="00872545" w:rsidRPr="00EE5AB7">
        <w:rPr>
          <w:b/>
        </w:rPr>
        <w:t>Revidentu pakalpojumu sniegšana</w:t>
      </w:r>
      <w:r w:rsidR="00D66614" w:rsidRPr="00EE5AB7">
        <w:rPr>
          <w:b/>
        </w:rPr>
        <w:t xml:space="preserve">”, </w:t>
      </w:r>
      <w:r w:rsidR="00872545" w:rsidRPr="00EE5AB7">
        <w:rPr>
          <w:b/>
        </w:rPr>
        <w:t>identifikācijas Nr. BNP 2026/84</w:t>
      </w:r>
    </w:p>
    <w:p w14:paraId="4637F3D2" w14:textId="77777777" w:rsidR="00D66614" w:rsidRPr="00EE5AB7" w:rsidRDefault="00D66614" w:rsidP="00D66614">
      <w:pPr>
        <w:spacing w:before="120" w:after="120"/>
        <w:jc w:val="center"/>
        <w:rPr>
          <w:szCs w:val="16"/>
          <w:shd w:val="clear" w:color="auto" w:fill="FFFFFF"/>
          <w:lang w:val="x-none"/>
        </w:rPr>
      </w:pPr>
      <w:r w:rsidRPr="00EE5AB7">
        <w:rPr>
          <w:szCs w:val="16"/>
          <w:shd w:val="clear" w:color="auto" w:fill="FFFFFF"/>
          <w:lang w:val="x-none"/>
        </w:rPr>
        <w:t>Pretendents</w:t>
      </w:r>
      <w:r w:rsidRPr="00EE5AB7">
        <w:rPr>
          <w:szCs w:val="16"/>
          <w:shd w:val="clear" w:color="auto" w:fill="FFFFFF"/>
        </w:rPr>
        <w:t xml:space="preserve"> </w:t>
      </w:r>
      <w:r w:rsidRPr="00EE5AB7">
        <w:rPr>
          <w:szCs w:val="16"/>
          <w:shd w:val="clear" w:color="auto" w:fill="FFFFFF"/>
          <w:lang w:val="x-none"/>
        </w:rPr>
        <w:t xml:space="preserve">______________________________________ </w:t>
      </w:r>
    </w:p>
    <w:p w14:paraId="6B919168" w14:textId="77777777" w:rsidR="00D66614" w:rsidRPr="00EE5AB7" w:rsidRDefault="00D66614" w:rsidP="00D66614">
      <w:pPr>
        <w:spacing w:before="120" w:after="240"/>
        <w:jc w:val="center"/>
        <w:rPr>
          <w:szCs w:val="16"/>
          <w:shd w:val="clear" w:color="auto" w:fill="FFFFFF"/>
        </w:rPr>
      </w:pPr>
      <w:r w:rsidRPr="00EE5AB7">
        <w:rPr>
          <w:szCs w:val="16"/>
          <w:shd w:val="clear" w:color="auto" w:fill="FFFFFF"/>
          <w:lang w:val="x-none"/>
        </w:rPr>
        <w:t>Reģ. Nr</w:t>
      </w:r>
      <w:r w:rsidRPr="00EE5AB7">
        <w:rPr>
          <w:szCs w:val="16"/>
          <w:shd w:val="clear" w:color="auto" w:fill="FFFFFF"/>
        </w:rPr>
        <w:t xml:space="preserve">. </w:t>
      </w:r>
      <w:r w:rsidRPr="00EE5AB7">
        <w:rPr>
          <w:szCs w:val="16"/>
          <w:shd w:val="clear" w:color="auto" w:fill="FFFFFF"/>
          <w:lang w:val="x-none"/>
        </w:rPr>
        <w:t>___________________________</w:t>
      </w:r>
      <w:r w:rsidRPr="00EE5AB7">
        <w:rPr>
          <w:szCs w:val="16"/>
          <w:shd w:val="clear" w:color="auto" w:fill="FFFFFF"/>
        </w:rPr>
        <w:t>______________</w:t>
      </w:r>
    </w:p>
    <w:p w14:paraId="4A8445FB" w14:textId="77777777" w:rsidR="00D66614" w:rsidRPr="00EE5AB7" w:rsidRDefault="00D66614" w:rsidP="00D66614">
      <w:pPr>
        <w:spacing w:after="120"/>
        <w:rPr>
          <w:szCs w:val="16"/>
          <w:shd w:val="clear" w:color="auto" w:fill="FFFFFF"/>
        </w:rPr>
      </w:pPr>
      <w:r w:rsidRPr="00EE5AB7">
        <w:rPr>
          <w:szCs w:val="16"/>
          <w:shd w:val="clear" w:color="auto" w:fill="FFFFFF"/>
          <w:lang w:val="x-none"/>
        </w:rPr>
        <w:t xml:space="preserve">tās </w:t>
      </w:r>
      <w:r w:rsidRPr="00EE5AB7">
        <w:rPr>
          <w:szCs w:val="16"/>
          <w:u w:val="single"/>
          <w:shd w:val="clear" w:color="auto" w:fill="FFFFFF"/>
          <w:lang w:val="x-none"/>
        </w:rPr>
        <w:t>(amats) (vārds, uzvārds)</w:t>
      </w:r>
      <w:r w:rsidRPr="00EE5AB7">
        <w:rPr>
          <w:szCs w:val="16"/>
          <w:shd w:val="clear" w:color="auto" w:fill="FFFFFF"/>
          <w:lang w:val="x-none"/>
        </w:rPr>
        <w:t xml:space="preserve"> vārdā, ar šī pieteikuma iesniegšanu:</w:t>
      </w:r>
    </w:p>
    <w:p w14:paraId="4F7D8A1F" w14:textId="77777777" w:rsidR="00D66614" w:rsidRPr="00EE5AB7" w:rsidRDefault="00D66614" w:rsidP="00A46EFF">
      <w:pPr>
        <w:widowControl w:val="0"/>
        <w:numPr>
          <w:ilvl w:val="0"/>
          <w:numId w:val="32"/>
        </w:numPr>
        <w:suppressAutoHyphens/>
        <w:ind w:right="423"/>
        <w:jc w:val="both"/>
      </w:pPr>
      <w:r w:rsidRPr="00EE5AB7">
        <w:rPr>
          <w:shd w:val="clear" w:color="auto" w:fill="FFFFFF"/>
        </w:rPr>
        <w:t xml:space="preserve">Piesaka savu dalību </w:t>
      </w:r>
      <w:r w:rsidR="00A46EFF" w:rsidRPr="00EE5AB7">
        <w:rPr>
          <w:shd w:val="clear" w:color="auto" w:fill="FFFFFF"/>
        </w:rPr>
        <w:t>iepirkumā</w:t>
      </w:r>
      <w:r w:rsidRPr="00EE5AB7">
        <w:rPr>
          <w:shd w:val="clear" w:color="auto" w:fill="FFFFFF"/>
        </w:rPr>
        <w:t xml:space="preserve"> </w:t>
      </w:r>
      <w:r w:rsidR="00A46EFF" w:rsidRPr="00EE5AB7">
        <w:rPr>
          <w:b/>
          <w:lang w:val="x-none"/>
        </w:rPr>
        <w:t>“</w:t>
      </w:r>
      <w:r w:rsidR="00872545" w:rsidRPr="00EE5AB7">
        <w:rPr>
          <w:b/>
        </w:rPr>
        <w:t>Revidentu pakalpojumu sniegšana”, identifikācijas Nr. BNP 2026/84</w:t>
      </w:r>
      <w:r w:rsidRPr="00EE5AB7">
        <w:rPr>
          <w:b/>
        </w:rPr>
        <w:t xml:space="preserve"> </w:t>
      </w:r>
      <w:r w:rsidRPr="00EE5AB7">
        <w:t>un apņemas ievērot minētā Nolikuma prasības.</w:t>
      </w:r>
    </w:p>
    <w:p w14:paraId="1E289C3C" w14:textId="77777777" w:rsidR="00D66614" w:rsidRPr="00EE5AB7" w:rsidRDefault="00D66614" w:rsidP="00A46EFF">
      <w:pPr>
        <w:numPr>
          <w:ilvl w:val="0"/>
          <w:numId w:val="32"/>
        </w:numPr>
        <w:ind w:right="423"/>
        <w:jc w:val="both"/>
      </w:pPr>
      <w:r w:rsidRPr="00EE5AB7">
        <w:t>Apliecina, ka visas sniegtās ziņas un dati ir patiesi, visas iesniegto dokumentu kopijas atbilst oriģinālam.</w:t>
      </w:r>
    </w:p>
    <w:p w14:paraId="16FE5C87" w14:textId="77777777" w:rsidR="00A46EFF" w:rsidRPr="00EE5AB7" w:rsidRDefault="00872545" w:rsidP="00A46EFF">
      <w:pPr>
        <w:numPr>
          <w:ilvl w:val="0"/>
          <w:numId w:val="32"/>
        </w:numPr>
        <w:ind w:right="423"/>
        <w:jc w:val="both"/>
      </w:pPr>
      <w:r w:rsidRPr="00EE5AB7">
        <w:t>Apņemas veikt pakalpojumu saskaņā ar Darba uzdevumu un Līguma projektu</w:t>
      </w:r>
      <w:r w:rsidR="00A46EFF" w:rsidRPr="00EE5AB7">
        <w:t>.</w:t>
      </w:r>
    </w:p>
    <w:p w14:paraId="37305965" w14:textId="77777777" w:rsidR="00D66614" w:rsidRPr="00EE5AB7" w:rsidRDefault="00A46EFF" w:rsidP="00A46EFF">
      <w:pPr>
        <w:numPr>
          <w:ilvl w:val="0"/>
          <w:numId w:val="32"/>
        </w:numPr>
        <w:ind w:right="423"/>
        <w:jc w:val="both"/>
      </w:pPr>
      <w:r w:rsidRPr="00EE5AB7">
        <w:t>Apliecina, ka dokumentos norādītajiem speciālistiem ir atbilstoša kvalifikācija.</w:t>
      </w:r>
    </w:p>
    <w:p w14:paraId="54E253ED" w14:textId="77777777" w:rsidR="00D66614" w:rsidRPr="00EE5AB7" w:rsidRDefault="00D66614" w:rsidP="00D66614">
      <w:pPr>
        <w:rPr>
          <w:b/>
          <w:sz w:val="22"/>
        </w:rPr>
      </w:pPr>
    </w:p>
    <w:p w14:paraId="09BA9BF1" w14:textId="77777777" w:rsidR="00D66614" w:rsidRPr="00EE5AB7" w:rsidRDefault="00D66614" w:rsidP="00D66614">
      <w:pPr>
        <w:rPr>
          <w:vanish/>
        </w:rPr>
      </w:pPr>
      <w:bookmarkStart w:id="4" w:name="_Hlk150931993"/>
    </w:p>
    <w:tbl>
      <w:tblPr>
        <w:tblpPr w:leftFromText="180" w:rightFromText="180" w:vertAnchor="text" w:horzAnchor="margin" w:tblpXSpec="right" w:tblpY="196"/>
        <w:tblW w:w="4653" w:type="pct"/>
        <w:tblLook w:val="04A0" w:firstRow="1" w:lastRow="0" w:firstColumn="1" w:lastColumn="0" w:noHBand="0" w:noVBand="1"/>
      </w:tblPr>
      <w:tblGrid>
        <w:gridCol w:w="3984"/>
        <w:gridCol w:w="644"/>
        <w:gridCol w:w="4208"/>
      </w:tblGrid>
      <w:tr w:rsidR="00603B4B" w:rsidRPr="00EE5AB7" w14:paraId="25F9ACEB" w14:textId="77777777" w:rsidTr="000C3D3B">
        <w:trPr>
          <w:trHeight w:val="412"/>
        </w:trPr>
        <w:tc>
          <w:tcPr>
            <w:tcW w:w="2254" w:type="pct"/>
            <w:tcBorders>
              <w:right w:val="single" w:sz="4" w:space="0" w:color="auto"/>
            </w:tcBorders>
            <w:vAlign w:val="center"/>
          </w:tcPr>
          <w:p w14:paraId="56FD3528" w14:textId="77777777" w:rsidR="00D66614" w:rsidRPr="00EE5AB7" w:rsidRDefault="00D66614" w:rsidP="000C3D3B">
            <w:pPr>
              <w:ind w:left="426" w:hanging="426"/>
              <w:jc w:val="center"/>
              <w:rPr>
                <w:b/>
                <w:lang w:eastAsia="en-US"/>
              </w:rPr>
            </w:pPr>
            <w:r w:rsidRPr="00EE5AB7">
              <w:rPr>
                <w:b/>
                <w:lang w:eastAsia="en-US"/>
              </w:rPr>
              <w:t>Pretendents atbilst</w:t>
            </w:r>
          </w:p>
        </w:tc>
        <w:tc>
          <w:tcPr>
            <w:tcW w:w="364" w:type="pct"/>
            <w:tcBorders>
              <w:top w:val="single" w:sz="4" w:space="0" w:color="auto"/>
              <w:left w:val="single" w:sz="4" w:space="0" w:color="auto"/>
              <w:bottom w:val="single" w:sz="4" w:space="0" w:color="auto"/>
              <w:right w:val="single" w:sz="4" w:space="0" w:color="auto"/>
            </w:tcBorders>
            <w:vAlign w:val="center"/>
          </w:tcPr>
          <w:p w14:paraId="4AED19BF" w14:textId="77777777" w:rsidR="00D66614" w:rsidRPr="00EE5AB7" w:rsidRDefault="00D66614" w:rsidP="000C3D3B">
            <w:pPr>
              <w:ind w:left="426" w:hanging="426"/>
              <w:jc w:val="center"/>
              <w:rPr>
                <w:lang w:eastAsia="en-US"/>
              </w:rPr>
            </w:pPr>
          </w:p>
        </w:tc>
        <w:tc>
          <w:tcPr>
            <w:tcW w:w="2381" w:type="pct"/>
            <w:tcBorders>
              <w:left w:val="single" w:sz="4" w:space="0" w:color="auto"/>
            </w:tcBorders>
            <w:vAlign w:val="center"/>
          </w:tcPr>
          <w:p w14:paraId="0501828A" w14:textId="77777777" w:rsidR="00D66614" w:rsidRPr="00EE5AB7" w:rsidRDefault="00D66614" w:rsidP="000C3D3B">
            <w:pPr>
              <w:ind w:left="426" w:hanging="426"/>
              <w:jc w:val="both"/>
              <w:rPr>
                <w:lang w:eastAsia="en-US"/>
              </w:rPr>
            </w:pPr>
            <w:r w:rsidRPr="00EE5AB7">
              <w:rPr>
                <w:b/>
                <w:lang w:eastAsia="en-US"/>
              </w:rPr>
              <w:t>mikrouzņēmuma</w:t>
            </w:r>
            <w:r w:rsidRPr="00EE5AB7">
              <w:rPr>
                <w:lang w:eastAsia="en-US"/>
              </w:rPr>
              <w:t xml:space="preserve"> statusam</w:t>
            </w:r>
            <w:r w:rsidRPr="00EE5AB7">
              <w:rPr>
                <w:vertAlign w:val="superscript"/>
                <w:lang w:eastAsia="en-US"/>
              </w:rPr>
              <w:footnoteReference w:id="1"/>
            </w:r>
            <w:r w:rsidRPr="00EE5AB7">
              <w:rPr>
                <w:lang w:eastAsia="en-US"/>
              </w:rPr>
              <w:t xml:space="preserve"> </w:t>
            </w:r>
          </w:p>
        </w:tc>
      </w:tr>
      <w:tr w:rsidR="00603B4B" w:rsidRPr="00EE5AB7" w14:paraId="6B5A734B" w14:textId="77777777" w:rsidTr="000C3D3B">
        <w:trPr>
          <w:trHeight w:val="412"/>
        </w:trPr>
        <w:tc>
          <w:tcPr>
            <w:tcW w:w="2254" w:type="pct"/>
            <w:tcBorders>
              <w:right w:val="single" w:sz="4" w:space="0" w:color="auto"/>
            </w:tcBorders>
            <w:vAlign w:val="center"/>
          </w:tcPr>
          <w:p w14:paraId="766B8377" w14:textId="77777777" w:rsidR="00D66614" w:rsidRPr="00EE5AB7" w:rsidRDefault="00D66614" w:rsidP="000C3D3B">
            <w:pPr>
              <w:ind w:left="426" w:hanging="426"/>
              <w:rPr>
                <w:b/>
                <w:lang w:eastAsia="en-US"/>
              </w:rPr>
            </w:pPr>
          </w:p>
        </w:tc>
        <w:tc>
          <w:tcPr>
            <w:tcW w:w="364" w:type="pct"/>
            <w:tcBorders>
              <w:top w:val="single" w:sz="4" w:space="0" w:color="auto"/>
              <w:left w:val="single" w:sz="4" w:space="0" w:color="auto"/>
              <w:bottom w:val="single" w:sz="4" w:space="0" w:color="auto"/>
              <w:right w:val="single" w:sz="4" w:space="0" w:color="auto"/>
            </w:tcBorders>
            <w:vAlign w:val="center"/>
          </w:tcPr>
          <w:p w14:paraId="159F731B" w14:textId="77777777" w:rsidR="00D66614" w:rsidRPr="00EE5AB7" w:rsidRDefault="00D66614" w:rsidP="000C3D3B">
            <w:pPr>
              <w:ind w:left="426" w:hanging="426"/>
              <w:jc w:val="center"/>
              <w:rPr>
                <w:lang w:eastAsia="en-US"/>
              </w:rPr>
            </w:pPr>
          </w:p>
        </w:tc>
        <w:tc>
          <w:tcPr>
            <w:tcW w:w="2381" w:type="pct"/>
            <w:tcBorders>
              <w:left w:val="single" w:sz="4" w:space="0" w:color="auto"/>
            </w:tcBorders>
            <w:vAlign w:val="center"/>
          </w:tcPr>
          <w:p w14:paraId="210F847D" w14:textId="77777777" w:rsidR="00D66614" w:rsidRPr="00EE5AB7" w:rsidRDefault="00D66614" w:rsidP="000C3D3B">
            <w:pPr>
              <w:tabs>
                <w:tab w:val="num" w:pos="900"/>
              </w:tabs>
              <w:suppressAutoHyphens/>
              <w:ind w:right="28"/>
              <w:contextualSpacing/>
              <w:rPr>
                <w:b/>
                <w:sz w:val="22"/>
                <w:szCs w:val="22"/>
                <w:lang w:eastAsia="ar-SA"/>
              </w:rPr>
            </w:pPr>
            <w:r w:rsidRPr="00EE5AB7">
              <w:rPr>
                <w:b/>
                <w:lang w:val="x-none" w:eastAsia="en-US"/>
              </w:rPr>
              <w:t>m</w:t>
            </w:r>
            <w:r w:rsidRPr="00EE5AB7">
              <w:rPr>
                <w:b/>
                <w:lang w:eastAsia="en-US"/>
              </w:rPr>
              <w:t xml:space="preserve">azā </w:t>
            </w:r>
            <w:r w:rsidRPr="00EE5AB7">
              <w:rPr>
                <w:b/>
                <w:lang w:val="x-none" w:eastAsia="en-US"/>
              </w:rPr>
              <w:t>uzņēmuma</w:t>
            </w:r>
            <w:r w:rsidRPr="00EE5AB7">
              <w:rPr>
                <w:lang w:val="x-none" w:eastAsia="en-US"/>
              </w:rPr>
              <w:t xml:space="preserve"> statusam</w:t>
            </w:r>
            <w:r w:rsidRPr="00EE5AB7">
              <w:rPr>
                <w:vertAlign w:val="superscript"/>
                <w:lang w:val="x-none" w:eastAsia="en-US"/>
              </w:rPr>
              <w:footnoteReference w:id="2"/>
            </w:r>
          </w:p>
        </w:tc>
      </w:tr>
      <w:tr w:rsidR="00603B4B" w:rsidRPr="00EE5AB7" w14:paraId="52A706B9" w14:textId="77777777" w:rsidTr="000C3D3B">
        <w:trPr>
          <w:trHeight w:val="412"/>
        </w:trPr>
        <w:tc>
          <w:tcPr>
            <w:tcW w:w="2254" w:type="pct"/>
            <w:tcBorders>
              <w:right w:val="single" w:sz="4" w:space="0" w:color="auto"/>
            </w:tcBorders>
            <w:vAlign w:val="center"/>
          </w:tcPr>
          <w:p w14:paraId="0805F3D1" w14:textId="77777777" w:rsidR="00D66614" w:rsidRPr="00EE5AB7" w:rsidRDefault="00D66614" w:rsidP="000C3D3B">
            <w:pPr>
              <w:ind w:left="426" w:hanging="426"/>
              <w:rPr>
                <w:b/>
                <w:lang w:eastAsia="en-US"/>
              </w:rPr>
            </w:pPr>
          </w:p>
        </w:tc>
        <w:tc>
          <w:tcPr>
            <w:tcW w:w="364" w:type="pct"/>
            <w:tcBorders>
              <w:top w:val="single" w:sz="4" w:space="0" w:color="auto"/>
              <w:left w:val="single" w:sz="4" w:space="0" w:color="auto"/>
              <w:bottom w:val="single" w:sz="4" w:space="0" w:color="auto"/>
              <w:right w:val="single" w:sz="4" w:space="0" w:color="auto"/>
            </w:tcBorders>
            <w:vAlign w:val="center"/>
          </w:tcPr>
          <w:p w14:paraId="67675E3B" w14:textId="77777777" w:rsidR="00D66614" w:rsidRPr="00EE5AB7" w:rsidRDefault="00D66614" w:rsidP="000C3D3B">
            <w:pPr>
              <w:ind w:left="426" w:hanging="426"/>
              <w:jc w:val="center"/>
              <w:rPr>
                <w:lang w:eastAsia="en-US"/>
              </w:rPr>
            </w:pPr>
          </w:p>
        </w:tc>
        <w:tc>
          <w:tcPr>
            <w:tcW w:w="2381" w:type="pct"/>
            <w:tcBorders>
              <w:left w:val="single" w:sz="4" w:space="0" w:color="auto"/>
            </w:tcBorders>
            <w:vAlign w:val="center"/>
          </w:tcPr>
          <w:p w14:paraId="0396FE50" w14:textId="77777777" w:rsidR="00D66614" w:rsidRPr="00EE5AB7" w:rsidRDefault="00D66614" w:rsidP="000C3D3B">
            <w:pPr>
              <w:tabs>
                <w:tab w:val="num" w:pos="900"/>
              </w:tabs>
              <w:suppressAutoHyphens/>
              <w:ind w:right="28"/>
              <w:contextualSpacing/>
              <w:rPr>
                <w:b/>
                <w:sz w:val="22"/>
                <w:szCs w:val="22"/>
                <w:lang w:eastAsia="ar-SA"/>
              </w:rPr>
            </w:pPr>
            <w:r w:rsidRPr="00EE5AB7">
              <w:rPr>
                <w:b/>
                <w:lang w:eastAsia="en-US"/>
              </w:rPr>
              <w:t xml:space="preserve">vidējā </w:t>
            </w:r>
            <w:r w:rsidRPr="00EE5AB7">
              <w:rPr>
                <w:b/>
                <w:lang w:val="x-none" w:eastAsia="en-US"/>
              </w:rPr>
              <w:t>uzņēmuma</w:t>
            </w:r>
            <w:r w:rsidRPr="00EE5AB7">
              <w:rPr>
                <w:lang w:val="x-none" w:eastAsia="en-US"/>
              </w:rPr>
              <w:t xml:space="preserve"> statusam</w:t>
            </w:r>
            <w:r w:rsidRPr="00EE5AB7">
              <w:rPr>
                <w:vertAlign w:val="superscript"/>
                <w:lang w:val="x-none" w:eastAsia="en-US"/>
              </w:rPr>
              <w:footnoteReference w:id="3"/>
            </w:r>
          </w:p>
        </w:tc>
      </w:tr>
      <w:bookmarkEnd w:id="4"/>
    </w:tbl>
    <w:p w14:paraId="6CB9C1DE" w14:textId="77777777" w:rsidR="00872545" w:rsidRPr="00EE5AB7" w:rsidRDefault="00872545" w:rsidP="00D66614"/>
    <w:p w14:paraId="2D4F599C" w14:textId="77777777" w:rsidR="002E0112" w:rsidRPr="00EE5AB7" w:rsidRDefault="002E0112" w:rsidP="00872545">
      <w:pPr>
        <w:jc w:val="both"/>
        <w:rPr>
          <w:b/>
        </w:rPr>
      </w:pPr>
    </w:p>
    <w:p w14:paraId="582D882B" w14:textId="77777777" w:rsidR="002E0112" w:rsidRPr="00EE5AB7" w:rsidRDefault="002E0112" w:rsidP="00872545">
      <w:pPr>
        <w:jc w:val="both"/>
        <w:rPr>
          <w:b/>
        </w:rPr>
      </w:pPr>
    </w:p>
    <w:p w14:paraId="65CDB2EF" w14:textId="77777777" w:rsidR="002E0112" w:rsidRPr="00EE5AB7" w:rsidRDefault="002E0112" w:rsidP="00872545">
      <w:pPr>
        <w:jc w:val="both"/>
        <w:rPr>
          <w:b/>
        </w:rPr>
      </w:pPr>
    </w:p>
    <w:p w14:paraId="1F566872" w14:textId="77777777" w:rsidR="002E0112" w:rsidRPr="00EE5AB7" w:rsidRDefault="002E0112" w:rsidP="00872545">
      <w:pPr>
        <w:jc w:val="both"/>
        <w:rPr>
          <w:b/>
        </w:rPr>
      </w:pPr>
    </w:p>
    <w:p w14:paraId="50F1AD49" w14:textId="77777777" w:rsidR="002E0112" w:rsidRPr="00EE5AB7" w:rsidRDefault="002E0112" w:rsidP="00872545">
      <w:pPr>
        <w:jc w:val="both"/>
        <w:rPr>
          <w:b/>
        </w:rPr>
      </w:pPr>
    </w:p>
    <w:p w14:paraId="6291BB7C" w14:textId="77777777" w:rsidR="002E0112" w:rsidRPr="00EE5AB7" w:rsidRDefault="002E0112" w:rsidP="00872545">
      <w:pPr>
        <w:jc w:val="both"/>
        <w:rPr>
          <w:b/>
        </w:rPr>
      </w:pPr>
    </w:p>
    <w:p w14:paraId="0BD26874" w14:textId="77777777" w:rsidR="00872545" w:rsidRPr="00EE5AB7" w:rsidRDefault="00872545" w:rsidP="00872545">
      <w:pPr>
        <w:jc w:val="both"/>
      </w:pPr>
      <w:r w:rsidRPr="00EE5AB7">
        <w:rPr>
          <w:b/>
        </w:rPr>
        <w:t>Latvijas Zvērinātu revidentu asociācijas izsniegtās licences Nr.</w:t>
      </w:r>
      <w:r w:rsidRPr="00EE5AB7">
        <w:t>_____________________</w:t>
      </w:r>
    </w:p>
    <w:p w14:paraId="21FDECE7" w14:textId="77777777" w:rsidR="00872545" w:rsidRPr="00EE5AB7" w:rsidRDefault="00872545" w:rsidP="00D66614"/>
    <w:p w14:paraId="25762DB1" w14:textId="77777777" w:rsidR="00D66614" w:rsidRPr="00EE5AB7" w:rsidRDefault="00D66614" w:rsidP="00D66614">
      <w:r w:rsidRPr="00EE5AB7">
        <w:t>Īsas ziņas par pretendentu:</w:t>
      </w:r>
    </w:p>
    <w:p w14:paraId="41C395A0" w14:textId="77777777" w:rsidR="00D66614" w:rsidRPr="00EE5AB7" w:rsidRDefault="00D66614" w:rsidP="00D66614">
      <w:pPr>
        <w:rPr>
          <w:vanish/>
        </w:rPr>
      </w:pPr>
    </w:p>
    <w:tbl>
      <w:tblPr>
        <w:tblW w:w="4787" w:type="pct"/>
        <w:tblBorders>
          <w:bottom w:val="single" w:sz="4" w:space="0" w:color="auto"/>
          <w:insideH w:val="single" w:sz="4" w:space="0" w:color="auto"/>
        </w:tblBorders>
        <w:tblCellMar>
          <w:left w:w="0" w:type="dxa"/>
          <w:right w:w="0" w:type="dxa"/>
        </w:tblCellMar>
        <w:tblLook w:val="0000" w:firstRow="0" w:lastRow="0" w:firstColumn="0" w:lastColumn="0" w:noHBand="0" w:noVBand="0"/>
      </w:tblPr>
      <w:tblGrid>
        <w:gridCol w:w="240"/>
        <w:gridCol w:w="8851"/>
      </w:tblGrid>
      <w:tr w:rsidR="00603B4B" w:rsidRPr="00EE5AB7" w14:paraId="35037931" w14:textId="77777777" w:rsidTr="000C3D3B">
        <w:trPr>
          <w:trHeight w:val="397"/>
        </w:trPr>
        <w:tc>
          <w:tcPr>
            <w:tcW w:w="132" w:type="pct"/>
          </w:tcPr>
          <w:p w14:paraId="074FE90E" w14:textId="77777777" w:rsidR="00D66614" w:rsidRPr="00EE5AB7" w:rsidRDefault="00D66614" w:rsidP="000C3D3B">
            <w:pPr>
              <w:autoSpaceDE w:val="0"/>
              <w:autoSpaceDN w:val="0"/>
              <w:spacing w:line="275" w:lineRule="exact"/>
              <w:ind w:left="60"/>
            </w:pPr>
            <w:r w:rsidRPr="00EE5AB7">
              <w:rPr>
                <w:bCs/>
              </w:rPr>
              <w:t>1.</w:t>
            </w:r>
          </w:p>
        </w:tc>
        <w:tc>
          <w:tcPr>
            <w:tcW w:w="4868" w:type="pct"/>
          </w:tcPr>
          <w:p w14:paraId="1FAC6DF8" w14:textId="77777777" w:rsidR="00D66614" w:rsidRPr="00EE5AB7" w:rsidRDefault="00D66614" w:rsidP="000C3D3B">
            <w:pPr>
              <w:autoSpaceDE w:val="0"/>
              <w:autoSpaceDN w:val="0"/>
              <w:spacing w:line="275" w:lineRule="exact"/>
            </w:pPr>
            <w:r w:rsidRPr="00EE5AB7">
              <w:rPr>
                <w:bCs/>
              </w:rPr>
              <w:t xml:space="preserve"> Juridiskā adrese:</w:t>
            </w:r>
          </w:p>
        </w:tc>
      </w:tr>
      <w:tr w:rsidR="00603B4B" w:rsidRPr="00EE5AB7" w14:paraId="19A5938D" w14:textId="77777777" w:rsidTr="000C3D3B">
        <w:trPr>
          <w:trHeight w:val="397"/>
        </w:trPr>
        <w:tc>
          <w:tcPr>
            <w:tcW w:w="132" w:type="pct"/>
          </w:tcPr>
          <w:p w14:paraId="614D2C2F" w14:textId="77777777" w:rsidR="00D66614" w:rsidRPr="00EE5AB7" w:rsidRDefault="00D66614" w:rsidP="000C3D3B">
            <w:pPr>
              <w:autoSpaceDE w:val="0"/>
              <w:autoSpaceDN w:val="0"/>
              <w:spacing w:line="275" w:lineRule="exact"/>
              <w:ind w:left="60"/>
            </w:pPr>
            <w:r w:rsidRPr="00EE5AB7">
              <w:rPr>
                <w:bCs/>
              </w:rPr>
              <w:t>2.</w:t>
            </w:r>
          </w:p>
        </w:tc>
        <w:tc>
          <w:tcPr>
            <w:tcW w:w="4868" w:type="pct"/>
          </w:tcPr>
          <w:p w14:paraId="68A4E9AD" w14:textId="77777777" w:rsidR="00D66614" w:rsidRPr="00EE5AB7" w:rsidRDefault="00D66614" w:rsidP="000C3D3B">
            <w:pPr>
              <w:autoSpaceDE w:val="0"/>
              <w:autoSpaceDN w:val="0"/>
              <w:spacing w:line="275" w:lineRule="exact"/>
            </w:pPr>
            <w:r w:rsidRPr="00EE5AB7">
              <w:rPr>
                <w:bCs/>
              </w:rPr>
              <w:t xml:space="preserve"> Kontaktpersona:</w:t>
            </w:r>
          </w:p>
        </w:tc>
      </w:tr>
      <w:tr w:rsidR="00603B4B" w:rsidRPr="00EE5AB7" w14:paraId="6F3081E9" w14:textId="77777777" w:rsidTr="000C3D3B">
        <w:trPr>
          <w:trHeight w:val="397"/>
        </w:trPr>
        <w:tc>
          <w:tcPr>
            <w:tcW w:w="132" w:type="pct"/>
          </w:tcPr>
          <w:p w14:paraId="001A4BD0" w14:textId="77777777" w:rsidR="00D66614" w:rsidRPr="00EE5AB7" w:rsidRDefault="00D66614" w:rsidP="000C3D3B">
            <w:pPr>
              <w:autoSpaceDE w:val="0"/>
              <w:autoSpaceDN w:val="0"/>
              <w:spacing w:line="275" w:lineRule="exact"/>
              <w:ind w:left="60"/>
            </w:pPr>
            <w:r w:rsidRPr="00EE5AB7">
              <w:rPr>
                <w:bCs/>
              </w:rPr>
              <w:t>3.</w:t>
            </w:r>
          </w:p>
        </w:tc>
        <w:tc>
          <w:tcPr>
            <w:tcW w:w="4868" w:type="pct"/>
          </w:tcPr>
          <w:p w14:paraId="0BDB17E6" w14:textId="77777777" w:rsidR="00D66614" w:rsidRPr="00EE5AB7" w:rsidRDefault="00D66614" w:rsidP="000C3D3B">
            <w:pPr>
              <w:autoSpaceDE w:val="0"/>
              <w:autoSpaceDN w:val="0"/>
              <w:spacing w:line="275" w:lineRule="exact"/>
            </w:pPr>
            <w:r w:rsidRPr="00EE5AB7">
              <w:rPr>
                <w:bCs/>
              </w:rPr>
              <w:t xml:space="preserve"> Tālrunis:</w:t>
            </w:r>
          </w:p>
        </w:tc>
      </w:tr>
      <w:tr w:rsidR="00603B4B" w:rsidRPr="00EE5AB7" w14:paraId="3511484C" w14:textId="77777777" w:rsidTr="000C3D3B">
        <w:trPr>
          <w:trHeight w:val="397"/>
        </w:trPr>
        <w:tc>
          <w:tcPr>
            <w:tcW w:w="132" w:type="pct"/>
            <w:tcBorders>
              <w:bottom w:val="single" w:sz="4" w:space="0" w:color="auto"/>
            </w:tcBorders>
          </w:tcPr>
          <w:p w14:paraId="32F4A812" w14:textId="77777777" w:rsidR="00D66614" w:rsidRPr="00EE5AB7" w:rsidRDefault="00D66614" w:rsidP="000C3D3B">
            <w:pPr>
              <w:autoSpaceDE w:val="0"/>
              <w:autoSpaceDN w:val="0"/>
              <w:spacing w:line="275" w:lineRule="exact"/>
              <w:ind w:left="60"/>
            </w:pPr>
            <w:r w:rsidRPr="00EE5AB7">
              <w:rPr>
                <w:bCs/>
              </w:rPr>
              <w:t>4.</w:t>
            </w:r>
          </w:p>
        </w:tc>
        <w:tc>
          <w:tcPr>
            <w:tcW w:w="4868" w:type="pct"/>
            <w:tcBorders>
              <w:bottom w:val="single" w:sz="4" w:space="0" w:color="auto"/>
            </w:tcBorders>
          </w:tcPr>
          <w:p w14:paraId="6EE07C66" w14:textId="77777777" w:rsidR="00D66614" w:rsidRPr="00EE5AB7" w:rsidRDefault="00D66614" w:rsidP="000C3D3B">
            <w:pPr>
              <w:autoSpaceDE w:val="0"/>
              <w:autoSpaceDN w:val="0"/>
              <w:spacing w:line="275" w:lineRule="exact"/>
            </w:pPr>
            <w:r w:rsidRPr="00EE5AB7">
              <w:rPr>
                <w:bCs/>
              </w:rPr>
              <w:t xml:space="preserve"> E-pasts:</w:t>
            </w:r>
          </w:p>
        </w:tc>
      </w:tr>
      <w:tr w:rsidR="00603B4B" w:rsidRPr="00EE5AB7" w14:paraId="2E3E1175" w14:textId="77777777" w:rsidTr="000C3D3B">
        <w:trPr>
          <w:trHeight w:val="397"/>
        </w:trPr>
        <w:tc>
          <w:tcPr>
            <w:tcW w:w="132" w:type="pct"/>
            <w:tcBorders>
              <w:top w:val="single" w:sz="4" w:space="0" w:color="auto"/>
              <w:bottom w:val="nil"/>
            </w:tcBorders>
          </w:tcPr>
          <w:p w14:paraId="730F4D2B" w14:textId="77777777" w:rsidR="00D66614" w:rsidRPr="00EE5AB7" w:rsidRDefault="00D66614" w:rsidP="000C3D3B">
            <w:pPr>
              <w:autoSpaceDE w:val="0"/>
              <w:autoSpaceDN w:val="0"/>
              <w:spacing w:line="275" w:lineRule="exact"/>
              <w:ind w:left="60"/>
              <w:rPr>
                <w:bCs/>
              </w:rPr>
            </w:pPr>
            <w:r w:rsidRPr="00EE5AB7">
              <w:rPr>
                <w:bCs/>
              </w:rPr>
              <w:t>5.</w:t>
            </w:r>
          </w:p>
        </w:tc>
        <w:tc>
          <w:tcPr>
            <w:tcW w:w="4868" w:type="pct"/>
            <w:tcBorders>
              <w:top w:val="single" w:sz="4" w:space="0" w:color="auto"/>
              <w:bottom w:val="nil"/>
            </w:tcBorders>
          </w:tcPr>
          <w:p w14:paraId="2D10685A" w14:textId="77777777" w:rsidR="00D66614" w:rsidRPr="00EE5AB7" w:rsidRDefault="00D66614" w:rsidP="000C3D3B">
            <w:pPr>
              <w:pStyle w:val="Sarakstarindkopa"/>
              <w:widowControl w:val="0"/>
              <w:tabs>
                <w:tab w:val="left" w:pos="567"/>
              </w:tabs>
              <w:autoSpaceDE w:val="0"/>
              <w:autoSpaceDN w:val="0"/>
              <w:adjustRightInd w:val="0"/>
              <w:ind w:left="0"/>
              <w:contextualSpacing w:val="0"/>
              <w:jc w:val="both"/>
              <w:rPr>
                <w:lang w:val="lv-LV"/>
              </w:rPr>
            </w:pPr>
            <w:bookmarkStart w:id="5" w:name="_Hlk127800802"/>
            <w:r w:rsidRPr="00EE5AB7">
              <w:rPr>
                <w:lang w:val="lv-LV"/>
              </w:rPr>
              <w:t xml:space="preserve"> Pretendentam jānorāda personas (ja tādas ir), kurām pretendentā ir </w:t>
            </w:r>
            <w:r w:rsidRPr="00EE5AB7">
              <w:rPr>
                <w:b/>
                <w:bCs/>
                <w:lang w:val="lv-LV"/>
              </w:rPr>
              <w:t xml:space="preserve">izšķirošā ietekme </w:t>
            </w:r>
            <w:r w:rsidRPr="00EE5AB7">
              <w:rPr>
                <w:lang w:val="lv-LV"/>
              </w:rPr>
              <w:t>uz līdzdalības pamata normatīvo aktu par koncerniem izpratnē</w:t>
            </w:r>
            <w:r w:rsidRPr="00EE5AB7">
              <w:rPr>
                <w:rStyle w:val="Vresatsauce"/>
                <w:lang w:val="lv-LV"/>
              </w:rPr>
              <w:footnoteReference w:id="4"/>
            </w:r>
            <w:r w:rsidRPr="00EE5AB7">
              <w:rPr>
                <w:lang w:val="lv-LV"/>
              </w:rPr>
              <w:t>:</w:t>
            </w:r>
            <w:bookmarkEnd w:id="5"/>
          </w:p>
          <w:p w14:paraId="698016BD" w14:textId="77777777" w:rsidR="002E0112" w:rsidRPr="00EE5AB7" w:rsidRDefault="002E0112" w:rsidP="000C3D3B">
            <w:pPr>
              <w:pStyle w:val="Sarakstarindkopa"/>
              <w:widowControl w:val="0"/>
              <w:tabs>
                <w:tab w:val="left" w:pos="567"/>
              </w:tabs>
              <w:autoSpaceDE w:val="0"/>
              <w:autoSpaceDN w:val="0"/>
              <w:adjustRightInd w:val="0"/>
              <w:ind w:left="0"/>
              <w:contextualSpacing w:val="0"/>
              <w:jc w:val="both"/>
              <w:rPr>
                <w:lang w:val="lv-LV"/>
              </w:rPr>
            </w:pPr>
          </w:p>
          <w:tbl>
            <w:tblPr>
              <w:tblpPr w:leftFromText="180" w:rightFromText="180" w:vertAnchor="text" w:horzAnchor="margin" w:tblpY="33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0"/>
              <w:gridCol w:w="4421"/>
            </w:tblGrid>
            <w:tr w:rsidR="00603B4B" w:rsidRPr="00EE5AB7" w14:paraId="3D734743" w14:textId="77777777" w:rsidTr="000C3D3B">
              <w:tc>
                <w:tcPr>
                  <w:tcW w:w="2500" w:type="pct"/>
                </w:tcPr>
                <w:p w14:paraId="71F54CE3" w14:textId="77777777" w:rsidR="00D66614" w:rsidRPr="00EE5AB7" w:rsidRDefault="00D66614" w:rsidP="000C3D3B">
                  <w:pPr>
                    <w:pStyle w:val="Sarakstarindkopa"/>
                    <w:tabs>
                      <w:tab w:val="num" w:pos="900"/>
                    </w:tabs>
                    <w:suppressAutoHyphens/>
                    <w:ind w:left="0" w:right="28"/>
                    <w:contextualSpacing w:val="0"/>
                    <w:jc w:val="both"/>
                    <w:rPr>
                      <w:b/>
                      <w:i/>
                      <w:iCs/>
                      <w:lang w:val="lv-LV" w:eastAsia="ar-SA"/>
                    </w:rPr>
                  </w:pPr>
                  <w:r w:rsidRPr="00EE5AB7">
                    <w:rPr>
                      <w:b/>
                      <w:i/>
                      <w:iCs/>
                      <w:lang w:val="lv-LV" w:eastAsia="ar-SA"/>
                    </w:rPr>
                    <w:lastRenderedPageBreak/>
                    <w:t xml:space="preserve">Persona/-as </w:t>
                  </w:r>
                  <w:r w:rsidRPr="00EE5AB7">
                    <w:rPr>
                      <w:b/>
                      <w:bCs/>
                      <w:i/>
                      <w:iCs/>
                      <w:lang w:val="lv-LV" w:eastAsia="ar-SA"/>
                    </w:rPr>
                    <w:t>kurai/-ām pretendentā ir izšķirošā ietekme</w:t>
                  </w:r>
                </w:p>
              </w:tc>
              <w:tc>
                <w:tcPr>
                  <w:tcW w:w="2500" w:type="pct"/>
                  <w:vAlign w:val="center"/>
                </w:tcPr>
                <w:p w14:paraId="6A93A6CF" w14:textId="77777777" w:rsidR="00D66614" w:rsidRPr="00EE5AB7" w:rsidRDefault="00D66614" w:rsidP="000C3D3B">
                  <w:pPr>
                    <w:pStyle w:val="Sarakstarindkopa"/>
                    <w:tabs>
                      <w:tab w:val="num" w:pos="900"/>
                    </w:tabs>
                    <w:suppressAutoHyphens/>
                    <w:ind w:left="0" w:right="28"/>
                    <w:contextualSpacing w:val="0"/>
                    <w:jc w:val="both"/>
                    <w:rPr>
                      <w:bCs/>
                      <w:i/>
                      <w:iCs/>
                      <w:lang w:val="lv-LV" w:eastAsia="ar-SA"/>
                    </w:rPr>
                  </w:pPr>
                  <w:r w:rsidRPr="00EE5AB7">
                    <w:rPr>
                      <w:bCs/>
                      <w:i/>
                      <w:iCs/>
                      <w:lang w:val="lv-LV" w:eastAsia="ar-SA"/>
                    </w:rPr>
                    <w:t>(norāda juridiskās personas nosaukumu, reģ. nr. un/ vai fiziskās personas vārdu, uzvārdu, personas kodu)</w:t>
                  </w:r>
                </w:p>
              </w:tc>
            </w:tr>
          </w:tbl>
          <w:p w14:paraId="0A81BD0B" w14:textId="77777777" w:rsidR="00D66614" w:rsidRPr="00EE5AB7" w:rsidRDefault="00D66614" w:rsidP="000C3D3B">
            <w:pPr>
              <w:pStyle w:val="Sarakstarindkopa"/>
              <w:widowControl w:val="0"/>
              <w:tabs>
                <w:tab w:val="left" w:pos="567"/>
              </w:tabs>
              <w:autoSpaceDE w:val="0"/>
              <w:autoSpaceDN w:val="0"/>
              <w:adjustRightInd w:val="0"/>
              <w:ind w:left="0"/>
              <w:contextualSpacing w:val="0"/>
              <w:rPr>
                <w:lang w:val="lv-LV"/>
              </w:rPr>
            </w:pPr>
          </w:p>
        </w:tc>
      </w:tr>
    </w:tbl>
    <w:p w14:paraId="1E3093C4" w14:textId="77777777" w:rsidR="00D66614" w:rsidRPr="00EE5AB7" w:rsidRDefault="00D66614" w:rsidP="00D66614">
      <w:pPr>
        <w:rPr>
          <w:vanish/>
        </w:rPr>
      </w:pPr>
    </w:p>
    <w:tbl>
      <w:tblPr>
        <w:tblpPr w:leftFromText="180" w:rightFromText="180" w:vertAnchor="text" w:horzAnchor="page" w:tblpX="2203"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D66614" w:rsidRPr="00EE5AB7" w14:paraId="653B4448" w14:textId="77777777" w:rsidTr="000C3D3B">
        <w:trPr>
          <w:trHeight w:val="435"/>
        </w:trPr>
        <w:tc>
          <w:tcPr>
            <w:tcW w:w="3249" w:type="dxa"/>
            <w:shd w:val="clear" w:color="auto" w:fill="BFBFBF"/>
            <w:vAlign w:val="center"/>
          </w:tcPr>
          <w:p w14:paraId="48A18D03" w14:textId="77777777" w:rsidR="00D66614" w:rsidRPr="00EE5AB7" w:rsidRDefault="00D66614" w:rsidP="000C3D3B">
            <w:pPr>
              <w:jc w:val="right"/>
              <w:rPr>
                <w:bCs/>
              </w:rPr>
            </w:pPr>
            <w:r w:rsidRPr="00EE5AB7">
              <w:rPr>
                <w:bCs/>
              </w:rPr>
              <w:t>Vārds, uzvārds:</w:t>
            </w:r>
          </w:p>
        </w:tc>
        <w:tc>
          <w:tcPr>
            <w:tcW w:w="4879" w:type="dxa"/>
            <w:vAlign w:val="center"/>
          </w:tcPr>
          <w:p w14:paraId="78AB7883" w14:textId="77777777" w:rsidR="00D66614" w:rsidRPr="00EE5AB7" w:rsidRDefault="00D66614" w:rsidP="000C3D3B">
            <w:pPr>
              <w:rPr>
                <w:bCs/>
              </w:rPr>
            </w:pPr>
          </w:p>
        </w:tc>
      </w:tr>
      <w:tr w:rsidR="00D66614" w:rsidRPr="00EE5AB7" w14:paraId="77CF3AD7" w14:textId="77777777" w:rsidTr="000C3D3B">
        <w:trPr>
          <w:trHeight w:val="435"/>
        </w:trPr>
        <w:tc>
          <w:tcPr>
            <w:tcW w:w="3249" w:type="dxa"/>
            <w:shd w:val="clear" w:color="auto" w:fill="BFBFBF"/>
            <w:vAlign w:val="center"/>
          </w:tcPr>
          <w:p w14:paraId="2DB76064" w14:textId="77777777" w:rsidR="00D66614" w:rsidRPr="00EE5AB7" w:rsidRDefault="00D66614" w:rsidP="000C3D3B">
            <w:pPr>
              <w:jc w:val="right"/>
              <w:rPr>
                <w:bCs/>
              </w:rPr>
            </w:pPr>
            <w:r w:rsidRPr="00EE5AB7">
              <w:rPr>
                <w:bCs/>
              </w:rPr>
              <w:t>Amata nosaukums:</w:t>
            </w:r>
          </w:p>
        </w:tc>
        <w:tc>
          <w:tcPr>
            <w:tcW w:w="4879" w:type="dxa"/>
            <w:vAlign w:val="center"/>
          </w:tcPr>
          <w:p w14:paraId="6EF994D2" w14:textId="77777777" w:rsidR="00D66614" w:rsidRPr="00EE5AB7" w:rsidRDefault="00D66614" w:rsidP="000C3D3B">
            <w:pPr>
              <w:rPr>
                <w:bCs/>
              </w:rPr>
            </w:pPr>
          </w:p>
        </w:tc>
      </w:tr>
      <w:tr w:rsidR="00D66614" w:rsidRPr="00EE5AB7" w14:paraId="7E103F5C" w14:textId="77777777" w:rsidTr="000C3D3B">
        <w:trPr>
          <w:trHeight w:val="435"/>
        </w:trPr>
        <w:tc>
          <w:tcPr>
            <w:tcW w:w="3249" w:type="dxa"/>
            <w:shd w:val="clear" w:color="auto" w:fill="BFBFBF"/>
            <w:vAlign w:val="center"/>
          </w:tcPr>
          <w:p w14:paraId="6411425D" w14:textId="77777777" w:rsidR="00D66614" w:rsidRPr="00EE5AB7" w:rsidRDefault="00D66614" w:rsidP="000C3D3B">
            <w:pPr>
              <w:jc w:val="right"/>
              <w:rPr>
                <w:bCs/>
              </w:rPr>
            </w:pPr>
            <w:r w:rsidRPr="00EE5AB7">
              <w:rPr>
                <w:bCs/>
              </w:rPr>
              <w:t>Paraksts:</w:t>
            </w:r>
          </w:p>
        </w:tc>
        <w:tc>
          <w:tcPr>
            <w:tcW w:w="4879" w:type="dxa"/>
            <w:vAlign w:val="center"/>
          </w:tcPr>
          <w:p w14:paraId="052BD829" w14:textId="77777777" w:rsidR="00D66614" w:rsidRPr="00EE5AB7" w:rsidRDefault="00D66614" w:rsidP="000C3D3B">
            <w:pPr>
              <w:rPr>
                <w:bCs/>
              </w:rPr>
            </w:pPr>
          </w:p>
        </w:tc>
      </w:tr>
      <w:tr w:rsidR="00D66614" w:rsidRPr="00EE5AB7" w14:paraId="50EDC74C" w14:textId="77777777" w:rsidTr="000C3D3B">
        <w:trPr>
          <w:trHeight w:val="435"/>
        </w:trPr>
        <w:tc>
          <w:tcPr>
            <w:tcW w:w="3249" w:type="dxa"/>
            <w:shd w:val="clear" w:color="auto" w:fill="BFBFBF"/>
            <w:vAlign w:val="center"/>
          </w:tcPr>
          <w:p w14:paraId="505B9B8A" w14:textId="77777777" w:rsidR="00D66614" w:rsidRPr="00EE5AB7" w:rsidRDefault="00D66614" w:rsidP="000C3D3B">
            <w:pPr>
              <w:jc w:val="right"/>
              <w:rPr>
                <w:bCs/>
              </w:rPr>
            </w:pPr>
            <w:r w:rsidRPr="00EE5AB7">
              <w:rPr>
                <w:bCs/>
              </w:rPr>
              <w:t>Datums:</w:t>
            </w:r>
          </w:p>
        </w:tc>
        <w:tc>
          <w:tcPr>
            <w:tcW w:w="4879" w:type="dxa"/>
            <w:vAlign w:val="center"/>
          </w:tcPr>
          <w:p w14:paraId="656AE55B" w14:textId="77777777" w:rsidR="00D66614" w:rsidRPr="00EE5AB7" w:rsidRDefault="00D66614" w:rsidP="000C3D3B">
            <w:pPr>
              <w:rPr>
                <w:bCs/>
              </w:rPr>
            </w:pPr>
          </w:p>
        </w:tc>
      </w:tr>
    </w:tbl>
    <w:p w14:paraId="4D039662" w14:textId="77777777" w:rsidR="00D66614" w:rsidRPr="00EE5AB7" w:rsidRDefault="00D66614" w:rsidP="00D66614">
      <w:pPr>
        <w:ind w:left="240" w:hanging="240"/>
      </w:pPr>
    </w:p>
    <w:p w14:paraId="1DAD1D66" w14:textId="77777777" w:rsidR="00D66614" w:rsidRPr="00EE5AB7" w:rsidRDefault="00D66614" w:rsidP="00D66614">
      <w:pPr>
        <w:jc w:val="right"/>
        <w:rPr>
          <w:b/>
        </w:rPr>
      </w:pPr>
    </w:p>
    <w:p w14:paraId="154D85D5" w14:textId="77777777" w:rsidR="00D66614" w:rsidRPr="00EE5AB7" w:rsidRDefault="00D66614" w:rsidP="00D66614">
      <w:pPr>
        <w:jc w:val="right"/>
        <w:rPr>
          <w:b/>
        </w:rPr>
      </w:pPr>
    </w:p>
    <w:p w14:paraId="5A14038F" w14:textId="77777777" w:rsidR="00D66614" w:rsidRPr="00EE5AB7" w:rsidRDefault="00D66614" w:rsidP="00D66614">
      <w:pPr>
        <w:jc w:val="right"/>
        <w:rPr>
          <w:b/>
        </w:rPr>
      </w:pPr>
    </w:p>
    <w:p w14:paraId="4CD97438" w14:textId="77777777" w:rsidR="00D66614" w:rsidRPr="00EE5AB7" w:rsidRDefault="00D66614" w:rsidP="00D66614">
      <w:pPr>
        <w:jc w:val="right"/>
      </w:pPr>
    </w:p>
    <w:p w14:paraId="4D4C5811" w14:textId="77777777" w:rsidR="00D66614" w:rsidRPr="00EE5AB7" w:rsidRDefault="00D66614" w:rsidP="00D66614"/>
    <w:p w14:paraId="04DB6836" w14:textId="77777777" w:rsidR="00D66614" w:rsidRPr="00EE5AB7" w:rsidRDefault="00D66614" w:rsidP="0017159C">
      <w:pPr>
        <w:spacing w:before="120" w:after="120"/>
        <w:jc w:val="right"/>
        <w:rPr>
          <w:b/>
          <w:caps/>
        </w:rPr>
      </w:pPr>
    </w:p>
    <w:p w14:paraId="70397F89" w14:textId="77777777" w:rsidR="00AD641B" w:rsidRPr="00EE5AB7" w:rsidRDefault="00AD641B" w:rsidP="00ED5F23">
      <w:pPr>
        <w:pStyle w:val="Alfabtiskaisrdtjs1"/>
      </w:pPr>
    </w:p>
    <w:p w14:paraId="68DE9324" w14:textId="77777777" w:rsidR="00F445BD" w:rsidRPr="00EE5AB7" w:rsidRDefault="00872545" w:rsidP="0017159C">
      <w:pPr>
        <w:spacing w:before="120" w:after="120"/>
        <w:jc w:val="right"/>
        <w:rPr>
          <w:b/>
        </w:rPr>
      </w:pPr>
      <w:r w:rsidRPr="00EE5AB7">
        <w:rPr>
          <w:b/>
        </w:rPr>
        <w:br w:type="page"/>
      </w:r>
      <w:r w:rsidR="000B1649" w:rsidRPr="00EE5AB7">
        <w:rPr>
          <w:b/>
        </w:rPr>
        <w:lastRenderedPageBreak/>
        <w:t>3</w:t>
      </w:r>
      <w:r w:rsidR="00F445BD" w:rsidRPr="00EE5AB7">
        <w:rPr>
          <w:b/>
        </w:rPr>
        <w:t>. pielikums</w:t>
      </w:r>
    </w:p>
    <w:p w14:paraId="3DBFCD54" w14:textId="77777777" w:rsidR="00F445BD" w:rsidRPr="00EE5AB7" w:rsidRDefault="00F445BD" w:rsidP="00F445BD">
      <w:pPr>
        <w:jc w:val="center"/>
        <w:rPr>
          <w:b/>
          <w:sz w:val="28"/>
          <w:szCs w:val="28"/>
        </w:rPr>
      </w:pPr>
      <w:r w:rsidRPr="00EE5AB7">
        <w:rPr>
          <w:b/>
          <w:sz w:val="28"/>
          <w:szCs w:val="28"/>
        </w:rPr>
        <w:t>APLIECINĀJUMS PAR NEATKARĪGI IZSTRĀDĀTU PIEDĀVĀJUMU</w:t>
      </w:r>
    </w:p>
    <w:p w14:paraId="0234F606" w14:textId="77777777" w:rsidR="00082606" w:rsidRPr="00EE5AB7" w:rsidRDefault="00082606" w:rsidP="00082606">
      <w:pPr>
        <w:spacing w:before="120" w:after="120"/>
        <w:jc w:val="center"/>
        <w:rPr>
          <w:b/>
        </w:rPr>
      </w:pPr>
      <w:r w:rsidRPr="00EE5AB7">
        <w:rPr>
          <w:b/>
        </w:rPr>
        <w:t xml:space="preserve">Iepirkums </w:t>
      </w:r>
    </w:p>
    <w:p w14:paraId="44CEE3E0" w14:textId="77777777" w:rsidR="00082606" w:rsidRPr="00EE5AB7" w:rsidRDefault="006C0E74" w:rsidP="00082606">
      <w:pPr>
        <w:spacing w:before="120" w:after="120"/>
        <w:jc w:val="center"/>
        <w:rPr>
          <w:b/>
        </w:rPr>
      </w:pPr>
      <w:r w:rsidRPr="00EE5AB7">
        <w:rPr>
          <w:b/>
        </w:rPr>
        <w:t>“Revidentu pakalpojumu sniegšana”, identifikācijas Nr. BNP 2026/84</w:t>
      </w:r>
    </w:p>
    <w:p w14:paraId="5008DBD9" w14:textId="77777777" w:rsidR="00E1052E" w:rsidRPr="00EE5AB7" w:rsidRDefault="00E1052E" w:rsidP="00F445BD">
      <w:pPr>
        <w:spacing w:before="120" w:after="120"/>
        <w:jc w:val="center"/>
        <w:rPr>
          <w:b/>
        </w:rPr>
      </w:pPr>
    </w:p>
    <w:p w14:paraId="7EE6EBA5" w14:textId="77777777" w:rsidR="00F445BD" w:rsidRPr="00EE5AB7" w:rsidRDefault="00F445BD" w:rsidP="00F445BD">
      <w:pPr>
        <w:spacing w:before="120" w:after="120"/>
        <w:jc w:val="center"/>
        <w:rPr>
          <w:szCs w:val="16"/>
          <w:shd w:val="clear" w:color="auto" w:fill="FFFFFF"/>
          <w:lang w:val="x-none"/>
        </w:rPr>
      </w:pPr>
      <w:r w:rsidRPr="00EE5AB7">
        <w:rPr>
          <w:szCs w:val="16"/>
          <w:shd w:val="clear" w:color="auto" w:fill="FFFFFF"/>
          <w:lang w:val="x-none"/>
        </w:rPr>
        <w:t>Pretendents</w:t>
      </w:r>
      <w:r w:rsidRPr="00EE5AB7">
        <w:rPr>
          <w:szCs w:val="16"/>
          <w:shd w:val="clear" w:color="auto" w:fill="FFFFFF"/>
        </w:rPr>
        <w:t xml:space="preserve"> </w:t>
      </w:r>
      <w:r w:rsidRPr="00EE5AB7">
        <w:rPr>
          <w:szCs w:val="16"/>
          <w:shd w:val="clear" w:color="auto" w:fill="FFFFFF"/>
          <w:lang w:val="x-none"/>
        </w:rPr>
        <w:t xml:space="preserve">______________________________________ </w:t>
      </w:r>
    </w:p>
    <w:p w14:paraId="7BEB14A5" w14:textId="77777777" w:rsidR="00F445BD" w:rsidRPr="00EE5AB7" w:rsidRDefault="00F445BD" w:rsidP="00F445BD">
      <w:pPr>
        <w:spacing w:before="120" w:after="240"/>
        <w:jc w:val="center"/>
        <w:rPr>
          <w:szCs w:val="16"/>
          <w:shd w:val="clear" w:color="auto" w:fill="FFFFFF"/>
        </w:rPr>
      </w:pPr>
      <w:r w:rsidRPr="00EE5AB7">
        <w:rPr>
          <w:szCs w:val="16"/>
          <w:shd w:val="clear" w:color="auto" w:fill="FFFFFF"/>
          <w:lang w:val="x-none"/>
        </w:rPr>
        <w:t>Reģ. Nr</w:t>
      </w:r>
      <w:r w:rsidRPr="00EE5AB7">
        <w:rPr>
          <w:szCs w:val="16"/>
          <w:shd w:val="clear" w:color="auto" w:fill="FFFFFF"/>
        </w:rPr>
        <w:t xml:space="preserve">. </w:t>
      </w:r>
      <w:r w:rsidRPr="00EE5AB7">
        <w:rPr>
          <w:szCs w:val="16"/>
          <w:shd w:val="clear" w:color="auto" w:fill="FFFFFF"/>
          <w:lang w:val="x-none"/>
        </w:rPr>
        <w:t>___________________________</w:t>
      </w:r>
      <w:r w:rsidRPr="00EE5AB7">
        <w:rPr>
          <w:szCs w:val="16"/>
          <w:shd w:val="clear" w:color="auto" w:fill="FFFFFF"/>
        </w:rPr>
        <w:t>______________</w:t>
      </w:r>
    </w:p>
    <w:p w14:paraId="0483F9F4" w14:textId="77777777" w:rsidR="00E1052E" w:rsidRPr="00EE5AB7" w:rsidRDefault="00E1052E" w:rsidP="002E0112">
      <w:pPr>
        <w:tabs>
          <w:tab w:val="left" w:pos="8647"/>
        </w:tabs>
        <w:ind w:right="-3"/>
        <w:jc w:val="both"/>
        <w:rPr>
          <w:rFonts w:eastAsia="Arial Unicode MS"/>
          <w:u w:val="single"/>
          <w:lang w:eastAsia="en-US"/>
        </w:rPr>
      </w:pPr>
      <w:r w:rsidRPr="00EE5AB7">
        <w:rPr>
          <w:rFonts w:eastAsia="Arial Unicode MS"/>
          <w:lang w:eastAsia="en-US"/>
        </w:rPr>
        <w:t>Ar šo, sniedzot izsmeļošu un patiesu informāciju attiecībā uz iepirkumu</w:t>
      </w:r>
      <w:r w:rsidRPr="00EE5AB7">
        <w:rPr>
          <w:shd w:val="clear" w:color="auto" w:fill="FFFFFF"/>
        </w:rPr>
        <w:t xml:space="preserve"> </w:t>
      </w:r>
      <w:r w:rsidR="006C0E74" w:rsidRPr="00EE5AB7">
        <w:rPr>
          <w:b/>
        </w:rPr>
        <w:t>“Revidentu pakalpojumu sniegšana”, identifikācijas Nr. BNP 2026/84,</w:t>
      </w:r>
      <w:r w:rsidRPr="00EE5AB7">
        <w:rPr>
          <w:b/>
          <w:bCs/>
        </w:rPr>
        <w:t xml:space="preserve"> </w:t>
      </w:r>
      <w:r w:rsidRPr="00EE5AB7">
        <w:rPr>
          <w:rFonts w:eastAsia="Arial Unicode MS"/>
          <w:lang w:eastAsia="en-US"/>
        </w:rPr>
        <w:t>apliecinu, ka:</w:t>
      </w:r>
    </w:p>
    <w:p w14:paraId="5618AA6E" w14:textId="77777777" w:rsidR="00F445BD" w:rsidRPr="00EE5AB7" w:rsidRDefault="00F445BD" w:rsidP="00F445BD">
      <w:pPr>
        <w:spacing w:before="120"/>
        <w:ind w:left="274" w:hanging="274"/>
        <w:jc w:val="both"/>
        <w:rPr>
          <w:b/>
          <w:bCs/>
        </w:rPr>
      </w:pPr>
      <w:r w:rsidRPr="00EE5AB7">
        <w:rPr>
          <w:b/>
          <w:bCs/>
        </w:rPr>
        <w:t xml:space="preserve">1. </w:t>
      </w:r>
      <w:r w:rsidRPr="00EE5AB7">
        <w:t>Pretendents</w:t>
      </w:r>
      <w:r w:rsidRPr="00EE5AB7">
        <w:rPr>
          <w:bCs/>
        </w:rPr>
        <w:t xml:space="preserve"> ir iepazinies un piekrīt šī apliecinājuma saturam</w:t>
      </w:r>
      <w:r w:rsidRPr="00EE5AB7">
        <w:t>.</w:t>
      </w:r>
    </w:p>
    <w:p w14:paraId="0B4F1EEC" w14:textId="77777777" w:rsidR="00F445BD" w:rsidRPr="00EE5AB7" w:rsidRDefault="00F445BD" w:rsidP="00F445BD">
      <w:pPr>
        <w:spacing w:before="120"/>
        <w:ind w:left="274" w:hanging="274"/>
        <w:jc w:val="both"/>
      </w:pPr>
      <w:r w:rsidRPr="00EE5AB7">
        <w:rPr>
          <w:b/>
          <w:bCs/>
        </w:rPr>
        <w:t xml:space="preserve">2. </w:t>
      </w:r>
      <w:r w:rsidRPr="00EE5AB7">
        <w:t>Pretendents apzinās savu pienākumu šajā apliecinājumā norādīt pilnīgu, izsmeļošu un patiesu informāciju.</w:t>
      </w:r>
    </w:p>
    <w:p w14:paraId="7561F8DB" w14:textId="77777777" w:rsidR="00F445BD" w:rsidRPr="00EE5AB7" w:rsidRDefault="00F445BD" w:rsidP="00F445BD">
      <w:pPr>
        <w:spacing w:before="120"/>
        <w:ind w:left="274" w:hanging="274"/>
        <w:jc w:val="both"/>
      </w:pPr>
      <w:r w:rsidRPr="00EE5AB7">
        <w:rPr>
          <w:b/>
          <w:bCs/>
        </w:rPr>
        <w:t xml:space="preserve">3. </w:t>
      </w:r>
      <w:r w:rsidRPr="00EE5AB7">
        <w:t>Pretendents</w:t>
      </w:r>
      <w:r w:rsidRPr="00EE5AB7">
        <w:rPr>
          <w:bCs/>
        </w:rPr>
        <w:t xml:space="preserve"> ir pilnvarojis</w:t>
      </w:r>
      <w:r w:rsidRPr="00EE5AB7">
        <w:rPr>
          <w:b/>
          <w:bCs/>
        </w:rPr>
        <w:t xml:space="preserve"> </w:t>
      </w:r>
      <w:r w:rsidRPr="00EE5AB7">
        <w:rPr>
          <w:bCs/>
        </w:rPr>
        <w:t xml:space="preserve">katru personu, kuras paraksts atrodas uz iepirkuma piedāvājuma, </w:t>
      </w:r>
      <w:r w:rsidRPr="00EE5AB7">
        <w:t xml:space="preserve">parakstīt šo apliecinājumu </w:t>
      </w:r>
      <w:r w:rsidR="00FB5BDD" w:rsidRPr="00EE5AB7">
        <w:t>p</w:t>
      </w:r>
      <w:r w:rsidRPr="00EE5AB7">
        <w:t>retendenta vārdā.</w:t>
      </w:r>
    </w:p>
    <w:p w14:paraId="4A94E172" w14:textId="77777777" w:rsidR="00F445BD" w:rsidRPr="00EE5AB7" w:rsidRDefault="00F445BD" w:rsidP="00F445BD">
      <w:pPr>
        <w:spacing w:before="120" w:after="120"/>
        <w:ind w:left="274" w:hanging="274"/>
        <w:jc w:val="both"/>
      </w:pPr>
      <w:r w:rsidRPr="00EE5AB7">
        <w:rPr>
          <w:b/>
          <w:bCs/>
        </w:rPr>
        <w:t xml:space="preserve">4. </w:t>
      </w:r>
      <w:r w:rsidRPr="00EE5AB7">
        <w:rPr>
          <w:bCs/>
        </w:rPr>
        <w:t>Pretendents informē, ka</w:t>
      </w:r>
      <w:r w:rsidRPr="00EE5AB7">
        <w:t xml:space="preserve"> (</w:t>
      </w:r>
      <w:r w:rsidRPr="00EE5AB7">
        <w:rPr>
          <w:i/>
        </w:rPr>
        <w:t>pēc vajadzības, atzīmējiet ar vienu no turpmāk minētajiem</w:t>
      </w:r>
      <w:r w:rsidRPr="00EE5AB7">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8485"/>
      </w:tblGrid>
      <w:tr w:rsidR="00603B4B" w:rsidRPr="00EE5AB7" w14:paraId="03585DE8" w14:textId="77777777" w:rsidTr="00513179">
        <w:trPr>
          <w:trHeight w:val="870"/>
        </w:trPr>
        <w:tc>
          <w:tcPr>
            <w:tcW w:w="540" w:type="dxa"/>
            <w:tcBorders>
              <w:bottom w:val="single" w:sz="4" w:space="0" w:color="auto"/>
              <w:right w:val="single" w:sz="4" w:space="0" w:color="auto"/>
            </w:tcBorders>
            <w:vAlign w:val="center"/>
          </w:tcPr>
          <w:p w14:paraId="4C999DDE" w14:textId="77777777" w:rsidR="00F445BD" w:rsidRPr="00EE5AB7" w:rsidRDefault="00F445BD" w:rsidP="00513179">
            <w:pPr>
              <w:spacing w:before="120"/>
              <w:ind w:left="-105"/>
              <w:jc w:val="center"/>
            </w:pPr>
          </w:p>
        </w:tc>
        <w:tc>
          <w:tcPr>
            <w:tcW w:w="8561" w:type="dxa"/>
            <w:tcBorders>
              <w:top w:val="nil"/>
              <w:left w:val="single" w:sz="4" w:space="0" w:color="auto"/>
              <w:bottom w:val="nil"/>
              <w:right w:val="nil"/>
            </w:tcBorders>
            <w:vAlign w:val="center"/>
          </w:tcPr>
          <w:p w14:paraId="3C4A241E" w14:textId="77777777" w:rsidR="00F445BD" w:rsidRPr="00EE5AB7" w:rsidRDefault="00F445BD" w:rsidP="00513179">
            <w:pPr>
              <w:spacing w:before="120"/>
            </w:pPr>
            <w:r w:rsidRPr="00EE5AB7">
              <w:t>4.1. ir iesniedzis piedāvājumu neatkarīgi no konkurentiem</w:t>
            </w:r>
            <w:r w:rsidRPr="00EE5AB7">
              <w:rPr>
                <w:vertAlign w:val="superscript"/>
              </w:rPr>
              <w:footnoteReference w:id="5"/>
            </w:r>
            <w:r w:rsidRPr="00EE5AB7">
              <w:t xml:space="preserve"> un bez konsultācijām, līgumiem vai vienošanām, vai cita veida saziņas ar konkurentiem;</w:t>
            </w:r>
          </w:p>
        </w:tc>
      </w:tr>
      <w:tr w:rsidR="00603B4B" w:rsidRPr="00EE5AB7" w14:paraId="6A9BFB37" w14:textId="77777777" w:rsidTr="00513179">
        <w:trPr>
          <w:trHeight w:val="78"/>
        </w:trPr>
        <w:tc>
          <w:tcPr>
            <w:tcW w:w="540" w:type="dxa"/>
            <w:tcBorders>
              <w:left w:val="nil"/>
              <w:right w:val="nil"/>
            </w:tcBorders>
            <w:vAlign w:val="center"/>
          </w:tcPr>
          <w:p w14:paraId="701739F0" w14:textId="77777777" w:rsidR="00F445BD" w:rsidRPr="00EE5AB7" w:rsidRDefault="00F445BD" w:rsidP="00513179">
            <w:pPr>
              <w:spacing w:before="100" w:beforeAutospacing="1" w:after="100" w:afterAutospacing="1"/>
              <w:ind w:left="-101"/>
              <w:jc w:val="center"/>
              <w:rPr>
                <w:sz w:val="4"/>
                <w:szCs w:val="4"/>
              </w:rPr>
            </w:pPr>
          </w:p>
        </w:tc>
        <w:tc>
          <w:tcPr>
            <w:tcW w:w="8561" w:type="dxa"/>
            <w:tcBorders>
              <w:top w:val="nil"/>
              <w:left w:val="nil"/>
              <w:bottom w:val="nil"/>
              <w:right w:val="nil"/>
            </w:tcBorders>
            <w:vAlign w:val="center"/>
          </w:tcPr>
          <w:p w14:paraId="46168FEB" w14:textId="77777777" w:rsidR="00F445BD" w:rsidRPr="00EE5AB7" w:rsidRDefault="00F445BD" w:rsidP="00513179">
            <w:pPr>
              <w:spacing w:before="100" w:beforeAutospacing="1" w:after="100" w:afterAutospacing="1"/>
              <w:rPr>
                <w:b/>
                <w:bCs/>
                <w:sz w:val="4"/>
                <w:szCs w:val="4"/>
              </w:rPr>
            </w:pPr>
          </w:p>
        </w:tc>
      </w:tr>
      <w:tr w:rsidR="00603B4B" w:rsidRPr="00EE5AB7" w14:paraId="433FE866" w14:textId="77777777" w:rsidTr="00513179">
        <w:tc>
          <w:tcPr>
            <w:tcW w:w="540" w:type="dxa"/>
            <w:tcBorders>
              <w:right w:val="single" w:sz="4" w:space="0" w:color="auto"/>
            </w:tcBorders>
            <w:vAlign w:val="center"/>
          </w:tcPr>
          <w:p w14:paraId="7D016CCE" w14:textId="77777777" w:rsidR="00F445BD" w:rsidRPr="00EE5AB7" w:rsidRDefault="00F445BD" w:rsidP="00513179">
            <w:pPr>
              <w:ind w:left="-105"/>
              <w:jc w:val="center"/>
            </w:pPr>
          </w:p>
        </w:tc>
        <w:tc>
          <w:tcPr>
            <w:tcW w:w="8561" w:type="dxa"/>
            <w:tcBorders>
              <w:top w:val="nil"/>
              <w:left w:val="single" w:sz="4" w:space="0" w:color="auto"/>
              <w:bottom w:val="nil"/>
              <w:right w:val="nil"/>
            </w:tcBorders>
          </w:tcPr>
          <w:p w14:paraId="3AB81665" w14:textId="77777777" w:rsidR="00F445BD" w:rsidRPr="00EE5AB7" w:rsidRDefault="00F445BD" w:rsidP="00513179">
            <w:pPr>
              <w:jc w:val="both"/>
            </w:pPr>
            <w:r w:rsidRPr="00EE5AB7">
              <w:rPr>
                <w:b/>
                <w:bCs/>
              </w:rPr>
              <w:t xml:space="preserve"> </w:t>
            </w:r>
            <w:r w:rsidRPr="00EE5AB7">
              <w:t xml:space="preserve">4.2. tam ir bijušas konsultācijas, līgumi, vienošanās vai cita veida saziņa ar vienu vai vairākiem konkurentiem saistībā ar šo iepirkumu, un tādēļ </w:t>
            </w:r>
            <w:r w:rsidR="00FB5BDD" w:rsidRPr="00EE5AB7">
              <w:t>p</w:t>
            </w:r>
            <w:r w:rsidRPr="00EE5AB7">
              <w:t>retendents šī apliecinājuma Pielikumā atklāj izsmeļošu un patiesu informāciju par to, ieskaitot konkurentu nosaukumus un šādas saziņas mērķi, raksturu un saturu.</w:t>
            </w:r>
          </w:p>
        </w:tc>
      </w:tr>
    </w:tbl>
    <w:p w14:paraId="05C36461" w14:textId="77777777" w:rsidR="00F445BD" w:rsidRPr="00EE5AB7" w:rsidRDefault="00F445BD" w:rsidP="00F445BD">
      <w:pPr>
        <w:spacing w:before="240"/>
        <w:ind w:left="274" w:hanging="274"/>
        <w:jc w:val="both"/>
      </w:pPr>
      <w:r w:rsidRPr="00EE5AB7">
        <w:rPr>
          <w:b/>
          <w:bCs/>
        </w:rPr>
        <w:t xml:space="preserve">5. </w:t>
      </w:r>
      <w:r w:rsidRPr="00EE5AB7">
        <w:rPr>
          <w:bCs/>
        </w:rPr>
        <w:t>P</w:t>
      </w:r>
      <w:r w:rsidRPr="00EE5AB7">
        <w:t>retendentam, izņemot gadījumu, kad pretendents šādu saziņu ir paziņojis saskaņā ar šī apliecinājuma 4.2. apakšpunktu, ne ar vienu konkurentu nav bijusi saziņa attiecībā uz:</w:t>
      </w:r>
    </w:p>
    <w:p w14:paraId="33EE901E" w14:textId="77777777" w:rsidR="00F445BD" w:rsidRPr="00EE5AB7" w:rsidRDefault="00F445BD" w:rsidP="00F445BD">
      <w:pPr>
        <w:spacing w:before="120"/>
        <w:ind w:left="720" w:hanging="450"/>
        <w:jc w:val="both"/>
      </w:pPr>
      <w:r w:rsidRPr="00EE5AB7">
        <w:t>5.1. cenām;</w:t>
      </w:r>
    </w:p>
    <w:p w14:paraId="621B8F2F" w14:textId="77777777" w:rsidR="00F445BD" w:rsidRPr="00EE5AB7" w:rsidRDefault="00F445BD" w:rsidP="00F445BD">
      <w:pPr>
        <w:spacing w:before="120"/>
        <w:ind w:left="720" w:hanging="450"/>
        <w:jc w:val="both"/>
      </w:pPr>
      <w:r w:rsidRPr="00EE5AB7">
        <w:t>5.2. cenas aprēķināšanas metodēm, faktoriem (apstākļiem) vai formulām;</w:t>
      </w:r>
    </w:p>
    <w:p w14:paraId="5650F86E" w14:textId="77777777" w:rsidR="00F445BD" w:rsidRPr="00EE5AB7" w:rsidRDefault="00F445BD" w:rsidP="00F445BD">
      <w:pPr>
        <w:spacing w:before="120"/>
        <w:ind w:left="720" w:hanging="450"/>
        <w:jc w:val="both"/>
      </w:pPr>
      <w:r w:rsidRPr="00EE5AB7">
        <w:t>5.3. nodomu vai lēmumu piedalīties vai nepiedalīties iepirkumā (iesniegt vai neiesniegt piedāvājumu); vai</w:t>
      </w:r>
    </w:p>
    <w:p w14:paraId="7B57858D" w14:textId="77777777" w:rsidR="00F445BD" w:rsidRPr="00EE5AB7" w:rsidRDefault="00F445BD" w:rsidP="00F445BD">
      <w:pPr>
        <w:spacing w:before="120"/>
        <w:ind w:left="720" w:hanging="450"/>
        <w:jc w:val="both"/>
      </w:pPr>
      <w:r w:rsidRPr="00EE5AB7">
        <w:t xml:space="preserve">5.4. tādu piedāvājuma iesniegšanu, kas neatbilst iepirkuma prasībām; </w:t>
      </w:r>
    </w:p>
    <w:p w14:paraId="67AB5A25" w14:textId="77777777" w:rsidR="00F445BD" w:rsidRPr="00EE5AB7" w:rsidRDefault="00F445BD" w:rsidP="00F445BD">
      <w:pPr>
        <w:spacing w:before="120"/>
        <w:ind w:left="720" w:hanging="450"/>
        <w:jc w:val="both"/>
      </w:pPr>
      <w:r w:rsidRPr="00EE5AB7">
        <w:t>5.5. kvalitāti, apjomu, specifikāciju, izpildes, piegādes vai citiem nosacījumiem, kas risināmi neatkarīgi no konkurentiem, tiem produktiem vai pakalpojumiem, uz ko attiecas šis iepirkums.</w:t>
      </w:r>
    </w:p>
    <w:p w14:paraId="33AE3B3F" w14:textId="77777777" w:rsidR="00F445BD" w:rsidRPr="00EE5AB7" w:rsidRDefault="00F445BD" w:rsidP="00F445BD">
      <w:pPr>
        <w:spacing w:before="120"/>
        <w:ind w:left="274" w:hanging="274"/>
        <w:jc w:val="both"/>
      </w:pPr>
      <w:r w:rsidRPr="00EE5AB7">
        <w:rPr>
          <w:b/>
        </w:rPr>
        <w:t>6.</w:t>
      </w:r>
      <w:r w:rsidRPr="00EE5AB7">
        <w:t xml:space="preserve"> </w:t>
      </w:r>
      <w:r w:rsidRPr="00EE5AB7">
        <w:rPr>
          <w:bCs/>
        </w:rPr>
        <w:t>Pretendents</w:t>
      </w:r>
      <w:r w:rsidRPr="00EE5AB7">
        <w:rPr>
          <w:b/>
          <w:bCs/>
        </w:rPr>
        <w:t xml:space="preserve"> </w:t>
      </w:r>
      <w:r w:rsidRPr="00EE5AB7">
        <w:rPr>
          <w:bCs/>
        </w:rPr>
        <w:t xml:space="preserve">nav </w:t>
      </w:r>
      <w:r w:rsidRPr="00EE5AB7">
        <w:t>apzināti, tieši vai netieši</w:t>
      </w:r>
      <w:r w:rsidRPr="00EE5AB7">
        <w:rPr>
          <w:bCs/>
        </w:rPr>
        <w:t xml:space="preserve"> atklājis un neatklās piedāvājuma noteikumus</w:t>
      </w:r>
      <w:r w:rsidRPr="00EE5AB7">
        <w:t xml:space="preserve"> nevienam konkurentam pirms oficiālā piedāvājumu atvēršanas datuma un laika vai līguma slēgšanas tiesību piešķiršanas, vai arī tas ir īpaši atklāts saskaņā šī apliecinājuma ar 4.2.</w:t>
      </w:r>
      <w:r w:rsidR="006C0E74" w:rsidRPr="00EE5AB7">
        <w:t> </w:t>
      </w:r>
      <w:r w:rsidRPr="00EE5AB7">
        <w:t>apakšpunktu.</w:t>
      </w:r>
    </w:p>
    <w:p w14:paraId="3E23B8C1" w14:textId="77777777" w:rsidR="00E1052E" w:rsidRPr="00EE5AB7" w:rsidRDefault="00F445BD" w:rsidP="00E1052E">
      <w:pPr>
        <w:spacing w:before="120"/>
        <w:ind w:left="284"/>
        <w:jc w:val="both"/>
      </w:pPr>
      <w:r w:rsidRPr="00EE5AB7">
        <w:rPr>
          <w:b/>
        </w:rPr>
        <w:lastRenderedPageBreak/>
        <w:t xml:space="preserve">7. </w:t>
      </w:r>
      <w:r w:rsidR="00E1052E" w:rsidRPr="00EE5AB7">
        <w:t>P</w:t>
      </w:r>
      <w:r w:rsidR="00E1052E" w:rsidRPr="00EE5AB7">
        <w:rPr>
          <w:lang w:eastAsia="ru-RU"/>
        </w:rPr>
        <w:t>retendents apzinās, ka Konkurences likumā noteikta atbildība par aizliegtām vienošanām, paredzot naudas sodu līdz 10% apmēram no pārkāpēja pēdējā finanšu gada neto apgrozījuma un pretendentam var tikt piemērota izslēgšana no dalības iepirkum</w:t>
      </w:r>
      <w:r w:rsidR="002548C6" w:rsidRPr="00EE5AB7">
        <w:rPr>
          <w:lang w:eastAsia="ru-RU"/>
        </w:rPr>
        <w:t>ā</w:t>
      </w:r>
      <w:r w:rsidR="00E1052E" w:rsidRPr="00EE5AB7">
        <w:rPr>
          <w:lang w:eastAsia="ru-RU"/>
        </w:rPr>
        <w:t>.</w:t>
      </w:r>
    </w:p>
    <w:p w14:paraId="7B7387EC" w14:textId="77777777" w:rsidR="00F445BD" w:rsidRPr="00EE5AB7" w:rsidRDefault="00F445BD" w:rsidP="00F445BD">
      <w:pPr>
        <w:rPr>
          <w:snapToGrid w:val="0"/>
          <w:lang w:eastAsia="ru-RU"/>
        </w:rPr>
      </w:pPr>
    </w:p>
    <w:p w14:paraId="1A325156" w14:textId="77777777" w:rsidR="00F445BD" w:rsidRPr="00EE5AB7" w:rsidRDefault="00F445BD" w:rsidP="00F445BD">
      <w:pPr>
        <w:rPr>
          <w:b/>
        </w:rPr>
      </w:pPr>
      <w:r w:rsidRPr="00EE5AB7">
        <w:rPr>
          <w:b/>
        </w:rPr>
        <w:t xml:space="preserve">Informācija par </w:t>
      </w:r>
      <w:r w:rsidR="008D3A08">
        <w:rPr>
          <w:b/>
        </w:rPr>
        <w:t>p</w:t>
      </w:r>
      <w:r w:rsidRPr="00EE5AB7">
        <w:rPr>
          <w:b/>
        </w:rPr>
        <w:t>retendenta saziņu ar konkurentiem saistībā ar konkrēto iepirkumu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4251"/>
        <w:gridCol w:w="3971"/>
      </w:tblGrid>
      <w:tr w:rsidR="00F445BD" w:rsidRPr="00EE5AB7" w14:paraId="39CB8967" w14:textId="77777777" w:rsidTr="00513179">
        <w:tc>
          <w:tcPr>
            <w:tcW w:w="675" w:type="dxa"/>
          </w:tcPr>
          <w:p w14:paraId="1767199A" w14:textId="77777777" w:rsidR="00F445BD" w:rsidRPr="00EE5AB7" w:rsidRDefault="00F445BD" w:rsidP="00513179">
            <w:pPr>
              <w:rPr>
                <w:b/>
              </w:rPr>
            </w:pPr>
            <w:r w:rsidRPr="00EE5AB7">
              <w:rPr>
                <w:b/>
              </w:rPr>
              <w:t>Nr.</w:t>
            </w:r>
          </w:p>
        </w:tc>
        <w:tc>
          <w:tcPr>
            <w:tcW w:w="4251" w:type="dxa"/>
          </w:tcPr>
          <w:p w14:paraId="694DD5C0" w14:textId="77777777" w:rsidR="00F445BD" w:rsidRPr="00EE5AB7" w:rsidRDefault="00F445BD" w:rsidP="00513179">
            <w:pPr>
              <w:rPr>
                <w:b/>
              </w:rPr>
            </w:pPr>
            <w:r w:rsidRPr="00EE5AB7">
              <w:rPr>
                <w:b/>
              </w:rPr>
              <w:t>Uzņēmums – konkurents, ar kuru ir bijusi saziņa</w:t>
            </w:r>
          </w:p>
        </w:tc>
        <w:tc>
          <w:tcPr>
            <w:tcW w:w="3971" w:type="dxa"/>
          </w:tcPr>
          <w:p w14:paraId="6A0E186A" w14:textId="77777777" w:rsidR="00F445BD" w:rsidRPr="00EE5AB7" w:rsidRDefault="00F445BD" w:rsidP="00513179">
            <w:pPr>
              <w:rPr>
                <w:b/>
              </w:rPr>
            </w:pPr>
            <w:r w:rsidRPr="00EE5AB7">
              <w:rPr>
                <w:b/>
              </w:rPr>
              <w:t>Saziņas veids, mērķis, raksturs un saturs</w:t>
            </w:r>
          </w:p>
        </w:tc>
      </w:tr>
      <w:tr w:rsidR="00F445BD" w:rsidRPr="00EE5AB7" w14:paraId="016A810D" w14:textId="77777777" w:rsidTr="00513179">
        <w:tc>
          <w:tcPr>
            <w:tcW w:w="675" w:type="dxa"/>
          </w:tcPr>
          <w:p w14:paraId="506307AA" w14:textId="77777777" w:rsidR="00F445BD" w:rsidRPr="00EE5AB7" w:rsidRDefault="00F445BD" w:rsidP="00513179"/>
        </w:tc>
        <w:tc>
          <w:tcPr>
            <w:tcW w:w="4251" w:type="dxa"/>
          </w:tcPr>
          <w:p w14:paraId="0229D708" w14:textId="77777777" w:rsidR="00F445BD" w:rsidRPr="00EE5AB7" w:rsidRDefault="00F445BD" w:rsidP="00513179">
            <w:r w:rsidRPr="00EE5AB7">
              <w:t>[Komersanta nosaukums, reģ. Nr.]</w:t>
            </w:r>
          </w:p>
        </w:tc>
        <w:tc>
          <w:tcPr>
            <w:tcW w:w="3971" w:type="dxa"/>
          </w:tcPr>
          <w:p w14:paraId="1A2B1252" w14:textId="77777777" w:rsidR="00F445BD" w:rsidRPr="00EE5AB7" w:rsidRDefault="00F445BD" w:rsidP="00513179"/>
        </w:tc>
      </w:tr>
      <w:tr w:rsidR="00F445BD" w:rsidRPr="00EE5AB7" w14:paraId="5F54FFCA" w14:textId="77777777" w:rsidTr="00513179">
        <w:tc>
          <w:tcPr>
            <w:tcW w:w="675" w:type="dxa"/>
          </w:tcPr>
          <w:p w14:paraId="6DE58F1C" w14:textId="77777777" w:rsidR="00F445BD" w:rsidRPr="00EE5AB7" w:rsidRDefault="00F445BD" w:rsidP="00513179"/>
        </w:tc>
        <w:tc>
          <w:tcPr>
            <w:tcW w:w="4251" w:type="dxa"/>
          </w:tcPr>
          <w:p w14:paraId="1AB018A4" w14:textId="77777777" w:rsidR="00F445BD" w:rsidRPr="00EE5AB7" w:rsidRDefault="00F445BD" w:rsidP="00513179"/>
        </w:tc>
        <w:tc>
          <w:tcPr>
            <w:tcW w:w="3971" w:type="dxa"/>
          </w:tcPr>
          <w:p w14:paraId="70AE0725" w14:textId="77777777" w:rsidR="00F445BD" w:rsidRPr="00EE5AB7" w:rsidRDefault="00F445BD" w:rsidP="00513179"/>
        </w:tc>
      </w:tr>
    </w:tbl>
    <w:p w14:paraId="5AE5D135" w14:textId="77777777" w:rsidR="00F445BD" w:rsidRPr="00EE5AB7" w:rsidRDefault="00F445BD" w:rsidP="00F445BD">
      <w:pPr>
        <w:jc w:val="both"/>
        <w:rPr>
          <w:b/>
          <w:i/>
          <w:sz w:val="20"/>
        </w:rPr>
      </w:pPr>
    </w:p>
    <w:p w14:paraId="3D97BC84" w14:textId="77777777" w:rsidR="00F445BD" w:rsidRPr="00EE5AB7" w:rsidRDefault="00F445BD" w:rsidP="00F445BD">
      <w:pPr>
        <w:jc w:val="both"/>
        <w:rPr>
          <w:bCs/>
          <w:i/>
          <w:szCs w:val="32"/>
        </w:rPr>
      </w:pPr>
      <w:r w:rsidRPr="00EE5AB7">
        <w:rPr>
          <w:bCs/>
          <w:i/>
          <w:szCs w:val="32"/>
        </w:rPr>
        <w:t>(Piezīme: Pretendents atbilstoši situācijai aizpilda tukšās vietas šajā formā, kā arī aizpilda pielikumu vai izmanto to kā apliecinājuma paraugu.)</w:t>
      </w:r>
    </w:p>
    <w:p w14:paraId="0127DAC4" w14:textId="77777777" w:rsidR="00F445BD" w:rsidRPr="00EE5AB7" w:rsidRDefault="00F445BD" w:rsidP="00F445BD">
      <w:pPr>
        <w:spacing w:after="120"/>
        <w:rPr>
          <w:b/>
          <w:caps/>
          <w:sz w:val="28"/>
          <w:szCs w:val="28"/>
        </w:rPr>
      </w:pPr>
    </w:p>
    <w:tbl>
      <w:tblPr>
        <w:tblpPr w:leftFromText="180" w:rightFromText="180" w:vertAnchor="text" w:horzAnchor="margin" w:tblpXSpec="center"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F445BD" w:rsidRPr="00EE5AB7" w14:paraId="4A54F0AD" w14:textId="77777777" w:rsidTr="00513179">
        <w:tblPrEx>
          <w:tblCellMar>
            <w:top w:w="0" w:type="dxa"/>
            <w:bottom w:w="0" w:type="dxa"/>
          </w:tblCellMar>
        </w:tblPrEx>
        <w:trPr>
          <w:trHeight w:val="435"/>
        </w:trPr>
        <w:tc>
          <w:tcPr>
            <w:tcW w:w="3249" w:type="dxa"/>
            <w:shd w:val="clear" w:color="auto" w:fill="BFBFBF"/>
            <w:vAlign w:val="center"/>
          </w:tcPr>
          <w:p w14:paraId="71003744" w14:textId="77777777" w:rsidR="00F445BD" w:rsidRPr="00EE5AB7" w:rsidRDefault="00F445BD" w:rsidP="00513179">
            <w:pPr>
              <w:jc w:val="right"/>
              <w:rPr>
                <w:bCs/>
              </w:rPr>
            </w:pPr>
            <w:r w:rsidRPr="00EE5AB7">
              <w:rPr>
                <w:bCs/>
              </w:rPr>
              <w:t>Vārds, uzvārds:</w:t>
            </w:r>
          </w:p>
        </w:tc>
        <w:tc>
          <w:tcPr>
            <w:tcW w:w="4879" w:type="dxa"/>
            <w:vAlign w:val="center"/>
          </w:tcPr>
          <w:p w14:paraId="30551009" w14:textId="77777777" w:rsidR="00F445BD" w:rsidRPr="00EE5AB7" w:rsidRDefault="00F445BD" w:rsidP="00513179">
            <w:pPr>
              <w:jc w:val="right"/>
              <w:rPr>
                <w:bCs/>
              </w:rPr>
            </w:pPr>
          </w:p>
        </w:tc>
      </w:tr>
      <w:tr w:rsidR="00F445BD" w:rsidRPr="00EE5AB7" w14:paraId="69031944" w14:textId="77777777" w:rsidTr="00513179">
        <w:tblPrEx>
          <w:tblCellMar>
            <w:top w:w="0" w:type="dxa"/>
            <w:bottom w:w="0" w:type="dxa"/>
          </w:tblCellMar>
        </w:tblPrEx>
        <w:trPr>
          <w:trHeight w:val="435"/>
        </w:trPr>
        <w:tc>
          <w:tcPr>
            <w:tcW w:w="3249" w:type="dxa"/>
            <w:shd w:val="clear" w:color="auto" w:fill="BFBFBF"/>
            <w:vAlign w:val="center"/>
          </w:tcPr>
          <w:p w14:paraId="37A1FAA9" w14:textId="77777777" w:rsidR="00F445BD" w:rsidRPr="00EE5AB7" w:rsidRDefault="00F445BD" w:rsidP="00513179">
            <w:pPr>
              <w:jc w:val="right"/>
              <w:rPr>
                <w:bCs/>
              </w:rPr>
            </w:pPr>
            <w:r w:rsidRPr="00EE5AB7">
              <w:rPr>
                <w:bCs/>
              </w:rPr>
              <w:t>Amata nosaukums:</w:t>
            </w:r>
          </w:p>
        </w:tc>
        <w:tc>
          <w:tcPr>
            <w:tcW w:w="4879" w:type="dxa"/>
            <w:vAlign w:val="center"/>
          </w:tcPr>
          <w:p w14:paraId="5C19E8C1" w14:textId="77777777" w:rsidR="00F445BD" w:rsidRPr="00EE5AB7" w:rsidRDefault="00F445BD" w:rsidP="00513179">
            <w:pPr>
              <w:jc w:val="right"/>
              <w:rPr>
                <w:bCs/>
              </w:rPr>
            </w:pPr>
          </w:p>
        </w:tc>
      </w:tr>
      <w:tr w:rsidR="00F445BD" w:rsidRPr="00EE5AB7" w14:paraId="28426FFC" w14:textId="77777777" w:rsidTr="00513179">
        <w:tblPrEx>
          <w:tblCellMar>
            <w:top w:w="0" w:type="dxa"/>
            <w:bottom w:w="0" w:type="dxa"/>
          </w:tblCellMar>
        </w:tblPrEx>
        <w:trPr>
          <w:trHeight w:val="435"/>
        </w:trPr>
        <w:tc>
          <w:tcPr>
            <w:tcW w:w="3249" w:type="dxa"/>
            <w:shd w:val="clear" w:color="auto" w:fill="BFBFBF"/>
            <w:vAlign w:val="center"/>
          </w:tcPr>
          <w:p w14:paraId="36ED27C9" w14:textId="77777777" w:rsidR="00F445BD" w:rsidRPr="00EE5AB7" w:rsidRDefault="00F445BD" w:rsidP="00513179">
            <w:pPr>
              <w:jc w:val="right"/>
              <w:rPr>
                <w:bCs/>
              </w:rPr>
            </w:pPr>
            <w:r w:rsidRPr="00EE5AB7">
              <w:rPr>
                <w:bCs/>
              </w:rPr>
              <w:t>Paraksts:</w:t>
            </w:r>
          </w:p>
        </w:tc>
        <w:tc>
          <w:tcPr>
            <w:tcW w:w="4879" w:type="dxa"/>
            <w:vAlign w:val="center"/>
          </w:tcPr>
          <w:p w14:paraId="431C1AF1" w14:textId="77777777" w:rsidR="00F445BD" w:rsidRPr="00EE5AB7" w:rsidRDefault="00F445BD" w:rsidP="00513179">
            <w:pPr>
              <w:jc w:val="right"/>
              <w:rPr>
                <w:bCs/>
              </w:rPr>
            </w:pPr>
          </w:p>
        </w:tc>
      </w:tr>
      <w:tr w:rsidR="00F445BD" w:rsidRPr="00EE5AB7" w14:paraId="3176FC66" w14:textId="77777777" w:rsidTr="00513179">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17CEE79F" w14:textId="77777777" w:rsidR="00F445BD" w:rsidRPr="00EE5AB7" w:rsidRDefault="00F445BD" w:rsidP="00513179">
            <w:pPr>
              <w:jc w:val="right"/>
              <w:rPr>
                <w:bCs/>
              </w:rPr>
            </w:pPr>
            <w:r w:rsidRPr="00EE5AB7">
              <w:rPr>
                <w:bCs/>
              </w:rPr>
              <w:t>Datums:</w:t>
            </w:r>
          </w:p>
        </w:tc>
        <w:tc>
          <w:tcPr>
            <w:tcW w:w="4879" w:type="dxa"/>
            <w:tcBorders>
              <w:bottom w:val="single" w:sz="4" w:space="0" w:color="auto"/>
            </w:tcBorders>
            <w:vAlign w:val="center"/>
          </w:tcPr>
          <w:p w14:paraId="779886C4" w14:textId="77777777" w:rsidR="00F445BD" w:rsidRPr="00EE5AB7" w:rsidRDefault="00F445BD" w:rsidP="00513179">
            <w:pPr>
              <w:jc w:val="right"/>
              <w:rPr>
                <w:bCs/>
              </w:rPr>
            </w:pPr>
          </w:p>
        </w:tc>
      </w:tr>
      <w:bookmarkEnd w:id="2"/>
    </w:tbl>
    <w:p w14:paraId="3CBD9DD0" w14:textId="77777777" w:rsidR="00F445BD" w:rsidRPr="00EE5AB7" w:rsidRDefault="00F445BD" w:rsidP="00F445BD">
      <w:pPr>
        <w:rPr>
          <w:b/>
        </w:rPr>
      </w:pPr>
    </w:p>
    <w:bookmarkEnd w:id="3"/>
    <w:p w14:paraId="515BF659" w14:textId="77777777" w:rsidR="00814722" w:rsidRPr="00EE5AB7" w:rsidRDefault="006C0E74" w:rsidP="00C04291">
      <w:pPr>
        <w:spacing w:before="120" w:after="120"/>
        <w:jc w:val="right"/>
        <w:rPr>
          <w:b/>
        </w:rPr>
      </w:pPr>
      <w:r w:rsidRPr="00EE5AB7">
        <w:rPr>
          <w:b/>
        </w:rPr>
        <w:br w:type="page"/>
      </w:r>
      <w:r w:rsidR="000B1649" w:rsidRPr="00EE5AB7">
        <w:rPr>
          <w:b/>
        </w:rPr>
        <w:lastRenderedPageBreak/>
        <w:t>4</w:t>
      </w:r>
      <w:r w:rsidR="00814722" w:rsidRPr="00EE5AB7">
        <w:rPr>
          <w:b/>
        </w:rPr>
        <w:t xml:space="preserve">.pielikums </w:t>
      </w:r>
    </w:p>
    <w:p w14:paraId="5006A09A" w14:textId="77777777" w:rsidR="00814722" w:rsidRPr="00EE5AB7" w:rsidRDefault="00DB0256" w:rsidP="00814722">
      <w:pPr>
        <w:spacing w:before="120" w:after="120"/>
        <w:jc w:val="center"/>
        <w:rPr>
          <w:b/>
          <w:caps/>
          <w:sz w:val="28"/>
          <w:szCs w:val="28"/>
        </w:rPr>
      </w:pPr>
      <w:r w:rsidRPr="00EE5AB7">
        <w:rPr>
          <w:b/>
          <w:caps/>
          <w:sz w:val="28"/>
          <w:szCs w:val="28"/>
        </w:rPr>
        <w:t>PRETENDENTA PROFESIONĀLĀS pieREDZES APRAKSTS</w:t>
      </w:r>
      <w:r w:rsidR="00AA0F63" w:rsidRPr="00EE5AB7">
        <w:rPr>
          <w:rStyle w:val="Vresatsauce"/>
          <w:b/>
          <w:caps/>
          <w:sz w:val="28"/>
          <w:szCs w:val="28"/>
        </w:rPr>
        <w:footnoteReference w:id="6"/>
      </w:r>
    </w:p>
    <w:p w14:paraId="294C1FD8" w14:textId="77777777" w:rsidR="00DB0256" w:rsidRPr="00EE5AB7" w:rsidRDefault="00DB0256" w:rsidP="00DB0256">
      <w:pPr>
        <w:spacing w:before="120" w:after="120"/>
        <w:jc w:val="center"/>
        <w:rPr>
          <w:b/>
        </w:rPr>
      </w:pPr>
      <w:bookmarkStart w:id="6" w:name="_Hlk126052810"/>
      <w:r w:rsidRPr="00EE5AB7">
        <w:rPr>
          <w:b/>
        </w:rPr>
        <w:t xml:space="preserve">Iepirkums </w:t>
      </w:r>
    </w:p>
    <w:p w14:paraId="686E6A86" w14:textId="77777777" w:rsidR="002F3359" w:rsidRPr="00EE5AB7" w:rsidRDefault="00DB0256" w:rsidP="00DB0256">
      <w:pPr>
        <w:spacing w:before="120" w:after="120"/>
        <w:jc w:val="center"/>
        <w:rPr>
          <w:b/>
        </w:rPr>
      </w:pPr>
      <w:r w:rsidRPr="00EE5AB7">
        <w:rPr>
          <w:b/>
        </w:rPr>
        <w:t>“Revidentu pakalpojumu sniegšana”, identifikācijas Nr. BNP 2026/84</w:t>
      </w:r>
    </w:p>
    <w:bookmarkEnd w:id="6"/>
    <w:p w14:paraId="6EF97456" w14:textId="77777777" w:rsidR="0001321C" w:rsidRPr="00EE5AB7" w:rsidRDefault="0001321C" w:rsidP="009E37F4">
      <w:pPr>
        <w:spacing w:before="240" w:after="120"/>
        <w:jc w:val="center"/>
        <w:rPr>
          <w:szCs w:val="16"/>
          <w:shd w:val="clear" w:color="auto" w:fill="FFFFFF"/>
          <w:lang w:val="x-none"/>
        </w:rPr>
      </w:pPr>
      <w:r w:rsidRPr="00EE5AB7">
        <w:rPr>
          <w:szCs w:val="16"/>
          <w:shd w:val="clear" w:color="auto" w:fill="FFFFFF"/>
          <w:lang w:val="x-none"/>
        </w:rPr>
        <w:t>Pretendents</w:t>
      </w:r>
      <w:r w:rsidRPr="00EE5AB7">
        <w:rPr>
          <w:szCs w:val="16"/>
          <w:shd w:val="clear" w:color="auto" w:fill="FFFFFF"/>
        </w:rPr>
        <w:t xml:space="preserve"> </w:t>
      </w:r>
      <w:r w:rsidRPr="00EE5AB7">
        <w:rPr>
          <w:szCs w:val="16"/>
          <w:shd w:val="clear" w:color="auto" w:fill="FFFFFF"/>
          <w:lang w:val="x-none"/>
        </w:rPr>
        <w:t xml:space="preserve">______________________________________ </w:t>
      </w:r>
    </w:p>
    <w:p w14:paraId="72F10964" w14:textId="77777777" w:rsidR="00534935" w:rsidRPr="00EE5AB7" w:rsidRDefault="0001321C" w:rsidP="0001321C">
      <w:pPr>
        <w:jc w:val="center"/>
        <w:rPr>
          <w:szCs w:val="16"/>
          <w:shd w:val="clear" w:color="auto" w:fill="FFFFFF"/>
        </w:rPr>
      </w:pPr>
      <w:r w:rsidRPr="00EE5AB7">
        <w:rPr>
          <w:szCs w:val="16"/>
          <w:shd w:val="clear" w:color="auto" w:fill="FFFFFF"/>
          <w:lang w:val="x-none"/>
        </w:rPr>
        <w:t>Reģ. Nr</w:t>
      </w:r>
      <w:r w:rsidRPr="00EE5AB7">
        <w:rPr>
          <w:szCs w:val="16"/>
          <w:shd w:val="clear" w:color="auto" w:fill="FFFFFF"/>
        </w:rPr>
        <w:t xml:space="preserve">. </w:t>
      </w:r>
      <w:r w:rsidRPr="00EE5AB7">
        <w:rPr>
          <w:szCs w:val="16"/>
          <w:shd w:val="clear" w:color="auto" w:fill="FFFFFF"/>
          <w:lang w:val="x-none"/>
        </w:rPr>
        <w:t>___________________________</w:t>
      </w:r>
      <w:r w:rsidRPr="00EE5AB7">
        <w:rPr>
          <w:szCs w:val="16"/>
          <w:shd w:val="clear" w:color="auto" w:fill="FFFFFF"/>
        </w:rPr>
        <w:t>______________</w:t>
      </w:r>
    </w:p>
    <w:p w14:paraId="24022ECD" w14:textId="77777777" w:rsidR="008150FF" w:rsidRPr="00EE5AB7" w:rsidRDefault="008150FF" w:rsidP="008150FF"/>
    <w:tbl>
      <w:tblPr>
        <w:tblW w:w="9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383"/>
        <w:gridCol w:w="2977"/>
        <w:gridCol w:w="1705"/>
        <w:gridCol w:w="1860"/>
      </w:tblGrid>
      <w:tr w:rsidR="00DB0256" w:rsidRPr="00EE5AB7" w14:paraId="2EA29531" w14:textId="77777777" w:rsidTr="001E1C47">
        <w:tc>
          <w:tcPr>
            <w:tcW w:w="594" w:type="dxa"/>
            <w:shd w:val="clear" w:color="auto" w:fill="BFBFBF"/>
            <w:vAlign w:val="center"/>
          </w:tcPr>
          <w:p w14:paraId="02CA307D" w14:textId="77777777" w:rsidR="00DB0256" w:rsidRPr="00EE5AB7" w:rsidRDefault="00DB0256" w:rsidP="001E1C47">
            <w:pPr>
              <w:jc w:val="center"/>
            </w:pPr>
            <w:r w:rsidRPr="00EE5AB7">
              <w:t>Nr.</w:t>
            </w:r>
          </w:p>
          <w:p w14:paraId="21B2DFDD" w14:textId="77777777" w:rsidR="00DB0256" w:rsidRPr="00EE5AB7" w:rsidRDefault="00DB0256" w:rsidP="001E1C47">
            <w:pPr>
              <w:jc w:val="center"/>
            </w:pPr>
            <w:r w:rsidRPr="00EE5AB7">
              <w:t>p.k.</w:t>
            </w:r>
          </w:p>
        </w:tc>
        <w:tc>
          <w:tcPr>
            <w:tcW w:w="2383" w:type="dxa"/>
            <w:shd w:val="clear" w:color="auto" w:fill="BFBFBF"/>
            <w:vAlign w:val="center"/>
          </w:tcPr>
          <w:p w14:paraId="6642DA75" w14:textId="77777777" w:rsidR="00DB0256" w:rsidRPr="00EE5AB7" w:rsidRDefault="00DB0256" w:rsidP="001E1C47">
            <w:pPr>
              <w:jc w:val="center"/>
            </w:pPr>
            <w:r w:rsidRPr="00EE5AB7">
              <w:t xml:space="preserve">Pasūtītājs, tā </w:t>
            </w:r>
            <w:r w:rsidRPr="00EE5AB7">
              <w:rPr>
                <w:bCs/>
              </w:rPr>
              <w:t xml:space="preserve">kontaktpersona </w:t>
            </w:r>
            <w:r w:rsidRPr="00EE5AB7">
              <w:rPr>
                <w:bCs/>
                <w:i/>
              </w:rPr>
              <w:t xml:space="preserve">(vārds, uzvārds, </w:t>
            </w:r>
            <w:proofErr w:type="spellStart"/>
            <w:r w:rsidRPr="00EE5AB7">
              <w:rPr>
                <w:bCs/>
                <w:i/>
              </w:rPr>
              <w:t>tālr.Nr</w:t>
            </w:r>
            <w:proofErr w:type="spellEnd"/>
            <w:r w:rsidRPr="00EE5AB7">
              <w:rPr>
                <w:bCs/>
                <w:i/>
              </w:rPr>
              <w:t>., e-pasts</w:t>
            </w:r>
            <w:r w:rsidRPr="00EE5AB7">
              <w:rPr>
                <w:i/>
              </w:rPr>
              <w:t>)</w:t>
            </w:r>
          </w:p>
        </w:tc>
        <w:tc>
          <w:tcPr>
            <w:tcW w:w="2977" w:type="dxa"/>
            <w:shd w:val="clear" w:color="auto" w:fill="BFBFBF"/>
            <w:vAlign w:val="center"/>
          </w:tcPr>
          <w:p w14:paraId="2DC39BB0" w14:textId="77777777" w:rsidR="00DB0256" w:rsidRPr="00EE5AB7" w:rsidRDefault="00DB0256" w:rsidP="001E1C47">
            <w:pPr>
              <w:ind w:left="-59" w:right="-51"/>
              <w:jc w:val="center"/>
            </w:pPr>
            <w:r w:rsidRPr="00EE5AB7">
              <w:t>Veikto darbu apraksts</w:t>
            </w:r>
          </w:p>
        </w:tc>
        <w:tc>
          <w:tcPr>
            <w:tcW w:w="1705" w:type="dxa"/>
            <w:shd w:val="clear" w:color="auto" w:fill="BFBFBF"/>
            <w:vAlign w:val="center"/>
          </w:tcPr>
          <w:p w14:paraId="443878F7" w14:textId="77777777" w:rsidR="00DB0256" w:rsidRPr="00EE5AB7" w:rsidRDefault="00DB0256" w:rsidP="001E1C47">
            <w:pPr>
              <w:jc w:val="center"/>
            </w:pPr>
            <w:r w:rsidRPr="00EE5AB7">
              <w:t>Gada budžets (EUR)</w:t>
            </w:r>
          </w:p>
        </w:tc>
        <w:tc>
          <w:tcPr>
            <w:tcW w:w="1860" w:type="dxa"/>
            <w:shd w:val="clear" w:color="auto" w:fill="BFBFBF"/>
            <w:vAlign w:val="center"/>
          </w:tcPr>
          <w:p w14:paraId="45858741" w14:textId="77777777" w:rsidR="00DB0256" w:rsidRPr="00EE5AB7" w:rsidRDefault="00DB0256" w:rsidP="001E1C47">
            <w:pPr>
              <w:jc w:val="center"/>
            </w:pPr>
            <w:r w:rsidRPr="00EE5AB7">
              <w:t xml:space="preserve">Izpildes periods </w:t>
            </w:r>
            <w:r w:rsidRPr="00EE5AB7">
              <w:rPr>
                <w:i/>
              </w:rPr>
              <w:t>(no-līdz)</w:t>
            </w:r>
          </w:p>
        </w:tc>
      </w:tr>
      <w:tr w:rsidR="00DB0256" w:rsidRPr="00EE5AB7" w14:paraId="1A9E4A50" w14:textId="77777777" w:rsidTr="001E1C47">
        <w:trPr>
          <w:trHeight w:val="931"/>
        </w:trPr>
        <w:tc>
          <w:tcPr>
            <w:tcW w:w="594" w:type="dxa"/>
            <w:vAlign w:val="center"/>
          </w:tcPr>
          <w:p w14:paraId="2E4244B4" w14:textId="77777777" w:rsidR="00DB0256" w:rsidRPr="00EE5AB7" w:rsidRDefault="00DB0256" w:rsidP="001E1C47">
            <w:pPr>
              <w:jc w:val="center"/>
            </w:pPr>
            <w:r w:rsidRPr="00EE5AB7">
              <w:t>1.</w:t>
            </w:r>
          </w:p>
        </w:tc>
        <w:tc>
          <w:tcPr>
            <w:tcW w:w="2383" w:type="dxa"/>
            <w:vAlign w:val="center"/>
          </w:tcPr>
          <w:p w14:paraId="3F52874E" w14:textId="77777777" w:rsidR="00DB0256" w:rsidRPr="00EE5AB7" w:rsidRDefault="00DB0256" w:rsidP="001E1C47">
            <w:pPr>
              <w:jc w:val="both"/>
            </w:pPr>
          </w:p>
        </w:tc>
        <w:tc>
          <w:tcPr>
            <w:tcW w:w="2977" w:type="dxa"/>
            <w:vAlign w:val="center"/>
          </w:tcPr>
          <w:p w14:paraId="5C1D93FA" w14:textId="77777777" w:rsidR="00DB0256" w:rsidRPr="00EE5AB7" w:rsidRDefault="00DB0256" w:rsidP="001E1C47">
            <w:pPr>
              <w:jc w:val="both"/>
            </w:pPr>
          </w:p>
        </w:tc>
        <w:tc>
          <w:tcPr>
            <w:tcW w:w="1705" w:type="dxa"/>
            <w:vAlign w:val="center"/>
          </w:tcPr>
          <w:p w14:paraId="75C2B316" w14:textId="77777777" w:rsidR="00DB0256" w:rsidRPr="00EE5AB7" w:rsidRDefault="00DB0256" w:rsidP="001E1C47"/>
        </w:tc>
        <w:tc>
          <w:tcPr>
            <w:tcW w:w="1860" w:type="dxa"/>
            <w:vAlign w:val="center"/>
          </w:tcPr>
          <w:p w14:paraId="495D47F4" w14:textId="77777777" w:rsidR="00DB0256" w:rsidRPr="00EE5AB7" w:rsidRDefault="00DB0256" w:rsidP="001E1C47">
            <w:pPr>
              <w:jc w:val="both"/>
            </w:pPr>
          </w:p>
        </w:tc>
      </w:tr>
      <w:tr w:rsidR="00DB0256" w:rsidRPr="00EE5AB7" w14:paraId="4629DC32" w14:textId="77777777" w:rsidTr="001E1C47">
        <w:trPr>
          <w:trHeight w:val="931"/>
        </w:trPr>
        <w:tc>
          <w:tcPr>
            <w:tcW w:w="594" w:type="dxa"/>
            <w:vAlign w:val="center"/>
          </w:tcPr>
          <w:p w14:paraId="45959D67" w14:textId="77777777" w:rsidR="00DB0256" w:rsidRPr="00EE5AB7" w:rsidRDefault="00DB0256" w:rsidP="001E1C47">
            <w:pPr>
              <w:jc w:val="center"/>
            </w:pPr>
            <w:r w:rsidRPr="00EE5AB7">
              <w:t>2.</w:t>
            </w:r>
          </w:p>
        </w:tc>
        <w:tc>
          <w:tcPr>
            <w:tcW w:w="2383" w:type="dxa"/>
            <w:vAlign w:val="center"/>
          </w:tcPr>
          <w:p w14:paraId="17C4570E" w14:textId="77777777" w:rsidR="00DB0256" w:rsidRPr="00EE5AB7" w:rsidRDefault="00DB0256" w:rsidP="001E1C47">
            <w:pPr>
              <w:jc w:val="both"/>
            </w:pPr>
          </w:p>
        </w:tc>
        <w:tc>
          <w:tcPr>
            <w:tcW w:w="2977" w:type="dxa"/>
            <w:vAlign w:val="center"/>
          </w:tcPr>
          <w:p w14:paraId="624C775F" w14:textId="77777777" w:rsidR="00DB0256" w:rsidRPr="00EE5AB7" w:rsidRDefault="00DB0256" w:rsidP="001E1C47">
            <w:pPr>
              <w:jc w:val="both"/>
            </w:pPr>
          </w:p>
        </w:tc>
        <w:tc>
          <w:tcPr>
            <w:tcW w:w="1705" w:type="dxa"/>
            <w:vAlign w:val="center"/>
          </w:tcPr>
          <w:p w14:paraId="2A8C55B3" w14:textId="77777777" w:rsidR="00DB0256" w:rsidRPr="00EE5AB7" w:rsidRDefault="00DB0256" w:rsidP="001E1C47"/>
        </w:tc>
        <w:tc>
          <w:tcPr>
            <w:tcW w:w="1860" w:type="dxa"/>
            <w:vAlign w:val="center"/>
          </w:tcPr>
          <w:p w14:paraId="64C073DD" w14:textId="77777777" w:rsidR="00DB0256" w:rsidRPr="00EE5AB7" w:rsidRDefault="00DB0256" w:rsidP="001E1C47">
            <w:pPr>
              <w:jc w:val="both"/>
            </w:pPr>
          </w:p>
        </w:tc>
      </w:tr>
    </w:tbl>
    <w:p w14:paraId="4EF14E1E" w14:textId="77777777" w:rsidR="00DB0256" w:rsidRPr="00EE5AB7" w:rsidRDefault="00DB0256" w:rsidP="00DB0256"/>
    <w:p w14:paraId="1A4EBA94" w14:textId="77777777" w:rsidR="00DB0256" w:rsidRPr="00EE5AB7" w:rsidRDefault="00DB0256" w:rsidP="00DB0256"/>
    <w:p w14:paraId="595885E6" w14:textId="77777777" w:rsidR="00DB0256" w:rsidRPr="00EE5AB7" w:rsidRDefault="00DB0256" w:rsidP="00ED5F23">
      <w:pPr>
        <w:pStyle w:val="Alfabtiskaisrdtjs1"/>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DB0256" w:rsidRPr="00EE5AB7" w14:paraId="4843EE4D" w14:textId="77777777" w:rsidTr="001E1C47">
        <w:tblPrEx>
          <w:tblCellMar>
            <w:top w:w="0" w:type="dxa"/>
            <w:bottom w:w="0" w:type="dxa"/>
          </w:tblCellMar>
        </w:tblPrEx>
        <w:trPr>
          <w:trHeight w:val="435"/>
        </w:trPr>
        <w:tc>
          <w:tcPr>
            <w:tcW w:w="3249" w:type="dxa"/>
            <w:shd w:val="clear" w:color="auto" w:fill="BFBFBF"/>
            <w:vAlign w:val="center"/>
          </w:tcPr>
          <w:p w14:paraId="3415A2FF" w14:textId="77777777" w:rsidR="00DB0256" w:rsidRPr="00EE5AB7" w:rsidRDefault="00DB0256" w:rsidP="001E1C47">
            <w:pPr>
              <w:jc w:val="right"/>
              <w:rPr>
                <w:bCs/>
              </w:rPr>
            </w:pPr>
            <w:r w:rsidRPr="00EE5AB7">
              <w:rPr>
                <w:bCs/>
              </w:rPr>
              <w:t>Vārds, uzvārds:</w:t>
            </w:r>
          </w:p>
        </w:tc>
        <w:tc>
          <w:tcPr>
            <w:tcW w:w="4879" w:type="dxa"/>
            <w:vAlign w:val="center"/>
          </w:tcPr>
          <w:p w14:paraId="3D1ACD54" w14:textId="77777777" w:rsidR="00DB0256" w:rsidRPr="00EE5AB7" w:rsidRDefault="00DB0256" w:rsidP="001E1C47">
            <w:pPr>
              <w:rPr>
                <w:bCs/>
              </w:rPr>
            </w:pPr>
          </w:p>
        </w:tc>
      </w:tr>
      <w:tr w:rsidR="00DB0256" w:rsidRPr="00EE5AB7" w14:paraId="417D8FD6" w14:textId="77777777" w:rsidTr="001E1C47">
        <w:tblPrEx>
          <w:tblCellMar>
            <w:top w:w="0" w:type="dxa"/>
            <w:bottom w:w="0" w:type="dxa"/>
          </w:tblCellMar>
        </w:tblPrEx>
        <w:trPr>
          <w:trHeight w:val="435"/>
        </w:trPr>
        <w:tc>
          <w:tcPr>
            <w:tcW w:w="3249" w:type="dxa"/>
            <w:shd w:val="clear" w:color="auto" w:fill="BFBFBF"/>
            <w:vAlign w:val="center"/>
          </w:tcPr>
          <w:p w14:paraId="7119D131" w14:textId="77777777" w:rsidR="00DB0256" w:rsidRPr="00EE5AB7" w:rsidRDefault="00DB0256" w:rsidP="001E1C47">
            <w:pPr>
              <w:jc w:val="right"/>
              <w:rPr>
                <w:bCs/>
              </w:rPr>
            </w:pPr>
            <w:r w:rsidRPr="00EE5AB7">
              <w:rPr>
                <w:bCs/>
              </w:rPr>
              <w:t>Amata nosaukums:</w:t>
            </w:r>
          </w:p>
        </w:tc>
        <w:tc>
          <w:tcPr>
            <w:tcW w:w="4879" w:type="dxa"/>
            <w:vAlign w:val="center"/>
          </w:tcPr>
          <w:p w14:paraId="067B411C" w14:textId="77777777" w:rsidR="00DB0256" w:rsidRPr="00EE5AB7" w:rsidRDefault="00DB0256" w:rsidP="001E1C47">
            <w:pPr>
              <w:rPr>
                <w:bCs/>
              </w:rPr>
            </w:pPr>
          </w:p>
        </w:tc>
      </w:tr>
      <w:tr w:rsidR="00DB0256" w:rsidRPr="00EE5AB7" w14:paraId="66FB9C87" w14:textId="77777777" w:rsidTr="001E1C47">
        <w:tblPrEx>
          <w:tblCellMar>
            <w:top w:w="0" w:type="dxa"/>
            <w:bottom w:w="0" w:type="dxa"/>
          </w:tblCellMar>
        </w:tblPrEx>
        <w:trPr>
          <w:trHeight w:val="435"/>
        </w:trPr>
        <w:tc>
          <w:tcPr>
            <w:tcW w:w="3249" w:type="dxa"/>
            <w:shd w:val="clear" w:color="auto" w:fill="BFBFBF"/>
            <w:vAlign w:val="center"/>
          </w:tcPr>
          <w:p w14:paraId="0903D538" w14:textId="77777777" w:rsidR="00DB0256" w:rsidRPr="00EE5AB7" w:rsidRDefault="00DB0256" w:rsidP="001E1C47">
            <w:pPr>
              <w:jc w:val="right"/>
              <w:rPr>
                <w:bCs/>
              </w:rPr>
            </w:pPr>
            <w:r w:rsidRPr="00EE5AB7">
              <w:rPr>
                <w:bCs/>
              </w:rPr>
              <w:t>Paraksts:</w:t>
            </w:r>
          </w:p>
        </w:tc>
        <w:tc>
          <w:tcPr>
            <w:tcW w:w="4879" w:type="dxa"/>
            <w:vAlign w:val="center"/>
          </w:tcPr>
          <w:p w14:paraId="73177BF7" w14:textId="77777777" w:rsidR="00DB0256" w:rsidRPr="00EE5AB7" w:rsidRDefault="00DB0256" w:rsidP="001E1C47">
            <w:pPr>
              <w:rPr>
                <w:bCs/>
              </w:rPr>
            </w:pPr>
          </w:p>
        </w:tc>
      </w:tr>
      <w:tr w:rsidR="00DB0256" w:rsidRPr="00EE5AB7" w14:paraId="51BDC5A4" w14:textId="77777777" w:rsidTr="001E1C47">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5DB0D32A" w14:textId="77777777" w:rsidR="00DB0256" w:rsidRPr="00EE5AB7" w:rsidRDefault="00DB0256" w:rsidP="001E1C47">
            <w:pPr>
              <w:jc w:val="right"/>
              <w:rPr>
                <w:bCs/>
              </w:rPr>
            </w:pPr>
            <w:r w:rsidRPr="00EE5AB7">
              <w:rPr>
                <w:bCs/>
              </w:rPr>
              <w:t>Datums:</w:t>
            </w:r>
          </w:p>
        </w:tc>
        <w:tc>
          <w:tcPr>
            <w:tcW w:w="4879" w:type="dxa"/>
            <w:tcBorders>
              <w:bottom w:val="single" w:sz="4" w:space="0" w:color="auto"/>
            </w:tcBorders>
            <w:vAlign w:val="center"/>
          </w:tcPr>
          <w:p w14:paraId="63A1D037" w14:textId="77777777" w:rsidR="00DB0256" w:rsidRPr="00EE5AB7" w:rsidRDefault="00DB0256" w:rsidP="001E1C47">
            <w:pPr>
              <w:rPr>
                <w:bCs/>
              </w:rPr>
            </w:pPr>
          </w:p>
        </w:tc>
      </w:tr>
    </w:tbl>
    <w:p w14:paraId="7854017C" w14:textId="77777777" w:rsidR="00DB0256" w:rsidRPr="00EE5AB7" w:rsidRDefault="00DB0256" w:rsidP="00603B4B">
      <w:pPr>
        <w:pStyle w:val="Pamatteksts"/>
        <w:spacing w:after="0"/>
        <w:jc w:val="right"/>
        <w:rPr>
          <w:b/>
          <w:sz w:val="24"/>
          <w:szCs w:val="24"/>
          <w:lang w:val="lv-LV" w:eastAsia="zh-CN"/>
        </w:rPr>
      </w:pPr>
    </w:p>
    <w:p w14:paraId="49C9FB3E" w14:textId="77777777" w:rsidR="00603B4B" w:rsidRPr="00EE5AB7" w:rsidRDefault="00DB0256" w:rsidP="00603B4B">
      <w:pPr>
        <w:pStyle w:val="Pamatteksts"/>
        <w:spacing w:after="0"/>
        <w:jc w:val="right"/>
        <w:rPr>
          <w:b/>
          <w:sz w:val="24"/>
          <w:szCs w:val="24"/>
          <w:lang w:val="lv-LV" w:eastAsia="zh-CN"/>
        </w:rPr>
      </w:pPr>
      <w:r w:rsidRPr="00EE5AB7">
        <w:rPr>
          <w:b/>
          <w:sz w:val="24"/>
          <w:szCs w:val="24"/>
          <w:lang w:val="lv-LV" w:eastAsia="zh-CN"/>
        </w:rPr>
        <w:br w:type="page"/>
      </w:r>
      <w:r w:rsidR="00603B4B" w:rsidRPr="00EE5AB7">
        <w:rPr>
          <w:b/>
          <w:sz w:val="24"/>
          <w:szCs w:val="24"/>
          <w:lang w:val="lv-LV" w:eastAsia="zh-CN"/>
        </w:rPr>
        <w:lastRenderedPageBreak/>
        <w:t xml:space="preserve">5. pielikums </w:t>
      </w:r>
    </w:p>
    <w:p w14:paraId="64B8437A" w14:textId="77777777" w:rsidR="00603B4B" w:rsidRPr="00EE5AB7" w:rsidRDefault="00603B4B" w:rsidP="00603B4B">
      <w:pPr>
        <w:pStyle w:val="Pamatteksts"/>
        <w:spacing w:after="0"/>
        <w:jc w:val="right"/>
        <w:rPr>
          <w:b/>
          <w:sz w:val="28"/>
          <w:szCs w:val="28"/>
          <w:lang w:val="lv-LV" w:eastAsia="zh-CN"/>
        </w:rPr>
      </w:pPr>
    </w:p>
    <w:p w14:paraId="0C0183E1" w14:textId="77777777" w:rsidR="00DB0256" w:rsidRPr="00EE5AB7" w:rsidRDefault="00DB0256" w:rsidP="00DB0256">
      <w:pPr>
        <w:spacing w:before="120" w:after="120"/>
        <w:jc w:val="center"/>
        <w:rPr>
          <w:b/>
          <w:caps/>
          <w:sz w:val="28"/>
          <w:szCs w:val="28"/>
        </w:rPr>
      </w:pPr>
      <w:bookmarkStart w:id="7" w:name="_Hlk148968406"/>
      <w:r w:rsidRPr="00EE5AB7">
        <w:rPr>
          <w:b/>
          <w:caps/>
          <w:sz w:val="28"/>
          <w:szCs w:val="28"/>
        </w:rPr>
        <w:t>INFORMĀCIJA PAR PIEDĀVĀTO SPECIĀLISTU</w:t>
      </w:r>
    </w:p>
    <w:bookmarkEnd w:id="7"/>
    <w:p w14:paraId="312CF913" w14:textId="77777777" w:rsidR="00DB0256" w:rsidRPr="00EE5AB7" w:rsidRDefault="00DB0256" w:rsidP="00DB0256">
      <w:pPr>
        <w:spacing w:before="120" w:after="120"/>
        <w:jc w:val="center"/>
        <w:rPr>
          <w:b/>
        </w:rPr>
      </w:pPr>
      <w:r w:rsidRPr="00EE5AB7">
        <w:rPr>
          <w:b/>
        </w:rPr>
        <w:t xml:space="preserve">Iepirkums </w:t>
      </w:r>
    </w:p>
    <w:p w14:paraId="255C196F" w14:textId="77777777" w:rsidR="00603B4B" w:rsidRPr="00EE5AB7" w:rsidRDefault="00DB0256" w:rsidP="00DB0256">
      <w:pPr>
        <w:tabs>
          <w:tab w:val="center" w:pos="4153"/>
          <w:tab w:val="right" w:pos="8306"/>
        </w:tabs>
        <w:spacing w:before="60"/>
        <w:jc w:val="center"/>
        <w:rPr>
          <w:b/>
          <w:bCs/>
        </w:rPr>
      </w:pPr>
      <w:r w:rsidRPr="00EE5AB7">
        <w:rPr>
          <w:b/>
        </w:rPr>
        <w:t>“Revidentu pakalpojumu sniegšana”, identifikācijas Nr. BNP 2026/84</w:t>
      </w:r>
    </w:p>
    <w:p w14:paraId="59486E65" w14:textId="77777777" w:rsidR="00DB0256" w:rsidRPr="00EE5AB7" w:rsidRDefault="00DB0256" w:rsidP="00DB0256">
      <w:pPr>
        <w:pStyle w:val="Pamatteksts3"/>
        <w:spacing w:before="120"/>
        <w:jc w:val="center"/>
        <w:rPr>
          <w:sz w:val="24"/>
          <w:shd w:val="clear" w:color="auto" w:fill="FFFFFF"/>
          <w:lang w:val="lv-LV"/>
        </w:rPr>
      </w:pPr>
      <w:r w:rsidRPr="00EE5AB7">
        <w:rPr>
          <w:sz w:val="24"/>
          <w:shd w:val="clear" w:color="auto" w:fill="FFFFFF"/>
          <w:lang w:val="lv-LV"/>
        </w:rPr>
        <w:t xml:space="preserve">Pretendents ______________________________________ </w:t>
      </w:r>
    </w:p>
    <w:p w14:paraId="4AC005F0" w14:textId="77777777" w:rsidR="00DB0256" w:rsidRPr="00EE5AB7" w:rsidRDefault="00DB0256" w:rsidP="00DB0256">
      <w:pPr>
        <w:pStyle w:val="Pamatteksts3"/>
        <w:spacing w:before="120" w:after="240"/>
        <w:jc w:val="center"/>
        <w:rPr>
          <w:sz w:val="24"/>
          <w:shd w:val="clear" w:color="auto" w:fill="FFFFFF"/>
          <w:lang w:val="lv-LV"/>
        </w:rPr>
      </w:pPr>
      <w:r w:rsidRPr="00EE5AB7">
        <w:rPr>
          <w:sz w:val="24"/>
          <w:shd w:val="clear" w:color="auto" w:fill="FFFFFF"/>
          <w:lang w:val="lv-LV"/>
        </w:rPr>
        <w:t>Reģ. Nr. _________________________________________</w:t>
      </w:r>
    </w:p>
    <w:p w14:paraId="43B09B95" w14:textId="77777777" w:rsidR="00DB0256" w:rsidRPr="00EE5AB7" w:rsidRDefault="00DB0256" w:rsidP="00DB0256">
      <w:pPr>
        <w:tabs>
          <w:tab w:val="left" w:pos="7200"/>
        </w:tabs>
        <w:jc w:val="both"/>
      </w:pPr>
    </w:p>
    <w:tbl>
      <w:tblPr>
        <w:tblW w:w="5000" w:type="pct"/>
        <w:jc w:val="right"/>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ook w:val="04A0" w:firstRow="1" w:lastRow="0" w:firstColumn="1" w:lastColumn="0" w:noHBand="0" w:noVBand="1"/>
      </w:tblPr>
      <w:tblGrid>
        <w:gridCol w:w="921"/>
        <w:gridCol w:w="1586"/>
        <w:gridCol w:w="1408"/>
        <w:gridCol w:w="1766"/>
        <w:gridCol w:w="2218"/>
        <w:gridCol w:w="1586"/>
      </w:tblGrid>
      <w:tr w:rsidR="00DB0256" w:rsidRPr="00EE5AB7" w14:paraId="20E8C094" w14:textId="77777777" w:rsidTr="001E1C47">
        <w:trPr>
          <w:trHeight w:val="426"/>
          <w:jc w:val="right"/>
        </w:trPr>
        <w:tc>
          <w:tcPr>
            <w:tcW w:w="486" w:type="pct"/>
            <w:shd w:val="clear" w:color="auto" w:fill="BFBFBF"/>
            <w:vAlign w:val="center"/>
          </w:tcPr>
          <w:p w14:paraId="694D8356" w14:textId="77777777" w:rsidR="00DB0256" w:rsidRPr="00EE5AB7" w:rsidRDefault="00DB0256" w:rsidP="001E1C47">
            <w:pPr>
              <w:jc w:val="center"/>
            </w:pPr>
            <w:proofErr w:type="spellStart"/>
            <w:r w:rsidRPr="00EE5AB7">
              <w:t>Nr.p.k</w:t>
            </w:r>
            <w:proofErr w:type="spellEnd"/>
            <w:r w:rsidRPr="00EE5AB7">
              <w:t>.</w:t>
            </w:r>
          </w:p>
        </w:tc>
        <w:tc>
          <w:tcPr>
            <w:tcW w:w="836" w:type="pct"/>
            <w:shd w:val="clear" w:color="auto" w:fill="BFBFBF"/>
            <w:vAlign w:val="center"/>
          </w:tcPr>
          <w:p w14:paraId="5DB45CC5" w14:textId="77777777" w:rsidR="00DB0256" w:rsidRPr="00EE5AB7" w:rsidRDefault="00DB0256" w:rsidP="001E1C47">
            <w:pPr>
              <w:ind w:left="240" w:hanging="240"/>
              <w:jc w:val="center"/>
            </w:pPr>
            <w:r w:rsidRPr="00EE5AB7">
              <w:t>Vārds,</w:t>
            </w:r>
          </w:p>
          <w:p w14:paraId="6B57EC4C" w14:textId="77777777" w:rsidR="00DB0256" w:rsidRPr="00EE5AB7" w:rsidRDefault="00DB0256" w:rsidP="001E1C47">
            <w:pPr>
              <w:jc w:val="center"/>
            </w:pPr>
            <w:r w:rsidRPr="00EE5AB7">
              <w:t>uzvārds</w:t>
            </w:r>
          </w:p>
        </w:tc>
        <w:tc>
          <w:tcPr>
            <w:tcW w:w="742" w:type="pct"/>
            <w:shd w:val="clear" w:color="auto" w:fill="BFBFBF"/>
            <w:vAlign w:val="center"/>
          </w:tcPr>
          <w:p w14:paraId="27110DAE" w14:textId="77777777" w:rsidR="00DB0256" w:rsidRPr="00EE5AB7" w:rsidRDefault="00DB0256" w:rsidP="001E1C47">
            <w:pPr>
              <w:ind w:left="240" w:hanging="240"/>
              <w:jc w:val="center"/>
            </w:pPr>
            <w:r w:rsidRPr="00EE5AB7">
              <w:t>Specialitāte</w:t>
            </w:r>
          </w:p>
        </w:tc>
        <w:tc>
          <w:tcPr>
            <w:tcW w:w="931" w:type="pct"/>
            <w:shd w:val="clear" w:color="auto" w:fill="BFBFBF"/>
            <w:vAlign w:val="center"/>
          </w:tcPr>
          <w:p w14:paraId="54469F9B" w14:textId="77777777" w:rsidR="00DB0256" w:rsidRPr="00EE5AB7" w:rsidRDefault="00DB0256" w:rsidP="001E1C47">
            <w:pPr>
              <w:ind w:left="240" w:hanging="240"/>
              <w:jc w:val="center"/>
            </w:pPr>
            <w:r w:rsidRPr="00EE5AB7">
              <w:t>Sertifikāta Nr.</w:t>
            </w:r>
          </w:p>
        </w:tc>
        <w:tc>
          <w:tcPr>
            <w:tcW w:w="1169" w:type="pct"/>
            <w:shd w:val="clear" w:color="auto" w:fill="BFBFBF"/>
            <w:vAlign w:val="center"/>
          </w:tcPr>
          <w:p w14:paraId="3465DD84" w14:textId="77777777" w:rsidR="00DB0256" w:rsidRPr="00EE5AB7" w:rsidRDefault="00DB0256" w:rsidP="001E1C47">
            <w:pPr>
              <w:ind w:left="240" w:hanging="240"/>
              <w:jc w:val="center"/>
            </w:pPr>
            <w:r w:rsidRPr="00EE5AB7">
              <w:t>Kontaktinformācija</w:t>
            </w:r>
          </w:p>
          <w:p w14:paraId="42EFF37C" w14:textId="77777777" w:rsidR="00DB0256" w:rsidRPr="00EE5AB7" w:rsidRDefault="00DB0256" w:rsidP="001E1C47">
            <w:pPr>
              <w:ind w:left="240" w:hanging="240"/>
              <w:jc w:val="center"/>
            </w:pPr>
            <w:r w:rsidRPr="00EE5AB7">
              <w:t>(e-pasts, tālrunis)</w:t>
            </w:r>
          </w:p>
        </w:tc>
        <w:tc>
          <w:tcPr>
            <w:tcW w:w="836" w:type="pct"/>
            <w:shd w:val="clear" w:color="auto" w:fill="BFBFBF"/>
          </w:tcPr>
          <w:p w14:paraId="0A5CB06B" w14:textId="77777777" w:rsidR="00DB0256" w:rsidRPr="00EE5AB7" w:rsidRDefault="00DB0256" w:rsidP="001E1C47">
            <w:pPr>
              <w:tabs>
                <w:tab w:val="left" w:pos="7200"/>
              </w:tabs>
              <w:jc w:val="center"/>
            </w:pPr>
            <w:r w:rsidRPr="00EE5AB7">
              <w:t>Norādīt IR/NAV darba attiecībās ar pretendentu</w:t>
            </w:r>
          </w:p>
        </w:tc>
      </w:tr>
      <w:tr w:rsidR="00DB0256" w:rsidRPr="00EE5AB7" w14:paraId="608492D5" w14:textId="77777777" w:rsidTr="001E1C47">
        <w:trPr>
          <w:trHeight w:val="381"/>
          <w:jc w:val="right"/>
        </w:trPr>
        <w:tc>
          <w:tcPr>
            <w:tcW w:w="486" w:type="pct"/>
          </w:tcPr>
          <w:p w14:paraId="1C30C117" w14:textId="77777777" w:rsidR="00DB0256" w:rsidRPr="00EE5AB7" w:rsidRDefault="00DB0256" w:rsidP="001E1C47">
            <w:pPr>
              <w:jc w:val="center"/>
            </w:pPr>
            <w:r w:rsidRPr="00EE5AB7">
              <w:t>1.</w:t>
            </w:r>
          </w:p>
        </w:tc>
        <w:tc>
          <w:tcPr>
            <w:tcW w:w="836" w:type="pct"/>
          </w:tcPr>
          <w:p w14:paraId="156C423C" w14:textId="77777777" w:rsidR="00DB0256" w:rsidRPr="00EE5AB7" w:rsidRDefault="00DB0256" w:rsidP="001E1C47"/>
        </w:tc>
        <w:tc>
          <w:tcPr>
            <w:tcW w:w="742" w:type="pct"/>
          </w:tcPr>
          <w:p w14:paraId="7535B815" w14:textId="77777777" w:rsidR="00DB0256" w:rsidRPr="00EE5AB7" w:rsidRDefault="00DB0256" w:rsidP="001E1C47"/>
        </w:tc>
        <w:tc>
          <w:tcPr>
            <w:tcW w:w="931" w:type="pct"/>
          </w:tcPr>
          <w:p w14:paraId="28E3F7FD" w14:textId="77777777" w:rsidR="00DB0256" w:rsidRPr="00EE5AB7" w:rsidRDefault="00DB0256" w:rsidP="001E1C47">
            <w:pPr>
              <w:ind w:left="240" w:hanging="240"/>
            </w:pPr>
          </w:p>
        </w:tc>
        <w:tc>
          <w:tcPr>
            <w:tcW w:w="1169" w:type="pct"/>
          </w:tcPr>
          <w:p w14:paraId="4CAD7036" w14:textId="77777777" w:rsidR="00DB0256" w:rsidRPr="00EE5AB7" w:rsidRDefault="00DB0256" w:rsidP="001E1C47">
            <w:pPr>
              <w:ind w:left="240" w:hanging="240"/>
            </w:pPr>
          </w:p>
        </w:tc>
        <w:tc>
          <w:tcPr>
            <w:tcW w:w="836" w:type="pct"/>
          </w:tcPr>
          <w:p w14:paraId="34B6B683" w14:textId="77777777" w:rsidR="00DB0256" w:rsidRPr="00EE5AB7" w:rsidRDefault="00DB0256" w:rsidP="001E1C47">
            <w:pPr>
              <w:tabs>
                <w:tab w:val="left" w:pos="7200"/>
              </w:tabs>
              <w:jc w:val="both"/>
            </w:pPr>
          </w:p>
        </w:tc>
      </w:tr>
    </w:tbl>
    <w:p w14:paraId="5901EE03" w14:textId="77777777" w:rsidR="00DB0256" w:rsidRPr="00EE5AB7" w:rsidRDefault="00DB0256" w:rsidP="00ED5F23">
      <w:pPr>
        <w:pStyle w:val="Alfabtiskaisrdtjs1"/>
      </w:pPr>
    </w:p>
    <w:tbl>
      <w:tblPr>
        <w:tblpPr w:leftFromText="180" w:rightFromText="180" w:vertAnchor="text" w:horzAnchor="page" w:tblpX="2203"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DB0256" w:rsidRPr="00EE5AB7" w14:paraId="33C6CB08" w14:textId="77777777" w:rsidTr="001E1C47">
        <w:tblPrEx>
          <w:tblCellMar>
            <w:top w:w="0" w:type="dxa"/>
            <w:bottom w:w="0" w:type="dxa"/>
          </w:tblCellMar>
        </w:tblPrEx>
        <w:trPr>
          <w:trHeight w:val="435"/>
        </w:trPr>
        <w:tc>
          <w:tcPr>
            <w:tcW w:w="3249" w:type="dxa"/>
            <w:shd w:val="clear" w:color="auto" w:fill="BFBFBF"/>
            <w:vAlign w:val="center"/>
          </w:tcPr>
          <w:p w14:paraId="3A14D3DD" w14:textId="77777777" w:rsidR="00DB0256" w:rsidRPr="00EE5AB7" w:rsidRDefault="00DB0256" w:rsidP="001E1C47">
            <w:pPr>
              <w:jc w:val="right"/>
              <w:rPr>
                <w:bCs/>
              </w:rPr>
            </w:pPr>
            <w:r w:rsidRPr="00EE5AB7">
              <w:rPr>
                <w:bCs/>
              </w:rPr>
              <w:t>Vārds, uzvārds:</w:t>
            </w:r>
          </w:p>
        </w:tc>
        <w:tc>
          <w:tcPr>
            <w:tcW w:w="4879" w:type="dxa"/>
            <w:vAlign w:val="center"/>
          </w:tcPr>
          <w:p w14:paraId="4C1098E8" w14:textId="77777777" w:rsidR="00DB0256" w:rsidRPr="00EE5AB7" w:rsidRDefault="00DB0256" w:rsidP="001E1C47">
            <w:pPr>
              <w:rPr>
                <w:bCs/>
              </w:rPr>
            </w:pPr>
          </w:p>
        </w:tc>
      </w:tr>
      <w:tr w:rsidR="00DB0256" w:rsidRPr="00EE5AB7" w14:paraId="37C64446" w14:textId="77777777" w:rsidTr="001E1C47">
        <w:tblPrEx>
          <w:tblCellMar>
            <w:top w:w="0" w:type="dxa"/>
            <w:bottom w:w="0" w:type="dxa"/>
          </w:tblCellMar>
        </w:tblPrEx>
        <w:trPr>
          <w:trHeight w:val="435"/>
        </w:trPr>
        <w:tc>
          <w:tcPr>
            <w:tcW w:w="3249" w:type="dxa"/>
            <w:shd w:val="clear" w:color="auto" w:fill="BFBFBF"/>
            <w:vAlign w:val="center"/>
          </w:tcPr>
          <w:p w14:paraId="6C67C812" w14:textId="77777777" w:rsidR="00DB0256" w:rsidRPr="00EE5AB7" w:rsidRDefault="00DB0256" w:rsidP="001E1C47">
            <w:pPr>
              <w:jc w:val="right"/>
              <w:rPr>
                <w:bCs/>
              </w:rPr>
            </w:pPr>
            <w:r w:rsidRPr="00EE5AB7">
              <w:rPr>
                <w:bCs/>
              </w:rPr>
              <w:t>Amata nosaukums:</w:t>
            </w:r>
          </w:p>
        </w:tc>
        <w:tc>
          <w:tcPr>
            <w:tcW w:w="4879" w:type="dxa"/>
            <w:vAlign w:val="center"/>
          </w:tcPr>
          <w:p w14:paraId="64735665" w14:textId="77777777" w:rsidR="00DB0256" w:rsidRPr="00EE5AB7" w:rsidRDefault="00DB0256" w:rsidP="001E1C47">
            <w:pPr>
              <w:rPr>
                <w:bCs/>
              </w:rPr>
            </w:pPr>
          </w:p>
        </w:tc>
      </w:tr>
      <w:tr w:rsidR="00DB0256" w:rsidRPr="00EE5AB7" w14:paraId="159F5A9E" w14:textId="77777777" w:rsidTr="001E1C47">
        <w:tblPrEx>
          <w:tblCellMar>
            <w:top w:w="0" w:type="dxa"/>
            <w:bottom w:w="0" w:type="dxa"/>
          </w:tblCellMar>
        </w:tblPrEx>
        <w:trPr>
          <w:trHeight w:val="435"/>
        </w:trPr>
        <w:tc>
          <w:tcPr>
            <w:tcW w:w="3249" w:type="dxa"/>
            <w:shd w:val="clear" w:color="auto" w:fill="BFBFBF"/>
            <w:vAlign w:val="center"/>
          </w:tcPr>
          <w:p w14:paraId="4C35F444" w14:textId="77777777" w:rsidR="00DB0256" w:rsidRPr="00EE5AB7" w:rsidRDefault="00DB0256" w:rsidP="001E1C47">
            <w:pPr>
              <w:jc w:val="right"/>
              <w:rPr>
                <w:bCs/>
              </w:rPr>
            </w:pPr>
            <w:r w:rsidRPr="00EE5AB7">
              <w:rPr>
                <w:bCs/>
              </w:rPr>
              <w:t>Paraksts:</w:t>
            </w:r>
          </w:p>
        </w:tc>
        <w:tc>
          <w:tcPr>
            <w:tcW w:w="4879" w:type="dxa"/>
            <w:vAlign w:val="center"/>
          </w:tcPr>
          <w:p w14:paraId="4CE8AF71" w14:textId="77777777" w:rsidR="00DB0256" w:rsidRPr="00EE5AB7" w:rsidRDefault="00DB0256" w:rsidP="001E1C47">
            <w:pPr>
              <w:rPr>
                <w:bCs/>
              </w:rPr>
            </w:pPr>
          </w:p>
        </w:tc>
      </w:tr>
      <w:tr w:rsidR="00DB0256" w:rsidRPr="00EE5AB7" w14:paraId="76EED39A" w14:textId="77777777" w:rsidTr="001E1C47">
        <w:tblPrEx>
          <w:tblCellMar>
            <w:top w:w="0" w:type="dxa"/>
            <w:bottom w:w="0" w:type="dxa"/>
          </w:tblCellMar>
        </w:tblPrEx>
        <w:trPr>
          <w:trHeight w:val="435"/>
        </w:trPr>
        <w:tc>
          <w:tcPr>
            <w:tcW w:w="3249" w:type="dxa"/>
            <w:shd w:val="clear" w:color="auto" w:fill="BFBFBF"/>
            <w:vAlign w:val="center"/>
          </w:tcPr>
          <w:p w14:paraId="1D642DB3" w14:textId="77777777" w:rsidR="00DB0256" w:rsidRPr="00EE5AB7" w:rsidRDefault="00DB0256" w:rsidP="001E1C47">
            <w:pPr>
              <w:jc w:val="right"/>
              <w:rPr>
                <w:bCs/>
              </w:rPr>
            </w:pPr>
            <w:r w:rsidRPr="00EE5AB7">
              <w:rPr>
                <w:bCs/>
              </w:rPr>
              <w:t>Datums:</w:t>
            </w:r>
          </w:p>
        </w:tc>
        <w:tc>
          <w:tcPr>
            <w:tcW w:w="4879" w:type="dxa"/>
            <w:vAlign w:val="center"/>
          </w:tcPr>
          <w:p w14:paraId="2739FEC0" w14:textId="77777777" w:rsidR="00DB0256" w:rsidRPr="00EE5AB7" w:rsidRDefault="00DB0256" w:rsidP="001E1C47">
            <w:pPr>
              <w:rPr>
                <w:bCs/>
              </w:rPr>
            </w:pPr>
          </w:p>
        </w:tc>
      </w:tr>
    </w:tbl>
    <w:p w14:paraId="4338C291" w14:textId="77777777" w:rsidR="00DB0256" w:rsidRPr="00EE5AB7" w:rsidRDefault="00DB0256" w:rsidP="00DB0256">
      <w:pPr>
        <w:jc w:val="right"/>
      </w:pPr>
    </w:p>
    <w:p w14:paraId="738D05D2" w14:textId="77777777" w:rsidR="00DB0256" w:rsidRPr="00EE5AB7" w:rsidRDefault="00DB0256" w:rsidP="00DB0256">
      <w:pPr>
        <w:jc w:val="right"/>
      </w:pPr>
    </w:p>
    <w:p w14:paraId="04253EA1" w14:textId="77777777" w:rsidR="00DB0256" w:rsidRPr="00EE5AB7" w:rsidRDefault="00DB0256" w:rsidP="00DB0256">
      <w:pPr>
        <w:jc w:val="right"/>
      </w:pPr>
    </w:p>
    <w:p w14:paraId="23E06B59" w14:textId="77777777" w:rsidR="00603B4B" w:rsidRPr="00EE5AB7" w:rsidRDefault="00DB0256" w:rsidP="004A18A3">
      <w:pPr>
        <w:suppressAutoHyphens/>
        <w:spacing w:before="240"/>
        <w:jc w:val="right"/>
        <w:rPr>
          <w:b/>
          <w:lang w:eastAsia="zh-CN"/>
        </w:rPr>
      </w:pPr>
      <w:r w:rsidRPr="00EE5AB7">
        <w:br w:type="page"/>
      </w:r>
      <w:r w:rsidR="00603B4B" w:rsidRPr="00EE5AB7">
        <w:rPr>
          <w:b/>
          <w:lang w:eastAsia="zh-CN"/>
        </w:rPr>
        <w:lastRenderedPageBreak/>
        <w:t xml:space="preserve">6. pielikums </w:t>
      </w:r>
    </w:p>
    <w:p w14:paraId="73830C65" w14:textId="77777777" w:rsidR="00603B4B" w:rsidRPr="00EE5AB7" w:rsidRDefault="00603B4B" w:rsidP="00603B4B">
      <w:pPr>
        <w:suppressAutoHyphens/>
        <w:ind w:left="851" w:hanging="851"/>
        <w:rPr>
          <w:rFonts w:ascii="Arial" w:eastAsia="Calibri" w:hAnsi="Arial" w:cs="Arial"/>
          <w:b/>
          <w:sz w:val="20"/>
          <w:lang w:eastAsia="zh-CN"/>
        </w:rPr>
      </w:pPr>
    </w:p>
    <w:p w14:paraId="057F8172" w14:textId="77777777" w:rsidR="00603B4B" w:rsidRPr="00EE5AB7" w:rsidRDefault="00603B4B" w:rsidP="00603B4B">
      <w:pPr>
        <w:suppressAutoHyphens/>
        <w:spacing w:before="120"/>
        <w:jc w:val="center"/>
        <w:rPr>
          <w:b/>
          <w:lang w:eastAsia="zh-CN"/>
        </w:rPr>
      </w:pPr>
      <w:r w:rsidRPr="00EE5AB7">
        <w:rPr>
          <w:b/>
          <w:sz w:val="28"/>
          <w:szCs w:val="26"/>
          <w:lang w:eastAsia="en-US"/>
        </w:rPr>
        <w:t>SPECIĀLISTA APLIECINĀJUMS</w:t>
      </w:r>
      <w:r w:rsidRPr="00EE5AB7">
        <w:rPr>
          <w:b/>
          <w:lang w:eastAsia="zh-CN"/>
        </w:rPr>
        <w:t xml:space="preserve"> </w:t>
      </w:r>
    </w:p>
    <w:p w14:paraId="0795A48B" w14:textId="77777777" w:rsidR="003B7D11" w:rsidRPr="00EE5AB7" w:rsidRDefault="003B7D11" w:rsidP="003B7D11">
      <w:pPr>
        <w:spacing w:before="120" w:after="120"/>
        <w:jc w:val="center"/>
        <w:rPr>
          <w:b/>
        </w:rPr>
      </w:pPr>
      <w:r w:rsidRPr="00EE5AB7">
        <w:rPr>
          <w:b/>
        </w:rPr>
        <w:t xml:space="preserve">Iepirkums </w:t>
      </w:r>
    </w:p>
    <w:p w14:paraId="12D62FD5" w14:textId="77777777" w:rsidR="00603B4B" w:rsidRPr="00EE5AB7" w:rsidRDefault="003B7D11" w:rsidP="003B7D11">
      <w:pPr>
        <w:tabs>
          <w:tab w:val="center" w:pos="4153"/>
          <w:tab w:val="right" w:pos="8306"/>
        </w:tabs>
        <w:spacing w:before="60"/>
        <w:jc w:val="center"/>
        <w:rPr>
          <w:b/>
          <w:bCs/>
        </w:rPr>
      </w:pPr>
      <w:r w:rsidRPr="00EE5AB7">
        <w:rPr>
          <w:b/>
        </w:rPr>
        <w:t>“Revidentu pakalpojumu sniegšana”, identifikācijas Nr. BNP 2026/84</w:t>
      </w:r>
    </w:p>
    <w:p w14:paraId="3DF5AEDC" w14:textId="77777777" w:rsidR="00603B4B" w:rsidRPr="00EE5AB7" w:rsidRDefault="00603B4B" w:rsidP="00603B4B">
      <w:pPr>
        <w:suppressAutoHyphens/>
        <w:jc w:val="center"/>
        <w:rPr>
          <w:b/>
          <w:lang w:eastAsia="zh-CN"/>
        </w:rPr>
      </w:pPr>
    </w:p>
    <w:p w14:paraId="1541F568" w14:textId="77777777" w:rsidR="00603B4B" w:rsidRPr="00EE5AB7" w:rsidRDefault="00603B4B" w:rsidP="00603B4B">
      <w:pPr>
        <w:rPr>
          <w:b/>
        </w:rPr>
      </w:pPr>
    </w:p>
    <w:p w14:paraId="1E705533" w14:textId="77777777" w:rsidR="003B7D11" w:rsidRPr="00EE5AB7" w:rsidRDefault="003B7D11" w:rsidP="003B7D11">
      <w:pPr>
        <w:spacing w:before="120" w:after="120" w:line="360" w:lineRule="auto"/>
        <w:ind w:firstLine="720"/>
        <w:jc w:val="both"/>
        <w:rPr>
          <w:bCs/>
          <w:lang w:eastAsia="en-US"/>
        </w:rPr>
      </w:pPr>
      <w:r w:rsidRPr="00EE5AB7">
        <w:rPr>
          <w:lang w:eastAsia="en-US"/>
        </w:rPr>
        <w:t>Parakstot šo apliecinājumu, es, (</w:t>
      </w:r>
      <w:r w:rsidRPr="00EE5AB7">
        <w:rPr>
          <w:i/>
          <w:lang w:eastAsia="en-US"/>
        </w:rPr>
        <w:t>norāda specialitāti,</w:t>
      </w:r>
      <w:r w:rsidRPr="00EE5AB7">
        <w:rPr>
          <w:lang w:eastAsia="en-US"/>
        </w:rPr>
        <w:t xml:space="preserve"> </w:t>
      </w:r>
      <w:r w:rsidRPr="00EE5AB7">
        <w:rPr>
          <w:i/>
          <w:lang w:eastAsia="en-US"/>
        </w:rPr>
        <w:t>speciālista vārdu</w:t>
      </w:r>
      <w:r w:rsidRPr="00EE5AB7">
        <w:rPr>
          <w:i/>
          <w:iCs/>
          <w:lang w:eastAsia="en-US"/>
        </w:rPr>
        <w:t xml:space="preserve">, </w:t>
      </w:r>
      <w:r w:rsidRPr="00EE5AB7">
        <w:rPr>
          <w:i/>
          <w:lang w:eastAsia="en-US"/>
        </w:rPr>
        <w:t>uzvārdu</w:t>
      </w:r>
      <w:r w:rsidRPr="00EE5AB7">
        <w:rPr>
          <w:i/>
          <w:iCs/>
          <w:lang w:eastAsia="en-US"/>
        </w:rPr>
        <w:t xml:space="preserve">, </w:t>
      </w:r>
      <w:r w:rsidRPr="00EE5AB7">
        <w:rPr>
          <w:i/>
          <w:lang w:eastAsia="en-US"/>
        </w:rPr>
        <w:t>personas kods</w:t>
      </w:r>
      <w:r w:rsidRPr="00EE5AB7">
        <w:rPr>
          <w:lang w:eastAsia="en-US"/>
        </w:rPr>
        <w:t xml:space="preserve">), apliecinu, ka apņemos piedalīties iepirkuma līguma, gadījumā, ja pretendentam __________ </w:t>
      </w:r>
      <w:r w:rsidRPr="00EE5AB7">
        <w:rPr>
          <w:i/>
          <w:iCs/>
          <w:lang w:eastAsia="en-US"/>
        </w:rPr>
        <w:t>(pretendenta</w:t>
      </w:r>
      <w:r w:rsidRPr="00EE5AB7">
        <w:rPr>
          <w:i/>
          <w:lang w:eastAsia="en-US"/>
        </w:rPr>
        <w:t xml:space="preserve"> nosaukums</w:t>
      </w:r>
      <w:r w:rsidRPr="00EE5AB7">
        <w:rPr>
          <w:lang w:eastAsia="en-US"/>
        </w:rPr>
        <w:t>) tiks piešķirtas tiesības slēgt Līgumu iepirkumā “Revidentu pakalpojumu sniegšana” ar identifikācijas Nr. BNP 2026/84.</w:t>
      </w:r>
    </w:p>
    <w:p w14:paraId="568144C4" w14:textId="77777777" w:rsidR="003B7D11" w:rsidRPr="00EE5AB7" w:rsidRDefault="003B7D11" w:rsidP="003B7D11">
      <w:pPr>
        <w:tabs>
          <w:tab w:val="left" w:pos="4170"/>
        </w:tabs>
      </w:pPr>
      <w:r w:rsidRPr="00EE5AB7">
        <w:tab/>
      </w:r>
    </w:p>
    <w:tbl>
      <w:tblPr>
        <w:tblpPr w:leftFromText="180" w:rightFromText="180" w:vertAnchor="text" w:horzAnchor="margin" w:tblpXSpec="center" w:tblpY="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3B7D11" w:rsidRPr="00EE5AB7" w14:paraId="08DC5075" w14:textId="77777777" w:rsidTr="001E1C47">
        <w:tblPrEx>
          <w:tblCellMar>
            <w:top w:w="0" w:type="dxa"/>
            <w:bottom w:w="0" w:type="dxa"/>
          </w:tblCellMar>
        </w:tblPrEx>
        <w:trPr>
          <w:trHeight w:val="435"/>
        </w:trPr>
        <w:tc>
          <w:tcPr>
            <w:tcW w:w="3249" w:type="dxa"/>
            <w:shd w:val="clear" w:color="auto" w:fill="BFBFBF"/>
            <w:vAlign w:val="center"/>
          </w:tcPr>
          <w:p w14:paraId="3837F8BB" w14:textId="77777777" w:rsidR="003B7D11" w:rsidRPr="00EE5AB7" w:rsidRDefault="003B7D11" w:rsidP="001E1C47">
            <w:pPr>
              <w:jc w:val="right"/>
              <w:rPr>
                <w:bCs/>
              </w:rPr>
            </w:pPr>
            <w:r w:rsidRPr="00EE5AB7">
              <w:rPr>
                <w:bCs/>
              </w:rPr>
              <w:t>Vārds, uzvārds:</w:t>
            </w:r>
          </w:p>
        </w:tc>
        <w:tc>
          <w:tcPr>
            <w:tcW w:w="4879" w:type="dxa"/>
            <w:vAlign w:val="center"/>
          </w:tcPr>
          <w:p w14:paraId="564DFC7E" w14:textId="77777777" w:rsidR="003B7D11" w:rsidRPr="00EE5AB7" w:rsidRDefault="003B7D11" w:rsidP="001E1C47">
            <w:pPr>
              <w:rPr>
                <w:b/>
                <w:bCs/>
              </w:rPr>
            </w:pPr>
          </w:p>
        </w:tc>
      </w:tr>
      <w:tr w:rsidR="003B7D11" w:rsidRPr="00EE5AB7" w14:paraId="02014199" w14:textId="77777777" w:rsidTr="001E1C47">
        <w:tblPrEx>
          <w:tblCellMar>
            <w:top w:w="0" w:type="dxa"/>
            <w:bottom w:w="0" w:type="dxa"/>
          </w:tblCellMar>
        </w:tblPrEx>
        <w:trPr>
          <w:trHeight w:val="435"/>
        </w:trPr>
        <w:tc>
          <w:tcPr>
            <w:tcW w:w="3249" w:type="dxa"/>
            <w:shd w:val="clear" w:color="auto" w:fill="BFBFBF"/>
            <w:vAlign w:val="center"/>
          </w:tcPr>
          <w:p w14:paraId="07075473" w14:textId="77777777" w:rsidR="003B7D11" w:rsidRPr="00EE5AB7" w:rsidRDefault="003B7D11" w:rsidP="001E1C47">
            <w:pPr>
              <w:jc w:val="right"/>
              <w:rPr>
                <w:bCs/>
              </w:rPr>
            </w:pPr>
            <w:r w:rsidRPr="00EE5AB7">
              <w:rPr>
                <w:bCs/>
              </w:rPr>
              <w:t>Paraksts:</w:t>
            </w:r>
          </w:p>
        </w:tc>
        <w:tc>
          <w:tcPr>
            <w:tcW w:w="4879" w:type="dxa"/>
            <w:vAlign w:val="center"/>
          </w:tcPr>
          <w:p w14:paraId="3F3F7F3E" w14:textId="77777777" w:rsidR="003B7D11" w:rsidRPr="00EE5AB7" w:rsidRDefault="003B7D11" w:rsidP="001E1C47">
            <w:pPr>
              <w:rPr>
                <w:b/>
                <w:bCs/>
              </w:rPr>
            </w:pPr>
          </w:p>
        </w:tc>
      </w:tr>
      <w:tr w:rsidR="003B7D11" w:rsidRPr="00EE5AB7" w14:paraId="0FA73FCD" w14:textId="77777777" w:rsidTr="001E1C47">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053E366B" w14:textId="77777777" w:rsidR="003B7D11" w:rsidRPr="00EE5AB7" w:rsidRDefault="003B7D11" w:rsidP="001E1C47">
            <w:pPr>
              <w:jc w:val="right"/>
              <w:rPr>
                <w:bCs/>
              </w:rPr>
            </w:pPr>
            <w:r w:rsidRPr="00EE5AB7">
              <w:rPr>
                <w:bCs/>
              </w:rPr>
              <w:t>Datums:</w:t>
            </w:r>
          </w:p>
        </w:tc>
        <w:tc>
          <w:tcPr>
            <w:tcW w:w="4879" w:type="dxa"/>
            <w:tcBorders>
              <w:bottom w:val="single" w:sz="4" w:space="0" w:color="auto"/>
            </w:tcBorders>
            <w:vAlign w:val="center"/>
          </w:tcPr>
          <w:p w14:paraId="3EBA6451" w14:textId="77777777" w:rsidR="003B7D11" w:rsidRPr="00EE5AB7" w:rsidRDefault="003B7D11" w:rsidP="001E1C47">
            <w:pPr>
              <w:rPr>
                <w:b/>
                <w:bCs/>
              </w:rPr>
            </w:pPr>
          </w:p>
        </w:tc>
      </w:tr>
    </w:tbl>
    <w:p w14:paraId="1E475180" w14:textId="77777777" w:rsidR="003B7D11" w:rsidRPr="00EE5AB7" w:rsidRDefault="003B7D11" w:rsidP="003B7D11">
      <w:pPr>
        <w:tabs>
          <w:tab w:val="left" w:pos="4170"/>
        </w:tabs>
      </w:pPr>
    </w:p>
    <w:p w14:paraId="310E4D8E" w14:textId="77777777" w:rsidR="001E64A0" w:rsidRPr="00EE5AB7" w:rsidRDefault="003B7D11" w:rsidP="001545D8">
      <w:pPr>
        <w:ind w:firstLine="567"/>
        <w:jc w:val="right"/>
        <w:rPr>
          <w:b/>
          <w:bCs/>
          <w:lang w:val="x-none"/>
        </w:rPr>
      </w:pPr>
      <w:r w:rsidRPr="00EE5AB7">
        <w:br w:type="page"/>
      </w:r>
      <w:r w:rsidR="001D0A90" w:rsidRPr="00EE5AB7">
        <w:rPr>
          <w:b/>
          <w:bCs/>
          <w:lang w:val="x-none"/>
        </w:rPr>
        <w:lastRenderedPageBreak/>
        <w:t>7. pielikums</w:t>
      </w:r>
    </w:p>
    <w:p w14:paraId="0CC200F4" w14:textId="77777777" w:rsidR="00814722" w:rsidRPr="00EE5AB7" w:rsidRDefault="00814722" w:rsidP="00814722">
      <w:pPr>
        <w:tabs>
          <w:tab w:val="center" w:pos="4153"/>
          <w:tab w:val="right" w:pos="8306"/>
        </w:tabs>
        <w:spacing w:before="120" w:after="120"/>
        <w:jc w:val="center"/>
        <w:rPr>
          <w:b/>
        </w:rPr>
      </w:pPr>
      <w:r w:rsidRPr="00EE5AB7">
        <w:rPr>
          <w:b/>
          <w:bCs/>
          <w:sz w:val="28"/>
          <w:szCs w:val="28"/>
          <w:lang w:val="x-none"/>
        </w:rPr>
        <w:t>APAKŠUZŅĒMĒJIEM NODODAMO DARBU SARAKSTS</w:t>
      </w:r>
      <w:r w:rsidR="003A7DD1" w:rsidRPr="00EE5AB7">
        <w:rPr>
          <w:rStyle w:val="Vresatsauce"/>
          <w:b/>
          <w:bCs/>
          <w:sz w:val="28"/>
          <w:szCs w:val="28"/>
          <w:lang w:val="x-none"/>
        </w:rPr>
        <w:footnoteReference w:id="7"/>
      </w:r>
    </w:p>
    <w:p w14:paraId="09AB453E" w14:textId="77777777" w:rsidR="003C3BB4" w:rsidRPr="00EE5AB7" w:rsidRDefault="003C3BB4" w:rsidP="003C3BB4">
      <w:pPr>
        <w:spacing w:before="120" w:after="120"/>
        <w:jc w:val="center"/>
        <w:rPr>
          <w:b/>
        </w:rPr>
      </w:pPr>
      <w:r w:rsidRPr="00EE5AB7">
        <w:rPr>
          <w:b/>
        </w:rPr>
        <w:t xml:space="preserve">Iepirkums </w:t>
      </w:r>
    </w:p>
    <w:p w14:paraId="0A8C22A2" w14:textId="77777777" w:rsidR="00082606" w:rsidRPr="00EE5AB7" w:rsidRDefault="003C3BB4" w:rsidP="003C3BB4">
      <w:pPr>
        <w:spacing w:before="120" w:after="120"/>
        <w:jc w:val="center"/>
        <w:rPr>
          <w:b/>
        </w:rPr>
      </w:pPr>
      <w:r w:rsidRPr="00EE5AB7">
        <w:rPr>
          <w:b/>
        </w:rPr>
        <w:t>“Revidentu pakalpojumu sniegšana”, identifikācijas Nr. BNP 2026/84</w:t>
      </w:r>
    </w:p>
    <w:p w14:paraId="3D1962CA" w14:textId="77777777" w:rsidR="00814722" w:rsidRPr="00EE5AB7" w:rsidRDefault="00814722" w:rsidP="009E37F4">
      <w:pPr>
        <w:tabs>
          <w:tab w:val="center" w:pos="4153"/>
          <w:tab w:val="center" w:pos="4535"/>
          <w:tab w:val="left" w:pos="6645"/>
          <w:tab w:val="right" w:pos="8306"/>
        </w:tabs>
        <w:spacing w:before="240"/>
        <w:jc w:val="center"/>
        <w:rPr>
          <w:szCs w:val="16"/>
          <w:shd w:val="clear" w:color="auto" w:fill="FFFFFF"/>
          <w:lang w:val="x-none"/>
        </w:rPr>
      </w:pPr>
      <w:r w:rsidRPr="00EE5AB7">
        <w:rPr>
          <w:szCs w:val="16"/>
          <w:shd w:val="clear" w:color="auto" w:fill="FFFFFF"/>
          <w:lang w:val="x-none"/>
        </w:rPr>
        <w:t>Pretendents</w:t>
      </w:r>
      <w:r w:rsidRPr="00EE5AB7">
        <w:rPr>
          <w:szCs w:val="16"/>
          <w:shd w:val="clear" w:color="auto" w:fill="FFFFFF"/>
        </w:rPr>
        <w:t xml:space="preserve"> </w:t>
      </w:r>
      <w:r w:rsidRPr="00EE5AB7">
        <w:rPr>
          <w:szCs w:val="16"/>
          <w:shd w:val="clear" w:color="auto" w:fill="FFFFFF"/>
          <w:lang w:val="x-none"/>
        </w:rPr>
        <w:t>______________________________________</w:t>
      </w:r>
    </w:p>
    <w:p w14:paraId="11EFB33B" w14:textId="77777777" w:rsidR="009E37F4" w:rsidRPr="00EE5AB7" w:rsidRDefault="00814722" w:rsidP="009E37F4">
      <w:pPr>
        <w:spacing w:before="120" w:after="360"/>
        <w:jc w:val="center"/>
        <w:rPr>
          <w:szCs w:val="16"/>
          <w:shd w:val="clear" w:color="auto" w:fill="FFFFFF"/>
        </w:rPr>
      </w:pPr>
      <w:r w:rsidRPr="00EE5AB7">
        <w:rPr>
          <w:szCs w:val="16"/>
          <w:shd w:val="clear" w:color="auto" w:fill="FFFFFF"/>
          <w:lang w:val="x-none"/>
        </w:rPr>
        <w:t>Reģ. Nr</w:t>
      </w:r>
      <w:r w:rsidRPr="00EE5AB7">
        <w:rPr>
          <w:szCs w:val="16"/>
          <w:shd w:val="clear" w:color="auto" w:fill="FFFFFF"/>
        </w:rPr>
        <w:t xml:space="preserve">. </w:t>
      </w:r>
      <w:r w:rsidRPr="00EE5AB7">
        <w:rPr>
          <w:szCs w:val="16"/>
          <w:shd w:val="clear" w:color="auto" w:fill="FFFFFF"/>
          <w:lang w:val="x-none"/>
        </w:rPr>
        <w:t>___________________________</w:t>
      </w:r>
      <w:r w:rsidRPr="00EE5AB7">
        <w:rPr>
          <w:szCs w:val="16"/>
          <w:shd w:val="clear" w:color="auto" w:fill="FFFFFF"/>
        </w:rPr>
        <w:t>______________</w:t>
      </w:r>
    </w:p>
    <w:tbl>
      <w:tblPr>
        <w:tblpPr w:leftFromText="180" w:rightFromText="180" w:vertAnchor="text" w:horzAnchor="margin" w:tblpXSpec="center" w:tblpY="86"/>
        <w:tblW w:w="9322" w:type="dxa"/>
        <w:tblLayout w:type="fixed"/>
        <w:tblLook w:val="0000" w:firstRow="0" w:lastRow="0" w:firstColumn="0" w:lastColumn="0" w:noHBand="0" w:noVBand="0"/>
      </w:tblPr>
      <w:tblGrid>
        <w:gridCol w:w="2771"/>
        <w:gridCol w:w="1984"/>
        <w:gridCol w:w="4567"/>
      </w:tblGrid>
      <w:tr w:rsidR="00814722" w:rsidRPr="00EE5AB7" w14:paraId="41ED27B7" w14:textId="77777777" w:rsidTr="00814722">
        <w:trPr>
          <w:trHeight w:val="611"/>
        </w:trPr>
        <w:tc>
          <w:tcPr>
            <w:tcW w:w="2771" w:type="dxa"/>
            <w:tcBorders>
              <w:top w:val="single" w:sz="4" w:space="0" w:color="000000"/>
              <w:left w:val="single" w:sz="4" w:space="0" w:color="000000"/>
              <w:bottom w:val="single" w:sz="4" w:space="0" w:color="000000"/>
            </w:tcBorders>
            <w:shd w:val="clear" w:color="auto" w:fill="BFBFBF"/>
            <w:vAlign w:val="center"/>
          </w:tcPr>
          <w:p w14:paraId="33BB9BBA" w14:textId="77777777" w:rsidR="00814722" w:rsidRPr="00EE5AB7" w:rsidRDefault="00814722" w:rsidP="00814722">
            <w:pPr>
              <w:snapToGrid w:val="0"/>
              <w:spacing w:before="120" w:after="120"/>
              <w:jc w:val="center"/>
              <w:outlineLvl w:val="4"/>
              <w:rPr>
                <w:bCs/>
                <w:iCs/>
                <w:lang w:eastAsia="x-none"/>
              </w:rPr>
            </w:pPr>
            <w:r w:rsidRPr="00EE5AB7">
              <w:rPr>
                <w:bCs/>
                <w:iCs/>
                <w:lang w:eastAsia="x-none"/>
              </w:rPr>
              <w:t>Apakšuzņēmēja nosaukums, reģistrācijas numurs, adrese un kontaktpersona</w:t>
            </w:r>
          </w:p>
        </w:tc>
        <w:tc>
          <w:tcPr>
            <w:tcW w:w="1984" w:type="dxa"/>
            <w:tcBorders>
              <w:top w:val="single" w:sz="4" w:space="0" w:color="000000"/>
              <w:left w:val="single" w:sz="4" w:space="0" w:color="000000"/>
              <w:bottom w:val="single" w:sz="4" w:space="0" w:color="000000"/>
            </w:tcBorders>
            <w:shd w:val="clear" w:color="auto" w:fill="BFBFBF"/>
            <w:vAlign w:val="center"/>
          </w:tcPr>
          <w:p w14:paraId="3F51F860" w14:textId="77777777" w:rsidR="00814722" w:rsidRPr="00EE5AB7" w:rsidRDefault="00814722" w:rsidP="00814722">
            <w:pPr>
              <w:snapToGrid w:val="0"/>
              <w:spacing w:before="120" w:after="120"/>
              <w:jc w:val="center"/>
            </w:pPr>
            <w:r w:rsidRPr="00EE5AB7">
              <w:t xml:space="preserve">Nododamo </w:t>
            </w:r>
            <w:r w:rsidR="003C3BB4" w:rsidRPr="00EE5AB7">
              <w:t>darbu</w:t>
            </w:r>
            <w:r w:rsidR="00E816FE" w:rsidRPr="00EE5AB7">
              <w:t xml:space="preserve"> apjoms </w:t>
            </w:r>
            <w:r w:rsidRPr="00EE5AB7">
              <w:t>(summa</w:t>
            </w:r>
            <w:r w:rsidR="003C3BB4" w:rsidRPr="00EE5AB7">
              <w:t xml:space="preserve"> EUR bez PVN</w:t>
            </w:r>
            <w:r w:rsidRPr="00EE5AB7">
              <w:t>)</w:t>
            </w:r>
          </w:p>
        </w:tc>
        <w:tc>
          <w:tcPr>
            <w:tcW w:w="4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B2517E" w14:textId="77777777" w:rsidR="00814722" w:rsidRPr="00EE5AB7" w:rsidRDefault="00814722" w:rsidP="00814722">
            <w:pPr>
              <w:snapToGrid w:val="0"/>
              <w:spacing w:before="120" w:after="120"/>
              <w:jc w:val="center"/>
            </w:pPr>
            <w:r w:rsidRPr="00EE5AB7">
              <w:t xml:space="preserve">Īss apakšuzņēmēja veicamo </w:t>
            </w:r>
            <w:r w:rsidR="00E816FE" w:rsidRPr="00EE5AB7">
              <w:t xml:space="preserve">darbu </w:t>
            </w:r>
            <w:r w:rsidRPr="00EE5AB7">
              <w:t>apraksts</w:t>
            </w:r>
          </w:p>
        </w:tc>
      </w:tr>
      <w:tr w:rsidR="00814722" w:rsidRPr="00EE5AB7" w14:paraId="28DF8973" w14:textId="77777777" w:rsidTr="00814722">
        <w:trPr>
          <w:trHeight w:val="306"/>
        </w:trPr>
        <w:tc>
          <w:tcPr>
            <w:tcW w:w="2771" w:type="dxa"/>
            <w:tcBorders>
              <w:top w:val="single" w:sz="4" w:space="0" w:color="000000"/>
              <w:left w:val="single" w:sz="4" w:space="0" w:color="000000"/>
              <w:bottom w:val="single" w:sz="4" w:space="0" w:color="000000"/>
            </w:tcBorders>
            <w:vAlign w:val="center"/>
          </w:tcPr>
          <w:p w14:paraId="42196242" w14:textId="77777777" w:rsidR="00814722" w:rsidRPr="00EE5AB7" w:rsidRDefault="00814722" w:rsidP="00814722">
            <w:pPr>
              <w:snapToGrid w:val="0"/>
              <w:jc w:val="center"/>
            </w:pPr>
          </w:p>
        </w:tc>
        <w:tc>
          <w:tcPr>
            <w:tcW w:w="1984" w:type="dxa"/>
            <w:tcBorders>
              <w:top w:val="single" w:sz="4" w:space="0" w:color="000000"/>
              <w:left w:val="single" w:sz="4" w:space="0" w:color="000000"/>
              <w:bottom w:val="single" w:sz="4" w:space="0" w:color="000000"/>
            </w:tcBorders>
            <w:vAlign w:val="center"/>
          </w:tcPr>
          <w:p w14:paraId="62DB6274" w14:textId="77777777" w:rsidR="00814722" w:rsidRPr="00EE5AB7" w:rsidRDefault="00814722" w:rsidP="00814722">
            <w:pPr>
              <w:snapToGrid w:val="0"/>
              <w:jc w:val="center"/>
            </w:pPr>
          </w:p>
        </w:tc>
        <w:tc>
          <w:tcPr>
            <w:tcW w:w="4567" w:type="dxa"/>
            <w:tcBorders>
              <w:top w:val="single" w:sz="4" w:space="0" w:color="000000"/>
              <w:left w:val="single" w:sz="4" w:space="0" w:color="000000"/>
              <w:bottom w:val="single" w:sz="4" w:space="0" w:color="000000"/>
              <w:right w:val="single" w:sz="4" w:space="0" w:color="000000"/>
            </w:tcBorders>
            <w:vAlign w:val="center"/>
          </w:tcPr>
          <w:p w14:paraId="155CEC3C" w14:textId="77777777" w:rsidR="00814722" w:rsidRPr="00EE5AB7" w:rsidRDefault="00814722" w:rsidP="00814722">
            <w:pPr>
              <w:snapToGrid w:val="0"/>
              <w:jc w:val="center"/>
            </w:pPr>
          </w:p>
        </w:tc>
      </w:tr>
      <w:tr w:rsidR="00814722" w:rsidRPr="00EE5AB7" w14:paraId="7BB00196" w14:textId="77777777" w:rsidTr="00814722">
        <w:trPr>
          <w:trHeight w:val="306"/>
        </w:trPr>
        <w:tc>
          <w:tcPr>
            <w:tcW w:w="2771" w:type="dxa"/>
            <w:tcBorders>
              <w:top w:val="single" w:sz="4" w:space="0" w:color="000000"/>
              <w:left w:val="single" w:sz="4" w:space="0" w:color="000000"/>
              <w:bottom w:val="single" w:sz="4" w:space="0" w:color="000000"/>
            </w:tcBorders>
            <w:vAlign w:val="center"/>
          </w:tcPr>
          <w:p w14:paraId="22A8B77A" w14:textId="77777777" w:rsidR="00814722" w:rsidRPr="00EE5AB7" w:rsidRDefault="00814722" w:rsidP="00814722">
            <w:pPr>
              <w:snapToGrid w:val="0"/>
              <w:jc w:val="center"/>
            </w:pPr>
          </w:p>
        </w:tc>
        <w:tc>
          <w:tcPr>
            <w:tcW w:w="1984" w:type="dxa"/>
            <w:tcBorders>
              <w:top w:val="single" w:sz="4" w:space="0" w:color="000000"/>
              <w:left w:val="single" w:sz="4" w:space="0" w:color="000000"/>
              <w:bottom w:val="single" w:sz="4" w:space="0" w:color="000000"/>
            </w:tcBorders>
            <w:vAlign w:val="center"/>
          </w:tcPr>
          <w:p w14:paraId="3D938DB9" w14:textId="77777777" w:rsidR="00814722" w:rsidRPr="00EE5AB7" w:rsidRDefault="00814722" w:rsidP="00814722">
            <w:pPr>
              <w:snapToGrid w:val="0"/>
              <w:jc w:val="center"/>
            </w:pPr>
          </w:p>
        </w:tc>
        <w:tc>
          <w:tcPr>
            <w:tcW w:w="4567" w:type="dxa"/>
            <w:tcBorders>
              <w:top w:val="single" w:sz="4" w:space="0" w:color="000000"/>
              <w:left w:val="single" w:sz="4" w:space="0" w:color="000000"/>
              <w:bottom w:val="single" w:sz="4" w:space="0" w:color="000000"/>
              <w:right w:val="single" w:sz="4" w:space="0" w:color="000000"/>
            </w:tcBorders>
            <w:vAlign w:val="center"/>
          </w:tcPr>
          <w:p w14:paraId="60B0DA35" w14:textId="77777777" w:rsidR="00814722" w:rsidRPr="00EE5AB7" w:rsidRDefault="00814722" w:rsidP="00814722">
            <w:pPr>
              <w:snapToGrid w:val="0"/>
              <w:jc w:val="center"/>
            </w:pPr>
          </w:p>
        </w:tc>
      </w:tr>
      <w:tr w:rsidR="00814722" w:rsidRPr="00EE5AB7" w14:paraId="4315E536" w14:textId="77777777" w:rsidTr="00814722">
        <w:trPr>
          <w:trHeight w:val="306"/>
        </w:trPr>
        <w:tc>
          <w:tcPr>
            <w:tcW w:w="2771" w:type="dxa"/>
            <w:tcBorders>
              <w:top w:val="single" w:sz="4" w:space="0" w:color="000000"/>
              <w:left w:val="single" w:sz="4" w:space="0" w:color="000000"/>
              <w:bottom w:val="single" w:sz="4" w:space="0" w:color="000000"/>
            </w:tcBorders>
            <w:vAlign w:val="center"/>
          </w:tcPr>
          <w:p w14:paraId="2A39CBA2" w14:textId="77777777" w:rsidR="00814722" w:rsidRPr="00EE5AB7" w:rsidRDefault="00814722" w:rsidP="00814722">
            <w:pPr>
              <w:snapToGrid w:val="0"/>
              <w:jc w:val="center"/>
            </w:pPr>
          </w:p>
        </w:tc>
        <w:tc>
          <w:tcPr>
            <w:tcW w:w="1984" w:type="dxa"/>
            <w:tcBorders>
              <w:top w:val="single" w:sz="4" w:space="0" w:color="000000"/>
              <w:left w:val="single" w:sz="4" w:space="0" w:color="000000"/>
              <w:bottom w:val="single" w:sz="4" w:space="0" w:color="000000"/>
            </w:tcBorders>
            <w:vAlign w:val="center"/>
          </w:tcPr>
          <w:p w14:paraId="0645CE50" w14:textId="77777777" w:rsidR="00814722" w:rsidRPr="00EE5AB7" w:rsidRDefault="00814722" w:rsidP="00814722">
            <w:pPr>
              <w:snapToGrid w:val="0"/>
              <w:jc w:val="center"/>
            </w:pPr>
          </w:p>
        </w:tc>
        <w:tc>
          <w:tcPr>
            <w:tcW w:w="4567" w:type="dxa"/>
            <w:tcBorders>
              <w:top w:val="single" w:sz="4" w:space="0" w:color="000000"/>
              <w:left w:val="single" w:sz="4" w:space="0" w:color="000000"/>
              <w:bottom w:val="single" w:sz="4" w:space="0" w:color="000000"/>
              <w:right w:val="single" w:sz="4" w:space="0" w:color="000000"/>
            </w:tcBorders>
            <w:vAlign w:val="center"/>
          </w:tcPr>
          <w:p w14:paraId="3F0878FA" w14:textId="77777777" w:rsidR="00814722" w:rsidRPr="00EE5AB7" w:rsidRDefault="00814722" w:rsidP="00814722">
            <w:pPr>
              <w:snapToGrid w:val="0"/>
              <w:jc w:val="center"/>
            </w:pPr>
          </w:p>
        </w:tc>
      </w:tr>
    </w:tbl>
    <w:p w14:paraId="3A073304" w14:textId="77777777" w:rsidR="00933AC3" w:rsidRPr="00EE5AB7" w:rsidRDefault="00933AC3" w:rsidP="00445C65">
      <w:pPr>
        <w:autoSpaceDE w:val="0"/>
        <w:autoSpaceDN w:val="0"/>
        <w:adjustRightInd w:val="0"/>
        <w:jc w:val="both"/>
        <w:rPr>
          <w:rFonts w:eastAsia="TimesNewRoman"/>
          <w:i/>
        </w:rPr>
      </w:pPr>
    </w:p>
    <w:p w14:paraId="413CF798" w14:textId="77777777" w:rsidR="00814722" w:rsidRPr="00EE5AB7" w:rsidRDefault="00814722" w:rsidP="00933AC3">
      <w:pPr>
        <w:autoSpaceDE w:val="0"/>
        <w:autoSpaceDN w:val="0"/>
        <w:adjustRightInd w:val="0"/>
        <w:ind w:left="284" w:hanging="284"/>
        <w:jc w:val="both"/>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814722" w:rsidRPr="00EE5AB7" w14:paraId="18FE6FC5" w14:textId="77777777" w:rsidTr="00814722">
        <w:tblPrEx>
          <w:tblCellMar>
            <w:top w:w="0" w:type="dxa"/>
            <w:bottom w:w="0" w:type="dxa"/>
          </w:tblCellMar>
        </w:tblPrEx>
        <w:trPr>
          <w:trHeight w:val="435"/>
        </w:trPr>
        <w:tc>
          <w:tcPr>
            <w:tcW w:w="3249" w:type="dxa"/>
            <w:shd w:val="clear" w:color="auto" w:fill="BFBFBF"/>
            <w:vAlign w:val="center"/>
          </w:tcPr>
          <w:p w14:paraId="5AF36593" w14:textId="77777777" w:rsidR="00814722" w:rsidRPr="00EE5AB7" w:rsidRDefault="00814722" w:rsidP="00814722">
            <w:pPr>
              <w:jc w:val="right"/>
              <w:rPr>
                <w:bCs/>
              </w:rPr>
            </w:pPr>
            <w:r w:rsidRPr="00EE5AB7">
              <w:rPr>
                <w:bCs/>
              </w:rPr>
              <w:t>Vārds, uzvārds:</w:t>
            </w:r>
          </w:p>
        </w:tc>
        <w:tc>
          <w:tcPr>
            <w:tcW w:w="4879" w:type="dxa"/>
            <w:vAlign w:val="center"/>
          </w:tcPr>
          <w:p w14:paraId="468C8CB2" w14:textId="77777777" w:rsidR="00814722" w:rsidRPr="00EE5AB7" w:rsidRDefault="00814722" w:rsidP="00814722">
            <w:pPr>
              <w:rPr>
                <w:bCs/>
              </w:rPr>
            </w:pPr>
          </w:p>
        </w:tc>
      </w:tr>
      <w:tr w:rsidR="00814722" w:rsidRPr="00EE5AB7" w14:paraId="1430642A" w14:textId="77777777" w:rsidTr="00814722">
        <w:tblPrEx>
          <w:tblCellMar>
            <w:top w:w="0" w:type="dxa"/>
            <w:bottom w:w="0" w:type="dxa"/>
          </w:tblCellMar>
        </w:tblPrEx>
        <w:trPr>
          <w:trHeight w:val="435"/>
        </w:trPr>
        <w:tc>
          <w:tcPr>
            <w:tcW w:w="3249" w:type="dxa"/>
            <w:shd w:val="clear" w:color="auto" w:fill="BFBFBF"/>
            <w:vAlign w:val="center"/>
          </w:tcPr>
          <w:p w14:paraId="741289A4" w14:textId="77777777" w:rsidR="00814722" w:rsidRPr="00EE5AB7" w:rsidRDefault="00814722" w:rsidP="00814722">
            <w:pPr>
              <w:jc w:val="right"/>
              <w:rPr>
                <w:bCs/>
              </w:rPr>
            </w:pPr>
            <w:r w:rsidRPr="00EE5AB7">
              <w:rPr>
                <w:bCs/>
              </w:rPr>
              <w:t>Amata nosaukums:</w:t>
            </w:r>
          </w:p>
        </w:tc>
        <w:tc>
          <w:tcPr>
            <w:tcW w:w="4879" w:type="dxa"/>
            <w:vAlign w:val="center"/>
          </w:tcPr>
          <w:p w14:paraId="063757CF" w14:textId="77777777" w:rsidR="00814722" w:rsidRPr="00EE5AB7" w:rsidRDefault="00814722" w:rsidP="00814722">
            <w:pPr>
              <w:rPr>
                <w:bCs/>
              </w:rPr>
            </w:pPr>
          </w:p>
        </w:tc>
      </w:tr>
      <w:tr w:rsidR="00814722" w:rsidRPr="00EE5AB7" w14:paraId="65A9F296" w14:textId="77777777" w:rsidTr="00814722">
        <w:tblPrEx>
          <w:tblCellMar>
            <w:top w:w="0" w:type="dxa"/>
            <w:bottom w:w="0" w:type="dxa"/>
          </w:tblCellMar>
        </w:tblPrEx>
        <w:trPr>
          <w:trHeight w:val="435"/>
        </w:trPr>
        <w:tc>
          <w:tcPr>
            <w:tcW w:w="3249" w:type="dxa"/>
            <w:shd w:val="clear" w:color="auto" w:fill="BFBFBF"/>
            <w:vAlign w:val="center"/>
          </w:tcPr>
          <w:p w14:paraId="1F7F4912" w14:textId="77777777" w:rsidR="00814722" w:rsidRPr="00EE5AB7" w:rsidRDefault="00814722" w:rsidP="00814722">
            <w:pPr>
              <w:jc w:val="right"/>
              <w:rPr>
                <w:bCs/>
              </w:rPr>
            </w:pPr>
            <w:r w:rsidRPr="00EE5AB7">
              <w:rPr>
                <w:bCs/>
              </w:rPr>
              <w:t>Paraksts:</w:t>
            </w:r>
          </w:p>
        </w:tc>
        <w:tc>
          <w:tcPr>
            <w:tcW w:w="4879" w:type="dxa"/>
            <w:vAlign w:val="center"/>
          </w:tcPr>
          <w:p w14:paraId="7122F8A6" w14:textId="77777777" w:rsidR="00814722" w:rsidRPr="00EE5AB7" w:rsidRDefault="00814722" w:rsidP="00814722">
            <w:pPr>
              <w:rPr>
                <w:bCs/>
              </w:rPr>
            </w:pPr>
          </w:p>
        </w:tc>
      </w:tr>
      <w:tr w:rsidR="00814722" w:rsidRPr="00EE5AB7" w14:paraId="033DE620" w14:textId="77777777" w:rsidTr="00814722">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43CC4F1E" w14:textId="77777777" w:rsidR="00814722" w:rsidRPr="00EE5AB7" w:rsidRDefault="00814722" w:rsidP="00814722">
            <w:pPr>
              <w:jc w:val="right"/>
              <w:rPr>
                <w:bCs/>
              </w:rPr>
            </w:pPr>
            <w:r w:rsidRPr="00EE5AB7">
              <w:rPr>
                <w:bCs/>
              </w:rPr>
              <w:t>Datums:</w:t>
            </w:r>
          </w:p>
        </w:tc>
        <w:tc>
          <w:tcPr>
            <w:tcW w:w="4879" w:type="dxa"/>
            <w:tcBorders>
              <w:bottom w:val="single" w:sz="4" w:space="0" w:color="auto"/>
            </w:tcBorders>
            <w:vAlign w:val="center"/>
          </w:tcPr>
          <w:p w14:paraId="1003F796" w14:textId="77777777" w:rsidR="00814722" w:rsidRPr="00EE5AB7" w:rsidRDefault="00814722" w:rsidP="00814722">
            <w:pPr>
              <w:rPr>
                <w:bCs/>
              </w:rPr>
            </w:pPr>
          </w:p>
        </w:tc>
      </w:tr>
      <w:tr w:rsidR="00814722" w:rsidRPr="00EE5AB7" w14:paraId="6B78B7BD" w14:textId="77777777" w:rsidTr="00814722">
        <w:tblPrEx>
          <w:tblCellMar>
            <w:top w:w="0" w:type="dxa"/>
            <w:bottom w:w="0" w:type="dxa"/>
          </w:tblCellMar>
        </w:tblPrEx>
        <w:trPr>
          <w:trHeight w:val="435"/>
        </w:trPr>
        <w:tc>
          <w:tcPr>
            <w:tcW w:w="8128" w:type="dxa"/>
            <w:gridSpan w:val="2"/>
            <w:tcBorders>
              <w:left w:val="nil"/>
              <w:bottom w:val="nil"/>
              <w:right w:val="nil"/>
            </w:tcBorders>
            <w:vAlign w:val="center"/>
          </w:tcPr>
          <w:p w14:paraId="78B208AD" w14:textId="77777777" w:rsidR="00814722" w:rsidRPr="00EE5AB7" w:rsidRDefault="00814722" w:rsidP="00814722">
            <w:pPr>
              <w:jc w:val="center"/>
              <w:rPr>
                <w:b/>
              </w:rPr>
            </w:pPr>
          </w:p>
          <w:p w14:paraId="6103D7BF" w14:textId="77777777" w:rsidR="00814722" w:rsidRPr="00EE5AB7" w:rsidRDefault="00814722" w:rsidP="00814722">
            <w:pPr>
              <w:rPr>
                <w:bCs/>
              </w:rPr>
            </w:pPr>
          </w:p>
        </w:tc>
      </w:tr>
    </w:tbl>
    <w:p w14:paraId="112DC972" w14:textId="77777777" w:rsidR="00814722" w:rsidRPr="00EE5AB7" w:rsidRDefault="008C06BA" w:rsidP="006A37B6">
      <w:pPr>
        <w:pageBreakBefore/>
        <w:shd w:val="clear" w:color="auto" w:fill="FFFFFF"/>
        <w:spacing w:before="120" w:after="120"/>
        <w:jc w:val="right"/>
        <w:rPr>
          <w:b/>
        </w:rPr>
      </w:pPr>
      <w:r w:rsidRPr="00EE5AB7">
        <w:rPr>
          <w:b/>
        </w:rPr>
        <w:lastRenderedPageBreak/>
        <w:t>8</w:t>
      </w:r>
      <w:r w:rsidR="00814722" w:rsidRPr="00EE5AB7">
        <w:rPr>
          <w:b/>
        </w:rPr>
        <w:t>.pielikums</w:t>
      </w:r>
    </w:p>
    <w:p w14:paraId="2495D097" w14:textId="77777777" w:rsidR="00814722" w:rsidRPr="00EE5AB7" w:rsidRDefault="00814722" w:rsidP="00814722">
      <w:pPr>
        <w:spacing w:before="120" w:after="120"/>
        <w:jc w:val="center"/>
        <w:rPr>
          <w:rFonts w:eastAsia="Calibri"/>
          <w:b/>
          <w:sz w:val="28"/>
          <w:szCs w:val="28"/>
          <w:lang w:eastAsia="x-none"/>
        </w:rPr>
      </w:pPr>
      <w:r w:rsidRPr="00EE5AB7">
        <w:rPr>
          <w:rFonts w:eastAsia="Calibri"/>
          <w:b/>
          <w:sz w:val="28"/>
          <w:szCs w:val="28"/>
          <w:lang w:val="x-none" w:eastAsia="x-none"/>
        </w:rPr>
        <w:t>APAKŠUZŅĒMĒJA APLIECINĀJUMS</w:t>
      </w:r>
      <w:r w:rsidR="00F70D8E" w:rsidRPr="00EE5AB7">
        <w:rPr>
          <w:rStyle w:val="Vresatsauce"/>
          <w:rFonts w:eastAsia="Calibri"/>
          <w:b/>
          <w:sz w:val="28"/>
          <w:szCs w:val="28"/>
          <w:lang w:val="x-none" w:eastAsia="x-none"/>
        </w:rPr>
        <w:footnoteReference w:id="8"/>
      </w:r>
    </w:p>
    <w:p w14:paraId="226FF0D9" w14:textId="77777777" w:rsidR="00F70D8E" w:rsidRPr="00EE5AB7" w:rsidRDefault="00F70D8E" w:rsidP="00F70D8E">
      <w:pPr>
        <w:spacing w:before="120" w:after="120"/>
        <w:jc w:val="center"/>
        <w:rPr>
          <w:b/>
        </w:rPr>
      </w:pPr>
      <w:bookmarkStart w:id="8" w:name="_Hlk167201421"/>
      <w:r w:rsidRPr="00EE5AB7">
        <w:rPr>
          <w:b/>
        </w:rPr>
        <w:t xml:space="preserve">Iepirkums </w:t>
      </w:r>
    </w:p>
    <w:p w14:paraId="3B776CF4" w14:textId="77777777" w:rsidR="00082606" w:rsidRPr="00EE5AB7" w:rsidRDefault="00F70D8E" w:rsidP="00F70D8E">
      <w:pPr>
        <w:spacing w:before="120" w:after="120"/>
        <w:jc w:val="center"/>
        <w:rPr>
          <w:b/>
        </w:rPr>
      </w:pPr>
      <w:r w:rsidRPr="00EE5AB7">
        <w:rPr>
          <w:b/>
        </w:rPr>
        <w:t>“Revidentu pakalpojumu sniegšana”, identifikācijas Nr. BNP 2026/84</w:t>
      </w:r>
    </w:p>
    <w:bookmarkEnd w:id="8"/>
    <w:p w14:paraId="6F9BA85A" w14:textId="77777777" w:rsidR="0017159C" w:rsidRPr="00EE5AB7" w:rsidRDefault="0017159C" w:rsidP="0017159C">
      <w:pPr>
        <w:spacing w:before="120"/>
        <w:jc w:val="center"/>
        <w:rPr>
          <w:szCs w:val="16"/>
          <w:shd w:val="clear" w:color="auto" w:fill="FFFFFF"/>
          <w:lang w:val="x-none"/>
        </w:rPr>
      </w:pPr>
      <w:r w:rsidRPr="00EE5AB7">
        <w:rPr>
          <w:szCs w:val="16"/>
          <w:shd w:val="clear" w:color="auto" w:fill="FFFFFF"/>
          <w:lang w:val="x-none"/>
        </w:rPr>
        <w:t>Pretendents</w:t>
      </w:r>
      <w:r w:rsidRPr="00EE5AB7">
        <w:rPr>
          <w:szCs w:val="16"/>
          <w:shd w:val="clear" w:color="auto" w:fill="FFFFFF"/>
        </w:rPr>
        <w:t xml:space="preserve"> </w:t>
      </w:r>
      <w:r w:rsidRPr="00EE5AB7">
        <w:rPr>
          <w:szCs w:val="16"/>
          <w:shd w:val="clear" w:color="auto" w:fill="FFFFFF"/>
          <w:lang w:val="x-none"/>
        </w:rPr>
        <w:t>______________________________________</w:t>
      </w:r>
    </w:p>
    <w:p w14:paraId="41966B1F" w14:textId="77777777" w:rsidR="0017159C" w:rsidRPr="00EE5AB7" w:rsidRDefault="0017159C" w:rsidP="0017159C">
      <w:pPr>
        <w:spacing w:before="120" w:after="360"/>
        <w:jc w:val="center"/>
        <w:rPr>
          <w:szCs w:val="16"/>
          <w:shd w:val="clear" w:color="auto" w:fill="FFFFFF"/>
        </w:rPr>
      </w:pPr>
      <w:r w:rsidRPr="00EE5AB7">
        <w:rPr>
          <w:szCs w:val="16"/>
          <w:shd w:val="clear" w:color="auto" w:fill="FFFFFF"/>
          <w:lang w:val="x-none"/>
        </w:rPr>
        <w:t>Reģ. Nr</w:t>
      </w:r>
      <w:r w:rsidRPr="00EE5AB7">
        <w:rPr>
          <w:szCs w:val="16"/>
          <w:shd w:val="clear" w:color="auto" w:fill="FFFFFF"/>
        </w:rPr>
        <w:t xml:space="preserve">. </w:t>
      </w:r>
      <w:r w:rsidRPr="00EE5AB7">
        <w:rPr>
          <w:szCs w:val="16"/>
          <w:shd w:val="clear" w:color="auto" w:fill="FFFFFF"/>
          <w:lang w:val="x-none"/>
        </w:rPr>
        <w:t>___________________________</w:t>
      </w:r>
      <w:r w:rsidRPr="00EE5AB7">
        <w:rPr>
          <w:szCs w:val="16"/>
          <w:shd w:val="clear" w:color="auto" w:fill="FFFFFF"/>
        </w:rPr>
        <w:t>______________</w:t>
      </w:r>
    </w:p>
    <w:p w14:paraId="429869CA" w14:textId="77777777" w:rsidR="0017159C" w:rsidRPr="00EE5AB7" w:rsidRDefault="0017159C" w:rsidP="0017159C"/>
    <w:p w14:paraId="6C1F48F1" w14:textId="77777777" w:rsidR="0017159C" w:rsidRPr="00EE5AB7" w:rsidRDefault="0017159C" w:rsidP="0017159C">
      <w:pPr>
        <w:shd w:val="clear" w:color="auto" w:fill="FFFFFF"/>
        <w:suppressAutoHyphens/>
        <w:spacing w:line="100" w:lineRule="atLeast"/>
        <w:jc w:val="both"/>
        <w:rPr>
          <w:kern w:val="22"/>
          <w:lang w:eastAsia="ar-SA"/>
        </w:rPr>
      </w:pPr>
      <w:r w:rsidRPr="00EE5AB7">
        <w:rPr>
          <w:kern w:val="22"/>
          <w:lang w:eastAsia="ar-SA"/>
        </w:rPr>
        <w:t>Ar šo _____________________ (</w:t>
      </w:r>
      <w:r w:rsidRPr="00EE5AB7">
        <w:rPr>
          <w:i/>
          <w:kern w:val="22"/>
          <w:lang w:eastAsia="ar-SA"/>
        </w:rPr>
        <w:t>norāda</w:t>
      </w:r>
      <w:r w:rsidRPr="00EE5AB7">
        <w:rPr>
          <w:kern w:val="22"/>
          <w:lang w:eastAsia="ar-SA"/>
        </w:rPr>
        <w:t xml:space="preserve"> a</w:t>
      </w:r>
      <w:r w:rsidRPr="00EE5AB7">
        <w:rPr>
          <w:i/>
          <w:kern w:val="22"/>
          <w:lang w:eastAsia="ar-SA"/>
        </w:rPr>
        <w:t>pakšuzņēmēja nosaukumus, reģistrācijas numuru un juridisko adresi)</w:t>
      </w:r>
      <w:r w:rsidRPr="00EE5AB7">
        <w:rPr>
          <w:kern w:val="22"/>
          <w:lang w:eastAsia="ar-SA"/>
        </w:rPr>
        <w:t xml:space="preserve"> apliecina, ka:</w:t>
      </w:r>
    </w:p>
    <w:p w14:paraId="073E283C" w14:textId="77777777" w:rsidR="0017159C" w:rsidRPr="00EE5AB7" w:rsidRDefault="0017159C" w:rsidP="0017159C">
      <w:pPr>
        <w:shd w:val="clear" w:color="auto" w:fill="FFFFFF"/>
        <w:jc w:val="both"/>
        <w:rPr>
          <w:b/>
        </w:rPr>
      </w:pPr>
    </w:p>
    <w:p w14:paraId="769A41D0" w14:textId="77777777" w:rsidR="0017159C" w:rsidRPr="00EE5AB7" w:rsidRDefault="0017159C" w:rsidP="0017159C">
      <w:pPr>
        <w:numPr>
          <w:ilvl w:val="0"/>
          <w:numId w:val="5"/>
        </w:numPr>
        <w:shd w:val="clear" w:color="auto" w:fill="FFFFFF"/>
        <w:suppressAutoHyphens/>
        <w:spacing w:line="60" w:lineRule="atLeast"/>
        <w:jc w:val="both"/>
        <w:rPr>
          <w:kern w:val="22"/>
          <w:lang w:eastAsia="ar-SA"/>
        </w:rPr>
      </w:pPr>
      <w:r w:rsidRPr="00EE5AB7">
        <w:rPr>
          <w:kern w:val="22"/>
          <w:lang w:eastAsia="ar-SA"/>
        </w:rPr>
        <w:t xml:space="preserve">piekrīt piedalīties Bauskas novada pašvaldības rīkotajā iepirkumā </w:t>
      </w:r>
      <w:r w:rsidR="008C06BA" w:rsidRPr="00EE5AB7">
        <w:rPr>
          <w:b/>
        </w:rPr>
        <w:t>“</w:t>
      </w:r>
      <w:r w:rsidR="00F70D8E" w:rsidRPr="00EE5AB7">
        <w:rPr>
          <w:b/>
        </w:rPr>
        <w:t>Revidentu pakalpojumu sniegšana</w:t>
      </w:r>
      <w:r w:rsidRPr="00EE5AB7">
        <w:rPr>
          <w:b/>
        </w:rPr>
        <w:t>”, identifikācijas Nr. BNP 202</w:t>
      </w:r>
      <w:r w:rsidR="00F70D8E" w:rsidRPr="00EE5AB7">
        <w:rPr>
          <w:b/>
        </w:rPr>
        <w:t>6</w:t>
      </w:r>
      <w:r w:rsidRPr="00EE5AB7">
        <w:rPr>
          <w:b/>
        </w:rPr>
        <w:t>/</w:t>
      </w:r>
      <w:r w:rsidR="00F70D8E" w:rsidRPr="00EE5AB7">
        <w:rPr>
          <w:b/>
        </w:rPr>
        <w:t>84</w:t>
      </w:r>
      <w:r w:rsidR="00651D09" w:rsidRPr="00EE5AB7">
        <w:rPr>
          <w:b/>
        </w:rPr>
        <w:t xml:space="preserve"> </w:t>
      </w:r>
      <w:r w:rsidRPr="00EE5AB7">
        <w:rPr>
          <w:kern w:val="22"/>
          <w:lang w:eastAsia="ar-SA"/>
        </w:rPr>
        <w:t xml:space="preserve">kā ________________________ </w:t>
      </w:r>
      <w:r w:rsidRPr="00EE5AB7">
        <w:rPr>
          <w:i/>
          <w:kern w:val="22"/>
          <w:lang w:eastAsia="ar-SA"/>
        </w:rPr>
        <w:t>(norāda pretendenta nosaukumu, reģistrācijas numuru)</w:t>
      </w:r>
      <w:r w:rsidRPr="00EE5AB7">
        <w:rPr>
          <w:kern w:val="22"/>
          <w:lang w:eastAsia="ar-SA"/>
        </w:rPr>
        <w:t xml:space="preserve"> (turpmāk – Pretendents) apakšuzņēmēji, kā arī</w:t>
      </w:r>
    </w:p>
    <w:p w14:paraId="16DBB55C" w14:textId="77777777" w:rsidR="0017159C" w:rsidRPr="00EE5AB7" w:rsidRDefault="0017159C" w:rsidP="0017159C">
      <w:pPr>
        <w:shd w:val="clear" w:color="auto" w:fill="FFFFFF"/>
        <w:spacing w:line="60" w:lineRule="atLeast"/>
        <w:jc w:val="both"/>
        <w:rPr>
          <w:b/>
        </w:rPr>
      </w:pPr>
    </w:p>
    <w:p w14:paraId="05C95A60" w14:textId="77777777" w:rsidR="0017159C" w:rsidRPr="00EE5AB7" w:rsidRDefault="0017159C" w:rsidP="0017159C">
      <w:pPr>
        <w:numPr>
          <w:ilvl w:val="0"/>
          <w:numId w:val="5"/>
        </w:numPr>
        <w:shd w:val="clear" w:color="auto" w:fill="FFFFFF"/>
        <w:suppressAutoHyphens/>
        <w:spacing w:line="60" w:lineRule="atLeast"/>
        <w:jc w:val="both"/>
        <w:rPr>
          <w:kern w:val="22"/>
          <w:lang w:eastAsia="ar-SA"/>
        </w:rPr>
      </w:pPr>
      <w:r w:rsidRPr="00EE5AB7">
        <w:rPr>
          <w:kern w:val="22"/>
          <w:lang w:eastAsia="ar-SA"/>
        </w:rPr>
        <w:t>gadījumā, ja ar Pretendentu tiks noslēgts iepirkuma līgums, apņemas:</w:t>
      </w:r>
    </w:p>
    <w:p w14:paraId="189CC116" w14:textId="77777777" w:rsidR="0017159C" w:rsidRPr="00EE5AB7" w:rsidRDefault="0017159C" w:rsidP="0017159C">
      <w:pPr>
        <w:shd w:val="clear" w:color="auto" w:fill="FFFFFF"/>
        <w:suppressAutoHyphens/>
        <w:spacing w:line="60" w:lineRule="atLeast"/>
        <w:ind w:left="1080"/>
        <w:jc w:val="both"/>
        <w:rPr>
          <w:kern w:val="22"/>
          <w:lang w:eastAsia="ar-SA"/>
        </w:rPr>
      </w:pPr>
    </w:p>
    <w:p w14:paraId="50A822E9" w14:textId="77777777" w:rsidR="0017159C" w:rsidRPr="00EE5AB7" w:rsidRDefault="0017159C" w:rsidP="0017159C">
      <w:pPr>
        <w:shd w:val="clear" w:color="auto" w:fill="FFFFFF"/>
        <w:suppressAutoHyphens/>
        <w:spacing w:line="60" w:lineRule="atLeast"/>
        <w:ind w:left="709"/>
        <w:jc w:val="both"/>
        <w:rPr>
          <w:kern w:val="22"/>
          <w:lang w:eastAsia="ar-SA"/>
        </w:rPr>
      </w:pPr>
      <w:r w:rsidRPr="00EE5AB7">
        <w:rPr>
          <w:kern w:val="22"/>
          <w:lang w:eastAsia="ar-SA"/>
        </w:rPr>
        <w:t>veikt šādus darbus: ____________________________________________</w:t>
      </w:r>
    </w:p>
    <w:p w14:paraId="5D502E24" w14:textId="77777777" w:rsidR="0017159C" w:rsidRPr="00EE5AB7" w:rsidRDefault="0017159C" w:rsidP="0017159C">
      <w:pPr>
        <w:spacing w:line="60" w:lineRule="atLeast"/>
        <w:ind w:left="709"/>
        <w:jc w:val="both"/>
      </w:pPr>
      <w:r w:rsidRPr="00EE5AB7">
        <w:rPr>
          <w:i/>
        </w:rPr>
        <w:t>(īss darbu apraksts atbilstoši Apakšuzņēmējiem nododamo darbu sarakstā norādītajam</w:t>
      </w:r>
      <w:r w:rsidRPr="00EE5AB7">
        <w:t>)</w:t>
      </w:r>
    </w:p>
    <w:p w14:paraId="680711B0" w14:textId="77777777" w:rsidR="0017159C" w:rsidRPr="00EE5AB7" w:rsidRDefault="0017159C" w:rsidP="0017159C">
      <w:pPr>
        <w:shd w:val="clear" w:color="auto" w:fill="FFFFFF"/>
        <w:spacing w:line="60" w:lineRule="atLeast"/>
        <w:ind w:left="709"/>
        <w:jc w:val="both"/>
        <w:rPr>
          <w:b/>
        </w:rPr>
      </w:pPr>
    </w:p>
    <w:p w14:paraId="723E7B61" w14:textId="77777777" w:rsidR="0017159C" w:rsidRPr="00EE5AB7" w:rsidRDefault="0017159C" w:rsidP="0017159C">
      <w:pPr>
        <w:shd w:val="clear" w:color="auto" w:fill="FFFFFF"/>
        <w:spacing w:line="60" w:lineRule="atLeast"/>
        <w:ind w:left="709"/>
        <w:jc w:val="both"/>
        <w:rPr>
          <w:rFonts w:eastAsia="Calibri"/>
          <w:lang w:eastAsia="x-none"/>
        </w:rPr>
      </w:pPr>
      <w:r w:rsidRPr="00EE5AB7">
        <w:rPr>
          <w:rFonts w:eastAsia="Calibri"/>
          <w:lang w:val="x-none" w:eastAsia="x-none"/>
        </w:rPr>
        <w:t xml:space="preserve">un nodot </w:t>
      </w:r>
      <w:r w:rsidR="008D3A08">
        <w:rPr>
          <w:rFonts w:eastAsia="Calibri"/>
          <w:lang w:val="x-none" w:eastAsia="x-none"/>
        </w:rPr>
        <w:t>P</w:t>
      </w:r>
      <w:r w:rsidRPr="00EE5AB7">
        <w:rPr>
          <w:rFonts w:eastAsia="Calibri"/>
          <w:lang w:val="x-none" w:eastAsia="x-none"/>
        </w:rPr>
        <w:t>retendentam šādus resursus:</w:t>
      </w:r>
      <w:r w:rsidRPr="00EE5AB7">
        <w:rPr>
          <w:rFonts w:eastAsia="Calibri"/>
          <w:lang w:eastAsia="x-none"/>
        </w:rPr>
        <w:t xml:space="preserve"> _______________________________</w:t>
      </w:r>
    </w:p>
    <w:p w14:paraId="62102E66" w14:textId="77777777" w:rsidR="0017159C" w:rsidRPr="00EE5AB7" w:rsidRDefault="0017159C" w:rsidP="0017159C">
      <w:pPr>
        <w:spacing w:line="60" w:lineRule="atLeast"/>
        <w:ind w:left="709"/>
        <w:jc w:val="both"/>
      </w:pPr>
      <w:r w:rsidRPr="00EE5AB7">
        <w:t>(</w:t>
      </w:r>
      <w:r w:rsidRPr="00EE5AB7">
        <w:rPr>
          <w:i/>
        </w:rPr>
        <w:t>īss Pretendentam nododamo resursu (speciālistu un/vai tehniskā aprīkojuma) apraksts</w:t>
      </w:r>
      <w:r w:rsidRPr="00EE5AB7">
        <w:t>).</w:t>
      </w:r>
    </w:p>
    <w:p w14:paraId="21D0EA21" w14:textId="77777777" w:rsidR="0017159C" w:rsidRPr="00EE5AB7" w:rsidRDefault="0017159C" w:rsidP="0017159C"/>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17159C" w:rsidRPr="00EE5AB7" w14:paraId="20036EB6" w14:textId="77777777" w:rsidTr="00381101">
        <w:tblPrEx>
          <w:tblCellMar>
            <w:top w:w="0" w:type="dxa"/>
            <w:bottom w:w="0" w:type="dxa"/>
          </w:tblCellMar>
        </w:tblPrEx>
        <w:trPr>
          <w:trHeight w:val="435"/>
        </w:trPr>
        <w:tc>
          <w:tcPr>
            <w:tcW w:w="3249" w:type="dxa"/>
            <w:shd w:val="clear" w:color="auto" w:fill="BFBFBF"/>
            <w:vAlign w:val="center"/>
          </w:tcPr>
          <w:p w14:paraId="66B2BD1E" w14:textId="77777777" w:rsidR="0017159C" w:rsidRPr="00EE5AB7" w:rsidRDefault="0017159C" w:rsidP="00381101">
            <w:pPr>
              <w:jc w:val="right"/>
              <w:rPr>
                <w:bCs/>
              </w:rPr>
            </w:pPr>
            <w:r w:rsidRPr="00EE5AB7">
              <w:rPr>
                <w:bCs/>
              </w:rPr>
              <w:t>Vārds, uzvārds:</w:t>
            </w:r>
          </w:p>
        </w:tc>
        <w:tc>
          <w:tcPr>
            <w:tcW w:w="4879" w:type="dxa"/>
            <w:vAlign w:val="center"/>
          </w:tcPr>
          <w:p w14:paraId="720E0C86" w14:textId="77777777" w:rsidR="0017159C" w:rsidRPr="00EE5AB7" w:rsidRDefault="0017159C" w:rsidP="00381101">
            <w:pPr>
              <w:rPr>
                <w:bCs/>
              </w:rPr>
            </w:pPr>
          </w:p>
        </w:tc>
      </w:tr>
      <w:tr w:rsidR="0017159C" w:rsidRPr="00EE5AB7" w14:paraId="459CBDEA" w14:textId="77777777" w:rsidTr="00381101">
        <w:tblPrEx>
          <w:tblCellMar>
            <w:top w:w="0" w:type="dxa"/>
            <w:bottom w:w="0" w:type="dxa"/>
          </w:tblCellMar>
        </w:tblPrEx>
        <w:trPr>
          <w:trHeight w:val="435"/>
        </w:trPr>
        <w:tc>
          <w:tcPr>
            <w:tcW w:w="3249" w:type="dxa"/>
            <w:shd w:val="clear" w:color="auto" w:fill="BFBFBF"/>
            <w:vAlign w:val="center"/>
          </w:tcPr>
          <w:p w14:paraId="3EBB03AD" w14:textId="77777777" w:rsidR="0017159C" w:rsidRPr="00EE5AB7" w:rsidRDefault="0017159C" w:rsidP="00381101">
            <w:pPr>
              <w:jc w:val="right"/>
              <w:rPr>
                <w:bCs/>
              </w:rPr>
            </w:pPr>
            <w:r w:rsidRPr="00EE5AB7">
              <w:rPr>
                <w:bCs/>
              </w:rPr>
              <w:t>Amata nosaukums:</w:t>
            </w:r>
          </w:p>
        </w:tc>
        <w:tc>
          <w:tcPr>
            <w:tcW w:w="4879" w:type="dxa"/>
            <w:vAlign w:val="center"/>
          </w:tcPr>
          <w:p w14:paraId="2788C93C" w14:textId="77777777" w:rsidR="0017159C" w:rsidRPr="00EE5AB7" w:rsidRDefault="0017159C" w:rsidP="00381101">
            <w:pPr>
              <w:rPr>
                <w:bCs/>
              </w:rPr>
            </w:pPr>
          </w:p>
        </w:tc>
      </w:tr>
      <w:tr w:rsidR="0017159C" w:rsidRPr="00EE5AB7" w14:paraId="74BD6FA6" w14:textId="77777777" w:rsidTr="00381101">
        <w:tblPrEx>
          <w:tblCellMar>
            <w:top w:w="0" w:type="dxa"/>
            <w:bottom w:w="0" w:type="dxa"/>
          </w:tblCellMar>
        </w:tblPrEx>
        <w:trPr>
          <w:trHeight w:val="435"/>
        </w:trPr>
        <w:tc>
          <w:tcPr>
            <w:tcW w:w="3249" w:type="dxa"/>
            <w:shd w:val="clear" w:color="auto" w:fill="BFBFBF"/>
            <w:vAlign w:val="center"/>
          </w:tcPr>
          <w:p w14:paraId="292E9FE9" w14:textId="77777777" w:rsidR="0017159C" w:rsidRPr="00EE5AB7" w:rsidRDefault="0017159C" w:rsidP="00381101">
            <w:pPr>
              <w:jc w:val="right"/>
              <w:rPr>
                <w:bCs/>
              </w:rPr>
            </w:pPr>
            <w:r w:rsidRPr="00EE5AB7">
              <w:rPr>
                <w:bCs/>
              </w:rPr>
              <w:t>Paraksts:</w:t>
            </w:r>
          </w:p>
        </w:tc>
        <w:tc>
          <w:tcPr>
            <w:tcW w:w="4879" w:type="dxa"/>
            <w:vAlign w:val="center"/>
          </w:tcPr>
          <w:p w14:paraId="7CB988AE" w14:textId="77777777" w:rsidR="0017159C" w:rsidRPr="00EE5AB7" w:rsidRDefault="0017159C" w:rsidP="00381101">
            <w:pPr>
              <w:rPr>
                <w:bCs/>
              </w:rPr>
            </w:pPr>
          </w:p>
        </w:tc>
      </w:tr>
      <w:tr w:rsidR="0017159C" w:rsidRPr="00EE5AB7" w14:paraId="2D6BF87D" w14:textId="77777777" w:rsidTr="00381101">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227117A3" w14:textId="77777777" w:rsidR="0017159C" w:rsidRPr="00EE5AB7" w:rsidRDefault="0017159C" w:rsidP="00381101">
            <w:pPr>
              <w:jc w:val="right"/>
              <w:rPr>
                <w:bCs/>
              </w:rPr>
            </w:pPr>
            <w:r w:rsidRPr="00EE5AB7">
              <w:rPr>
                <w:bCs/>
              </w:rPr>
              <w:t>Datums:</w:t>
            </w:r>
          </w:p>
        </w:tc>
        <w:tc>
          <w:tcPr>
            <w:tcW w:w="4879" w:type="dxa"/>
            <w:tcBorders>
              <w:bottom w:val="single" w:sz="4" w:space="0" w:color="auto"/>
            </w:tcBorders>
            <w:vAlign w:val="center"/>
          </w:tcPr>
          <w:p w14:paraId="67A48415" w14:textId="77777777" w:rsidR="0017159C" w:rsidRPr="00EE5AB7" w:rsidRDefault="0017159C" w:rsidP="00381101">
            <w:pPr>
              <w:rPr>
                <w:bCs/>
              </w:rPr>
            </w:pPr>
          </w:p>
        </w:tc>
      </w:tr>
    </w:tbl>
    <w:p w14:paraId="2228AB9A" w14:textId="77777777" w:rsidR="00F70D8E" w:rsidRPr="00EE5AB7" w:rsidRDefault="00F70D8E" w:rsidP="00A23F35">
      <w:pPr>
        <w:spacing w:before="240" w:after="120"/>
        <w:jc w:val="right"/>
        <w:rPr>
          <w:b/>
        </w:rPr>
      </w:pPr>
    </w:p>
    <w:p w14:paraId="0D4C04C5" w14:textId="77777777" w:rsidR="00A23F35" w:rsidRPr="00EE5AB7" w:rsidRDefault="00F70D8E" w:rsidP="00A23F35">
      <w:pPr>
        <w:spacing w:before="240" w:after="120"/>
        <w:jc w:val="right"/>
        <w:rPr>
          <w:b/>
        </w:rPr>
      </w:pPr>
      <w:r w:rsidRPr="00EE5AB7">
        <w:rPr>
          <w:b/>
        </w:rPr>
        <w:br w:type="page"/>
      </w:r>
      <w:r w:rsidR="002B10B1" w:rsidRPr="00EE5AB7">
        <w:rPr>
          <w:b/>
        </w:rPr>
        <w:lastRenderedPageBreak/>
        <w:t>9</w:t>
      </w:r>
      <w:r w:rsidR="00A23F35" w:rsidRPr="00EE5AB7">
        <w:rPr>
          <w:b/>
        </w:rPr>
        <w:t>.pielikums</w:t>
      </w:r>
    </w:p>
    <w:bookmarkEnd w:id="0"/>
    <w:bookmarkEnd w:id="1"/>
    <w:p w14:paraId="385FBA88" w14:textId="77777777" w:rsidR="00F70D8E" w:rsidRPr="00EE5AB7" w:rsidRDefault="00F70D8E" w:rsidP="00F70D8E">
      <w:pPr>
        <w:spacing w:before="120" w:after="120"/>
        <w:jc w:val="center"/>
        <w:rPr>
          <w:b/>
          <w:caps/>
          <w:sz w:val="28"/>
          <w:szCs w:val="28"/>
        </w:rPr>
      </w:pPr>
      <w:r w:rsidRPr="00EE5AB7">
        <w:rPr>
          <w:b/>
          <w:caps/>
          <w:sz w:val="28"/>
          <w:szCs w:val="28"/>
        </w:rPr>
        <w:t>FINANŠU PIEDĀVĀJUMS</w:t>
      </w:r>
    </w:p>
    <w:p w14:paraId="4B83B964" w14:textId="77777777" w:rsidR="00F70D8E" w:rsidRPr="00EE5AB7" w:rsidRDefault="00F70D8E" w:rsidP="00F70D8E">
      <w:pPr>
        <w:pStyle w:val="Galvene"/>
        <w:jc w:val="center"/>
        <w:rPr>
          <w:b/>
          <w:sz w:val="24"/>
          <w:szCs w:val="24"/>
          <w:lang w:val="lv-LV"/>
        </w:rPr>
      </w:pPr>
      <w:r w:rsidRPr="00EE5AB7">
        <w:rPr>
          <w:b/>
          <w:sz w:val="24"/>
          <w:szCs w:val="24"/>
          <w:lang w:val="lv-LV"/>
        </w:rPr>
        <w:t>“Revidentu pakalpojumu sniegšana”, identifikācijas Nr. BNP 2026/84</w:t>
      </w:r>
    </w:p>
    <w:p w14:paraId="176BFDD5" w14:textId="77777777" w:rsidR="00F70D8E" w:rsidRPr="00EE5AB7" w:rsidRDefault="00F70D8E" w:rsidP="00ED5F23">
      <w:pPr>
        <w:pStyle w:val="Alfabtiskaisrdtjs1"/>
      </w:pPr>
    </w:p>
    <w:p w14:paraId="24F59951" w14:textId="77777777" w:rsidR="00F70D8E" w:rsidRPr="00EE5AB7" w:rsidRDefault="00F70D8E" w:rsidP="00F70D8E">
      <w:pPr>
        <w:spacing w:before="120" w:after="120"/>
        <w:jc w:val="center"/>
        <w:rPr>
          <w:szCs w:val="16"/>
          <w:shd w:val="clear" w:color="auto" w:fill="FFFFFF"/>
          <w:lang w:val="x-none"/>
        </w:rPr>
      </w:pPr>
      <w:r w:rsidRPr="00EE5AB7">
        <w:rPr>
          <w:szCs w:val="16"/>
          <w:shd w:val="clear" w:color="auto" w:fill="FFFFFF"/>
          <w:lang w:val="x-none"/>
        </w:rPr>
        <w:t>Pretendents</w:t>
      </w:r>
      <w:r w:rsidRPr="00EE5AB7">
        <w:rPr>
          <w:szCs w:val="16"/>
          <w:shd w:val="clear" w:color="auto" w:fill="FFFFFF"/>
        </w:rPr>
        <w:t xml:space="preserve"> </w:t>
      </w:r>
      <w:r w:rsidRPr="00EE5AB7">
        <w:rPr>
          <w:szCs w:val="16"/>
          <w:shd w:val="clear" w:color="auto" w:fill="FFFFFF"/>
          <w:lang w:val="x-none"/>
        </w:rPr>
        <w:t xml:space="preserve">______________________________________ </w:t>
      </w:r>
    </w:p>
    <w:p w14:paraId="7D077018" w14:textId="77777777" w:rsidR="00F70D8E" w:rsidRPr="00EE5AB7" w:rsidRDefault="00F70D8E" w:rsidP="00F70D8E">
      <w:pPr>
        <w:spacing w:before="120" w:after="240"/>
        <w:jc w:val="center"/>
        <w:rPr>
          <w:szCs w:val="16"/>
          <w:shd w:val="clear" w:color="auto" w:fill="FFFFFF"/>
        </w:rPr>
      </w:pPr>
      <w:r w:rsidRPr="00EE5AB7">
        <w:rPr>
          <w:szCs w:val="16"/>
          <w:shd w:val="clear" w:color="auto" w:fill="FFFFFF"/>
          <w:lang w:val="x-none"/>
        </w:rPr>
        <w:t>Reģ. Nr</w:t>
      </w:r>
      <w:r w:rsidRPr="00EE5AB7">
        <w:rPr>
          <w:szCs w:val="16"/>
          <w:shd w:val="clear" w:color="auto" w:fill="FFFFFF"/>
        </w:rPr>
        <w:t xml:space="preserve">. </w:t>
      </w:r>
      <w:r w:rsidRPr="00EE5AB7">
        <w:rPr>
          <w:szCs w:val="16"/>
          <w:shd w:val="clear" w:color="auto" w:fill="FFFFFF"/>
          <w:lang w:val="x-none"/>
        </w:rPr>
        <w:t>___________________________</w:t>
      </w:r>
      <w:r w:rsidRPr="00EE5AB7">
        <w:rPr>
          <w:szCs w:val="16"/>
          <w:shd w:val="clear" w:color="auto" w:fill="FFFFFF"/>
        </w:rPr>
        <w:t>______________</w:t>
      </w:r>
    </w:p>
    <w:p w14:paraId="2164475A" w14:textId="77777777" w:rsidR="00F70D8E" w:rsidRPr="00EE5AB7" w:rsidRDefault="00F70D8E" w:rsidP="00F70D8E">
      <w:pPr>
        <w:autoSpaceDE w:val="0"/>
        <w:autoSpaceDN w:val="0"/>
        <w:adjustRightInd w:val="0"/>
        <w:jc w:val="both"/>
        <w:rPr>
          <w:b/>
        </w:rPr>
      </w:pPr>
    </w:p>
    <w:p w14:paraId="1F11FA46" w14:textId="77777777" w:rsidR="00F70D8E" w:rsidRPr="00EE5AB7" w:rsidRDefault="00F70D8E" w:rsidP="00ED5F23">
      <w:pPr>
        <w:pStyle w:val="Alfabtiskaisrdtjs1"/>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4"/>
        <w:gridCol w:w="5262"/>
        <w:gridCol w:w="3149"/>
      </w:tblGrid>
      <w:tr w:rsidR="00F70D8E" w:rsidRPr="00EE5AB7" w14:paraId="198E2D90" w14:textId="77777777" w:rsidTr="001E1C47">
        <w:trPr>
          <w:jc w:val="center"/>
        </w:trPr>
        <w:tc>
          <w:tcPr>
            <w:tcW w:w="566" w:type="pct"/>
            <w:shd w:val="clear" w:color="auto" w:fill="BFBFBF"/>
            <w:vAlign w:val="center"/>
          </w:tcPr>
          <w:p w14:paraId="0FBB1A36" w14:textId="77777777" w:rsidR="00F70D8E" w:rsidRPr="00EE5AB7" w:rsidRDefault="00F70D8E" w:rsidP="001E1C47">
            <w:pPr>
              <w:spacing w:before="120"/>
              <w:ind w:left="360" w:hanging="360"/>
              <w:jc w:val="center"/>
              <w:rPr>
                <w:b/>
                <w:lang w:eastAsia="en-US"/>
              </w:rPr>
            </w:pPr>
            <w:r w:rsidRPr="00EE5AB7">
              <w:rPr>
                <w:b/>
                <w:lang w:eastAsia="en-US"/>
              </w:rPr>
              <w:t>Nr.</w:t>
            </w:r>
          </w:p>
          <w:p w14:paraId="17E947BC" w14:textId="77777777" w:rsidR="00F70D8E" w:rsidRPr="00EE5AB7" w:rsidRDefault="00F70D8E" w:rsidP="001E1C47">
            <w:pPr>
              <w:spacing w:before="120"/>
              <w:ind w:left="360" w:hanging="360"/>
              <w:jc w:val="center"/>
              <w:rPr>
                <w:b/>
                <w:lang w:eastAsia="en-US"/>
              </w:rPr>
            </w:pPr>
            <w:proofErr w:type="spellStart"/>
            <w:r w:rsidRPr="00EE5AB7">
              <w:rPr>
                <w:b/>
                <w:lang w:eastAsia="en-US"/>
              </w:rPr>
              <w:t>p.k</w:t>
            </w:r>
            <w:proofErr w:type="spellEnd"/>
          </w:p>
        </w:tc>
        <w:tc>
          <w:tcPr>
            <w:tcW w:w="2774" w:type="pct"/>
            <w:shd w:val="clear" w:color="auto" w:fill="BFBFBF"/>
            <w:vAlign w:val="center"/>
          </w:tcPr>
          <w:p w14:paraId="6B71C106" w14:textId="77777777" w:rsidR="00F70D8E" w:rsidRPr="00EE5AB7" w:rsidRDefault="00F70D8E" w:rsidP="001E1C47">
            <w:pPr>
              <w:spacing w:before="120"/>
              <w:ind w:left="360" w:hanging="360"/>
              <w:jc w:val="center"/>
              <w:rPr>
                <w:b/>
                <w:lang w:eastAsia="en-US"/>
              </w:rPr>
            </w:pPr>
            <w:r w:rsidRPr="00EE5AB7">
              <w:rPr>
                <w:b/>
                <w:lang w:eastAsia="en-US"/>
              </w:rPr>
              <w:t>Pakalpojuma nosaukums</w:t>
            </w:r>
          </w:p>
        </w:tc>
        <w:tc>
          <w:tcPr>
            <w:tcW w:w="1660" w:type="pct"/>
            <w:shd w:val="clear" w:color="auto" w:fill="BFBFBF"/>
            <w:vAlign w:val="center"/>
          </w:tcPr>
          <w:p w14:paraId="0606F932" w14:textId="77777777" w:rsidR="00F70D8E" w:rsidRPr="00EE5AB7" w:rsidRDefault="00F70D8E" w:rsidP="001E1C47">
            <w:pPr>
              <w:widowControl w:val="0"/>
              <w:suppressAutoHyphens/>
              <w:jc w:val="center"/>
              <w:rPr>
                <w:b/>
              </w:rPr>
            </w:pPr>
            <w:r w:rsidRPr="00EE5AB7">
              <w:rPr>
                <w:b/>
              </w:rPr>
              <w:t>Līgumcena,</w:t>
            </w:r>
          </w:p>
          <w:p w14:paraId="5492A9F0" w14:textId="77777777" w:rsidR="00F70D8E" w:rsidRPr="00EE5AB7" w:rsidRDefault="00F70D8E" w:rsidP="001E1C47">
            <w:pPr>
              <w:widowControl w:val="0"/>
              <w:suppressAutoHyphens/>
              <w:jc w:val="center"/>
              <w:rPr>
                <w:b/>
                <w:lang w:eastAsia="en-US"/>
              </w:rPr>
            </w:pPr>
            <w:r w:rsidRPr="00EE5AB7">
              <w:rPr>
                <w:b/>
              </w:rPr>
              <w:t>EUR bez PVN</w:t>
            </w:r>
          </w:p>
        </w:tc>
      </w:tr>
      <w:tr w:rsidR="00F70D8E" w:rsidRPr="00EE5AB7" w14:paraId="348C2AB8" w14:textId="77777777" w:rsidTr="001E1C47">
        <w:trPr>
          <w:trHeight w:val="1034"/>
          <w:jc w:val="center"/>
        </w:trPr>
        <w:tc>
          <w:tcPr>
            <w:tcW w:w="566" w:type="pct"/>
            <w:vAlign w:val="center"/>
          </w:tcPr>
          <w:p w14:paraId="7E76AAD3" w14:textId="77777777" w:rsidR="00F70D8E" w:rsidRPr="00EE5AB7" w:rsidRDefault="00F70D8E" w:rsidP="001E1C47">
            <w:pPr>
              <w:ind w:left="360" w:hanging="360"/>
              <w:jc w:val="center"/>
              <w:rPr>
                <w:lang w:eastAsia="en-US"/>
              </w:rPr>
            </w:pPr>
            <w:r w:rsidRPr="00EE5AB7">
              <w:rPr>
                <w:lang w:eastAsia="en-US"/>
              </w:rPr>
              <w:t>1.</w:t>
            </w:r>
          </w:p>
        </w:tc>
        <w:tc>
          <w:tcPr>
            <w:tcW w:w="2774" w:type="pct"/>
            <w:vAlign w:val="center"/>
          </w:tcPr>
          <w:p w14:paraId="298465BA" w14:textId="77777777" w:rsidR="00F70D8E" w:rsidRPr="00EE5AB7" w:rsidRDefault="00F70D8E" w:rsidP="001E1C47">
            <w:pPr>
              <w:rPr>
                <w:rFonts w:eastAsia="Arial"/>
                <w:lang w:eastAsia="en-US"/>
              </w:rPr>
            </w:pPr>
            <w:r w:rsidRPr="00EE5AB7">
              <w:t>Revidentu pakalpojumu sniegšana</w:t>
            </w:r>
          </w:p>
        </w:tc>
        <w:tc>
          <w:tcPr>
            <w:tcW w:w="1660" w:type="pct"/>
            <w:vAlign w:val="center"/>
          </w:tcPr>
          <w:p w14:paraId="573F5AD3" w14:textId="77777777" w:rsidR="00F70D8E" w:rsidRPr="00EE5AB7" w:rsidRDefault="00F70D8E" w:rsidP="001E1C47">
            <w:pPr>
              <w:ind w:left="360" w:hanging="360"/>
              <w:jc w:val="center"/>
              <w:rPr>
                <w:lang w:eastAsia="en-US"/>
              </w:rPr>
            </w:pPr>
          </w:p>
        </w:tc>
      </w:tr>
    </w:tbl>
    <w:p w14:paraId="004F9510" w14:textId="77777777" w:rsidR="00F70D8E" w:rsidRPr="00EE5AB7" w:rsidRDefault="00F70D8E" w:rsidP="00ED5F23">
      <w:pPr>
        <w:pStyle w:val="Alfabtiskaisrdtjs1"/>
      </w:pPr>
    </w:p>
    <w:p w14:paraId="08162D7B" w14:textId="77777777" w:rsidR="00F70D8E" w:rsidRPr="00EE5AB7" w:rsidRDefault="00F70D8E" w:rsidP="00F70D8E">
      <w:pPr>
        <w:autoSpaceDE w:val="0"/>
        <w:autoSpaceDN w:val="0"/>
        <w:adjustRightInd w:val="0"/>
        <w:ind w:firstLine="567"/>
        <w:jc w:val="both"/>
        <w:rPr>
          <w:rFonts w:eastAsia="TimesNewRoman"/>
          <w:bCs/>
          <w:lang w:eastAsia="zh-CN"/>
        </w:rPr>
      </w:pPr>
      <w:r w:rsidRPr="00EE5AB7">
        <w:rPr>
          <w:rFonts w:eastAsia="TimesNewRoman"/>
          <w:bCs/>
          <w:lang w:eastAsia="zh-CN"/>
        </w:rPr>
        <w:t xml:space="preserve">Piedāvātajā līgumcenā iekļautas visas izmaksas, kas saistītas ar </w:t>
      </w:r>
      <w:r w:rsidR="001627DF" w:rsidRPr="00EE5AB7">
        <w:rPr>
          <w:rFonts w:eastAsia="TimesNewRoman"/>
          <w:bCs/>
          <w:lang w:eastAsia="zh-CN"/>
        </w:rPr>
        <w:t>p</w:t>
      </w:r>
      <w:r w:rsidRPr="00EE5AB7">
        <w:rPr>
          <w:rFonts w:eastAsia="TimesNewRoman"/>
          <w:bCs/>
          <w:lang w:eastAsia="zh-CN"/>
        </w:rPr>
        <w:t>akalpojuma sniegšanu (nodokļiem (izņemot PVN), nodevām, darbinieku algām, nepieciešamo atļauju saņemšanu, u.c.), tai skaitā iespējamie sadārdzinājumi un visi riski.</w:t>
      </w:r>
    </w:p>
    <w:p w14:paraId="55DB70AB" w14:textId="77777777" w:rsidR="00F70D8E" w:rsidRPr="00EE5AB7" w:rsidRDefault="00F70D8E" w:rsidP="00F70D8E">
      <w:pPr>
        <w:jc w:val="both"/>
        <w:rPr>
          <w:i/>
        </w:rPr>
      </w:pPr>
    </w:p>
    <w:p w14:paraId="5E7E460C" w14:textId="77777777" w:rsidR="00F70D8E" w:rsidRPr="00EE5AB7" w:rsidRDefault="00F70D8E" w:rsidP="00F70D8E">
      <w:pPr>
        <w:ind w:left="240" w:hanging="240"/>
      </w:pPr>
    </w:p>
    <w:tbl>
      <w:tblPr>
        <w:tblpPr w:leftFromText="180" w:rightFromText="180" w:vertAnchor="text" w:horzAnchor="margin" w:tblpXSpec="center"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F70D8E" w:rsidRPr="00EE5AB7" w14:paraId="3833C7B5" w14:textId="77777777" w:rsidTr="001E1C47">
        <w:trPr>
          <w:trHeight w:val="435"/>
        </w:trPr>
        <w:tc>
          <w:tcPr>
            <w:tcW w:w="3249" w:type="dxa"/>
            <w:shd w:val="clear" w:color="auto" w:fill="BFBFBF"/>
            <w:vAlign w:val="center"/>
          </w:tcPr>
          <w:p w14:paraId="2D522788" w14:textId="77777777" w:rsidR="00F70D8E" w:rsidRPr="00EE5AB7" w:rsidRDefault="00F70D8E" w:rsidP="001E1C47">
            <w:pPr>
              <w:jc w:val="right"/>
              <w:rPr>
                <w:bCs/>
              </w:rPr>
            </w:pPr>
            <w:r w:rsidRPr="00EE5AB7">
              <w:rPr>
                <w:bCs/>
              </w:rPr>
              <w:t>Vārds, uzvārds:</w:t>
            </w:r>
          </w:p>
        </w:tc>
        <w:tc>
          <w:tcPr>
            <w:tcW w:w="4879" w:type="dxa"/>
            <w:vAlign w:val="center"/>
          </w:tcPr>
          <w:p w14:paraId="43C358D5" w14:textId="77777777" w:rsidR="00F70D8E" w:rsidRPr="00EE5AB7" w:rsidRDefault="00F70D8E" w:rsidP="001E1C47">
            <w:pPr>
              <w:rPr>
                <w:bCs/>
              </w:rPr>
            </w:pPr>
          </w:p>
        </w:tc>
      </w:tr>
      <w:tr w:rsidR="00F70D8E" w:rsidRPr="00EE5AB7" w14:paraId="3DE78A15" w14:textId="77777777" w:rsidTr="001E1C47">
        <w:trPr>
          <w:trHeight w:val="435"/>
        </w:trPr>
        <w:tc>
          <w:tcPr>
            <w:tcW w:w="3249" w:type="dxa"/>
            <w:tcBorders>
              <w:bottom w:val="single" w:sz="4" w:space="0" w:color="auto"/>
            </w:tcBorders>
            <w:shd w:val="clear" w:color="auto" w:fill="BFBFBF"/>
            <w:vAlign w:val="center"/>
          </w:tcPr>
          <w:p w14:paraId="35814CE9" w14:textId="77777777" w:rsidR="00F70D8E" w:rsidRPr="00EE5AB7" w:rsidRDefault="00F70D8E" w:rsidP="001E1C47">
            <w:pPr>
              <w:jc w:val="right"/>
              <w:rPr>
                <w:bCs/>
              </w:rPr>
            </w:pPr>
            <w:r w:rsidRPr="00EE5AB7">
              <w:rPr>
                <w:bCs/>
              </w:rPr>
              <w:t>Amata nosaukums:</w:t>
            </w:r>
          </w:p>
        </w:tc>
        <w:tc>
          <w:tcPr>
            <w:tcW w:w="4879" w:type="dxa"/>
            <w:tcBorders>
              <w:bottom w:val="single" w:sz="4" w:space="0" w:color="auto"/>
            </w:tcBorders>
            <w:vAlign w:val="center"/>
          </w:tcPr>
          <w:p w14:paraId="3C705E89" w14:textId="77777777" w:rsidR="00F70D8E" w:rsidRPr="00EE5AB7" w:rsidRDefault="00F70D8E" w:rsidP="001E1C47">
            <w:pPr>
              <w:rPr>
                <w:bCs/>
              </w:rPr>
            </w:pPr>
          </w:p>
        </w:tc>
      </w:tr>
      <w:tr w:rsidR="00F70D8E" w:rsidRPr="00EE5AB7" w14:paraId="700F187C" w14:textId="77777777" w:rsidTr="001E1C4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tcPr>
          <w:p w14:paraId="76A91913" w14:textId="77777777" w:rsidR="00F70D8E" w:rsidRPr="00EE5AB7" w:rsidRDefault="00F70D8E" w:rsidP="001E1C47">
            <w:pPr>
              <w:jc w:val="right"/>
              <w:rPr>
                <w:bCs/>
              </w:rPr>
            </w:pPr>
            <w:r w:rsidRPr="00EE5AB7">
              <w:rPr>
                <w:bCs/>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5033D8C0" w14:textId="77777777" w:rsidR="00F70D8E" w:rsidRPr="00EE5AB7" w:rsidRDefault="00F70D8E" w:rsidP="001E1C47">
            <w:pPr>
              <w:rPr>
                <w:bCs/>
              </w:rPr>
            </w:pPr>
          </w:p>
        </w:tc>
      </w:tr>
      <w:tr w:rsidR="00F70D8E" w:rsidRPr="00EE5AB7" w14:paraId="7DF52BB8" w14:textId="77777777" w:rsidTr="001E1C47">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tcPr>
          <w:p w14:paraId="0E2B4BFB" w14:textId="77777777" w:rsidR="00F70D8E" w:rsidRPr="00EE5AB7" w:rsidRDefault="00F70D8E" w:rsidP="001E1C47">
            <w:pPr>
              <w:jc w:val="right"/>
              <w:rPr>
                <w:bCs/>
              </w:rPr>
            </w:pPr>
            <w:r w:rsidRPr="00EE5AB7">
              <w:rPr>
                <w:bCs/>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2E0E8446" w14:textId="77777777" w:rsidR="00F70D8E" w:rsidRPr="00EE5AB7" w:rsidRDefault="00F70D8E" w:rsidP="001E1C47">
            <w:pPr>
              <w:rPr>
                <w:bCs/>
              </w:rPr>
            </w:pPr>
          </w:p>
        </w:tc>
      </w:tr>
    </w:tbl>
    <w:p w14:paraId="419B3E2F" w14:textId="77777777" w:rsidR="00F70D8E" w:rsidRPr="00EE5AB7" w:rsidRDefault="00F70D8E" w:rsidP="00F70D8E">
      <w:pPr>
        <w:suppressAutoHyphens/>
        <w:spacing w:after="120" w:line="100" w:lineRule="atLeast"/>
        <w:sectPr w:rsidR="00F70D8E" w:rsidRPr="00EE5AB7" w:rsidSect="00F70D8E">
          <w:footerReference w:type="default" r:id="rId8"/>
          <w:footerReference w:type="first" r:id="rId9"/>
          <w:pgSz w:w="11905" w:h="16837"/>
          <w:pgMar w:top="1134" w:right="1134" w:bottom="992" w:left="1276" w:header="283" w:footer="283" w:gutter="0"/>
          <w:cols w:space="720"/>
          <w:docGrid w:linePitch="326" w:charSpace="36864"/>
        </w:sectPr>
      </w:pPr>
    </w:p>
    <w:p w14:paraId="7BAD7327" w14:textId="77777777" w:rsidR="003A0672" w:rsidRPr="00EE5AB7" w:rsidRDefault="003A0672" w:rsidP="003A0672">
      <w:pPr>
        <w:spacing w:line="0" w:lineRule="atLeast"/>
        <w:ind w:left="750" w:right="20"/>
        <w:jc w:val="right"/>
        <w:rPr>
          <w:b/>
          <w:bCs/>
        </w:rPr>
      </w:pPr>
      <w:r w:rsidRPr="00EE5AB7">
        <w:rPr>
          <w:b/>
          <w:bCs/>
        </w:rPr>
        <w:lastRenderedPageBreak/>
        <w:t>10.pielikums</w:t>
      </w:r>
    </w:p>
    <w:p w14:paraId="48279674" w14:textId="77777777" w:rsidR="003A0672" w:rsidRPr="00EE5AB7" w:rsidRDefault="003A0672" w:rsidP="003A0672">
      <w:pPr>
        <w:spacing w:before="120" w:after="120"/>
        <w:jc w:val="center"/>
        <w:rPr>
          <w:b/>
          <w:caps/>
          <w:sz w:val="28"/>
          <w:szCs w:val="28"/>
        </w:rPr>
      </w:pPr>
      <w:r w:rsidRPr="00EE5AB7">
        <w:rPr>
          <w:b/>
          <w:caps/>
          <w:sz w:val="28"/>
          <w:szCs w:val="28"/>
        </w:rPr>
        <w:t>SAIMNIECISKI VISIZDEVĪGĀKĀ PIEDĀVĀJUMA VĒRTĒŠANAS KRITĒRIJI</w:t>
      </w:r>
    </w:p>
    <w:p w14:paraId="31C3C093" w14:textId="77777777" w:rsidR="003A0672" w:rsidRPr="00EE5AB7" w:rsidRDefault="003A0672" w:rsidP="003A0672">
      <w:pPr>
        <w:pStyle w:val="Galvene"/>
        <w:jc w:val="center"/>
        <w:rPr>
          <w:b/>
          <w:sz w:val="24"/>
          <w:szCs w:val="24"/>
          <w:lang w:val="lv-LV"/>
        </w:rPr>
      </w:pPr>
      <w:r w:rsidRPr="00EE5AB7">
        <w:rPr>
          <w:b/>
          <w:sz w:val="24"/>
          <w:szCs w:val="24"/>
          <w:lang w:val="lv-LV"/>
        </w:rPr>
        <w:t>“Revidentu pakalpojumu sniegšana”, identifikācijas Nr. BNP 2026/84</w:t>
      </w:r>
    </w:p>
    <w:p w14:paraId="3DBF987A" w14:textId="77777777" w:rsidR="003A0672" w:rsidRPr="00EE5AB7" w:rsidRDefault="003A0672" w:rsidP="003A0672">
      <w:pPr>
        <w:jc w:val="both"/>
      </w:pPr>
    </w:p>
    <w:p w14:paraId="7A494853" w14:textId="77777777" w:rsidR="003A0672" w:rsidRPr="00EE5AB7" w:rsidRDefault="003A0672" w:rsidP="003A0672">
      <w:pPr>
        <w:numPr>
          <w:ilvl w:val="0"/>
          <w:numId w:val="42"/>
        </w:numPr>
        <w:ind w:left="993" w:hanging="567"/>
        <w:jc w:val="both"/>
      </w:pPr>
      <w:r w:rsidRPr="00EE5AB7">
        <w:rPr>
          <w:b/>
        </w:rPr>
        <w:t>Kritērijs (PS)</w:t>
      </w:r>
      <w:r w:rsidRPr="00EE5AB7">
        <w:t>. Papildus zvērinātam revidentam piedāvāto speciālistu saraksts:</w:t>
      </w:r>
    </w:p>
    <w:p w14:paraId="68688758" w14:textId="77777777" w:rsidR="003A0672" w:rsidRPr="00EE5AB7" w:rsidRDefault="003A0672" w:rsidP="003A0672">
      <w:pPr>
        <w:jc w:val="both"/>
        <w:rPr>
          <w:i/>
        </w:rPr>
      </w:pPr>
    </w:p>
    <w:tbl>
      <w:tblPr>
        <w:tblW w:w="5000" w:type="pct"/>
        <w:jc w:val="center"/>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ook w:val="04A0" w:firstRow="1" w:lastRow="0" w:firstColumn="1" w:lastColumn="0" w:noHBand="0" w:noVBand="1"/>
      </w:tblPr>
      <w:tblGrid>
        <w:gridCol w:w="894"/>
        <w:gridCol w:w="1539"/>
        <w:gridCol w:w="1366"/>
        <w:gridCol w:w="1713"/>
        <w:gridCol w:w="2151"/>
        <w:gridCol w:w="1539"/>
      </w:tblGrid>
      <w:tr w:rsidR="003A0672" w:rsidRPr="00EE5AB7" w14:paraId="03856038" w14:textId="77777777" w:rsidTr="001E1C47">
        <w:trPr>
          <w:trHeight w:val="426"/>
          <w:jc w:val="center"/>
        </w:trPr>
        <w:tc>
          <w:tcPr>
            <w:tcW w:w="486" w:type="pct"/>
            <w:shd w:val="clear" w:color="auto" w:fill="BFBFBF"/>
            <w:vAlign w:val="center"/>
          </w:tcPr>
          <w:p w14:paraId="0D1D2A17" w14:textId="77777777" w:rsidR="003A0672" w:rsidRPr="00EE5AB7" w:rsidRDefault="003A0672" w:rsidP="001E1C47">
            <w:pPr>
              <w:jc w:val="center"/>
            </w:pPr>
            <w:proofErr w:type="spellStart"/>
            <w:r w:rsidRPr="00EE5AB7">
              <w:t>Nr.p.k</w:t>
            </w:r>
            <w:proofErr w:type="spellEnd"/>
            <w:r w:rsidRPr="00EE5AB7">
              <w:t>.</w:t>
            </w:r>
          </w:p>
        </w:tc>
        <w:tc>
          <w:tcPr>
            <w:tcW w:w="836" w:type="pct"/>
            <w:shd w:val="clear" w:color="auto" w:fill="BFBFBF"/>
            <w:vAlign w:val="center"/>
          </w:tcPr>
          <w:p w14:paraId="32E47625" w14:textId="77777777" w:rsidR="003A0672" w:rsidRPr="00EE5AB7" w:rsidRDefault="003A0672" w:rsidP="001E1C47">
            <w:pPr>
              <w:ind w:left="240" w:hanging="240"/>
              <w:jc w:val="center"/>
            </w:pPr>
            <w:r w:rsidRPr="00EE5AB7">
              <w:t>Vārds,</w:t>
            </w:r>
          </w:p>
          <w:p w14:paraId="01952F5B" w14:textId="77777777" w:rsidR="003A0672" w:rsidRPr="00EE5AB7" w:rsidRDefault="003A0672" w:rsidP="001E1C47">
            <w:pPr>
              <w:jc w:val="center"/>
            </w:pPr>
            <w:r w:rsidRPr="00EE5AB7">
              <w:t>uzvārds</w:t>
            </w:r>
          </w:p>
        </w:tc>
        <w:tc>
          <w:tcPr>
            <w:tcW w:w="742" w:type="pct"/>
            <w:shd w:val="clear" w:color="auto" w:fill="BFBFBF"/>
            <w:vAlign w:val="center"/>
          </w:tcPr>
          <w:p w14:paraId="5346553A" w14:textId="77777777" w:rsidR="003A0672" w:rsidRPr="00EE5AB7" w:rsidRDefault="003A0672" w:rsidP="001E1C47">
            <w:pPr>
              <w:ind w:left="240" w:hanging="240"/>
              <w:jc w:val="center"/>
            </w:pPr>
            <w:r w:rsidRPr="00EE5AB7">
              <w:t>Specialitāte</w:t>
            </w:r>
          </w:p>
        </w:tc>
        <w:tc>
          <w:tcPr>
            <w:tcW w:w="931" w:type="pct"/>
            <w:shd w:val="clear" w:color="auto" w:fill="BFBFBF"/>
            <w:vAlign w:val="center"/>
          </w:tcPr>
          <w:p w14:paraId="4C40817D" w14:textId="77777777" w:rsidR="003A0672" w:rsidRPr="00EE5AB7" w:rsidRDefault="003A0672" w:rsidP="001E1C47">
            <w:pPr>
              <w:jc w:val="center"/>
            </w:pPr>
            <w:r w:rsidRPr="00EE5AB7">
              <w:t>Kvalifikāciju apliecinoša dokumenta Nr.</w:t>
            </w:r>
            <w:r w:rsidRPr="00EE5AB7">
              <w:rPr>
                <w:rStyle w:val="Vresatsauce"/>
              </w:rPr>
              <w:footnoteReference w:id="9"/>
            </w:r>
          </w:p>
        </w:tc>
        <w:tc>
          <w:tcPr>
            <w:tcW w:w="1169" w:type="pct"/>
            <w:shd w:val="clear" w:color="auto" w:fill="BFBFBF"/>
            <w:vAlign w:val="center"/>
          </w:tcPr>
          <w:p w14:paraId="61B48188" w14:textId="77777777" w:rsidR="003A0672" w:rsidRPr="00EE5AB7" w:rsidRDefault="003A0672" w:rsidP="001E1C47">
            <w:pPr>
              <w:ind w:left="240" w:hanging="240"/>
              <w:jc w:val="center"/>
            </w:pPr>
            <w:r w:rsidRPr="00EE5AB7">
              <w:t>Kontaktinformācija</w:t>
            </w:r>
          </w:p>
          <w:p w14:paraId="64DA388A" w14:textId="77777777" w:rsidR="003A0672" w:rsidRPr="00EE5AB7" w:rsidRDefault="003A0672" w:rsidP="001E1C47">
            <w:pPr>
              <w:ind w:left="240" w:hanging="240"/>
              <w:jc w:val="center"/>
            </w:pPr>
            <w:r w:rsidRPr="00EE5AB7">
              <w:t>(e-pasts, tālrunis)</w:t>
            </w:r>
          </w:p>
        </w:tc>
        <w:tc>
          <w:tcPr>
            <w:tcW w:w="836" w:type="pct"/>
            <w:shd w:val="clear" w:color="auto" w:fill="BFBFBF"/>
            <w:vAlign w:val="center"/>
          </w:tcPr>
          <w:p w14:paraId="22B7E2D2" w14:textId="77777777" w:rsidR="003A0672" w:rsidRPr="00EE5AB7" w:rsidRDefault="003A0672" w:rsidP="001E1C47">
            <w:pPr>
              <w:tabs>
                <w:tab w:val="left" w:pos="7200"/>
              </w:tabs>
              <w:jc w:val="center"/>
            </w:pPr>
            <w:r w:rsidRPr="00EE5AB7">
              <w:t>Norādīt IR/NAV darba attiecībās ar pretendentu</w:t>
            </w:r>
          </w:p>
        </w:tc>
      </w:tr>
      <w:tr w:rsidR="003A0672" w:rsidRPr="00EE5AB7" w14:paraId="0E50248C" w14:textId="77777777" w:rsidTr="001E1C47">
        <w:trPr>
          <w:trHeight w:val="381"/>
          <w:jc w:val="center"/>
        </w:trPr>
        <w:tc>
          <w:tcPr>
            <w:tcW w:w="486" w:type="pct"/>
            <w:vAlign w:val="center"/>
          </w:tcPr>
          <w:p w14:paraId="2EC8F439" w14:textId="77777777" w:rsidR="003A0672" w:rsidRPr="00EE5AB7" w:rsidRDefault="003A0672" w:rsidP="001E1C47">
            <w:pPr>
              <w:jc w:val="center"/>
            </w:pPr>
            <w:r w:rsidRPr="00EE5AB7">
              <w:t>1.</w:t>
            </w:r>
          </w:p>
        </w:tc>
        <w:tc>
          <w:tcPr>
            <w:tcW w:w="836" w:type="pct"/>
            <w:vAlign w:val="center"/>
          </w:tcPr>
          <w:p w14:paraId="6E4E0B2B" w14:textId="77777777" w:rsidR="003A0672" w:rsidRPr="00EE5AB7" w:rsidRDefault="003A0672" w:rsidP="001E1C47"/>
        </w:tc>
        <w:tc>
          <w:tcPr>
            <w:tcW w:w="742" w:type="pct"/>
            <w:vAlign w:val="center"/>
          </w:tcPr>
          <w:p w14:paraId="430F5001" w14:textId="77777777" w:rsidR="003A0672" w:rsidRPr="00EE5AB7" w:rsidRDefault="003A0672" w:rsidP="001E1C47"/>
        </w:tc>
        <w:tc>
          <w:tcPr>
            <w:tcW w:w="931" w:type="pct"/>
            <w:vAlign w:val="center"/>
          </w:tcPr>
          <w:p w14:paraId="3D7D190B" w14:textId="77777777" w:rsidR="003A0672" w:rsidRPr="00EE5AB7" w:rsidRDefault="003A0672" w:rsidP="001E1C47">
            <w:pPr>
              <w:ind w:left="240" w:hanging="240"/>
              <w:jc w:val="center"/>
            </w:pPr>
          </w:p>
        </w:tc>
        <w:tc>
          <w:tcPr>
            <w:tcW w:w="1169" w:type="pct"/>
            <w:vAlign w:val="center"/>
          </w:tcPr>
          <w:p w14:paraId="03369D4E" w14:textId="77777777" w:rsidR="003A0672" w:rsidRPr="00EE5AB7" w:rsidRDefault="003A0672" w:rsidP="001E1C47">
            <w:pPr>
              <w:ind w:left="240" w:hanging="240"/>
            </w:pPr>
          </w:p>
        </w:tc>
        <w:tc>
          <w:tcPr>
            <w:tcW w:w="836" w:type="pct"/>
            <w:vAlign w:val="center"/>
          </w:tcPr>
          <w:p w14:paraId="613D78CC" w14:textId="77777777" w:rsidR="003A0672" w:rsidRPr="00EE5AB7" w:rsidRDefault="003A0672" w:rsidP="001E1C47">
            <w:pPr>
              <w:tabs>
                <w:tab w:val="left" w:pos="7200"/>
              </w:tabs>
              <w:jc w:val="both"/>
            </w:pPr>
          </w:p>
        </w:tc>
      </w:tr>
      <w:tr w:rsidR="003A0672" w:rsidRPr="00EE5AB7" w14:paraId="41BDC24F" w14:textId="77777777" w:rsidTr="001E1C47">
        <w:trPr>
          <w:trHeight w:val="381"/>
          <w:jc w:val="center"/>
        </w:trPr>
        <w:tc>
          <w:tcPr>
            <w:tcW w:w="486" w:type="pct"/>
            <w:vAlign w:val="center"/>
          </w:tcPr>
          <w:p w14:paraId="3396D1B2" w14:textId="77777777" w:rsidR="003A0672" w:rsidRPr="00EE5AB7" w:rsidRDefault="003A0672" w:rsidP="001E1C47">
            <w:pPr>
              <w:jc w:val="center"/>
            </w:pPr>
            <w:r w:rsidRPr="00EE5AB7">
              <w:t>…</w:t>
            </w:r>
          </w:p>
        </w:tc>
        <w:tc>
          <w:tcPr>
            <w:tcW w:w="836" w:type="pct"/>
            <w:vAlign w:val="center"/>
          </w:tcPr>
          <w:p w14:paraId="3BF77467" w14:textId="77777777" w:rsidR="003A0672" w:rsidRPr="00EE5AB7" w:rsidRDefault="003A0672" w:rsidP="001E1C47"/>
        </w:tc>
        <w:tc>
          <w:tcPr>
            <w:tcW w:w="742" w:type="pct"/>
            <w:vAlign w:val="center"/>
          </w:tcPr>
          <w:p w14:paraId="1F396BFC" w14:textId="77777777" w:rsidR="003A0672" w:rsidRPr="00EE5AB7" w:rsidRDefault="003A0672" w:rsidP="001E1C47"/>
        </w:tc>
        <w:tc>
          <w:tcPr>
            <w:tcW w:w="931" w:type="pct"/>
            <w:vAlign w:val="center"/>
          </w:tcPr>
          <w:p w14:paraId="78F070D8" w14:textId="77777777" w:rsidR="003A0672" w:rsidRPr="00EE5AB7" w:rsidRDefault="003A0672" w:rsidP="001E1C47">
            <w:pPr>
              <w:ind w:left="240" w:hanging="240"/>
              <w:jc w:val="center"/>
            </w:pPr>
          </w:p>
        </w:tc>
        <w:tc>
          <w:tcPr>
            <w:tcW w:w="1169" w:type="pct"/>
            <w:vAlign w:val="center"/>
          </w:tcPr>
          <w:p w14:paraId="3B26078E" w14:textId="77777777" w:rsidR="003A0672" w:rsidRPr="00EE5AB7" w:rsidRDefault="003A0672" w:rsidP="001E1C47">
            <w:pPr>
              <w:ind w:left="240" w:hanging="240"/>
            </w:pPr>
          </w:p>
        </w:tc>
        <w:tc>
          <w:tcPr>
            <w:tcW w:w="836" w:type="pct"/>
            <w:vAlign w:val="center"/>
          </w:tcPr>
          <w:p w14:paraId="3CFC9A71" w14:textId="77777777" w:rsidR="003A0672" w:rsidRPr="00EE5AB7" w:rsidRDefault="003A0672" w:rsidP="001E1C47">
            <w:pPr>
              <w:tabs>
                <w:tab w:val="left" w:pos="7200"/>
              </w:tabs>
              <w:jc w:val="both"/>
            </w:pPr>
          </w:p>
        </w:tc>
      </w:tr>
      <w:tr w:rsidR="003A0672" w:rsidRPr="00EE5AB7" w14:paraId="483CBD7F" w14:textId="77777777" w:rsidTr="001E1C47">
        <w:trPr>
          <w:trHeight w:val="381"/>
          <w:jc w:val="center"/>
        </w:trPr>
        <w:tc>
          <w:tcPr>
            <w:tcW w:w="486" w:type="pct"/>
            <w:vAlign w:val="center"/>
          </w:tcPr>
          <w:p w14:paraId="27D421B3" w14:textId="77777777" w:rsidR="003A0672" w:rsidRPr="00EE5AB7" w:rsidRDefault="003A0672" w:rsidP="001E1C47">
            <w:pPr>
              <w:jc w:val="center"/>
            </w:pPr>
            <w:r w:rsidRPr="00EE5AB7">
              <w:t>…</w:t>
            </w:r>
          </w:p>
        </w:tc>
        <w:tc>
          <w:tcPr>
            <w:tcW w:w="836" w:type="pct"/>
            <w:vAlign w:val="center"/>
          </w:tcPr>
          <w:p w14:paraId="101D9111" w14:textId="77777777" w:rsidR="003A0672" w:rsidRPr="00EE5AB7" w:rsidRDefault="003A0672" w:rsidP="001E1C47"/>
        </w:tc>
        <w:tc>
          <w:tcPr>
            <w:tcW w:w="742" w:type="pct"/>
            <w:vAlign w:val="center"/>
          </w:tcPr>
          <w:p w14:paraId="59530620" w14:textId="77777777" w:rsidR="003A0672" w:rsidRPr="00EE5AB7" w:rsidRDefault="003A0672" w:rsidP="001E1C47"/>
        </w:tc>
        <w:tc>
          <w:tcPr>
            <w:tcW w:w="931" w:type="pct"/>
            <w:vAlign w:val="center"/>
          </w:tcPr>
          <w:p w14:paraId="611EE85E" w14:textId="77777777" w:rsidR="003A0672" w:rsidRPr="00EE5AB7" w:rsidRDefault="003A0672" w:rsidP="001E1C47">
            <w:pPr>
              <w:ind w:left="240" w:hanging="240"/>
              <w:jc w:val="center"/>
            </w:pPr>
          </w:p>
        </w:tc>
        <w:tc>
          <w:tcPr>
            <w:tcW w:w="1169" w:type="pct"/>
            <w:vAlign w:val="center"/>
          </w:tcPr>
          <w:p w14:paraId="79C549D1" w14:textId="77777777" w:rsidR="003A0672" w:rsidRPr="00EE5AB7" w:rsidRDefault="003A0672" w:rsidP="001E1C47">
            <w:pPr>
              <w:ind w:left="240" w:hanging="240"/>
            </w:pPr>
          </w:p>
        </w:tc>
        <w:tc>
          <w:tcPr>
            <w:tcW w:w="836" w:type="pct"/>
            <w:vAlign w:val="center"/>
          </w:tcPr>
          <w:p w14:paraId="20ADD7CE" w14:textId="77777777" w:rsidR="003A0672" w:rsidRPr="00EE5AB7" w:rsidRDefault="003A0672" w:rsidP="001E1C47">
            <w:pPr>
              <w:tabs>
                <w:tab w:val="left" w:pos="7200"/>
              </w:tabs>
              <w:jc w:val="both"/>
            </w:pPr>
          </w:p>
        </w:tc>
      </w:tr>
    </w:tbl>
    <w:p w14:paraId="5D3E8BCC" w14:textId="77777777" w:rsidR="003A0672" w:rsidRPr="00EE5AB7" w:rsidRDefault="003A0672" w:rsidP="00ED5F23">
      <w:pPr>
        <w:pStyle w:val="Alfabtiskaisrdtjs1"/>
      </w:pPr>
    </w:p>
    <w:p w14:paraId="43860912" w14:textId="77777777" w:rsidR="003A0672" w:rsidRPr="00EE5AB7" w:rsidRDefault="003A0672" w:rsidP="003A0672">
      <w:pPr>
        <w:numPr>
          <w:ilvl w:val="0"/>
          <w:numId w:val="42"/>
        </w:numPr>
        <w:ind w:left="709" w:hanging="283"/>
        <w:jc w:val="both"/>
      </w:pPr>
      <w:r w:rsidRPr="00EE5AB7">
        <w:rPr>
          <w:b/>
        </w:rPr>
        <w:t xml:space="preserve">Kritērijs (KA). </w:t>
      </w:r>
      <w:r w:rsidRPr="00EE5AB7">
        <w:t>Pretendents piedāvā _____ (</w:t>
      </w:r>
      <w:r w:rsidRPr="00EE5AB7">
        <w:rPr>
          <w:i/>
        </w:rPr>
        <w:t>skaitlis vārdiem</w:t>
      </w:r>
      <w:r w:rsidRPr="00EE5AB7">
        <w:t>) stundas bezmaksas konsultācijas.</w:t>
      </w:r>
      <w:r w:rsidRPr="00EE5AB7">
        <w:rPr>
          <w:b/>
        </w:rPr>
        <w:t xml:space="preserve"> </w:t>
      </w:r>
    </w:p>
    <w:p w14:paraId="0816C9F7" w14:textId="77777777" w:rsidR="003A0672" w:rsidRPr="00EE5AB7" w:rsidRDefault="003A0672" w:rsidP="003A0672">
      <w:pPr>
        <w:jc w:val="both"/>
      </w:pPr>
    </w:p>
    <w:p w14:paraId="6D4EB4B6" w14:textId="77777777" w:rsidR="003A0672" w:rsidRPr="00EE5AB7" w:rsidRDefault="003A0672" w:rsidP="003A0672">
      <w:pPr>
        <w:numPr>
          <w:ilvl w:val="0"/>
          <w:numId w:val="42"/>
        </w:numPr>
        <w:ind w:left="709" w:hanging="283"/>
        <w:jc w:val="both"/>
      </w:pPr>
      <w:r w:rsidRPr="00EE5AB7">
        <w:rPr>
          <w:b/>
        </w:rPr>
        <w:t xml:space="preserve">Kritērijs (KC). </w:t>
      </w:r>
      <w:r w:rsidRPr="00EE5AB7">
        <w:t>Papildus konsultāciju 1 stundas cena ir _____ (</w:t>
      </w:r>
      <w:r w:rsidRPr="00EE5AB7">
        <w:rPr>
          <w:i/>
        </w:rPr>
        <w:t>summa vārdiem</w:t>
      </w:r>
      <w:r w:rsidRPr="00EE5AB7">
        <w:t xml:space="preserve">) </w:t>
      </w:r>
      <w:r w:rsidRPr="00EE5AB7">
        <w:rPr>
          <w:iCs/>
        </w:rPr>
        <w:t>EUR bez PVN</w:t>
      </w:r>
      <w:r w:rsidRPr="00EE5AB7">
        <w:t>.</w:t>
      </w:r>
    </w:p>
    <w:p w14:paraId="7F779BDB" w14:textId="77777777" w:rsidR="003A0672" w:rsidRPr="00EE5AB7" w:rsidRDefault="003A0672" w:rsidP="003A0672">
      <w:pPr>
        <w:jc w:val="both"/>
      </w:pPr>
    </w:p>
    <w:p w14:paraId="2AA31693" w14:textId="77777777" w:rsidR="003A0672" w:rsidRPr="00EE5AB7" w:rsidRDefault="003A0672" w:rsidP="003A0672">
      <w:pPr>
        <w:numPr>
          <w:ilvl w:val="0"/>
          <w:numId w:val="42"/>
        </w:numPr>
        <w:ind w:left="709" w:hanging="283"/>
        <w:jc w:val="both"/>
      </w:pPr>
      <w:r w:rsidRPr="00EE5AB7">
        <w:rPr>
          <w:b/>
        </w:rPr>
        <w:t>Kritērijs (G)</w:t>
      </w:r>
      <w:r w:rsidRPr="00EE5AB7">
        <w:t>. Līgumcenas samaksas grafiks Nr._____ (</w:t>
      </w:r>
      <w:r w:rsidRPr="00EE5AB7">
        <w:rPr>
          <w:i/>
        </w:rPr>
        <w:t>skaitlis vārdiem</w:t>
      </w:r>
      <w:r w:rsidRPr="00EE5AB7">
        <w:t xml:space="preserve">), jānorāda atbilstoši iepirkuma </w:t>
      </w:r>
      <w:r w:rsidR="006D3550">
        <w:t>N</w:t>
      </w:r>
      <w:r w:rsidRPr="00EE5AB7">
        <w:t>olikuma 5.1.4.5. apakšpunkta grafikam.</w:t>
      </w:r>
    </w:p>
    <w:p w14:paraId="4DA5BC2D" w14:textId="77777777" w:rsidR="003A0672" w:rsidRPr="00EE5AB7" w:rsidRDefault="003A0672" w:rsidP="003A0672"/>
    <w:p w14:paraId="6A30DBB8" w14:textId="77777777" w:rsidR="003A0672" w:rsidRPr="00EE5AB7" w:rsidRDefault="003A0672" w:rsidP="003A0672"/>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3A0672" w:rsidRPr="00EE5AB7" w14:paraId="7A47C99F" w14:textId="77777777" w:rsidTr="001E1C47">
        <w:tblPrEx>
          <w:tblCellMar>
            <w:top w:w="0" w:type="dxa"/>
            <w:bottom w:w="0" w:type="dxa"/>
          </w:tblCellMar>
        </w:tblPrEx>
        <w:trPr>
          <w:trHeight w:val="435"/>
        </w:trPr>
        <w:tc>
          <w:tcPr>
            <w:tcW w:w="3249" w:type="dxa"/>
            <w:shd w:val="clear" w:color="auto" w:fill="BFBFBF"/>
            <w:vAlign w:val="center"/>
          </w:tcPr>
          <w:p w14:paraId="6F6A05B8" w14:textId="77777777" w:rsidR="003A0672" w:rsidRPr="00EE5AB7" w:rsidRDefault="003A0672" w:rsidP="001E1C47">
            <w:pPr>
              <w:jc w:val="right"/>
              <w:rPr>
                <w:bCs/>
              </w:rPr>
            </w:pPr>
            <w:r w:rsidRPr="00EE5AB7">
              <w:rPr>
                <w:bCs/>
              </w:rPr>
              <w:t>Vārds, uzvārds:</w:t>
            </w:r>
          </w:p>
        </w:tc>
        <w:tc>
          <w:tcPr>
            <w:tcW w:w="4879" w:type="dxa"/>
            <w:vAlign w:val="center"/>
          </w:tcPr>
          <w:p w14:paraId="516A68EA" w14:textId="77777777" w:rsidR="003A0672" w:rsidRPr="00EE5AB7" w:rsidRDefault="003A0672" w:rsidP="001E1C47">
            <w:pPr>
              <w:rPr>
                <w:bCs/>
              </w:rPr>
            </w:pPr>
          </w:p>
        </w:tc>
      </w:tr>
      <w:tr w:rsidR="003A0672" w:rsidRPr="00EE5AB7" w14:paraId="3CCD3F39" w14:textId="77777777" w:rsidTr="001E1C47">
        <w:tblPrEx>
          <w:tblCellMar>
            <w:top w:w="0" w:type="dxa"/>
            <w:bottom w:w="0" w:type="dxa"/>
          </w:tblCellMar>
        </w:tblPrEx>
        <w:trPr>
          <w:trHeight w:val="435"/>
        </w:trPr>
        <w:tc>
          <w:tcPr>
            <w:tcW w:w="3249" w:type="dxa"/>
            <w:shd w:val="clear" w:color="auto" w:fill="BFBFBF"/>
            <w:vAlign w:val="center"/>
          </w:tcPr>
          <w:p w14:paraId="2F0ED931" w14:textId="77777777" w:rsidR="003A0672" w:rsidRPr="00EE5AB7" w:rsidRDefault="003A0672" w:rsidP="001E1C47">
            <w:pPr>
              <w:jc w:val="right"/>
              <w:rPr>
                <w:bCs/>
              </w:rPr>
            </w:pPr>
            <w:r w:rsidRPr="00EE5AB7">
              <w:rPr>
                <w:bCs/>
              </w:rPr>
              <w:t>Amata nosaukums:</w:t>
            </w:r>
          </w:p>
        </w:tc>
        <w:tc>
          <w:tcPr>
            <w:tcW w:w="4879" w:type="dxa"/>
            <w:vAlign w:val="center"/>
          </w:tcPr>
          <w:p w14:paraId="67AEED29" w14:textId="77777777" w:rsidR="003A0672" w:rsidRPr="00EE5AB7" w:rsidRDefault="003A0672" w:rsidP="001E1C47">
            <w:pPr>
              <w:rPr>
                <w:bCs/>
              </w:rPr>
            </w:pPr>
          </w:p>
        </w:tc>
      </w:tr>
      <w:tr w:rsidR="003A0672" w:rsidRPr="00EE5AB7" w14:paraId="6AC6AD21" w14:textId="77777777" w:rsidTr="001E1C47">
        <w:tblPrEx>
          <w:tblCellMar>
            <w:top w:w="0" w:type="dxa"/>
            <w:bottom w:w="0" w:type="dxa"/>
          </w:tblCellMar>
        </w:tblPrEx>
        <w:trPr>
          <w:trHeight w:val="435"/>
        </w:trPr>
        <w:tc>
          <w:tcPr>
            <w:tcW w:w="3249" w:type="dxa"/>
            <w:shd w:val="clear" w:color="auto" w:fill="BFBFBF"/>
            <w:vAlign w:val="center"/>
          </w:tcPr>
          <w:p w14:paraId="28FF34D1" w14:textId="77777777" w:rsidR="003A0672" w:rsidRPr="00EE5AB7" w:rsidRDefault="003A0672" w:rsidP="001E1C47">
            <w:pPr>
              <w:jc w:val="right"/>
              <w:rPr>
                <w:bCs/>
              </w:rPr>
            </w:pPr>
            <w:r w:rsidRPr="00EE5AB7">
              <w:rPr>
                <w:bCs/>
              </w:rPr>
              <w:t>Paraksts:</w:t>
            </w:r>
          </w:p>
        </w:tc>
        <w:tc>
          <w:tcPr>
            <w:tcW w:w="4879" w:type="dxa"/>
            <w:vAlign w:val="center"/>
          </w:tcPr>
          <w:p w14:paraId="6199F7DC" w14:textId="77777777" w:rsidR="003A0672" w:rsidRPr="00EE5AB7" w:rsidRDefault="003A0672" w:rsidP="001E1C47">
            <w:pPr>
              <w:rPr>
                <w:bCs/>
              </w:rPr>
            </w:pPr>
          </w:p>
        </w:tc>
      </w:tr>
      <w:tr w:rsidR="003A0672" w:rsidRPr="00EE5AB7" w14:paraId="438C6ABF" w14:textId="77777777" w:rsidTr="001E1C47">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62ECAEA4" w14:textId="77777777" w:rsidR="003A0672" w:rsidRPr="00EE5AB7" w:rsidRDefault="003A0672" w:rsidP="001E1C47">
            <w:pPr>
              <w:jc w:val="right"/>
              <w:rPr>
                <w:bCs/>
              </w:rPr>
            </w:pPr>
            <w:r w:rsidRPr="00EE5AB7">
              <w:rPr>
                <w:bCs/>
              </w:rPr>
              <w:t>Datums:</w:t>
            </w:r>
          </w:p>
        </w:tc>
        <w:tc>
          <w:tcPr>
            <w:tcW w:w="4879" w:type="dxa"/>
            <w:tcBorders>
              <w:bottom w:val="single" w:sz="4" w:space="0" w:color="auto"/>
            </w:tcBorders>
            <w:vAlign w:val="center"/>
          </w:tcPr>
          <w:p w14:paraId="2CF4B9E6" w14:textId="77777777" w:rsidR="003A0672" w:rsidRPr="00EE5AB7" w:rsidRDefault="003A0672" w:rsidP="001E1C47">
            <w:pPr>
              <w:rPr>
                <w:bCs/>
              </w:rPr>
            </w:pPr>
          </w:p>
        </w:tc>
      </w:tr>
    </w:tbl>
    <w:p w14:paraId="7CE7F215" w14:textId="77777777" w:rsidR="003A0672" w:rsidRPr="00EE5AB7" w:rsidRDefault="003A0672" w:rsidP="00ED5F23">
      <w:pPr>
        <w:pStyle w:val="Alfabtiskaisrdtjs1"/>
      </w:pPr>
    </w:p>
    <w:p w14:paraId="693F0185" w14:textId="77777777" w:rsidR="003A0672" w:rsidRPr="00EE5AB7" w:rsidRDefault="003A0672" w:rsidP="003A0672">
      <w:pPr>
        <w:ind w:left="360"/>
        <w:jc w:val="both"/>
      </w:pPr>
    </w:p>
    <w:p w14:paraId="312A28C1" w14:textId="77777777" w:rsidR="003A0672" w:rsidRPr="00EE5AB7" w:rsidRDefault="003A0672" w:rsidP="003A0672">
      <w:pPr>
        <w:ind w:left="360"/>
        <w:jc w:val="both"/>
      </w:pPr>
    </w:p>
    <w:p w14:paraId="396A3AFF" w14:textId="77777777" w:rsidR="003A0672" w:rsidRPr="00EE5AB7" w:rsidRDefault="003A0672" w:rsidP="003A0672">
      <w:pPr>
        <w:spacing w:line="0" w:lineRule="atLeast"/>
        <w:jc w:val="center"/>
      </w:pPr>
    </w:p>
    <w:p w14:paraId="3B661C08" w14:textId="77777777" w:rsidR="003A0672" w:rsidRPr="00EE5AB7" w:rsidRDefault="003A0672" w:rsidP="003A0672"/>
    <w:p w14:paraId="574E3F1D" w14:textId="77777777" w:rsidR="003A0672" w:rsidRPr="00EE5AB7" w:rsidRDefault="003A0672" w:rsidP="003A0672"/>
    <w:p w14:paraId="124C2CF9" w14:textId="7364649D" w:rsidR="007D63D1" w:rsidRPr="00EE5AB7" w:rsidRDefault="00015E92" w:rsidP="00867E62">
      <w:pPr>
        <w:jc w:val="right"/>
      </w:pPr>
      <w:r w:rsidRPr="00EE5AB7">
        <w:rPr>
          <w:lang w:eastAsia="zh-CN"/>
        </w:rPr>
        <w:br w:type="page"/>
      </w:r>
    </w:p>
    <w:sectPr w:rsidR="007D63D1" w:rsidRPr="00EE5AB7" w:rsidSect="00B43A45">
      <w:footerReference w:type="default" r:id="rId10"/>
      <w:footerReference w:type="first" r:id="rId11"/>
      <w:pgSz w:w="11906" w:h="16838" w:code="9"/>
      <w:pgMar w:top="816" w:right="1134" w:bottom="1134" w:left="1560" w:header="28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051CA" w14:textId="77777777" w:rsidR="00822B02" w:rsidRDefault="00822B02" w:rsidP="009759F0">
      <w:r>
        <w:separator/>
      </w:r>
    </w:p>
  </w:endnote>
  <w:endnote w:type="continuationSeparator" w:id="0">
    <w:p w14:paraId="75FCDC12" w14:textId="77777777" w:rsidR="00822B02" w:rsidRDefault="00822B02" w:rsidP="00975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ZapfCalligr TL">
    <w:altName w:val="Cambria"/>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BaltArial">
    <w:altName w:val="Arial"/>
    <w:panose1 w:val="00000000000000000000"/>
    <w:charset w:val="00"/>
    <w:family w:val="swiss"/>
    <w:notTrueType/>
    <w:pitch w:val="variable"/>
    <w:sig w:usb0="00000003" w:usb1="00000000" w:usb2="00000000" w:usb3="00000000" w:csb0="00000001" w:csb1="00000000"/>
  </w:font>
  <w:font w:name="Swiss TL">
    <w:altName w:val="Calibri"/>
    <w:charset w:val="BA"/>
    <w:family w:val="swiss"/>
    <w:pitch w:val="variable"/>
    <w:sig w:usb0="800002AF" w:usb1="5000204A" w:usb2="00000000" w:usb3="00000000" w:csb0="0000009F" w:csb1="00000000"/>
  </w:font>
  <w:font w:name="Zurich Win95BT">
    <w:altName w:val="Trebuchet MS"/>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imesNewRoman">
    <w:altName w:val="MS Gothic"/>
    <w:charset w:val="80"/>
    <w:family w:val="auto"/>
    <w:pitch w:val="default"/>
    <w:sig w:usb0="00000000"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B5E1C" w14:textId="77777777" w:rsidR="00833D1F" w:rsidRDefault="00833D1F" w:rsidP="000D7C89">
    <w:pPr>
      <w:pStyle w:val="Kjene"/>
      <w:jc w:val="center"/>
    </w:pPr>
    <w:r w:rsidRPr="009759F0">
      <w:fldChar w:fldCharType="begin"/>
    </w:r>
    <w:r w:rsidRPr="009759F0">
      <w:instrText xml:space="preserve"> PAGE   \* MERGEFORMAT </w:instrText>
    </w:r>
    <w:r w:rsidRPr="009759F0">
      <w:fldChar w:fldCharType="separate"/>
    </w:r>
    <w:r w:rsidR="009136BE">
      <w:rPr>
        <w:noProof/>
      </w:rPr>
      <w:t>26</w:t>
    </w:r>
    <w:r w:rsidRPr="009759F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BF35D" w14:textId="77777777" w:rsidR="00833D1F" w:rsidRDefault="00833D1F">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DC426" w14:textId="77777777" w:rsidR="00603B4B" w:rsidRDefault="00603B4B" w:rsidP="008713C2">
    <w:pPr>
      <w:pStyle w:val="Kjene"/>
    </w:pPr>
  </w:p>
  <w:p w14:paraId="4E1AAC9D" w14:textId="77777777" w:rsidR="00603B4B" w:rsidRDefault="00603B4B" w:rsidP="00814722">
    <w:pPr>
      <w:pStyle w:val="Kjene"/>
      <w:jc w:val="center"/>
    </w:pPr>
    <w:r w:rsidRPr="009759F0">
      <w:fldChar w:fldCharType="begin"/>
    </w:r>
    <w:r w:rsidRPr="009759F0">
      <w:instrText xml:space="preserve"> PAGE   \* MERGEFORMAT </w:instrText>
    </w:r>
    <w:r w:rsidRPr="009759F0">
      <w:fldChar w:fldCharType="separate"/>
    </w:r>
    <w:r w:rsidR="009136BE">
      <w:rPr>
        <w:noProof/>
      </w:rPr>
      <w:t>3</w:t>
    </w:r>
    <w:r w:rsidR="009136BE">
      <w:rPr>
        <w:noProof/>
      </w:rPr>
      <w:t>6</w:t>
    </w:r>
    <w:r w:rsidRPr="009759F0">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FC632" w14:textId="77777777" w:rsidR="00603B4B" w:rsidRDefault="00603B4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DC779" w14:textId="77777777" w:rsidR="00822B02" w:rsidRDefault="00822B02" w:rsidP="009759F0">
      <w:r>
        <w:separator/>
      </w:r>
    </w:p>
  </w:footnote>
  <w:footnote w:type="continuationSeparator" w:id="0">
    <w:p w14:paraId="559DEDB7" w14:textId="77777777" w:rsidR="00822B02" w:rsidRDefault="00822B02" w:rsidP="009759F0">
      <w:r>
        <w:continuationSeparator/>
      </w:r>
    </w:p>
  </w:footnote>
  <w:footnote w:id="1">
    <w:p w14:paraId="4FD915D7" w14:textId="77777777" w:rsidR="00D66614" w:rsidRPr="00487B33" w:rsidRDefault="00D66614" w:rsidP="00D66614">
      <w:pPr>
        <w:pStyle w:val="Sarakstarindkopa"/>
        <w:tabs>
          <w:tab w:val="num" w:pos="900"/>
        </w:tabs>
        <w:suppressAutoHyphens/>
        <w:ind w:left="0" w:right="28"/>
        <w:rPr>
          <w:i/>
          <w:iCs/>
        </w:rPr>
      </w:pPr>
      <w:r w:rsidRPr="00487B33">
        <w:rPr>
          <w:rStyle w:val="Vresatsauce"/>
          <w:i/>
          <w:iCs/>
          <w:sz w:val="20"/>
          <w:szCs w:val="20"/>
        </w:rPr>
        <w:footnoteRef/>
      </w:r>
      <w:r w:rsidRPr="00487B33">
        <w:rPr>
          <w:i/>
          <w:iCs/>
          <w:sz w:val="20"/>
          <w:szCs w:val="20"/>
        </w:rPr>
        <w:t xml:space="preserve"> </w:t>
      </w:r>
      <w:r w:rsidRPr="00487B33">
        <w:rPr>
          <w:i/>
          <w:iCs/>
          <w:sz w:val="20"/>
          <w:szCs w:val="20"/>
          <w:lang w:val="lv-LV" w:eastAsia="ar-SA"/>
        </w:rPr>
        <w:t>Mikrouzņēmums ir uzņēmums, kurā strādā mazāk nekā 10 darbinieki un kura gada apgrozījums (ieņēmumi noteiktā laika posmā) vai bilance (pārskats par uzņēmuma aktīviem un pasīviem) nepārsniedz 2 miljonus </w:t>
      </w:r>
      <w:proofErr w:type="spellStart"/>
      <w:r w:rsidRPr="00487B33">
        <w:rPr>
          <w:i/>
          <w:iCs/>
          <w:sz w:val="20"/>
          <w:szCs w:val="20"/>
          <w:lang w:val="lv-LV" w:eastAsia="ar-SA"/>
        </w:rPr>
        <w:t>euro</w:t>
      </w:r>
      <w:proofErr w:type="spellEnd"/>
      <w:r w:rsidRPr="00487B33">
        <w:rPr>
          <w:i/>
          <w:iCs/>
          <w:sz w:val="20"/>
          <w:szCs w:val="20"/>
          <w:lang w:val="lv-LV" w:eastAsia="ar-SA"/>
        </w:rPr>
        <w:t>.</w:t>
      </w:r>
    </w:p>
  </w:footnote>
  <w:footnote w:id="2">
    <w:p w14:paraId="5627C587" w14:textId="77777777" w:rsidR="00D66614" w:rsidRPr="00487B33" w:rsidRDefault="00D66614" w:rsidP="00D66614">
      <w:pPr>
        <w:pStyle w:val="Sarakstarindkopa"/>
        <w:tabs>
          <w:tab w:val="num" w:pos="900"/>
        </w:tabs>
        <w:suppressAutoHyphens/>
        <w:ind w:left="0" w:right="28"/>
        <w:rPr>
          <w:i/>
          <w:iCs/>
          <w:lang w:val="lv-LV"/>
        </w:rPr>
      </w:pPr>
      <w:r w:rsidRPr="00487B33">
        <w:rPr>
          <w:rStyle w:val="Vresatsauce"/>
          <w:i/>
          <w:iCs/>
          <w:sz w:val="20"/>
          <w:szCs w:val="20"/>
        </w:rPr>
        <w:footnoteRef/>
      </w:r>
      <w:r w:rsidRPr="00487B33">
        <w:rPr>
          <w:i/>
          <w:iCs/>
          <w:sz w:val="20"/>
          <w:szCs w:val="20"/>
        </w:rPr>
        <w:t xml:space="preserve"> </w:t>
      </w:r>
      <w:r w:rsidRPr="00487B33">
        <w:rPr>
          <w:i/>
          <w:iCs/>
          <w:sz w:val="20"/>
          <w:szCs w:val="20"/>
          <w:lang w:val="lv-LV" w:eastAsia="ar-SA"/>
        </w:rPr>
        <w:t xml:space="preserve">Mazais uzņēmums ir uzņēmums, kurā nodarbinātas mazāk nekā 50 personas un kura gada apgrozījums un/vai gada bilance kopā nepārsniedz 10 miljonus </w:t>
      </w:r>
      <w:proofErr w:type="spellStart"/>
      <w:r w:rsidRPr="00487B33">
        <w:rPr>
          <w:i/>
          <w:iCs/>
          <w:sz w:val="20"/>
          <w:szCs w:val="20"/>
          <w:lang w:val="lv-LV" w:eastAsia="ar-SA"/>
        </w:rPr>
        <w:t>euro</w:t>
      </w:r>
      <w:proofErr w:type="spellEnd"/>
      <w:r w:rsidRPr="00487B33">
        <w:rPr>
          <w:i/>
          <w:iCs/>
          <w:sz w:val="20"/>
          <w:szCs w:val="20"/>
          <w:lang w:val="lv-LV" w:eastAsia="ar-SA"/>
        </w:rPr>
        <w:t>.</w:t>
      </w:r>
    </w:p>
  </w:footnote>
  <w:footnote w:id="3">
    <w:p w14:paraId="4ED19F83" w14:textId="77777777" w:rsidR="00D66614" w:rsidRPr="00487B33" w:rsidRDefault="00D66614" w:rsidP="00D66614">
      <w:pPr>
        <w:pStyle w:val="Sarakstarindkopa"/>
        <w:tabs>
          <w:tab w:val="num" w:pos="900"/>
        </w:tabs>
        <w:suppressAutoHyphens/>
        <w:ind w:left="0" w:right="28"/>
        <w:rPr>
          <w:i/>
          <w:sz w:val="20"/>
          <w:szCs w:val="20"/>
          <w:lang w:val="lv-LV" w:eastAsia="ar-SA"/>
        </w:rPr>
      </w:pPr>
      <w:r w:rsidRPr="00487B33">
        <w:rPr>
          <w:rStyle w:val="Vresatsauce"/>
        </w:rPr>
        <w:footnoteRef/>
      </w:r>
      <w:r w:rsidRPr="00487B33">
        <w:t xml:space="preserve"> </w:t>
      </w:r>
      <w:r w:rsidRPr="00487B33">
        <w:rPr>
          <w:i/>
          <w:sz w:val="20"/>
          <w:szCs w:val="20"/>
          <w:lang w:val="lv-LV" w:eastAsia="ar-SA"/>
        </w:rPr>
        <w:t xml:space="preserve">Vidējais uzņēmums ir uzņēmums, kas nav mazais uzņēmums, un kurā nodarbinātas mazāk nekā 250 personas un kura gada apgrozījums nepārsniedz 50 miljonus </w:t>
      </w:r>
      <w:proofErr w:type="spellStart"/>
      <w:r w:rsidRPr="00487B33">
        <w:rPr>
          <w:i/>
          <w:sz w:val="20"/>
          <w:szCs w:val="20"/>
          <w:lang w:val="lv-LV" w:eastAsia="ar-SA"/>
        </w:rPr>
        <w:t>euro</w:t>
      </w:r>
      <w:proofErr w:type="spellEnd"/>
      <w:r w:rsidRPr="00487B33">
        <w:rPr>
          <w:i/>
          <w:sz w:val="20"/>
          <w:szCs w:val="20"/>
          <w:lang w:val="lv-LV" w:eastAsia="ar-SA"/>
        </w:rPr>
        <w:t xml:space="preserve">, un/vai, kura gada bilance kopā nepārsniedz 43 miljonus </w:t>
      </w:r>
      <w:proofErr w:type="spellStart"/>
      <w:r w:rsidRPr="00487B33">
        <w:rPr>
          <w:i/>
          <w:sz w:val="20"/>
          <w:szCs w:val="20"/>
          <w:lang w:val="lv-LV" w:eastAsia="ar-SA"/>
        </w:rPr>
        <w:t>euro</w:t>
      </w:r>
      <w:proofErr w:type="spellEnd"/>
      <w:r w:rsidRPr="00487B33">
        <w:rPr>
          <w:i/>
          <w:sz w:val="20"/>
          <w:szCs w:val="20"/>
          <w:lang w:val="lv-LV" w:eastAsia="ar-SA"/>
        </w:rPr>
        <w:t>.</w:t>
      </w:r>
    </w:p>
    <w:p w14:paraId="5AE14BC4" w14:textId="77777777" w:rsidR="00D66614" w:rsidRPr="00FC37DC" w:rsidRDefault="00D66614" w:rsidP="00D66614">
      <w:pPr>
        <w:pStyle w:val="Vresteksts"/>
        <w:jc w:val="both"/>
        <w:rPr>
          <w:lang w:val="lv-LV" w:eastAsia="en-US"/>
        </w:rPr>
      </w:pPr>
      <w:r w:rsidRPr="00487B33">
        <w:t xml:space="preserve">Skat. skaidrojumu IUB tīmekļvietnē: </w:t>
      </w:r>
      <w:hyperlink r:id="rId1" w:history="1">
        <w:r w:rsidRPr="00487B33">
          <w:rPr>
            <w:rStyle w:val="Hipersaite"/>
          </w:rPr>
          <w:t>https://www.iub.gov.lv/lv/skaidrojums-par-mazajiem-un-videjiem-uznemumiem</w:t>
        </w:r>
      </w:hyperlink>
    </w:p>
  </w:footnote>
  <w:footnote w:id="4">
    <w:p w14:paraId="10247C9E" w14:textId="77777777" w:rsidR="00D66614" w:rsidRPr="00DD6191" w:rsidRDefault="00D66614" w:rsidP="00D66614">
      <w:pPr>
        <w:pStyle w:val="Vresteksts"/>
        <w:jc w:val="both"/>
        <w:rPr>
          <w:i/>
          <w:iCs/>
          <w:lang w:val="lv-LV"/>
        </w:rPr>
      </w:pPr>
      <w:r>
        <w:rPr>
          <w:rStyle w:val="Vresatsauce"/>
        </w:rPr>
        <w:footnoteRef/>
      </w:r>
      <w:r>
        <w:t xml:space="preserve"> </w:t>
      </w:r>
      <w:r w:rsidRPr="00DD6191">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r>
        <w:rPr>
          <w:i/>
          <w:iCs/>
          <w:lang w:val="lv-LV"/>
        </w:rPr>
        <w:t>.</w:t>
      </w:r>
    </w:p>
    <w:p w14:paraId="62CD67C7" w14:textId="77777777" w:rsidR="00D66614" w:rsidRPr="00F65778" w:rsidRDefault="00D66614" w:rsidP="00D66614">
      <w:pPr>
        <w:pStyle w:val="Vresteksts"/>
        <w:rPr>
          <w:lang w:val="lv-LV"/>
        </w:rPr>
      </w:pPr>
    </w:p>
  </w:footnote>
  <w:footnote w:id="5">
    <w:p w14:paraId="7D1327D6" w14:textId="77777777" w:rsidR="00F445BD" w:rsidRPr="009E4816" w:rsidRDefault="00F445BD" w:rsidP="00F445BD">
      <w:pPr>
        <w:pStyle w:val="Vresteksts"/>
        <w:rPr>
          <w:i/>
          <w:iCs/>
        </w:rPr>
      </w:pPr>
      <w:r w:rsidRPr="009E4816">
        <w:rPr>
          <w:rStyle w:val="Vresatsauce"/>
          <w:i/>
          <w:iCs/>
        </w:rPr>
        <w:footnoteRef/>
      </w:r>
      <w:r w:rsidRPr="009E4816">
        <w:rPr>
          <w:i/>
          <w:iCs/>
        </w:rPr>
        <w:t xml:space="preserve"> </w:t>
      </w:r>
      <w:r w:rsidRPr="009E4816">
        <w:rPr>
          <w:i/>
          <w:iCs/>
        </w:rPr>
        <w:t xml:space="preserve">Šī apliecinājuma kontekstā ar terminu „konkurents” apzīmē jebkuru fizisku vai juridisku personu, kura nav </w:t>
      </w:r>
      <w:r w:rsidR="00FB5BDD">
        <w:rPr>
          <w:i/>
          <w:iCs/>
        </w:rPr>
        <w:t>p</w:t>
      </w:r>
      <w:r w:rsidRPr="009E4816">
        <w:rPr>
          <w:i/>
          <w:iCs/>
        </w:rPr>
        <w:t>retendents un kura:</w:t>
      </w:r>
    </w:p>
    <w:p w14:paraId="62EC482F" w14:textId="77777777" w:rsidR="00F445BD" w:rsidRPr="009E4816" w:rsidRDefault="00F445BD" w:rsidP="00F445BD">
      <w:pPr>
        <w:pStyle w:val="Vresteksts"/>
        <w:ind w:left="284"/>
        <w:rPr>
          <w:i/>
          <w:iCs/>
        </w:rPr>
      </w:pPr>
      <w:r w:rsidRPr="009E4816">
        <w:rPr>
          <w:i/>
          <w:iCs/>
        </w:rPr>
        <w:t>1) iesniedz piedāvājumu šim iepirkumam;</w:t>
      </w:r>
    </w:p>
    <w:p w14:paraId="1D9A0E44" w14:textId="77777777" w:rsidR="00F445BD" w:rsidRDefault="00F445BD" w:rsidP="00F445BD">
      <w:pPr>
        <w:pStyle w:val="Vresteksts"/>
        <w:ind w:left="284"/>
      </w:pPr>
      <w:r w:rsidRPr="009E4816">
        <w:rPr>
          <w:i/>
          <w:iCs/>
        </w:rPr>
        <w:t>2) ņemot vērā tās kvalifikāciju, spējas vai pieredzi, kā arī piedāvātās preces vai pakalpojumus, varētu iesniegt piedāvājumu šim iepirkumam.</w:t>
      </w:r>
    </w:p>
  </w:footnote>
  <w:footnote w:id="6">
    <w:p w14:paraId="3A21FC5A" w14:textId="77777777" w:rsidR="00AA0F63" w:rsidRPr="00AA0F63" w:rsidRDefault="00AA0F63" w:rsidP="00AA0F63">
      <w:pPr>
        <w:pStyle w:val="Vresteksts"/>
        <w:jc w:val="both"/>
        <w:rPr>
          <w:lang w:val="lv-LV"/>
        </w:rPr>
      </w:pPr>
      <w:r>
        <w:rPr>
          <w:rStyle w:val="Vresatsauce"/>
        </w:rPr>
        <w:footnoteRef/>
      </w:r>
      <w:r>
        <w:t xml:space="preserve"> </w:t>
      </w:r>
      <w:r w:rsidRPr="00AA0F63">
        <w:rPr>
          <w:i/>
          <w:iCs/>
        </w:rPr>
        <w:t>Piedāvājumam jāpievieno 2 (divu) pasūtītāju – pašvaldību pozitīvas atsauksmes, atbilstoši nolikuma 3.3.1.</w:t>
      </w:r>
      <w:r>
        <w:rPr>
          <w:i/>
          <w:iCs/>
        </w:rPr>
        <w:t> </w:t>
      </w:r>
      <w:r w:rsidRPr="00AA0F63">
        <w:rPr>
          <w:i/>
          <w:iCs/>
        </w:rPr>
        <w:t>apakšpunkta prasībām.</w:t>
      </w:r>
    </w:p>
  </w:footnote>
  <w:footnote w:id="7">
    <w:p w14:paraId="44DAE4A2" w14:textId="77777777" w:rsidR="003A7DD1" w:rsidRPr="003A7DD1" w:rsidRDefault="003A7DD1">
      <w:pPr>
        <w:pStyle w:val="Vresteksts"/>
        <w:rPr>
          <w:lang w:val="lv-LV"/>
        </w:rPr>
      </w:pPr>
      <w:r>
        <w:rPr>
          <w:rStyle w:val="Vresatsauce"/>
        </w:rPr>
        <w:footnoteRef/>
      </w:r>
      <w:r>
        <w:t xml:space="preserve"> </w:t>
      </w:r>
      <w:r w:rsidR="00516CA6" w:rsidRPr="00477067">
        <w:rPr>
          <w:rFonts w:eastAsia="TimesNewRoman"/>
          <w:i/>
          <w:lang w:val="lv-LV"/>
        </w:rPr>
        <w:t xml:space="preserve">Pretendents norāda visus tos apakšuzņēmējus, kuru </w:t>
      </w:r>
      <w:r w:rsidR="00516CA6" w:rsidRPr="00477067">
        <w:rPr>
          <w:i/>
          <w:iCs/>
        </w:rPr>
        <w:t>veicamo darbu vai</w:t>
      </w:r>
      <w:r w:rsidR="00516CA6" w:rsidRPr="00477067">
        <w:t xml:space="preserve"> </w:t>
      </w:r>
      <w:r w:rsidR="00516CA6" w:rsidRPr="00477067">
        <w:rPr>
          <w:rFonts w:eastAsia="TimesNewRoman"/>
          <w:i/>
          <w:lang w:val="lv-LV"/>
        </w:rPr>
        <w:t xml:space="preserve">sniedzamo pakalpojumu vērtība ir vismaz </w:t>
      </w:r>
      <w:r w:rsidR="00516CA6" w:rsidRPr="00477067">
        <w:rPr>
          <w:rFonts w:eastAsia="TimesNewRoman"/>
          <w:i/>
          <w:iCs/>
          <w:lang w:val="lv-LV"/>
        </w:rPr>
        <w:t>10 000 </w:t>
      </w:r>
      <w:proofErr w:type="spellStart"/>
      <w:r w:rsidR="00516CA6" w:rsidRPr="00477067">
        <w:rPr>
          <w:rFonts w:eastAsia="TimesNewRoman"/>
          <w:i/>
          <w:iCs/>
          <w:lang w:val="lv-LV"/>
        </w:rPr>
        <w:t>euro</w:t>
      </w:r>
      <w:proofErr w:type="spellEnd"/>
      <w:r w:rsidR="00516CA6" w:rsidRPr="00477067">
        <w:rPr>
          <w:rFonts w:eastAsia="TimesNewRoman"/>
          <w:i/>
          <w:lang w:val="lv-LV"/>
        </w:rPr>
        <w:t xml:space="preserve">, un katram šādam apakšuzņēmējam izpildei nododamo iepirkuma līguma daļu. Apakšuzņēmēja </w:t>
      </w:r>
      <w:r w:rsidR="00516CA6" w:rsidRPr="00477067">
        <w:rPr>
          <w:i/>
          <w:iCs/>
        </w:rPr>
        <w:t>veicamo darbu vai</w:t>
      </w:r>
      <w:r w:rsidR="00516CA6" w:rsidRPr="00477067">
        <w:t xml:space="preserve"> </w:t>
      </w:r>
      <w:r w:rsidR="00516CA6" w:rsidRPr="00477067">
        <w:rPr>
          <w:rFonts w:eastAsia="TimesNewRoman"/>
          <w:i/>
          <w:lang w:val="lv-LV"/>
        </w:rPr>
        <w:t xml:space="preserve">sniedzamo pakalpojumu kopējo vērtību nosaka, ņemot vērā apakšuzņēmēja un visu attiecīgā iepirkuma ietvaros tā saistīto uzņēmumu </w:t>
      </w:r>
      <w:r w:rsidR="00516CA6" w:rsidRPr="00477067">
        <w:rPr>
          <w:i/>
          <w:iCs/>
        </w:rPr>
        <w:t>veicamo darbu vai</w:t>
      </w:r>
      <w:r w:rsidR="00516CA6" w:rsidRPr="00477067">
        <w:rPr>
          <w:rFonts w:eastAsia="TimesNewRoman"/>
          <w:i/>
          <w:lang w:val="lv-LV"/>
        </w:rPr>
        <w:t xml:space="preserve"> sniedzamo pakalpojumu vērtību. Par saistīto uzņēmumu uzskata kapitālsabiedrību, kurā saskaņā ar koncerna statusu nosakošajiem normatīvajiem aktiem apakšuzņēmējam ir izšķirošā ietekme vai kurai ir izšķirošā ietekme apakšuzņēmējā, vai kapitālsabiedrību</w:t>
      </w:r>
      <w:r w:rsidR="00516CA6" w:rsidRPr="003B014C">
        <w:rPr>
          <w:rFonts w:eastAsia="TimesNewRoman"/>
          <w:i/>
          <w:lang w:val="lv-LV"/>
        </w:rPr>
        <w:t>, kurā izšķirošā ietekme ir citai kapitālsabiedrībai, kurai vienlaikus ir izšķirošā ietekme attiecīgajā apakšuzņēmējā</w:t>
      </w:r>
      <w:r w:rsidR="00516CA6">
        <w:rPr>
          <w:rFonts w:eastAsia="TimesNewRoman"/>
          <w:i/>
          <w:lang w:val="lv-LV"/>
        </w:rPr>
        <w:t>.</w:t>
      </w:r>
    </w:p>
  </w:footnote>
  <w:footnote w:id="8">
    <w:p w14:paraId="1C81EFD3" w14:textId="77777777" w:rsidR="00F70D8E" w:rsidRPr="00F70D8E" w:rsidRDefault="00F70D8E">
      <w:pPr>
        <w:pStyle w:val="Vresteksts"/>
        <w:rPr>
          <w:i/>
          <w:iCs/>
          <w:lang w:val="lv-LV"/>
        </w:rPr>
      </w:pPr>
      <w:r w:rsidRPr="00F70D8E">
        <w:rPr>
          <w:rStyle w:val="Vresatsauce"/>
        </w:rPr>
        <w:footnoteRef/>
      </w:r>
      <w:r w:rsidRPr="00F70D8E">
        <w:rPr>
          <w:i/>
          <w:iCs/>
        </w:rPr>
        <w:t xml:space="preserve"> </w:t>
      </w:r>
      <w:r w:rsidR="00516CA6" w:rsidRPr="007953C7">
        <w:rPr>
          <w:rFonts w:eastAsia="TimesNewRoman"/>
          <w:i/>
        </w:rPr>
        <w:t>Apakšuzņēmēja apliecinājums iesniedzam</w:t>
      </w:r>
      <w:r w:rsidR="00516CA6">
        <w:rPr>
          <w:rFonts w:eastAsia="TimesNewRoman"/>
          <w:i/>
        </w:rPr>
        <w:t>s</w:t>
      </w:r>
      <w:r w:rsidR="00516CA6" w:rsidRPr="007953C7">
        <w:rPr>
          <w:rFonts w:eastAsia="TimesNewRoman"/>
          <w:i/>
        </w:rPr>
        <w:t xml:space="preserve"> tikai par tiem apakšuzņēmējiem</w:t>
      </w:r>
      <w:r w:rsidR="00516CA6">
        <w:rPr>
          <w:rFonts w:eastAsia="TimesNewRoman"/>
          <w:i/>
        </w:rPr>
        <w:t>,</w:t>
      </w:r>
      <w:r w:rsidR="00516CA6" w:rsidRPr="007953C7">
        <w:rPr>
          <w:rFonts w:eastAsia="TimesNewRoman"/>
          <w:i/>
        </w:rPr>
        <w:t xml:space="preserve"> kuru nododamo darbu </w:t>
      </w:r>
      <w:r w:rsidR="00516CA6" w:rsidRPr="007953C7">
        <w:rPr>
          <w:i/>
          <w:iCs/>
        </w:rPr>
        <w:t>vai sniedzamo pakalpojumu</w:t>
      </w:r>
      <w:r w:rsidR="00516CA6" w:rsidRPr="007953C7">
        <w:t xml:space="preserve"> </w:t>
      </w:r>
      <w:r w:rsidR="00516CA6" w:rsidRPr="007953C7">
        <w:rPr>
          <w:rFonts w:eastAsia="TimesNewRoman"/>
          <w:i/>
        </w:rPr>
        <w:t xml:space="preserve">vērtība katram apakšuzņēmējam ir 10 000 </w:t>
      </w:r>
      <w:proofErr w:type="spellStart"/>
      <w:r w:rsidR="00516CA6" w:rsidRPr="007953C7">
        <w:rPr>
          <w:rFonts w:eastAsia="TimesNewRoman"/>
          <w:i/>
        </w:rPr>
        <w:t>euro</w:t>
      </w:r>
      <w:proofErr w:type="spellEnd"/>
      <w:r w:rsidR="00516CA6" w:rsidRPr="007953C7">
        <w:rPr>
          <w:rFonts w:eastAsia="TimesNewRoman"/>
          <w:i/>
        </w:rPr>
        <w:t xml:space="preserve"> vai lielāka no kopējās piedāvātās līgumcenas.</w:t>
      </w:r>
    </w:p>
  </w:footnote>
  <w:footnote w:id="9">
    <w:p w14:paraId="3FDA2461" w14:textId="77777777" w:rsidR="003A0672" w:rsidRPr="00D27BD8" w:rsidRDefault="003A0672" w:rsidP="003A0672">
      <w:pPr>
        <w:ind w:left="426"/>
        <w:jc w:val="both"/>
        <w:rPr>
          <w:i/>
          <w:sz w:val="20"/>
          <w:szCs w:val="20"/>
          <w:lang w:eastAsia="ar-SA"/>
        </w:rPr>
      </w:pPr>
      <w:r>
        <w:rPr>
          <w:rStyle w:val="Vresatsauce"/>
        </w:rPr>
        <w:footnoteRef/>
      </w:r>
      <w:r>
        <w:t xml:space="preserve"> </w:t>
      </w:r>
      <w:r w:rsidRPr="00D27BD8">
        <w:rPr>
          <w:i/>
          <w:sz w:val="20"/>
          <w:szCs w:val="20"/>
          <w:lang w:eastAsia="ar-SA"/>
        </w:rPr>
        <w:t>Piedāvājumam jāpievieno sarakstā uzrādīto speciālistu kvalifikāciju apliecinošu dokumentu kopijas.</w:t>
      </w:r>
    </w:p>
    <w:p w14:paraId="2EB275F4" w14:textId="77777777" w:rsidR="003A0672" w:rsidRPr="00D27BD8" w:rsidRDefault="003A0672" w:rsidP="003A0672">
      <w:pPr>
        <w:pStyle w:val="Vresteksts"/>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00000008"/>
    <w:name w:val="WW8Num8"/>
    <w:lvl w:ilvl="0">
      <w:start w:val="4"/>
      <w:numFmt w:val="decimal"/>
      <w:lvlText w:val="%1."/>
      <w:lvlJc w:val="left"/>
      <w:pPr>
        <w:tabs>
          <w:tab w:val="num" w:pos="720"/>
        </w:tabs>
        <w:ind w:left="720" w:hanging="360"/>
      </w:pPr>
      <w:rPr>
        <w:b w:val="0"/>
        <w:bCs w:val="0"/>
      </w:rPr>
    </w:lvl>
    <w:lvl w:ilvl="1">
      <w:start w:val="2"/>
      <w:numFmt w:val="decimal"/>
      <w:lvlText w:val="%1.%2."/>
      <w:lvlJc w:val="left"/>
      <w:pPr>
        <w:tabs>
          <w:tab w:val="num" w:pos="1080"/>
        </w:tabs>
        <w:ind w:left="1080" w:hanging="360"/>
      </w:pPr>
      <w:rPr>
        <w:b w:val="0"/>
        <w:bCs w:val="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9"/>
    <w:multiLevelType w:val="multilevel"/>
    <w:tmpl w:val="AE0483F0"/>
    <w:name w:val="WW8Num9"/>
    <w:lvl w:ilvl="0">
      <w:start w:val="4"/>
      <w:numFmt w:val="decimal"/>
      <w:lvlText w:val="%1."/>
      <w:lvlJc w:val="left"/>
      <w:pPr>
        <w:tabs>
          <w:tab w:val="num" w:pos="720"/>
        </w:tabs>
        <w:ind w:left="720" w:hanging="360"/>
      </w:pPr>
      <w:rPr>
        <w:b/>
        <w:bCs w:val="0"/>
      </w:rPr>
    </w:lvl>
    <w:lvl w:ilvl="1">
      <w:start w:val="2"/>
      <w:numFmt w:val="decimal"/>
      <w:lvlText w:val="%1.%2."/>
      <w:lvlJc w:val="left"/>
      <w:pPr>
        <w:tabs>
          <w:tab w:val="num" w:pos="1080"/>
        </w:tabs>
        <w:ind w:left="1080" w:hanging="360"/>
      </w:pPr>
      <w:rPr>
        <w:b w:val="0"/>
        <w:bCs w:val="0"/>
      </w:rPr>
    </w:lvl>
    <w:lvl w:ilvl="2">
      <w:start w:val="1"/>
      <w:numFmt w:val="decimal"/>
      <w:lvlText w:val="%1.%2.%3."/>
      <w:lvlJc w:val="left"/>
      <w:pPr>
        <w:tabs>
          <w:tab w:val="num" w:pos="1440"/>
        </w:tabs>
        <w:ind w:left="1440" w:hanging="360"/>
      </w:pPr>
      <w:rPr>
        <w:b w:val="0"/>
        <w:bCs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11"/>
    <w:multiLevelType w:val="singleLevel"/>
    <w:tmpl w:val="00000011"/>
    <w:name w:val="WW8Num38"/>
    <w:lvl w:ilvl="0">
      <w:start w:val="1"/>
      <w:numFmt w:val="lowerLetter"/>
      <w:lvlText w:val="%1)"/>
      <w:lvlJc w:val="left"/>
      <w:pPr>
        <w:tabs>
          <w:tab w:val="num" w:pos="0"/>
        </w:tabs>
        <w:ind w:left="1996" w:hanging="360"/>
      </w:pPr>
    </w:lvl>
  </w:abstractNum>
  <w:abstractNum w:abstractNumId="3" w15:restartNumberingAfterBreak="0">
    <w:nsid w:val="00000013"/>
    <w:multiLevelType w:val="singleLevel"/>
    <w:tmpl w:val="00000013"/>
    <w:name w:val="WW8Num45"/>
    <w:lvl w:ilvl="0">
      <w:start w:val="1"/>
      <w:numFmt w:val="lowerLetter"/>
      <w:lvlText w:val="%1."/>
      <w:lvlJc w:val="left"/>
      <w:pPr>
        <w:tabs>
          <w:tab w:val="num" w:pos="360"/>
        </w:tabs>
        <w:ind w:left="360" w:hanging="360"/>
      </w:pPr>
      <w:rPr>
        <w:rFonts w:cs="Times New Roman"/>
        <w:sz w:val="24"/>
        <w:szCs w:val="24"/>
      </w:rPr>
    </w:lvl>
  </w:abstractNum>
  <w:abstractNum w:abstractNumId="4" w15:restartNumberingAfterBreak="0">
    <w:nsid w:val="00000014"/>
    <w:multiLevelType w:val="multilevel"/>
    <w:tmpl w:val="A3F80196"/>
    <w:name w:val="WW8Num20"/>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b w:val="0"/>
      </w:rPr>
    </w:lvl>
    <w:lvl w:ilvl="2">
      <w:start w:val="1"/>
      <w:numFmt w:val="decimal"/>
      <w:lvlText w:val="%1.%2.%3."/>
      <w:lvlJc w:val="left"/>
      <w:pPr>
        <w:tabs>
          <w:tab w:val="num" w:pos="1440"/>
        </w:tabs>
        <w:ind w:left="1440" w:hanging="360"/>
      </w:pPr>
      <w:rPr>
        <w:b w:val="0"/>
        <w:i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15"/>
    <w:multiLevelType w:val="multilevel"/>
    <w:tmpl w:val="C0B8C594"/>
    <w:name w:val="WW8Num47"/>
    <w:lvl w:ilvl="0">
      <w:start w:val="1"/>
      <w:numFmt w:val="decimal"/>
      <w:lvlText w:val="%1."/>
      <w:lvlJc w:val="left"/>
      <w:pPr>
        <w:tabs>
          <w:tab w:val="num" w:pos="0"/>
        </w:tabs>
        <w:ind w:left="360" w:hanging="360"/>
      </w:pPr>
      <w:rPr>
        <w:b/>
      </w:rPr>
    </w:lvl>
    <w:lvl w:ilvl="1">
      <w:start w:val="1"/>
      <w:numFmt w:val="decimal"/>
      <w:lvlText w:val="%1.%2."/>
      <w:lvlJc w:val="left"/>
      <w:pPr>
        <w:tabs>
          <w:tab w:val="num" w:pos="720"/>
        </w:tabs>
        <w:ind w:left="792" w:hanging="432"/>
      </w:pPr>
      <w:rPr>
        <w:b w:val="0"/>
        <w:bCs/>
        <w:i w:val="0"/>
        <w:iCs/>
        <w:color w:val="auto"/>
        <w:sz w:val="24"/>
        <w:szCs w:val="24"/>
        <w:u w:val="none"/>
      </w:rPr>
    </w:lvl>
    <w:lvl w:ilvl="2">
      <w:start w:val="1"/>
      <w:numFmt w:val="decimal"/>
      <w:lvlText w:val="%1.%2.%3."/>
      <w:lvlJc w:val="left"/>
      <w:pPr>
        <w:tabs>
          <w:tab w:val="num" w:pos="720"/>
        </w:tabs>
        <w:ind w:left="788" w:hanging="504"/>
      </w:pPr>
      <w:rPr>
        <w:b w:val="0"/>
        <w:i w:val="0"/>
        <w:color w:val="auto"/>
        <w:sz w:val="24"/>
        <w:szCs w:val="24"/>
        <w:lang w:val="lv-LV"/>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1D"/>
    <w:multiLevelType w:val="multilevel"/>
    <w:tmpl w:val="0000001D"/>
    <w:name w:val="WW8Num29"/>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15:restartNumberingAfterBreak="0">
    <w:nsid w:val="0000001F"/>
    <w:multiLevelType w:val="multilevel"/>
    <w:tmpl w:val="0000001F"/>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00000021"/>
    <w:multiLevelType w:val="multilevel"/>
    <w:tmpl w:val="BDF4AD26"/>
    <w:name w:val="WW8Num3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15:restartNumberingAfterBreak="0">
    <w:nsid w:val="00000024"/>
    <w:multiLevelType w:val="multilevel"/>
    <w:tmpl w:val="F086C71A"/>
    <w:name w:val="WW8Num36"/>
    <w:lvl w:ilvl="0">
      <w:start w:val="1"/>
      <w:numFmt w:val="decimal"/>
      <w:lvlText w:val="%1."/>
      <w:lvlJc w:val="left"/>
      <w:pPr>
        <w:tabs>
          <w:tab w:val="num" w:pos="720"/>
        </w:tabs>
        <w:ind w:left="720" w:hanging="360"/>
      </w:pPr>
      <w:rPr>
        <w:rFonts w:cs="Times New Roman"/>
        <w:b w:val="0"/>
        <w:i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10" w15:restartNumberingAfterBreak="0">
    <w:nsid w:val="00000975"/>
    <w:multiLevelType w:val="hybridMultilevel"/>
    <w:tmpl w:val="000037E6"/>
    <w:lvl w:ilvl="0" w:tplc="000019D9">
      <w:start w:val="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00001DC0"/>
    <w:multiLevelType w:val="hybridMultilevel"/>
    <w:tmpl w:val="000049F7"/>
    <w:lvl w:ilvl="0" w:tplc="0000442B">
      <w:start w:val="3"/>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15:restartNumberingAfterBreak="0">
    <w:nsid w:val="00005078"/>
    <w:multiLevelType w:val="hybridMultilevel"/>
    <w:tmpl w:val="00001481"/>
    <w:lvl w:ilvl="0" w:tplc="00004087">
      <w:start w:val="1"/>
      <w:numFmt w:val="decimal"/>
      <w:lvlText w:val="%1"/>
      <w:lvlJc w:val="left"/>
      <w:pPr>
        <w:tabs>
          <w:tab w:val="num" w:pos="720"/>
        </w:tabs>
        <w:ind w:left="720" w:hanging="360"/>
      </w:pPr>
      <w:rPr>
        <w:rFonts w:cs="Times New Roman"/>
      </w:rPr>
    </w:lvl>
    <w:lvl w:ilvl="1" w:tplc="00007B44">
      <w:start w:val="1"/>
      <w:numFmt w:val="decimal"/>
      <w:lvlText w:val="3.%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01302E87"/>
    <w:multiLevelType w:val="multilevel"/>
    <w:tmpl w:val="92A427B0"/>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A0F0A9C"/>
    <w:multiLevelType w:val="hybridMultilevel"/>
    <w:tmpl w:val="EA901EF8"/>
    <w:lvl w:ilvl="0" w:tplc="03149152">
      <w:start w:val="1"/>
      <w:numFmt w:val="bullet"/>
      <w:lvlText w:val="-"/>
      <w:lvlJc w:val="left"/>
      <w:pPr>
        <w:ind w:left="720" w:hanging="360"/>
      </w:pPr>
      <w:rPr>
        <w:rFonts w:ascii="Courier New" w:hAnsi="Courier New" w:hint="default"/>
        <w:color w:val="auto"/>
      </w:rPr>
    </w:lvl>
    <w:lvl w:ilvl="1" w:tplc="9E8A8758" w:tentative="1">
      <w:start w:val="1"/>
      <w:numFmt w:val="lowerLetter"/>
      <w:lvlText w:val="%2."/>
      <w:lvlJc w:val="left"/>
      <w:pPr>
        <w:ind w:left="1440" w:hanging="360"/>
      </w:pPr>
    </w:lvl>
    <w:lvl w:ilvl="2" w:tplc="A8FECA9A" w:tentative="1">
      <w:start w:val="1"/>
      <w:numFmt w:val="lowerRoman"/>
      <w:lvlText w:val="%3."/>
      <w:lvlJc w:val="right"/>
      <w:pPr>
        <w:ind w:left="2160" w:hanging="180"/>
      </w:pPr>
    </w:lvl>
    <w:lvl w:ilvl="3" w:tplc="33BE49FA" w:tentative="1">
      <w:start w:val="1"/>
      <w:numFmt w:val="decimal"/>
      <w:lvlText w:val="%4."/>
      <w:lvlJc w:val="left"/>
      <w:pPr>
        <w:ind w:left="2880" w:hanging="360"/>
      </w:pPr>
    </w:lvl>
    <w:lvl w:ilvl="4" w:tplc="69D0DB28" w:tentative="1">
      <w:start w:val="1"/>
      <w:numFmt w:val="lowerLetter"/>
      <w:lvlText w:val="%5."/>
      <w:lvlJc w:val="left"/>
      <w:pPr>
        <w:ind w:left="3600" w:hanging="360"/>
      </w:pPr>
    </w:lvl>
    <w:lvl w:ilvl="5" w:tplc="1576A354" w:tentative="1">
      <w:start w:val="1"/>
      <w:numFmt w:val="lowerRoman"/>
      <w:lvlText w:val="%6."/>
      <w:lvlJc w:val="right"/>
      <w:pPr>
        <w:ind w:left="4320" w:hanging="180"/>
      </w:pPr>
    </w:lvl>
    <w:lvl w:ilvl="6" w:tplc="3D5690E6" w:tentative="1">
      <w:start w:val="1"/>
      <w:numFmt w:val="decimal"/>
      <w:lvlText w:val="%7."/>
      <w:lvlJc w:val="left"/>
      <w:pPr>
        <w:ind w:left="5040" w:hanging="360"/>
      </w:pPr>
    </w:lvl>
    <w:lvl w:ilvl="7" w:tplc="3C5AD0D8" w:tentative="1">
      <w:start w:val="1"/>
      <w:numFmt w:val="lowerLetter"/>
      <w:lvlText w:val="%8."/>
      <w:lvlJc w:val="left"/>
      <w:pPr>
        <w:ind w:left="5760" w:hanging="360"/>
      </w:pPr>
    </w:lvl>
    <w:lvl w:ilvl="8" w:tplc="7390D8FC" w:tentative="1">
      <w:start w:val="1"/>
      <w:numFmt w:val="lowerRoman"/>
      <w:lvlText w:val="%9."/>
      <w:lvlJc w:val="right"/>
      <w:pPr>
        <w:ind w:left="6480" w:hanging="180"/>
      </w:pPr>
    </w:lvl>
  </w:abstractNum>
  <w:abstractNum w:abstractNumId="15"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6" w15:restartNumberingAfterBreak="0">
    <w:nsid w:val="0F00365C"/>
    <w:multiLevelType w:val="hybridMultilevel"/>
    <w:tmpl w:val="0EE831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13875C75"/>
    <w:multiLevelType w:val="multilevel"/>
    <w:tmpl w:val="2F2CF2C0"/>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b w:val="0"/>
      </w:rPr>
    </w:lvl>
    <w:lvl w:ilvl="2">
      <w:start w:val="1"/>
      <w:numFmt w:val="decimal"/>
      <w:lvlText w:val="%1.%2.%3."/>
      <w:lvlJc w:val="left"/>
      <w:pPr>
        <w:ind w:left="1571"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14C75C9C"/>
    <w:multiLevelType w:val="hybridMultilevel"/>
    <w:tmpl w:val="8438F3EE"/>
    <w:lvl w:ilvl="0" w:tplc="0426000F">
      <w:start w:val="1"/>
      <w:numFmt w:val="decimal"/>
      <w:lvlText w:val="%1."/>
      <w:lvlJc w:val="left"/>
      <w:pPr>
        <w:ind w:left="720" w:hanging="360"/>
      </w:pPr>
    </w:lvl>
    <w:lvl w:ilvl="1" w:tplc="04260003">
      <w:numFmt w:val="decimal"/>
      <w:lvlText w:val="o"/>
      <w:lvlJc w:val="left"/>
      <w:pPr>
        <w:ind w:left="1440" w:hanging="360"/>
      </w:pPr>
      <w:rPr>
        <w:rFonts w:ascii="Courier New" w:hAnsi="Courier New" w:cs="Courier New" w:hint="default"/>
      </w:rPr>
    </w:lvl>
    <w:lvl w:ilvl="2" w:tplc="04260005">
      <w:numFmt w:val="decimal"/>
      <w:lvlText w:val=""/>
      <w:lvlJc w:val="left"/>
      <w:pPr>
        <w:ind w:left="2160" w:hanging="360"/>
      </w:pPr>
      <w:rPr>
        <w:rFonts w:ascii="Wingdings" w:hAnsi="Wingdings" w:hint="default"/>
      </w:rPr>
    </w:lvl>
    <w:lvl w:ilvl="3" w:tplc="04260001">
      <w:numFmt w:val="decimal"/>
      <w:lvlText w:val=""/>
      <w:lvlJc w:val="left"/>
      <w:pPr>
        <w:ind w:left="2880" w:hanging="360"/>
      </w:pPr>
      <w:rPr>
        <w:rFonts w:ascii="Symbol" w:hAnsi="Symbol" w:hint="default"/>
      </w:rPr>
    </w:lvl>
    <w:lvl w:ilvl="4" w:tplc="04260003">
      <w:numFmt w:val="decimal"/>
      <w:lvlText w:val="o"/>
      <w:lvlJc w:val="left"/>
      <w:pPr>
        <w:ind w:left="3600" w:hanging="360"/>
      </w:pPr>
      <w:rPr>
        <w:rFonts w:ascii="Courier New" w:hAnsi="Courier New" w:cs="Courier New" w:hint="default"/>
      </w:rPr>
    </w:lvl>
    <w:lvl w:ilvl="5" w:tplc="04260005">
      <w:numFmt w:val="decimal"/>
      <w:lvlText w:val=""/>
      <w:lvlJc w:val="left"/>
      <w:pPr>
        <w:ind w:left="4320" w:hanging="360"/>
      </w:pPr>
      <w:rPr>
        <w:rFonts w:ascii="Wingdings" w:hAnsi="Wingdings" w:hint="default"/>
      </w:rPr>
    </w:lvl>
    <w:lvl w:ilvl="6" w:tplc="04260001">
      <w:numFmt w:val="decimal"/>
      <w:lvlText w:val=""/>
      <w:lvlJc w:val="left"/>
      <w:pPr>
        <w:ind w:left="5040" w:hanging="360"/>
      </w:pPr>
      <w:rPr>
        <w:rFonts w:ascii="Symbol" w:hAnsi="Symbol" w:hint="default"/>
      </w:rPr>
    </w:lvl>
    <w:lvl w:ilvl="7" w:tplc="04260003">
      <w:numFmt w:val="decimal"/>
      <w:lvlText w:val="o"/>
      <w:lvlJc w:val="left"/>
      <w:pPr>
        <w:ind w:left="5760" w:hanging="360"/>
      </w:pPr>
      <w:rPr>
        <w:rFonts w:ascii="Courier New" w:hAnsi="Courier New" w:cs="Courier New" w:hint="default"/>
      </w:rPr>
    </w:lvl>
    <w:lvl w:ilvl="8" w:tplc="04260005">
      <w:numFmt w:val="decimal"/>
      <w:lvlText w:val=""/>
      <w:lvlJc w:val="left"/>
      <w:pPr>
        <w:ind w:left="6480" w:hanging="360"/>
      </w:pPr>
      <w:rPr>
        <w:rFonts w:ascii="Wingdings" w:hAnsi="Wingdings" w:hint="default"/>
      </w:rPr>
    </w:lvl>
  </w:abstractNum>
  <w:abstractNum w:abstractNumId="19" w15:restartNumberingAfterBreak="0">
    <w:nsid w:val="1CD020F1"/>
    <w:multiLevelType w:val="multilevel"/>
    <w:tmpl w:val="858A8B58"/>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928"/>
        </w:tabs>
        <w:ind w:left="928" w:hanging="360"/>
      </w:pPr>
      <w:rPr>
        <w:rFonts w:hint="default"/>
        <w:b w:val="0"/>
        <w:color w:val="auto"/>
      </w:rPr>
    </w:lvl>
    <w:lvl w:ilvl="2">
      <w:start w:val="1"/>
      <w:numFmt w:val="decimal"/>
      <w:isLgl/>
      <w:lvlText w:val="%1.%2.%3."/>
      <w:lvlJc w:val="left"/>
      <w:pPr>
        <w:tabs>
          <w:tab w:val="num" w:pos="720"/>
        </w:tabs>
        <w:ind w:left="720" w:hanging="720"/>
      </w:pPr>
      <w:rPr>
        <w:rFonts w:hint="default"/>
        <w:b w:val="0"/>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1E0D0112"/>
    <w:multiLevelType w:val="multilevel"/>
    <w:tmpl w:val="66A0776A"/>
    <w:lvl w:ilvl="0">
      <w:start w:val="1"/>
      <w:numFmt w:val="decimal"/>
      <w:lvlText w:val="%1."/>
      <w:lvlJc w:val="left"/>
      <w:pPr>
        <w:ind w:left="502" w:hanging="360"/>
      </w:pPr>
      <w:rPr>
        <w:rFonts w:hint="default"/>
        <w:b/>
      </w:rPr>
    </w:lvl>
    <w:lvl w:ilvl="1">
      <w:start w:val="1"/>
      <w:numFmt w:val="decimal"/>
      <w:lvlText w:val="%1.%2."/>
      <w:lvlJc w:val="left"/>
      <w:pPr>
        <w:ind w:left="432" w:hanging="432"/>
      </w:pPr>
      <w:rPr>
        <w:rFonts w:ascii="Times New Roman" w:hAnsi="Times New Roman" w:hint="default"/>
        <w:b w:val="0"/>
        <w:bCs/>
        <w:caps w:val="0"/>
        <w:color w:val="auto"/>
      </w:rPr>
    </w:lvl>
    <w:lvl w:ilvl="2">
      <w:start w:val="1"/>
      <w:numFmt w:val="decimal"/>
      <w:lvlText w:val="%1.%2.%3."/>
      <w:lvlJc w:val="left"/>
      <w:pPr>
        <w:ind w:left="1354" w:hanging="504"/>
      </w:pPr>
      <w:rPr>
        <w:rFonts w:hint="default"/>
        <w:b w:val="0"/>
        <w:color w:val="auto"/>
        <w:sz w:val="24"/>
        <w:szCs w:val="24"/>
      </w:rPr>
    </w:lvl>
    <w:lvl w:ilvl="3">
      <w:start w:val="1"/>
      <w:numFmt w:val="decimal"/>
      <w:lvlText w:val="%1.%2.%3.%4."/>
      <w:lvlJc w:val="left"/>
      <w:pPr>
        <w:ind w:left="1728" w:hanging="648"/>
      </w:pPr>
      <w:rPr>
        <w:rFonts w:hint="default"/>
        <w:b w:val="0"/>
        <w:b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2A60471"/>
    <w:multiLevelType w:val="multilevel"/>
    <w:tmpl w:val="615692C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i w:val="0"/>
        <w:i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404674D"/>
    <w:multiLevelType w:val="hybridMultilevel"/>
    <w:tmpl w:val="3962C1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7E063D0"/>
    <w:multiLevelType w:val="hybridMultilevel"/>
    <w:tmpl w:val="FB160F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2E90137D"/>
    <w:multiLevelType w:val="multilevel"/>
    <w:tmpl w:val="21BC9070"/>
    <w:lvl w:ilvl="0">
      <w:start w:val="1"/>
      <w:numFmt w:val="decimal"/>
      <w:pStyle w:val="1TS"/>
      <w:lvlText w:val="%1."/>
      <w:lvlJc w:val="left"/>
      <w:pPr>
        <w:ind w:left="501" w:hanging="360"/>
      </w:pPr>
    </w:lvl>
    <w:lvl w:ilvl="1">
      <w:start w:val="1"/>
      <w:numFmt w:val="decimal"/>
      <w:pStyle w:val="1TS"/>
      <w:lvlText w:val="%1.%2."/>
      <w:lvlJc w:val="left"/>
      <w:pPr>
        <w:ind w:left="933"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2">
      <w:start w:val="1"/>
      <w:numFmt w:val="decimal"/>
      <w:pStyle w:val="111TS"/>
      <w:lvlText w:val="%1.%2.%3."/>
      <w:lvlJc w:val="left"/>
      <w:pPr>
        <w:ind w:left="1365" w:hanging="504"/>
      </w:pPr>
    </w:lvl>
    <w:lvl w:ilvl="3">
      <w:start w:val="1"/>
      <w:numFmt w:val="decimal"/>
      <w:lvlText w:val="%1.%2.%3.%4."/>
      <w:lvlJc w:val="left"/>
      <w:pPr>
        <w:ind w:left="1869" w:hanging="648"/>
      </w:pPr>
    </w:lvl>
    <w:lvl w:ilvl="4">
      <w:start w:val="1"/>
      <w:numFmt w:val="decimal"/>
      <w:lvlText w:val="%1.%2.%3.%4.%5."/>
      <w:lvlJc w:val="left"/>
      <w:pPr>
        <w:ind w:left="2373" w:hanging="792"/>
      </w:pPr>
    </w:lvl>
    <w:lvl w:ilvl="5">
      <w:start w:val="1"/>
      <w:numFmt w:val="decimal"/>
      <w:lvlText w:val="%1.%2.%3.%4.%5.%6."/>
      <w:lvlJc w:val="left"/>
      <w:pPr>
        <w:ind w:left="2877" w:hanging="936"/>
      </w:pPr>
    </w:lvl>
    <w:lvl w:ilvl="6">
      <w:start w:val="1"/>
      <w:numFmt w:val="decimal"/>
      <w:lvlText w:val="%1.%2.%3.%4.%5.%6.%7."/>
      <w:lvlJc w:val="left"/>
      <w:pPr>
        <w:ind w:left="3381" w:hanging="1080"/>
      </w:pPr>
    </w:lvl>
    <w:lvl w:ilvl="7">
      <w:start w:val="1"/>
      <w:numFmt w:val="decimal"/>
      <w:lvlText w:val="%1.%2.%3.%4.%5.%6.%7.%8."/>
      <w:lvlJc w:val="left"/>
      <w:pPr>
        <w:ind w:left="3885" w:hanging="1224"/>
      </w:pPr>
    </w:lvl>
    <w:lvl w:ilvl="8">
      <w:start w:val="1"/>
      <w:numFmt w:val="decimal"/>
      <w:lvlText w:val="%1.%2.%3.%4.%5.%6.%7.%8.%9."/>
      <w:lvlJc w:val="left"/>
      <w:pPr>
        <w:ind w:left="4461" w:hanging="1440"/>
      </w:pPr>
    </w:lvl>
  </w:abstractNum>
  <w:abstractNum w:abstractNumId="25" w15:restartNumberingAfterBreak="0">
    <w:nsid w:val="2FC2545B"/>
    <w:multiLevelType w:val="multilevel"/>
    <w:tmpl w:val="8F703C5E"/>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928"/>
        </w:tabs>
        <w:ind w:left="928" w:hanging="360"/>
      </w:pPr>
      <w:rPr>
        <w:rFonts w:hint="default"/>
        <w:b w:val="0"/>
        <w:color w:val="auto"/>
      </w:rPr>
    </w:lvl>
    <w:lvl w:ilvl="2">
      <w:start w:val="1"/>
      <w:numFmt w:val="bullet"/>
      <w:lvlText w:val=""/>
      <w:lvlJc w:val="left"/>
      <w:pPr>
        <w:ind w:left="360" w:hanging="360"/>
      </w:pPr>
      <w:rPr>
        <w:rFonts w:ascii="Symbol" w:hAnsi="Symbol"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6" w15:restartNumberingAfterBreak="0">
    <w:nsid w:val="3026661D"/>
    <w:multiLevelType w:val="hybridMultilevel"/>
    <w:tmpl w:val="66A644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6ED666B"/>
    <w:multiLevelType w:val="hybridMultilevel"/>
    <w:tmpl w:val="AC4EACA2"/>
    <w:lvl w:ilvl="0" w:tplc="0426000F">
      <w:start w:val="1"/>
      <w:numFmt w:val="decimal"/>
      <w:lvlText w:val="%1."/>
      <w:lvlJc w:val="left"/>
      <w:pPr>
        <w:ind w:left="706" w:hanging="360"/>
      </w:pPr>
    </w:lvl>
    <w:lvl w:ilvl="1" w:tplc="04260019" w:tentative="1">
      <w:start w:val="1"/>
      <w:numFmt w:val="lowerLetter"/>
      <w:lvlText w:val="%2."/>
      <w:lvlJc w:val="left"/>
      <w:pPr>
        <w:ind w:left="1426" w:hanging="360"/>
      </w:pPr>
    </w:lvl>
    <w:lvl w:ilvl="2" w:tplc="0426001B" w:tentative="1">
      <w:start w:val="1"/>
      <w:numFmt w:val="lowerRoman"/>
      <w:lvlText w:val="%3."/>
      <w:lvlJc w:val="right"/>
      <w:pPr>
        <w:ind w:left="2146" w:hanging="180"/>
      </w:pPr>
    </w:lvl>
    <w:lvl w:ilvl="3" w:tplc="0426000F" w:tentative="1">
      <w:start w:val="1"/>
      <w:numFmt w:val="decimal"/>
      <w:lvlText w:val="%4."/>
      <w:lvlJc w:val="left"/>
      <w:pPr>
        <w:ind w:left="2866" w:hanging="360"/>
      </w:pPr>
    </w:lvl>
    <w:lvl w:ilvl="4" w:tplc="04260019" w:tentative="1">
      <w:start w:val="1"/>
      <w:numFmt w:val="lowerLetter"/>
      <w:lvlText w:val="%5."/>
      <w:lvlJc w:val="left"/>
      <w:pPr>
        <w:ind w:left="3586" w:hanging="360"/>
      </w:pPr>
    </w:lvl>
    <w:lvl w:ilvl="5" w:tplc="0426001B" w:tentative="1">
      <w:start w:val="1"/>
      <w:numFmt w:val="lowerRoman"/>
      <w:lvlText w:val="%6."/>
      <w:lvlJc w:val="right"/>
      <w:pPr>
        <w:ind w:left="4306" w:hanging="180"/>
      </w:pPr>
    </w:lvl>
    <w:lvl w:ilvl="6" w:tplc="0426000F" w:tentative="1">
      <w:start w:val="1"/>
      <w:numFmt w:val="decimal"/>
      <w:lvlText w:val="%7."/>
      <w:lvlJc w:val="left"/>
      <w:pPr>
        <w:ind w:left="5026" w:hanging="360"/>
      </w:pPr>
    </w:lvl>
    <w:lvl w:ilvl="7" w:tplc="04260019" w:tentative="1">
      <w:start w:val="1"/>
      <w:numFmt w:val="lowerLetter"/>
      <w:lvlText w:val="%8."/>
      <w:lvlJc w:val="left"/>
      <w:pPr>
        <w:ind w:left="5746" w:hanging="360"/>
      </w:pPr>
    </w:lvl>
    <w:lvl w:ilvl="8" w:tplc="0426001B" w:tentative="1">
      <w:start w:val="1"/>
      <w:numFmt w:val="lowerRoman"/>
      <w:lvlText w:val="%9."/>
      <w:lvlJc w:val="right"/>
      <w:pPr>
        <w:ind w:left="6466" w:hanging="180"/>
      </w:pPr>
    </w:lvl>
  </w:abstractNum>
  <w:abstractNum w:abstractNumId="28" w15:restartNumberingAfterBreak="0">
    <w:nsid w:val="380A0B6A"/>
    <w:multiLevelType w:val="hybridMultilevel"/>
    <w:tmpl w:val="0CB626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8460529"/>
    <w:multiLevelType w:val="hybridMultilevel"/>
    <w:tmpl w:val="67AEF088"/>
    <w:lvl w:ilvl="0" w:tplc="0426000B">
      <w:start w:val="1"/>
      <w:numFmt w:val="bullet"/>
      <w:lvlText w:val=""/>
      <w:lvlJc w:val="left"/>
      <w:pPr>
        <w:ind w:left="1287" w:hanging="360"/>
      </w:pPr>
      <w:rPr>
        <w:rFonts w:ascii="Wingdings" w:hAnsi="Wingdings" w:hint="default"/>
      </w:rPr>
    </w:lvl>
    <w:lvl w:ilvl="1" w:tplc="04260003">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start w:val="1"/>
      <w:numFmt w:val="bullet"/>
      <w:lvlText w:val=""/>
      <w:lvlJc w:val="left"/>
      <w:pPr>
        <w:ind w:left="3447" w:hanging="360"/>
      </w:pPr>
      <w:rPr>
        <w:rFonts w:ascii="Symbol" w:hAnsi="Symbol" w:hint="default"/>
      </w:rPr>
    </w:lvl>
    <w:lvl w:ilvl="4" w:tplc="04260003">
      <w:start w:val="1"/>
      <w:numFmt w:val="bullet"/>
      <w:lvlText w:val="o"/>
      <w:lvlJc w:val="left"/>
      <w:pPr>
        <w:ind w:left="4167" w:hanging="360"/>
      </w:pPr>
      <w:rPr>
        <w:rFonts w:ascii="Courier New" w:hAnsi="Courier New" w:cs="Courier New" w:hint="default"/>
      </w:rPr>
    </w:lvl>
    <w:lvl w:ilvl="5" w:tplc="04260005">
      <w:start w:val="1"/>
      <w:numFmt w:val="bullet"/>
      <w:lvlText w:val=""/>
      <w:lvlJc w:val="left"/>
      <w:pPr>
        <w:ind w:left="4887" w:hanging="360"/>
      </w:pPr>
      <w:rPr>
        <w:rFonts w:ascii="Wingdings" w:hAnsi="Wingdings" w:hint="default"/>
      </w:rPr>
    </w:lvl>
    <w:lvl w:ilvl="6" w:tplc="04260001">
      <w:start w:val="1"/>
      <w:numFmt w:val="bullet"/>
      <w:lvlText w:val=""/>
      <w:lvlJc w:val="left"/>
      <w:pPr>
        <w:ind w:left="5607" w:hanging="360"/>
      </w:pPr>
      <w:rPr>
        <w:rFonts w:ascii="Symbol" w:hAnsi="Symbol" w:hint="default"/>
      </w:rPr>
    </w:lvl>
    <w:lvl w:ilvl="7" w:tplc="04260003">
      <w:start w:val="1"/>
      <w:numFmt w:val="bullet"/>
      <w:lvlText w:val="o"/>
      <w:lvlJc w:val="left"/>
      <w:pPr>
        <w:ind w:left="6327" w:hanging="360"/>
      </w:pPr>
      <w:rPr>
        <w:rFonts w:ascii="Courier New" w:hAnsi="Courier New" w:cs="Courier New" w:hint="default"/>
      </w:rPr>
    </w:lvl>
    <w:lvl w:ilvl="8" w:tplc="04260005">
      <w:start w:val="1"/>
      <w:numFmt w:val="bullet"/>
      <w:lvlText w:val=""/>
      <w:lvlJc w:val="left"/>
      <w:pPr>
        <w:ind w:left="7047" w:hanging="360"/>
      </w:pPr>
      <w:rPr>
        <w:rFonts w:ascii="Wingdings" w:hAnsi="Wingdings" w:hint="default"/>
      </w:rPr>
    </w:lvl>
  </w:abstractNum>
  <w:abstractNum w:abstractNumId="30" w15:restartNumberingAfterBreak="0">
    <w:nsid w:val="39D25B94"/>
    <w:multiLevelType w:val="multilevel"/>
    <w:tmpl w:val="C728D9E4"/>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BCD6A2C"/>
    <w:multiLevelType w:val="multilevel"/>
    <w:tmpl w:val="A16AEDB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42516DF3"/>
    <w:multiLevelType w:val="multilevel"/>
    <w:tmpl w:val="545CC35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33" w15:restartNumberingAfterBreak="0">
    <w:nsid w:val="44DA33CC"/>
    <w:multiLevelType w:val="hybridMultilevel"/>
    <w:tmpl w:val="BCF80216"/>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4" w15:restartNumberingAfterBreak="0">
    <w:nsid w:val="464A4FCA"/>
    <w:multiLevelType w:val="multilevel"/>
    <w:tmpl w:val="464E6CF0"/>
    <w:lvl w:ilvl="0">
      <w:start w:val="1"/>
      <w:numFmt w:val="decimal"/>
      <w:lvlText w:val="%1."/>
      <w:lvlJc w:val="left"/>
      <w:pPr>
        <w:ind w:left="1080" w:hanging="720"/>
      </w:pPr>
      <w:rPr>
        <w:rFonts w:hint="default"/>
      </w:rPr>
    </w:lvl>
    <w:lvl w:ilvl="1">
      <w:start w:val="1"/>
      <w:numFmt w:val="decimal"/>
      <w:lvlText w:val="%1.%2."/>
      <w:lvlJc w:val="left"/>
      <w:pPr>
        <w:ind w:left="720" w:hanging="360"/>
      </w:pPr>
      <w:rPr>
        <w:b w:val="0"/>
      </w:rPr>
    </w:lvl>
    <w:lvl w:ilvl="2">
      <w:start w:val="1"/>
      <w:numFmt w:val="decimal"/>
      <w:lvlText w:val="%1.%2.%3."/>
      <w:lvlJc w:val="left"/>
      <w:pPr>
        <w:ind w:left="1080" w:hanging="720"/>
      </w:pPr>
      <w:rPr>
        <w:b w:val="0"/>
        <w:bCs/>
      </w:rPr>
    </w:lvl>
    <w:lvl w:ilvl="3">
      <w:start w:val="1"/>
      <w:numFmt w:val="decimal"/>
      <w:lvlText w:val="%1.%2.%3.%4."/>
      <w:lvlJc w:val="left"/>
      <w:pPr>
        <w:ind w:left="1080" w:hanging="720"/>
      </w:pPr>
      <w:rPr>
        <w:b w:val="0"/>
        <w:bCs/>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46770758"/>
    <w:multiLevelType w:val="multilevel"/>
    <w:tmpl w:val="A7E44272"/>
    <w:lvl w:ilvl="0">
      <w:start w:val="2"/>
      <w:numFmt w:val="decimal"/>
      <w:pStyle w:val="Sarakstanumurs"/>
      <w:lvlText w:val="%1."/>
      <w:lvlJc w:val="left"/>
      <w:pPr>
        <w:tabs>
          <w:tab w:val="num" w:pos="420"/>
        </w:tabs>
        <w:ind w:left="420" w:hanging="420"/>
      </w:pPr>
      <w:rPr>
        <w:rFonts w:hint="default"/>
      </w:rPr>
    </w:lvl>
    <w:lvl w:ilvl="1">
      <w:start w:val="1"/>
      <w:numFmt w:val="decimal"/>
      <w:pStyle w:val="Sarakstanumurs2"/>
      <w:lvlText w:val="%1.%2."/>
      <w:lvlJc w:val="left"/>
      <w:pPr>
        <w:tabs>
          <w:tab w:val="num" w:pos="1647"/>
        </w:tabs>
        <w:ind w:left="1647" w:hanging="567"/>
      </w:pPr>
      <w:rPr>
        <w:rFonts w:hint="default"/>
      </w:rPr>
    </w:lvl>
    <w:lvl w:ilvl="2">
      <w:start w:val="1"/>
      <w:numFmt w:val="decimal"/>
      <w:pStyle w:val="Sarakstanumurs3"/>
      <w:lvlText w:val="%1.%2.%3."/>
      <w:lvlJc w:val="left"/>
      <w:pPr>
        <w:tabs>
          <w:tab w:val="num" w:pos="1800"/>
        </w:tabs>
        <w:ind w:left="1800"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708"/>
        </w:tabs>
        <w:ind w:left="3708" w:hanging="144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6129"/>
        </w:tabs>
        <w:ind w:left="6129" w:hanging="2160"/>
      </w:pPr>
      <w:rPr>
        <w:rFonts w:hint="default"/>
      </w:rPr>
    </w:lvl>
    <w:lvl w:ilvl="8">
      <w:start w:val="1"/>
      <w:numFmt w:val="decimal"/>
      <w:lvlText w:val="%1.%2.%3.%4.%5.%6.%7.%8.%9."/>
      <w:lvlJc w:val="left"/>
      <w:pPr>
        <w:tabs>
          <w:tab w:val="num" w:pos="6696"/>
        </w:tabs>
        <w:ind w:left="6696" w:hanging="2160"/>
      </w:pPr>
      <w:rPr>
        <w:rFonts w:hint="default"/>
      </w:rPr>
    </w:lvl>
  </w:abstractNum>
  <w:abstractNum w:abstractNumId="36" w15:restartNumberingAfterBreak="0">
    <w:nsid w:val="47B53B06"/>
    <w:multiLevelType w:val="hybridMultilevel"/>
    <w:tmpl w:val="E1B8E3CC"/>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7" w15:restartNumberingAfterBreak="0">
    <w:nsid w:val="48D43780"/>
    <w:multiLevelType w:val="hybridMultilevel"/>
    <w:tmpl w:val="BF1E65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48DB3A52"/>
    <w:multiLevelType w:val="multilevel"/>
    <w:tmpl w:val="9E4EB68C"/>
    <w:lvl w:ilvl="0">
      <w:start w:val="2"/>
      <w:numFmt w:val="decimal"/>
      <w:lvlText w:val="%1."/>
      <w:lvlJc w:val="left"/>
      <w:pPr>
        <w:ind w:left="540" w:hanging="540"/>
      </w:pPr>
      <w:rPr>
        <w:rFonts w:hint="default"/>
        <w:b/>
      </w:rPr>
    </w:lvl>
    <w:lvl w:ilvl="1">
      <w:start w:val="1"/>
      <w:numFmt w:val="decimal"/>
      <w:lvlText w:val="%1.%2."/>
      <w:lvlJc w:val="left"/>
      <w:pPr>
        <w:ind w:left="1260" w:hanging="540"/>
      </w:pPr>
      <w:rPr>
        <w:rFonts w:hint="default"/>
        <w:b/>
        <w:color w:val="auto"/>
      </w:rPr>
    </w:lvl>
    <w:lvl w:ilvl="2">
      <w:start w:val="1"/>
      <w:numFmt w:val="decimal"/>
      <w:lvlText w:val="%1.%2.%3."/>
      <w:lvlJc w:val="left"/>
      <w:pPr>
        <w:ind w:left="4832" w:hanging="720"/>
      </w:pPr>
      <w:rPr>
        <w:rFonts w:hint="default"/>
        <w:b w:val="0"/>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4A556E82"/>
    <w:multiLevelType w:val="hybridMultilevel"/>
    <w:tmpl w:val="C65083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4A782635"/>
    <w:multiLevelType w:val="hybridMultilevel"/>
    <w:tmpl w:val="A34C19D4"/>
    <w:lvl w:ilvl="0" w:tplc="04260017">
      <w:start w:val="1"/>
      <w:numFmt w:val="decimal"/>
      <w:lvlText w:val="%1."/>
      <w:lvlJc w:val="left"/>
      <w:pPr>
        <w:ind w:left="750" w:hanging="39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B3C000B"/>
    <w:multiLevelType w:val="multilevel"/>
    <w:tmpl w:val="AE3CDD32"/>
    <w:lvl w:ilvl="0">
      <w:start w:val="10"/>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2" w15:restartNumberingAfterBreak="0">
    <w:nsid w:val="4E351198"/>
    <w:multiLevelType w:val="multilevel"/>
    <w:tmpl w:val="2B26D7D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F7D33C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605428E"/>
    <w:multiLevelType w:val="hybridMultilevel"/>
    <w:tmpl w:val="7F405720"/>
    <w:lvl w:ilvl="0" w:tplc="FEFCBD56">
      <w:start w:val="1"/>
      <w:numFmt w:val="bullet"/>
      <w:lvlText w:val="-"/>
      <w:lvlJc w:val="left"/>
      <w:pPr>
        <w:ind w:left="720" w:hanging="360"/>
      </w:pPr>
      <w:rPr>
        <w:rFonts w:ascii="Times New Roman" w:eastAsia="Times New Roman" w:hAnsi="Times New Roman" w:cs="Times New Roman" w:hint="default"/>
      </w:rPr>
    </w:lvl>
    <w:lvl w:ilvl="1" w:tplc="21AC48A8" w:tentative="1">
      <w:start w:val="1"/>
      <w:numFmt w:val="bullet"/>
      <w:lvlText w:val="o"/>
      <w:lvlJc w:val="left"/>
      <w:pPr>
        <w:ind w:left="1440" w:hanging="360"/>
      </w:pPr>
      <w:rPr>
        <w:rFonts w:ascii="Courier New" w:hAnsi="Courier New" w:cs="Courier New" w:hint="default"/>
      </w:rPr>
    </w:lvl>
    <w:lvl w:ilvl="2" w:tplc="C3D69E78" w:tentative="1">
      <w:start w:val="1"/>
      <w:numFmt w:val="bullet"/>
      <w:lvlText w:val=""/>
      <w:lvlJc w:val="left"/>
      <w:pPr>
        <w:ind w:left="2160" w:hanging="360"/>
      </w:pPr>
      <w:rPr>
        <w:rFonts w:ascii="Wingdings" w:hAnsi="Wingdings" w:hint="default"/>
      </w:rPr>
    </w:lvl>
    <w:lvl w:ilvl="3" w:tplc="CEC2892E" w:tentative="1">
      <w:start w:val="1"/>
      <w:numFmt w:val="bullet"/>
      <w:lvlText w:val=""/>
      <w:lvlJc w:val="left"/>
      <w:pPr>
        <w:ind w:left="2880" w:hanging="360"/>
      </w:pPr>
      <w:rPr>
        <w:rFonts w:ascii="Symbol" w:hAnsi="Symbol" w:hint="default"/>
      </w:rPr>
    </w:lvl>
    <w:lvl w:ilvl="4" w:tplc="4B322288" w:tentative="1">
      <w:start w:val="1"/>
      <w:numFmt w:val="bullet"/>
      <w:lvlText w:val="o"/>
      <w:lvlJc w:val="left"/>
      <w:pPr>
        <w:ind w:left="3600" w:hanging="360"/>
      </w:pPr>
      <w:rPr>
        <w:rFonts w:ascii="Courier New" w:hAnsi="Courier New" w:cs="Courier New" w:hint="default"/>
      </w:rPr>
    </w:lvl>
    <w:lvl w:ilvl="5" w:tplc="17661C6C" w:tentative="1">
      <w:start w:val="1"/>
      <w:numFmt w:val="bullet"/>
      <w:lvlText w:val=""/>
      <w:lvlJc w:val="left"/>
      <w:pPr>
        <w:ind w:left="4320" w:hanging="360"/>
      </w:pPr>
      <w:rPr>
        <w:rFonts w:ascii="Wingdings" w:hAnsi="Wingdings" w:hint="default"/>
      </w:rPr>
    </w:lvl>
    <w:lvl w:ilvl="6" w:tplc="BB2282E6" w:tentative="1">
      <w:start w:val="1"/>
      <w:numFmt w:val="bullet"/>
      <w:lvlText w:val=""/>
      <w:lvlJc w:val="left"/>
      <w:pPr>
        <w:ind w:left="5040" w:hanging="360"/>
      </w:pPr>
      <w:rPr>
        <w:rFonts w:ascii="Symbol" w:hAnsi="Symbol" w:hint="default"/>
      </w:rPr>
    </w:lvl>
    <w:lvl w:ilvl="7" w:tplc="45AEA70C" w:tentative="1">
      <w:start w:val="1"/>
      <w:numFmt w:val="bullet"/>
      <w:lvlText w:val="o"/>
      <w:lvlJc w:val="left"/>
      <w:pPr>
        <w:ind w:left="5760" w:hanging="360"/>
      </w:pPr>
      <w:rPr>
        <w:rFonts w:ascii="Courier New" w:hAnsi="Courier New" w:cs="Courier New" w:hint="default"/>
      </w:rPr>
    </w:lvl>
    <w:lvl w:ilvl="8" w:tplc="2310955E" w:tentative="1">
      <w:start w:val="1"/>
      <w:numFmt w:val="bullet"/>
      <w:lvlText w:val=""/>
      <w:lvlJc w:val="left"/>
      <w:pPr>
        <w:ind w:left="6480" w:hanging="360"/>
      </w:pPr>
      <w:rPr>
        <w:rFonts w:ascii="Wingdings" w:hAnsi="Wingdings" w:hint="default"/>
      </w:rPr>
    </w:lvl>
  </w:abstractNum>
  <w:abstractNum w:abstractNumId="45" w15:restartNumberingAfterBreak="0">
    <w:nsid w:val="57231190"/>
    <w:multiLevelType w:val="multilevel"/>
    <w:tmpl w:val="6DEEDF3A"/>
    <w:lvl w:ilvl="0">
      <w:start w:val="1"/>
      <w:numFmt w:val="decimal"/>
      <w:pStyle w:val="StyleHeader1-ClausesLeft0Hanging03After0pt"/>
      <w:lvlText w:val="%1."/>
      <w:lvlJc w:val="left"/>
      <w:pPr>
        <w:tabs>
          <w:tab w:val="num" w:pos="720"/>
        </w:tabs>
        <w:ind w:left="720" w:hanging="360"/>
      </w:pPr>
      <w:rPr>
        <w:rFonts w:cs="Times New Roman"/>
        <w:i w:val="0"/>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800"/>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46" w15:restartNumberingAfterBreak="0">
    <w:nsid w:val="575C22DD"/>
    <w:multiLevelType w:val="hybridMultilevel"/>
    <w:tmpl w:val="643CAB36"/>
    <w:lvl w:ilvl="0" w:tplc="285CB9A2">
      <w:start w:val="1"/>
      <w:numFmt w:val="bullet"/>
      <w:lvlText w:val="-"/>
      <w:lvlJc w:val="left"/>
      <w:pPr>
        <w:ind w:left="720" w:hanging="360"/>
      </w:pPr>
      <w:rPr>
        <w:rFonts w:ascii="Courier New" w:hAnsi="Courier New" w:hint="default"/>
      </w:rPr>
    </w:lvl>
    <w:lvl w:ilvl="1" w:tplc="FAA2DA7C" w:tentative="1">
      <w:start w:val="1"/>
      <w:numFmt w:val="bullet"/>
      <w:lvlText w:val="o"/>
      <w:lvlJc w:val="left"/>
      <w:pPr>
        <w:ind w:left="1440" w:hanging="360"/>
      </w:pPr>
      <w:rPr>
        <w:rFonts w:ascii="Courier New" w:hAnsi="Courier New" w:cs="Courier New" w:hint="default"/>
      </w:rPr>
    </w:lvl>
    <w:lvl w:ilvl="2" w:tplc="4CE67CE8" w:tentative="1">
      <w:start w:val="1"/>
      <w:numFmt w:val="bullet"/>
      <w:lvlText w:val=""/>
      <w:lvlJc w:val="left"/>
      <w:pPr>
        <w:ind w:left="2160" w:hanging="360"/>
      </w:pPr>
      <w:rPr>
        <w:rFonts w:ascii="Wingdings" w:hAnsi="Wingdings" w:hint="default"/>
      </w:rPr>
    </w:lvl>
    <w:lvl w:ilvl="3" w:tplc="2CBEE266" w:tentative="1">
      <w:start w:val="1"/>
      <w:numFmt w:val="bullet"/>
      <w:lvlText w:val=""/>
      <w:lvlJc w:val="left"/>
      <w:pPr>
        <w:ind w:left="2880" w:hanging="360"/>
      </w:pPr>
      <w:rPr>
        <w:rFonts w:ascii="Symbol" w:hAnsi="Symbol" w:hint="default"/>
      </w:rPr>
    </w:lvl>
    <w:lvl w:ilvl="4" w:tplc="27A653DC" w:tentative="1">
      <w:start w:val="1"/>
      <w:numFmt w:val="bullet"/>
      <w:lvlText w:val="o"/>
      <w:lvlJc w:val="left"/>
      <w:pPr>
        <w:ind w:left="3600" w:hanging="360"/>
      </w:pPr>
      <w:rPr>
        <w:rFonts w:ascii="Courier New" w:hAnsi="Courier New" w:cs="Courier New" w:hint="default"/>
      </w:rPr>
    </w:lvl>
    <w:lvl w:ilvl="5" w:tplc="8670E282" w:tentative="1">
      <w:start w:val="1"/>
      <w:numFmt w:val="bullet"/>
      <w:lvlText w:val=""/>
      <w:lvlJc w:val="left"/>
      <w:pPr>
        <w:ind w:left="4320" w:hanging="360"/>
      </w:pPr>
      <w:rPr>
        <w:rFonts w:ascii="Wingdings" w:hAnsi="Wingdings" w:hint="default"/>
      </w:rPr>
    </w:lvl>
    <w:lvl w:ilvl="6" w:tplc="206892A2" w:tentative="1">
      <w:start w:val="1"/>
      <w:numFmt w:val="bullet"/>
      <w:lvlText w:val=""/>
      <w:lvlJc w:val="left"/>
      <w:pPr>
        <w:ind w:left="5040" w:hanging="360"/>
      </w:pPr>
      <w:rPr>
        <w:rFonts w:ascii="Symbol" w:hAnsi="Symbol" w:hint="default"/>
      </w:rPr>
    </w:lvl>
    <w:lvl w:ilvl="7" w:tplc="D5BE7BCE" w:tentative="1">
      <w:start w:val="1"/>
      <w:numFmt w:val="bullet"/>
      <w:lvlText w:val="o"/>
      <w:lvlJc w:val="left"/>
      <w:pPr>
        <w:ind w:left="5760" w:hanging="360"/>
      </w:pPr>
      <w:rPr>
        <w:rFonts w:ascii="Courier New" w:hAnsi="Courier New" w:cs="Courier New" w:hint="default"/>
      </w:rPr>
    </w:lvl>
    <w:lvl w:ilvl="8" w:tplc="F60247E0" w:tentative="1">
      <w:start w:val="1"/>
      <w:numFmt w:val="bullet"/>
      <w:lvlText w:val=""/>
      <w:lvlJc w:val="left"/>
      <w:pPr>
        <w:ind w:left="6480" w:hanging="360"/>
      </w:pPr>
      <w:rPr>
        <w:rFonts w:ascii="Wingdings" w:hAnsi="Wingdings" w:hint="default"/>
      </w:rPr>
    </w:lvl>
  </w:abstractNum>
  <w:abstractNum w:abstractNumId="47" w15:restartNumberingAfterBreak="0">
    <w:nsid w:val="5D926E49"/>
    <w:multiLevelType w:val="multilevel"/>
    <w:tmpl w:val="B9B00E20"/>
    <w:lvl w:ilvl="0">
      <w:start w:val="1"/>
      <w:numFmt w:val="decimal"/>
      <w:lvlText w:val="%1."/>
      <w:lvlJc w:val="left"/>
      <w:pPr>
        <w:ind w:left="720" w:hanging="360"/>
      </w:pPr>
      <w:rPr>
        <w:rFonts w:cs="Times New Roman" w:hint="default"/>
        <w:i w:val="0"/>
      </w:rPr>
    </w:lvl>
    <w:lvl w:ilvl="1">
      <w:start w:val="1"/>
      <w:numFmt w:val="decimal"/>
      <w:isLgl/>
      <w:lvlText w:val="%1.%2."/>
      <w:lvlJc w:val="left"/>
      <w:pPr>
        <w:ind w:left="972" w:hanging="405"/>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48" w15:restartNumberingAfterBreak="0">
    <w:nsid w:val="61094F30"/>
    <w:multiLevelType w:val="multilevel"/>
    <w:tmpl w:val="8264B91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decimal"/>
      <w:lvlText w:val="%1.%2.%3."/>
      <w:lvlJc w:val="left"/>
      <w:pPr>
        <w:ind w:left="504" w:hanging="504"/>
      </w:pPr>
      <w:rPr>
        <w:rFonts w:hint="default"/>
        <w:b w:val="0"/>
        <w:color w:val="auto"/>
        <w:sz w:val="24"/>
        <w:szCs w:val="24"/>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6B515A66"/>
    <w:multiLevelType w:val="multilevel"/>
    <w:tmpl w:val="9F10A8C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0" w15:restartNumberingAfterBreak="0">
    <w:nsid w:val="741802B3"/>
    <w:multiLevelType w:val="hybridMultilevel"/>
    <w:tmpl w:val="58309564"/>
    <w:lvl w:ilvl="0" w:tplc="A2E25126">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76B72A04"/>
    <w:multiLevelType w:val="multilevel"/>
    <w:tmpl w:val="4732A8E6"/>
    <w:lvl w:ilvl="0">
      <w:start w:val="1"/>
      <w:numFmt w:val="decimal"/>
      <w:lvlText w:val="%1."/>
      <w:lvlJc w:val="left"/>
      <w:pPr>
        <w:tabs>
          <w:tab w:val="num" w:pos="720"/>
        </w:tabs>
        <w:ind w:left="720" w:hanging="360"/>
      </w:pPr>
      <w:rPr>
        <w:b/>
        <w:bCs/>
      </w:rPr>
    </w:lvl>
    <w:lvl w:ilvl="1">
      <w:start w:val="1"/>
      <w:numFmt w:val="decimal"/>
      <w:isLgl/>
      <w:lvlText w:val="%1.%2."/>
      <w:lvlJc w:val="left"/>
      <w:pPr>
        <w:tabs>
          <w:tab w:val="num" w:pos="928"/>
        </w:tabs>
        <w:ind w:left="928" w:hanging="360"/>
      </w:pPr>
      <w:rPr>
        <w:b w:val="0"/>
        <w:color w:val="auto"/>
      </w:rPr>
    </w:lvl>
    <w:lvl w:ilvl="2">
      <w:start w:val="1"/>
      <w:numFmt w:val="decimal"/>
      <w:isLgl/>
      <w:lvlText w:val="%1.%2.%3."/>
      <w:lvlJc w:val="left"/>
      <w:pPr>
        <w:tabs>
          <w:tab w:val="num" w:pos="720"/>
        </w:tabs>
        <w:ind w:left="720" w:hanging="720"/>
      </w:pPr>
      <w:rPr>
        <w:b w:val="0"/>
        <w:color w:val="auto"/>
      </w:rPr>
    </w:lvl>
    <w:lvl w:ilvl="3">
      <w:start w:val="1"/>
      <w:numFmt w:val="decimal"/>
      <w:isLgl/>
      <w:lvlText w:val="%1.%2.%3.%4."/>
      <w:lvlJc w:val="left"/>
      <w:pPr>
        <w:tabs>
          <w:tab w:val="num" w:pos="1080"/>
        </w:tabs>
        <w:ind w:left="1080" w:hanging="720"/>
      </w:pPr>
      <w:rPr>
        <w:b w:val="0"/>
        <w:bCs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2" w15:restartNumberingAfterBreak="0">
    <w:nsid w:val="780823EC"/>
    <w:multiLevelType w:val="multilevel"/>
    <w:tmpl w:val="D8F00F0E"/>
    <w:lvl w:ilvl="0">
      <w:start w:val="8"/>
      <w:numFmt w:val="decimal"/>
      <w:lvlText w:val="%1."/>
      <w:lvlJc w:val="left"/>
      <w:pPr>
        <w:ind w:left="540" w:hanging="540"/>
      </w:pPr>
      <w:rPr>
        <w:rFonts w:hint="default"/>
      </w:rPr>
    </w:lvl>
    <w:lvl w:ilvl="1">
      <w:start w:val="1"/>
      <w:numFmt w:val="decimal"/>
      <w:lvlText w:val="%1.%2."/>
      <w:lvlJc w:val="left"/>
      <w:pPr>
        <w:ind w:left="823" w:hanging="540"/>
      </w:pPr>
      <w:rPr>
        <w:rFonts w:hint="default"/>
        <w:b w:val="0"/>
        <w:bCs/>
      </w:rPr>
    </w:lvl>
    <w:lvl w:ilvl="2">
      <w:start w:val="1"/>
      <w:numFmt w:val="decimal"/>
      <w:lvlText w:val="%1.%2.%3."/>
      <w:lvlJc w:val="left"/>
      <w:pPr>
        <w:ind w:left="1286" w:hanging="720"/>
      </w:pPr>
      <w:rPr>
        <w:rFonts w:hint="default"/>
        <w:b w:val="0"/>
        <w:color w:val="auto"/>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3" w15:restartNumberingAfterBreak="0">
    <w:nsid w:val="797C6877"/>
    <w:multiLevelType w:val="multilevel"/>
    <w:tmpl w:val="4EE03E5A"/>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rPr>
    </w:lvl>
    <w:lvl w:ilvl="2">
      <w:start w:val="1"/>
      <w:numFmt w:val="decimal"/>
      <w:lvlText w:val="%1.%2.%3."/>
      <w:lvlJc w:val="left"/>
      <w:pPr>
        <w:ind w:left="50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7A01527F"/>
    <w:multiLevelType w:val="hybridMultilevel"/>
    <w:tmpl w:val="16369868"/>
    <w:lvl w:ilvl="0" w:tplc="553A2AFA">
      <w:start w:val="1"/>
      <w:numFmt w:val="upp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6" w15:restartNumberingAfterBreak="0">
    <w:nsid w:val="7E33450B"/>
    <w:multiLevelType w:val="multilevel"/>
    <w:tmpl w:val="8264B912"/>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color w:val="auto"/>
      </w:rPr>
    </w:lvl>
    <w:lvl w:ilvl="2">
      <w:start w:val="1"/>
      <w:numFmt w:val="decimal"/>
      <w:lvlText w:val="%1.%2.%3."/>
      <w:lvlJc w:val="left"/>
      <w:pPr>
        <w:ind w:left="504" w:hanging="504"/>
      </w:pPr>
      <w:rPr>
        <w:rFonts w:hint="default"/>
        <w:b w:val="0"/>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EBF3C2D"/>
    <w:multiLevelType w:val="hybridMultilevel"/>
    <w:tmpl w:val="81F8662C"/>
    <w:lvl w:ilvl="0" w:tplc="DAA8FB9A">
      <w:start w:val="2"/>
      <w:numFmt w:val="bullet"/>
      <w:lvlText w:val="-"/>
      <w:lvlJc w:val="left"/>
      <w:pPr>
        <w:ind w:left="720" w:hanging="360"/>
      </w:pPr>
      <w:rPr>
        <w:rFonts w:ascii="Calibri" w:eastAsia="Calibri" w:hAnsi="Calibri" w:cs="Calibri" w:hint="default"/>
      </w:rPr>
    </w:lvl>
    <w:lvl w:ilvl="1" w:tplc="F2F89DDA" w:tentative="1">
      <w:start w:val="1"/>
      <w:numFmt w:val="bullet"/>
      <w:lvlText w:val="o"/>
      <w:lvlJc w:val="left"/>
      <w:pPr>
        <w:ind w:left="1440" w:hanging="360"/>
      </w:pPr>
      <w:rPr>
        <w:rFonts w:ascii="Courier New" w:hAnsi="Courier New" w:cs="Courier New" w:hint="default"/>
      </w:rPr>
    </w:lvl>
    <w:lvl w:ilvl="2" w:tplc="51BCE896" w:tentative="1">
      <w:start w:val="1"/>
      <w:numFmt w:val="bullet"/>
      <w:lvlText w:val=""/>
      <w:lvlJc w:val="left"/>
      <w:pPr>
        <w:ind w:left="2160" w:hanging="360"/>
      </w:pPr>
      <w:rPr>
        <w:rFonts w:ascii="Wingdings" w:hAnsi="Wingdings" w:hint="default"/>
      </w:rPr>
    </w:lvl>
    <w:lvl w:ilvl="3" w:tplc="618EF594" w:tentative="1">
      <w:start w:val="1"/>
      <w:numFmt w:val="bullet"/>
      <w:lvlText w:val=""/>
      <w:lvlJc w:val="left"/>
      <w:pPr>
        <w:ind w:left="2880" w:hanging="360"/>
      </w:pPr>
      <w:rPr>
        <w:rFonts w:ascii="Symbol" w:hAnsi="Symbol" w:hint="default"/>
      </w:rPr>
    </w:lvl>
    <w:lvl w:ilvl="4" w:tplc="EE46AD68" w:tentative="1">
      <w:start w:val="1"/>
      <w:numFmt w:val="bullet"/>
      <w:lvlText w:val="o"/>
      <w:lvlJc w:val="left"/>
      <w:pPr>
        <w:ind w:left="3600" w:hanging="360"/>
      </w:pPr>
      <w:rPr>
        <w:rFonts w:ascii="Courier New" w:hAnsi="Courier New" w:cs="Courier New" w:hint="default"/>
      </w:rPr>
    </w:lvl>
    <w:lvl w:ilvl="5" w:tplc="0224659E" w:tentative="1">
      <w:start w:val="1"/>
      <w:numFmt w:val="bullet"/>
      <w:lvlText w:val=""/>
      <w:lvlJc w:val="left"/>
      <w:pPr>
        <w:ind w:left="4320" w:hanging="360"/>
      </w:pPr>
      <w:rPr>
        <w:rFonts w:ascii="Wingdings" w:hAnsi="Wingdings" w:hint="default"/>
      </w:rPr>
    </w:lvl>
    <w:lvl w:ilvl="6" w:tplc="E40C1FAA" w:tentative="1">
      <w:start w:val="1"/>
      <w:numFmt w:val="bullet"/>
      <w:lvlText w:val=""/>
      <w:lvlJc w:val="left"/>
      <w:pPr>
        <w:ind w:left="5040" w:hanging="360"/>
      </w:pPr>
      <w:rPr>
        <w:rFonts w:ascii="Symbol" w:hAnsi="Symbol" w:hint="default"/>
      </w:rPr>
    </w:lvl>
    <w:lvl w:ilvl="7" w:tplc="26C6DAB8" w:tentative="1">
      <w:start w:val="1"/>
      <w:numFmt w:val="bullet"/>
      <w:lvlText w:val="o"/>
      <w:lvlJc w:val="left"/>
      <w:pPr>
        <w:ind w:left="5760" w:hanging="360"/>
      </w:pPr>
      <w:rPr>
        <w:rFonts w:ascii="Courier New" w:hAnsi="Courier New" w:cs="Courier New" w:hint="default"/>
      </w:rPr>
    </w:lvl>
    <w:lvl w:ilvl="8" w:tplc="6764E710" w:tentative="1">
      <w:start w:val="1"/>
      <w:numFmt w:val="bullet"/>
      <w:lvlText w:val=""/>
      <w:lvlJc w:val="left"/>
      <w:pPr>
        <w:ind w:left="6480" w:hanging="360"/>
      </w:pPr>
      <w:rPr>
        <w:rFonts w:ascii="Wingdings" w:hAnsi="Wingdings" w:hint="default"/>
      </w:rPr>
    </w:lvl>
  </w:abstractNum>
  <w:num w:numId="1" w16cid:durableId="1290816541">
    <w:abstractNumId w:val="55"/>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6497583">
    <w:abstractNumId w:val="15"/>
  </w:num>
  <w:num w:numId="3" w16cid:durableId="414522648">
    <w:abstractNumId w:val="45"/>
  </w:num>
  <w:num w:numId="4" w16cid:durableId="1405562697">
    <w:abstractNumId w:val="20"/>
  </w:num>
  <w:num w:numId="5" w16cid:durableId="939721728">
    <w:abstractNumId w:val="36"/>
  </w:num>
  <w:num w:numId="6" w16cid:durableId="887643218">
    <w:abstractNumId w:val="35"/>
  </w:num>
  <w:num w:numId="7" w16cid:durableId="1834369784">
    <w:abstractNumId w:val="24"/>
  </w:num>
  <w:num w:numId="8" w16cid:durableId="1791045975">
    <w:abstractNumId w:val="48"/>
  </w:num>
  <w:num w:numId="9" w16cid:durableId="430901574">
    <w:abstractNumId w:val="38"/>
  </w:num>
  <w:num w:numId="10" w16cid:durableId="9648944">
    <w:abstractNumId w:val="53"/>
  </w:num>
  <w:num w:numId="11" w16cid:durableId="1582373603">
    <w:abstractNumId w:val="21"/>
  </w:num>
  <w:num w:numId="12" w16cid:durableId="767119843">
    <w:abstractNumId w:val="29"/>
    <w:lvlOverride w:ilvl="0"/>
    <w:lvlOverride w:ilvl="1"/>
    <w:lvlOverride w:ilvl="2"/>
    <w:lvlOverride w:ilvl="3"/>
    <w:lvlOverride w:ilvl="4"/>
    <w:lvlOverride w:ilvl="5"/>
    <w:lvlOverride w:ilvl="6"/>
    <w:lvlOverride w:ilvl="7"/>
    <w:lvlOverride w:ilvl="8"/>
  </w:num>
  <w:num w:numId="13" w16cid:durableId="967854535">
    <w:abstractNumId w:val="51"/>
  </w:num>
  <w:num w:numId="14" w16cid:durableId="683242753">
    <w:abstractNumId w:val="10"/>
  </w:num>
  <w:num w:numId="15" w16cid:durableId="1785877574">
    <w:abstractNumId w:val="11"/>
  </w:num>
  <w:num w:numId="16" w16cid:durableId="1099914704">
    <w:abstractNumId w:val="12"/>
  </w:num>
  <w:num w:numId="17" w16cid:durableId="1278214178">
    <w:abstractNumId w:val="30"/>
  </w:num>
  <w:num w:numId="18" w16cid:durableId="1450973109">
    <w:abstractNumId w:val="17"/>
  </w:num>
  <w:num w:numId="19" w16cid:durableId="817527342">
    <w:abstractNumId w:val="42"/>
  </w:num>
  <w:num w:numId="20" w16cid:durableId="14549110">
    <w:abstractNumId w:val="56"/>
  </w:num>
  <w:num w:numId="21" w16cid:durableId="1875193000">
    <w:abstractNumId w:val="52"/>
  </w:num>
  <w:num w:numId="22" w16cid:durableId="1992832910">
    <w:abstractNumId w:val="28"/>
  </w:num>
  <w:num w:numId="23" w16cid:durableId="1910116079">
    <w:abstractNumId w:val="32"/>
  </w:num>
  <w:num w:numId="24" w16cid:durableId="289944142">
    <w:abstractNumId w:val="23"/>
  </w:num>
  <w:num w:numId="25" w16cid:durableId="364596401">
    <w:abstractNumId w:val="16"/>
  </w:num>
  <w:num w:numId="26" w16cid:durableId="1441100014">
    <w:abstractNumId w:val="26"/>
  </w:num>
  <w:num w:numId="27" w16cid:durableId="518130826">
    <w:abstractNumId w:val="37"/>
  </w:num>
  <w:num w:numId="28" w16cid:durableId="1141725724">
    <w:abstractNumId w:val="29"/>
  </w:num>
  <w:num w:numId="29" w16cid:durableId="680595370">
    <w:abstractNumId w:val="41"/>
  </w:num>
  <w:num w:numId="30" w16cid:durableId="489252554">
    <w:abstractNumId w:val="40"/>
  </w:num>
  <w:num w:numId="31" w16cid:durableId="255330012">
    <w:abstractNumId w:val="22"/>
  </w:num>
  <w:num w:numId="32" w16cid:durableId="1758283009">
    <w:abstractNumId w:val="27"/>
  </w:num>
  <w:num w:numId="33" w16cid:durableId="1944681749">
    <w:abstractNumId w:val="54"/>
  </w:num>
  <w:num w:numId="34" w16cid:durableId="1439983201">
    <w:abstractNumId w:val="44"/>
  </w:num>
  <w:num w:numId="35" w16cid:durableId="1799494428">
    <w:abstractNumId w:val="57"/>
  </w:num>
  <w:num w:numId="36" w16cid:durableId="1003777495">
    <w:abstractNumId w:val="14"/>
  </w:num>
  <w:num w:numId="37" w16cid:durableId="761217124">
    <w:abstractNumId w:val="46"/>
  </w:num>
  <w:num w:numId="38" w16cid:durableId="1890146224">
    <w:abstractNumId w:val="33"/>
  </w:num>
  <w:num w:numId="39" w16cid:durableId="864906101">
    <w:abstractNumId w:val="19"/>
  </w:num>
  <w:num w:numId="40" w16cid:durableId="990333862">
    <w:abstractNumId w:val="25"/>
  </w:num>
  <w:num w:numId="41" w16cid:durableId="1791047639">
    <w:abstractNumId w:val="13"/>
  </w:num>
  <w:num w:numId="42" w16cid:durableId="4136156">
    <w:abstractNumId w:val="47"/>
  </w:num>
  <w:num w:numId="43" w16cid:durableId="1724793775">
    <w:abstractNumId w:val="50"/>
  </w:num>
  <w:num w:numId="44" w16cid:durableId="1619603634">
    <w:abstractNumId w:val="34"/>
  </w:num>
  <w:num w:numId="45" w16cid:durableId="1621566840">
    <w:abstractNumId w:val="49"/>
  </w:num>
  <w:num w:numId="46" w16cid:durableId="416902195">
    <w:abstractNumId w:val="31"/>
  </w:num>
  <w:num w:numId="47" w16cid:durableId="595329187">
    <w:abstractNumId w:val="18"/>
  </w:num>
  <w:num w:numId="48" w16cid:durableId="184173695">
    <w:abstractNumId w:val="39"/>
  </w:num>
  <w:num w:numId="49" w16cid:durableId="54814246">
    <w:abstractNumId w:val="4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69B"/>
    <w:rsid w:val="00002843"/>
    <w:rsid w:val="00002D4B"/>
    <w:rsid w:val="00002F37"/>
    <w:rsid w:val="00003970"/>
    <w:rsid w:val="00003E64"/>
    <w:rsid w:val="000057F8"/>
    <w:rsid w:val="00005FCB"/>
    <w:rsid w:val="00006952"/>
    <w:rsid w:val="00007CB6"/>
    <w:rsid w:val="00010F25"/>
    <w:rsid w:val="00012846"/>
    <w:rsid w:val="00012A4F"/>
    <w:rsid w:val="0001321C"/>
    <w:rsid w:val="000138CA"/>
    <w:rsid w:val="00013CE4"/>
    <w:rsid w:val="00013F6D"/>
    <w:rsid w:val="00015166"/>
    <w:rsid w:val="00015E92"/>
    <w:rsid w:val="00016287"/>
    <w:rsid w:val="00020494"/>
    <w:rsid w:val="00020B8A"/>
    <w:rsid w:val="00020DC6"/>
    <w:rsid w:val="0002136E"/>
    <w:rsid w:val="000219C9"/>
    <w:rsid w:val="00022075"/>
    <w:rsid w:val="0002392B"/>
    <w:rsid w:val="00023F22"/>
    <w:rsid w:val="00024181"/>
    <w:rsid w:val="0002684D"/>
    <w:rsid w:val="0003138D"/>
    <w:rsid w:val="00031438"/>
    <w:rsid w:val="00031EBA"/>
    <w:rsid w:val="00032599"/>
    <w:rsid w:val="00032CFA"/>
    <w:rsid w:val="00032DE6"/>
    <w:rsid w:val="00032FFC"/>
    <w:rsid w:val="00033C3E"/>
    <w:rsid w:val="00033CE1"/>
    <w:rsid w:val="00033F7B"/>
    <w:rsid w:val="00034643"/>
    <w:rsid w:val="000360E3"/>
    <w:rsid w:val="0003645F"/>
    <w:rsid w:val="00043647"/>
    <w:rsid w:val="00044922"/>
    <w:rsid w:val="00044EA1"/>
    <w:rsid w:val="00045A5A"/>
    <w:rsid w:val="00045B33"/>
    <w:rsid w:val="00045E1E"/>
    <w:rsid w:val="00047899"/>
    <w:rsid w:val="00047F6F"/>
    <w:rsid w:val="0005052F"/>
    <w:rsid w:val="00050978"/>
    <w:rsid w:val="000510A8"/>
    <w:rsid w:val="00051A64"/>
    <w:rsid w:val="00051B0C"/>
    <w:rsid w:val="00051D8B"/>
    <w:rsid w:val="00051F15"/>
    <w:rsid w:val="00053235"/>
    <w:rsid w:val="000532F4"/>
    <w:rsid w:val="000551D7"/>
    <w:rsid w:val="00056095"/>
    <w:rsid w:val="00056EEC"/>
    <w:rsid w:val="00057173"/>
    <w:rsid w:val="00057893"/>
    <w:rsid w:val="00060313"/>
    <w:rsid w:val="00060506"/>
    <w:rsid w:val="000615FB"/>
    <w:rsid w:val="00061F41"/>
    <w:rsid w:val="00063F86"/>
    <w:rsid w:val="0006785D"/>
    <w:rsid w:val="00067F19"/>
    <w:rsid w:val="000700C7"/>
    <w:rsid w:val="000705C5"/>
    <w:rsid w:val="000712CE"/>
    <w:rsid w:val="00071610"/>
    <w:rsid w:val="00072936"/>
    <w:rsid w:val="00072C79"/>
    <w:rsid w:val="00073510"/>
    <w:rsid w:val="00073970"/>
    <w:rsid w:val="00074216"/>
    <w:rsid w:val="00074A06"/>
    <w:rsid w:val="00074C13"/>
    <w:rsid w:val="000750CC"/>
    <w:rsid w:val="000763DB"/>
    <w:rsid w:val="000768AA"/>
    <w:rsid w:val="000804AD"/>
    <w:rsid w:val="000810F8"/>
    <w:rsid w:val="000822C8"/>
    <w:rsid w:val="00082606"/>
    <w:rsid w:val="00086033"/>
    <w:rsid w:val="000870B6"/>
    <w:rsid w:val="00087EB6"/>
    <w:rsid w:val="000915D6"/>
    <w:rsid w:val="00093475"/>
    <w:rsid w:val="00093B80"/>
    <w:rsid w:val="00094191"/>
    <w:rsid w:val="000944B5"/>
    <w:rsid w:val="00094D55"/>
    <w:rsid w:val="00096CD6"/>
    <w:rsid w:val="00096EB4"/>
    <w:rsid w:val="000A0D52"/>
    <w:rsid w:val="000A1EA8"/>
    <w:rsid w:val="000A27DA"/>
    <w:rsid w:val="000A4B5F"/>
    <w:rsid w:val="000A4F53"/>
    <w:rsid w:val="000A51BD"/>
    <w:rsid w:val="000A55A8"/>
    <w:rsid w:val="000A61EE"/>
    <w:rsid w:val="000A6A58"/>
    <w:rsid w:val="000A6BC5"/>
    <w:rsid w:val="000B0157"/>
    <w:rsid w:val="000B061B"/>
    <w:rsid w:val="000B0664"/>
    <w:rsid w:val="000B0968"/>
    <w:rsid w:val="000B0DAA"/>
    <w:rsid w:val="000B1649"/>
    <w:rsid w:val="000B1971"/>
    <w:rsid w:val="000B1D95"/>
    <w:rsid w:val="000B24FD"/>
    <w:rsid w:val="000B34A6"/>
    <w:rsid w:val="000B3ADE"/>
    <w:rsid w:val="000B3CEB"/>
    <w:rsid w:val="000B415B"/>
    <w:rsid w:val="000B4692"/>
    <w:rsid w:val="000B5404"/>
    <w:rsid w:val="000B68C5"/>
    <w:rsid w:val="000C0069"/>
    <w:rsid w:val="000C02D3"/>
    <w:rsid w:val="000C0AF5"/>
    <w:rsid w:val="000C2EA2"/>
    <w:rsid w:val="000C34E9"/>
    <w:rsid w:val="000C3D3B"/>
    <w:rsid w:val="000C5399"/>
    <w:rsid w:val="000D037D"/>
    <w:rsid w:val="000D21B1"/>
    <w:rsid w:val="000D3089"/>
    <w:rsid w:val="000D4A4D"/>
    <w:rsid w:val="000D784F"/>
    <w:rsid w:val="000D7C89"/>
    <w:rsid w:val="000E1CB4"/>
    <w:rsid w:val="000E1DDC"/>
    <w:rsid w:val="000E23EE"/>
    <w:rsid w:val="000E29BA"/>
    <w:rsid w:val="000E3D52"/>
    <w:rsid w:val="000E418E"/>
    <w:rsid w:val="000E4E7C"/>
    <w:rsid w:val="000E648E"/>
    <w:rsid w:val="000E6BF2"/>
    <w:rsid w:val="000E796D"/>
    <w:rsid w:val="000E7AAB"/>
    <w:rsid w:val="000F09B8"/>
    <w:rsid w:val="000F17AC"/>
    <w:rsid w:val="000F1AB8"/>
    <w:rsid w:val="000F36BA"/>
    <w:rsid w:val="000F39F3"/>
    <w:rsid w:val="000F4C99"/>
    <w:rsid w:val="000F5197"/>
    <w:rsid w:val="000F6350"/>
    <w:rsid w:val="000F69C2"/>
    <w:rsid w:val="000F7E18"/>
    <w:rsid w:val="0010046C"/>
    <w:rsid w:val="00100584"/>
    <w:rsid w:val="00100F1A"/>
    <w:rsid w:val="00101F61"/>
    <w:rsid w:val="00103B1B"/>
    <w:rsid w:val="00105569"/>
    <w:rsid w:val="0011013C"/>
    <w:rsid w:val="00110CBB"/>
    <w:rsid w:val="00111E30"/>
    <w:rsid w:val="001123A0"/>
    <w:rsid w:val="00112513"/>
    <w:rsid w:val="001136F2"/>
    <w:rsid w:val="00113EA1"/>
    <w:rsid w:val="00114B9B"/>
    <w:rsid w:val="0011527E"/>
    <w:rsid w:val="00115C28"/>
    <w:rsid w:val="00117979"/>
    <w:rsid w:val="00122805"/>
    <w:rsid w:val="00124884"/>
    <w:rsid w:val="00125F27"/>
    <w:rsid w:val="0012798A"/>
    <w:rsid w:val="00130913"/>
    <w:rsid w:val="00130AFF"/>
    <w:rsid w:val="00130B36"/>
    <w:rsid w:val="00131CB2"/>
    <w:rsid w:val="00131E46"/>
    <w:rsid w:val="001323C3"/>
    <w:rsid w:val="00132B97"/>
    <w:rsid w:val="0013317B"/>
    <w:rsid w:val="00133541"/>
    <w:rsid w:val="0013388F"/>
    <w:rsid w:val="00133B5D"/>
    <w:rsid w:val="001343A8"/>
    <w:rsid w:val="00134C7D"/>
    <w:rsid w:val="00135529"/>
    <w:rsid w:val="00135A89"/>
    <w:rsid w:val="00136A08"/>
    <w:rsid w:val="00137006"/>
    <w:rsid w:val="00137BBD"/>
    <w:rsid w:val="00140338"/>
    <w:rsid w:val="0014160D"/>
    <w:rsid w:val="00141AD8"/>
    <w:rsid w:val="00142572"/>
    <w:rsid w:val="001426AC"/>
    <w:rsid w:val="00143996"/>
    <w:rsid w:val="0014433E"/>
    <w:rsid w:val="00145AB1"/>
    <w:rsid w:val="00145F2B"/>
    <w:rsid w:val="0014691C"/>
    <w:rsid w:val="00147098"/>
    <w:rsid w:val="001501DF"/>
    <w:rsid w:val="00150E92"/>
    <w:rsid w:val="00151F99"/>
    <w:rsid w:val="00153A3C"/>
    <w:rsid w:val="00153BC3"/>
    <w:rsid w:val="001545D8"/>
    <w:rsid w:val="001551BC"/>
    <w:rsid w:val="00156A79"/>
    <w:rsid w:val="00157ADD"/>
    <w:rsid w:val="00162207"/>
    <w:rsid w:val="001627DF"/>
    <w:rsid w:val="00162859"/>
    <w:rsid w:val="00162E8F"/>
    <w:rsid w:val="0016444F"/>
    <w:rsid w:val="0016498B"/>
    <w:rsid w:val="00164B7F"/>
    <w:rsid w:val="00165440"/>
    <w:rsid w:val="001666F3"/>
    <w:rsid w:val="00166FAA"/>
    <w:rsid w:val="001675D5"/>
    <w:rsid w:val="0017159C"/>
    <w:rsid w:val="001738EF"/>
    <w:rsid w:val="001753FA"/>
    <w:rsid w:val="00176C9F"/>
    <w:rsid w:val="0017738D"/>
    <w:rsid w:val="00180458"/>
    <w:rsid w:val="0018165E"/>
    <w:rsid w:val="00181DCC"/>
    <w:rsid w:val="001828F4"/>
    <w:rsid w:val="00185475"/>
    <w:rsid w:val="001866F5"/>
    <w:rsid w:val="0018695E"/>
    <w:rsid w:val="00187233"/>
    <w:rsid w:val="00190698"/>
    <w:rsid w:val="00190B41"/>
    <w:rsid w:val="00191438"/>
    <w:rsid w:val="00191638"/>
    <w:rsid w:val="00191A45"/>
    <w:rsid w:val="00192432"/>
    <w:rsid w:val="00192D77"/>
    <w:rsid w:val="00193C8E"/>
    <w:rsid w:val="00193DB5"/>
    <w:rsid w:val="0019574B"/>
    <w:rsid w:val="00195AC5"/>
    <w:rsid w:val="0019676B"/>
    <w:rsid w:val="00196CA2"/>
    <w:rsid w:val="001A0289"/>
    <w:rsid w:val="001A03CB"/>
    <w:rsid w:val="001A0832"/>
    <w:rsid w:val="001A0A35"/>
    <w:rsid w:val="001A0AF0"/>
    <w:rsid w:val="001A13D8"/>
    <w:rsid w:val="001A26C1"/>
    <w:rsid w:val="001A2B45"/>
    <w:rsid w:val="001A3A6F"/>
    <w:rsid w:val="001A48D1"/>
    <w:rsid w:val="001A4ECD"/>
    <w:rsid w:val="001A6BFB"/>
    <w:rsid w:val="001B097B"/>
    <w:rsid w:val="001B150A"/>
    <w:rsid w:val="001B1C36"/>
    <w:rsid w:val="001B1EA1"/>
    <w:rsid w:val="001B2117"/>
    <w:rsid w:val="001B2163"/>
    <w:rsid w:val="001B3E38"/>
    <w:rsid w:val="001B3F8C"/>
    <w:rsid w:val="001B5FF9"/>
    <w:rsid w:val="001B6553"/>
    <w:rsid w:val="001B7602"/>
    <w:rsid w:val="001B7A08"/>
    <w:rsid w:val="001B7DA3"/>
    <w:rsid w:val="001C0AB2"/>
    <w:rsid w:val="001C2933"/>
    <w:rsid w:val="001C2C0B"/>
    <w:rsid w:val="001C4F22"/>
    <w:rsid w:val="001C5357"/>
    <w:rsid w:val="001C6271"/>
    <w:rsid w:val="001C6892"/>
    <w:rsid w:val="001C6947"/>
    <w:rsid w:val="001C6C76"/>
    <w:rsid w:val="001C6D33"/>
    <w:rsid w:val="001D003C"/>
    <w:rsid w:val="001D0659"/>
    <w:rsid w:val="001D0A90"/>
    <w:rsid w:val="001D1BE3"/>
    <w:rsid w:val="001D1BED"/>
    <w:rsid w:val="001D42F8"/>
    <w:rsid w:val="001D6232"/>
    <w:rsid w:val="001D64BF"/>
    <w:rsid w:val="001D6907"/>
    <w:rsid w:val="001D6AF7"/>
    <w:rsid w:val="001D6B2E"/>
    <w:rsid w:val="001D756F"/>
    <w:rsid w:val="001D7851"/>
    <w:rsid w:val="001E0637"/>
    <w:rsid w:val="001E0C0C"/>
    <w:rsid w:val="001E1790"/>
    <w:rsid w:val="001E1A92"/>
    <w:rsid w:val="001E1C47"/>
    <w:rsid w:val="001E1D22"/>
    <w:rsid w:val="001E21A6"/>
    <w:rsid w:val="001E21AA"/>
    <w:rsid w:val="001E265C"/>
    <w:rsid w:val="001E2CC2"/>
    <w:rsid w:val="001E2EB7"/>
    <w:rsid w:val="001E4287"/>
    <w:rsid w:val="001E56CD"/>
    <w:rsid w:val="001E5A88"/>
    <w:rsid w:val="001E5E65"/>
    <w:rsid w:val="001E6085"/>
    <w:rsid w:val="001E64A0"/>
    <w:rsid w:val="001E64D3"/>
    <w:rsid w:val="001E6AB0"/>
    <w:rsid w:val="001E6F91"/>
    <w:rsid w:val="001E731E"/>
    <w:rsid w:val="001F05D4"/>
    <w:rsid w:val="001F0724"/>
    <w:rsid w:val="001F0C8B"/>
    <w:rsid w:val="001F0D99"/>
    <w:rsid w:val="001F1118"/>
    <w:rsid w:val="001F121E"/>
    <w:rsid w:val="001F1A4A"/>
    <w:rsid w:val="001F3143"/>
    <w:rsid w:val="001F386F"/>
    <w:rsid w:val="001F43CA"/>
    <w:rsid w:val="001F4E46"/>
    <w:rsid w:val="001F5092"/>
    <w:rsid w:val="001F52C1"/>
    <w:rsid w:val="001F62F0"/>
    <w:rsid w:val="001F64DB"/>
    <w:rsid w:val="002009EB"/>
    <w:rsid w:val="00201B6A"/>
    <w:rsid w:val="00201BF4"/>
    <w:rsid w:val="00202D50"/>
    <w:rsid w:val="00203AFA"/>
    <w:rsid w:val="002042B4"/>
    <w:rsid w:val="00204EC1"/>
    <w:rsid w:val="00204F2D"/>
    <w:rsid w:val="00205F3E"/>
    <w:rsid w:val="00205F9E"/>
    <w:rsid w:val="0020643B"/>
    <w:rsid w:val="0020651B"/>
    <w:rsid w:val="00207952"/>
    <w:rsid w:val="0021009E"/>
    <w:rsid w:val="00211951"/>
    <w:rsid w:val="00212E99"/>
    <w:rsid w:val="00213044"/>
    <w:rsid w:val="00213857"/>
    <w:rsid w:val="00213A43"/>
    <w:rsid w:val="002150D4"/>
    <w:rsid w:val="0021606A"/>
    <w:rsid w:val="00220542"/>
    <w:rsid w:val="0022074E"/>
    <w:rsid w:val="0022185C"/>
    <w:rsid w:val="00221ED5"/>
    <w:rsid w:val="00222047"/>
    <w:rsid w:val="00222B1F"/>
    <w:rsid w:val="00222FB6"/>
    <w:rsid w:val="0022362F"/>
    <w:rsid w:val="00225135"/>
    <w:rsid w:val="0022649B"/>
    <w:rsid w:val="00227B35"/>
    <w:rsid w:val="00227BC4"/>
    <w:rsid w:val="00230847"/>
    <w:rsid w:val="00230A9C"/>
    <w:rsid w:val="00231509"/>
    <w:rsid w:val="00231918"/>
    <w:rsid w:val="00231F10"/>
    <w:rsid w:val="00232891"/>
    <w:rsid w:val="00234F71"/>
    <w:rsid w:val="00235089"/>
    <w:rsid w:val="0023541C"/>
    <w:rsid w:val="00235683"/>
    <w:rsid w:val="00235C73"/>
    <w:rsid w:val="00235E40"/>
    <w:rsid w:val="002371D7"/>
    <w:rsid w:val="0023729F"/>
    <w:rsid w:val="0024084A"/>
    <w:rsid w:val="002408A3"/>
    <w:rsid w:val="002415B9"/>
    <w:rsid w:val="002420D2"/>
    <w:rsid w:val="002429FF"/>
    <w:rsid w:val="00242D33"/>
    <w:rsid w:val="0024501A"/>
    <w:rsid w:val="00245436"/>
    <w:rsid w:val="00245880"/>
    <w:rsid w:val="00245E07"/>
    <w:rsid w:val="002476A1"/>
    <w:rsid w:val="00247E72"/>
    <w:rsid w:val="00247F53"/>
    <w:rsid w:val="002501EB"/>
    <w:rsid w:val="002510FC"/>
    <w:rsid w:val="00251224"/>
    <w:rsid w:val="002513B4"/>
    <w:rsid w:val="00251DA3"/>
    <w:rsid w:val="00252BF9"/>
    <w:rsid w:val="002548C6"/>
    <w:rsid w:val="00255141"/>
    <w:rsid w:val="002555EF"/>
    <w:rsid w:val="0025644C"/>
    <w:rsid w:val="0025691E"/>
    <w:rsid w:val="00256A54"/>
    <w:rsid w:val="00256BC7"/>
    <w:rsid w:val="00260067"/>
    <w:rsid w:val="0026083A"/>
    <w:rsid w:val="002616BE"/>
    <w:rsid w:val="002618FE"/>
    <w:rsid w:val="00261A17"/>
    <w:rsid w:val="00262283"/>
    <w:rsid w:val="0026284C"/>
    <w:rsid w:val="002647BA"/>
    <w:rsid w:val="00264C20"/>
    <w:rsid w:val="00266414"/>
    <w:rsid w:val="002705B4"/>
    <w:rsid w:val="0027074B"/>
    <w:rsid w:val="0027280E"/>
    <w:rsid w:val="00272C80"/>
    <w:rsid w:val="00273AE9"/>
    <w:rsid w:val="00275A3F"/>
    <w:rsid w:val="00276B40"/>
    <w:rsid w:val="00277FB2"/>
    <w:rsid w:val="0028084A"/>
    <w:rsid w:val="00281C12"/>
    <w:rsid w:val="00281C1A"/>
    <w:rsid w:val="0028239F"/>
    <w:rsid w:val="0028260C"/>
    <w:rsid w:val="0028271B"/>
    <w:rsid w:val="00282832"/>
    <w:rsid w:val="002830D1"/>
    <w:rsid w:val="00283BF7"/>
    <w:rsid w:val="0028440A"/>
    <w:rsid w:val="002855EE"/>
    <w:rsid w:val="00286356"/>
    <w:rsid w:val="002872A4"/>
    <w:rsid w:val="00287E78"/>
    <w:rsid w:val="00290B8F"/>
    <w:rsid w:val="00290C81"/>
    <w:rsid w:val="002919DD"/>
    <w:rsid w:val="002960A7"/>
    <w:rsid w:val="00296741"/>
    <w:rsid w:val="002977F6"/>
    <w:rsid w:val="00297BE0"/>
    <w:rsid w:val="002A2FB7"/>
    <w:rsid w:val="002A380A"/>
    <w:rsid w:val="002A44FB"/>
    <w:rsid w:val="002A4E5C"/>
    <w:rsid w:val="002A5B24"/>
    <w:rsid w:val="002A638A"/>
    <w:rsid w:val="002B10B1"/>
    <w:rsid w:val="002B1311"/>
    <w:rsid w:val="002B1C91"/>
    <w:rsid w:val="002B1E93"/>
    <w:rsid w:val="002B20F6"/>
    <w:rsid w:val="002B219F"/>
    <w:rsid w:val="002B21F4"/>
    <w:rsid w:val="002B24DB"/>
    <w:rsid w:val="002B2541"/>
    <w:rsid w:val="002B2831"/>
    <w:rsid w:val="002B313B"/>
    <w:rsid w:val="002B40E7"/>
    <w:rsid w:val="002B58F2"/>
    <w:rsid w:val="002B6042"/>
    <w:rsid w:val="002B7373"/>
    <w:rsid w:val="002B7800"/>
    <w:rsid w:val="002C06C5"/>
    <w:rsid w:val="002C12E0"/>
    <w:rsid w:val="002C1D20"/>
    <w:rsid w:val="002C360E"/>
    <w:rsid w:val="002C5018"/>
    <w:rsid w:val="002C58DC"/>
    <w:rsid w:val="002C656B"/>
    <w:rsid w:val="002D0147"/>
    <w:rsid w:val="002D0ADF"/>
    <w:rsid w:val="002D1406"/>
    <w:rsid w:val="002D1BD5"/>
    <w:rsid w:val="002D1F55"/>
    <w:rsid w:val="002D27C0"/>
    <w:rsid w:val="002D2B93"/>
    <w:rsid w:val="002D4478"/>
    <w:rsid w:val="002D5C71"/>
    <w:rsid w:val="002D6203"/>
    <w:rsid w:val="002D6E97"/>
    <w:rsid w:val="002D7162"/>
    <w:rsid w:val="002D7D84"/>
    <w:rsid w:val="002E0112"/>
    <w:rsid w:val="002E0885"/>
    <w:rsid w:val="002E0895"/>
    <w:rsid w:val="002E2ABC"/>
    <w:rsid w:val="002E2D18"/>
    <w:rsid w:val="002E36A5"/>
    <w:rsid w:val="002E3801"/>
    <w:rsid w:val="002E5141"/>
    <w:rsid w:val="002E548B"/>
    <w:rsid w:val="002E5DB2"/>
    <w:rsid w:val="002E6315"/>
    <w:rsid w:val="002E6494"/>
    <w:rsid w:val="002E6C57"/>
    <w:rsid w:val="002F030B"/>
    <w:rsid w:val="002F0A12"/>
    <w:rsid w:val="002F0B89"/>
    <w:rsid w:val="002F0F47"/>
    <w:rsid w:val="002F1905"/>
    <w:rsid w:val="002F1AB7"/>
    <w:rsid w:val="002F279B"/>
    <w:rsid w:val="002F3359"/>
    <w:rsid w:val="002F367F"/>
    <w:rsid w:val="002F3783"/>
    <w:rsid w:val="002F38DC"/>
    <w:rsid w:val="002F42EC"/>
    <w:rsid w:val="002F5BB2"/>
    <w:rsid w:val="002F7D5E"/>
    <w:rsid w:val="00301066"/>
    <w:rsid w:val="00302556"/>
    <w:rsid w:val="00302CF2"/>
    <w:rsid w:val="00304DC7"/>
    <w:rsid w:val="00306FEB"/>
    <w:rsid w:val="00307633"/>
    <w:rsid w:val="00307AFD"/>
    <w:rsid w:val="00307DAA"/>
    <w:rsid w:val="00307EDB"/>
    <w:rsid w:val="00310492"/>
    <w:rsid w:val="00310BAF"/>
    <w:rsid w:val="00311316"/>
    <w:rsid w:val="0031387D"/>
    <w:rsid w:val="003139C2"/>
    <w:rsid w:val="003145F8"/>
    <w:rsid w:val="00314AB9"/>
    <w:rsid w:val="0031573A"/>
    <w:rsid w:val="003159FD"/>
    <w:rsid w:val="003201A2"/>
    <w:rsid w:val="0032070D"/>
    <w:rsid w:val="003210DA"/>
    <w:rsid w:val="003223FE"/>
    <w:rsid w:val="00322555"/>
    <w:rsid w:val="0032277A"/>
    <w:rsid w:val="00323204"/>
    <w:rsid w:val="00323D25"/>
    <w:rsid w:val="003241D2"/>
    <w:rsid w:val="00324726"/>
    <w:rsid w:val="00324A04"/>
    <w:rsid w:val="00324A4A"/>
    <w:rsid w:val="00324D31"/>
    <w:rsid w:val="00325D42"/>
    <w:rsid w:val="0032746F"/>
    <w:rsid w:val="003274A8"/>
    <w:rsid w:val="0032780C"/>
    <w:rsid w:val="0032782E"/>
    <w:rsid w:val="00327C57"/>
    <w:rsid w:val="0033291F"/>
    <w:rsid w:val="00334D30"/>
    <w:rsid w:val="003350CB"/>
    <w:rsid w:val="0033547D"/>
    <w:rsid w:val="003369FE"/>
    <w:rsid w:val="003378FB"/>
    <w:rsid w:val="00337966"/>
    <w:rsid w:val="00337FE1"/>
    <w:rsid w:val="00340364"/>
    <w:rsid w:val="003408B6"/>
    <w:rsid w:val="00340D55"/>
    <w:rsid w:val="003413C8"/>
    <w:rsid w:val="003431A5"/>
    <w:rsid w:val="00343AC5"/>
    <w:rsid w:val="00344695"/>
    <w:rsid w:val="00344D16"/>
    <w:rsid w:val="00345EDB"/>
    <w:rsid w:val="003460E4"/>
    <w:rsid w:val="003465AB"/>
    <w:rsid w:val="00350260"/>
    <w:rsid w:val="00350415"/>
    <w:rsid w:val="00353B80"/>
    <w:rsid w:val="00354119"/>
    <w:rsid w:val="00354C2E"/>
    <w:rsid w:val="00355F34"/>
    <w:rsid w:val="0035668F"/>
    <w:rsid w:val="00357D8C"/>
    <w:rsid w:val="00357DB5"/>
    <w:rsid w:val="00360C49"/>
    <w:rsid w:val="00361000"/>
    <w:rsid w:val="00361830"/>
    <w:rsid w:val="00361E81"/>
    <w:rsid w:val="00362B6F"/>
    <w:rsid w:val="003650F9"/>
    <w:rsid w:val="0036599B"/>
    <w:rsid w:val="00366EDB"/>
    <w:rsid w:val="00367336"/>
    <w:rsid w:val="003674B0"/>
    <w:rsid w:val="00373C4C"/>
    <w:rsid w:val="00374352"/>
    <w:rsid w:val="00375728"/>
    <w:rsid w:val="00375EF0"/>
    <w:rsid w:val="00376343"/>
    <w:rsid w:val="003763F9"/>
    <w:rsid w:val="00380269"/>
    <w:rsid w:val="0038067E"/>
    <w:rsid w:val="00380B58"/>
    <w:rsid w:val="00380FFA"/>
    <w:rsid w:val="00381030"/>
    <w:rsid w:val="00381101"/>
    <w:rsid w:val="003818DE"/>
    <w:rsid w:val="00381E99"/>
    <w:rsid w:val="00381FE9"/>
    <w:rsid w:val="00382F65"/>
    <w:rsid w:val="0038382D"/>
    <w:rsid w:val="00384C10"/>
    <w:rsid w:val="003866AE"/>
    <w:rsid w:val="0038671B"/>
    <w:rsid w:val="0038747B"/>
    <w:rsid w:val="00387BB5"/>
    <w:rsid w:val="00387DB6"/>
    <w:rsid w:val="00387DF7"/>
    <w:rsid w:val="003906BC"/>
    <w:rsid w:val="00390AEE"/>
    <w:rsid w:val="00390B20"/>
    <w:rsid w:val="00390E8E"/>
    <w:rsid w:val="00391475"/>
    <w:rsid w:val="00391ADD"/>
    <w:rsid w:val="003928E1"/>
    <w:rsid w:val="00394407"/>
    <w:rsid w:val="00396AA6"/>
    <w:rsid w:val="00397A36"/>
    <w:rsid w:val="003A0672"/>
    <w:rsid w:val="003A169B"/>
    <w:rsid w:val="003A1B89"/>
    <w:rsid w:val="003A1F57"/>
    <w:rsid w:val="003A2C65"/>
    <w:rsid w:val="003A438D"/>
    <w:rsid w:val="003A5280"/>
    <w:rsid w:val="003A619E"/>
    <w:rsid w:val="003A6AEA"/>
    <w:rsid w:val="003A6BD1"/>
    <w:rsid w:val="003A7032"/>
    <w:rsid w:val="003A7343"/>
    <w:rsid w:val="003A7530"/>
    <w:rsid w:val="003A7CC3"/>
    <w:rsid w:val="003A7DD1"/>
    <w:rsid w:val="003B004C"/>
    <w:rsid w:val="003B0803"/>
    <w:rsid w:val="003B1497"/>
    <w:rsid w:val="003B215A"/>
    <w:rsid w:val="003B271A"/>
    <w:rsid w:val="003B292A"/>
    <w:rsid w:val="003B41C0"/>
    <w:rsid w:val="003B52BF"/>
    <w:rsid w:val="003B5CE0"/>
    <w:rsid w:val="003B76A7"/>
    <w:rsid w:val="003B7CCE"/>
    <w:rsid w:val="003B7D11"/>
    <w:rsid w:val="003C0505"/>
    <w:rsid w:val="003C114A"/>
    <w:rsid w:val="003C164C"/>
    <w:rsid w:val="003C2499"/>
    <w:rsid w:val="003C3BB4"/>
    <w:rsid w:val="003C495F"/>
    <w:rsid w:val="003C510D"/>
    <w:rsid w:val="003C5BD5"/>
    <w:rsid w:val="003C6ACF"/>
    <w:rsid w:val="003C72BA"/>
    <w:rsid w:val="003C7515"/>
    <w:rsid w:val="003C768C"/>
    <w:rsid w:val="003D2972"/>
    <w:rsid w:val="003D31CB"/>
    <w:rsid w:val="003D352B"/>
    <w:rsid w:val="003D5B41"/>
    <w:rsid w:val="003D617C"/>
    <w:rsid w:val="003D6754"/>
    <w:rsid w:val="003D6975"/>
    <w:rsid w:val="003D7133"/>
    <w:rsid w:val="003D77AB"/>
    <w:rsid w:val="003E00E3"/>
    <w:rsid w:val="003E08A0"/>
    <w:rsid w:val="003E170C"/>
    <w:rsid w:val="003E1838"/>
    <w:rsid w:val="003E1A4B"/>
    <w:rsid w:val="003E2663"/>
    <w:rsid w:val="003E2FFC"/>
    <w:rsid w:val="003E3142"/>
    <w:rsid w:val="003E50F6"/>
    <w:rsid w:val="003E5261"/>
    <w:rsid w:val="003E64FD"/>
    <w:rsid w:val="003E6C95"/>
    <w:rsid w:val="003F0374"/>
    <w:rsid w:val="003F0809"/>
    <w:rsid w:val="003F180F"/>
    <w:rsid w:val="003F192D"/>
    <w:rsid w:val="003F1F94"/>
    <w:rsid w:val="003F2146"/>
    <w:rsid w:val="003F28A3"/>
    <w:rsid w:val="003F3A0F"/>
    <w:rsid w:val="003F4714"/>
    <w:rsid w:val="003F472A"/>
    <w:rsid w:val="00400054"/>
    <w:rsid w:val="0040117C"/>
    <w:rsid w:val="004016D1"/>
    <w:rsid w:val="00401C6B"/>
    <w:rsid w:val="004022D9"/>
    <w:rsid w:val="004023B3"/>
    <w:rsid w:val="00404231"/>
    <w:rsid w:val="00405537"/>
    <w:rsid w:val="00405D33"/>
    <w:rsid w:val="00405F4D"/>
    <w:rsid w:val="0040601F"/>
    <w:rsid w:val="004109E8"/>
    <w:rsid w:val="004125B9"/>
    <w:rsid w:val="00412ECA"/>
    <w:rsid w:val="00414947"/>
    <w:rsid w:val="00415CAC"/>
    <w:rsid w:val="0041710F"/>
    <w:rsid w:val="004171CE"/>
    <w:rsid w:val="00417742"/>
    <w:rsid w:val="0042094D"/>
    <w:rsid w:val="00420B37"/>
    <w:rsid w:val="0042221B"/>
    <w:rsid w:val="0042253D"/>
    <w:rsid w:val="00422DD3"/>
    <w:rsid w:val="00423087"/>
    <w:rsid w:val="004230D5"/>
    <w:rsid w:val="00425515"/>
    <w:rsid w:val="00425F0C"/>
    <w:rsid w:val="00426206"/>
    <w:rsid w:val="00426807"/>
    <w:rsid w:val="00427419"/>
    <w:rsid w:val="004304AE"/>
    <w:rsid w:val="00433F4F"/>
    <w:rsid w:val="0043409C"/>
    <w:rsid w:val="00434B61"/>
    <w:rsid w:val="00434CCA"/>
    <w:rsid w:val="00435898"/>
    <w:rsid w:val="00435C51"/>
    <w:rsid w:val="0043657F"/>
    <w:rsid w:val="00436E75"/>
    <w:rsid w:val="00437F11"/>
    <w:rsid w:val="004416F6"/>
    <w:rsid w:val="00441E78"/>
    <w:rsid w:val="00442388"/>
    <w:rsid w:val="00442AD8"/>
    <w:rsid w:val="00443244"/>
    <w:rsid w:val="004436B2"/>
    <w:rsid w:val="00444029"/>
    <w:rsid w:val="00445453"/>
    <w:rsid w:val="00445ABD"/>
    <w:rsid w:val="00445C65"/>
    <w:rsid w:val="00446D71"/>
    <w:rsid w:val="00446EB5"/>
    <w:rsid w:val="00450455"/>
    <w:rsid w:val="004508F5"/>
    <w:rsid w:val="00450DBA"/>
    <w:rsid w:val="00452DF7"/>
    <w:rsid w:val="00453AA2"/>
    <w:rsid w:val="004552C5"/>
    <w:rsid w:val="00455AD2"/>
    <w:rsid w:val="00455E0C"/>
    <w:rsid w:val="004563B5"/>
    <w:rsid w:val="00456A7A"/>
    <w:rsid w:val="00456C70"/>
    <w:rsid w:val="00456ED2"/>
    <w:rsid w:val="004571E9"/>
    <w:rsid w:val="00457BEA"/>
    <w:rsid w:val="00462258"/>
    <w:rsid w:val="00464610"/>
    <w:rsid w:val="00464ED6"/>
    <w:rsid w:val="0046517B"/>
    <w:rsid w:val="00466729"/>
    <w:rsid w:val="004670BB"/>
    <w:rsid w:val="00467DC7"/>
    <w:rsid w:val="00470B64"/>
    <w:rsid w:val="00470EBB"/>
    <w:rsid w:val="004713DE"/>
    <w:rsid w:val="00471AE0"/>
    <w:rsid w:val="00471F4F"/>
    <w:rsid w:val="00472586"/>
    <w:rsid w:val="004726F3"/>
    <w:rsid w:val="00473DFF"/>
    <w:rsid w:val="004744D7"/>
    <w:rsid w:val="004744E4"/>
    <w:rsid w:val="00474582"/>
    <w:rsid w:val="0047473E"/>
    <w:rsid w:val="0047538F"/>
    <w:rsid w:val="0047547A"/>
    <w:rsid w:val="00476B20"/>
    <w:rsid w:val="0047765B"/>
    <w:rsid w:val="00477D47"/>
    <w:rsid w:val="00480698"/>
    <w:rsid w:val="004811E5"/>
    <w:rsid w:val="0048141F"/>
    <w:rsid w:val="004816C4"/>
    <w:rsid w:val="00481B26"/>
    <w:rsid w:val="0048274D"/>
    <w:rsid w:val="00482DD5"/>
    <w:rsid w:val="0048375C"/>
    <w:rsid w:val="00483B2E"/>
    <w:rsid w:val="00486998"/>
    <w:rsid w:val="00486DCF"/>
    <w:rsid w:val="0048743D"/>
    <w:rsid w:val="004904CF"/>
    <w:rsid w:val="00490F48"/>
    <w:rsid w:val="004915F1"/>
    <w:rsid w:val="00492222"/>
    <w:rsid w:val="004923AD"/>
    <w:rsid w:val="004929A9"/>
    <w:rsid w:val="00492A6A"/>
    <w:rsid w:val="00493169"/>
    <w:rsid w:val="0049324A"/>
    <w:rsid w:val="00495DC0"/>
    <w:rsid w:val="0049701B"/>
    <w:rsid w:val="00497068"/>
    <w:rsid w:val="004A0CD7"/>
    <w:rsid w:val="004A18A3"/>
    <w:rsid w:val="004A1D28"/>
    <w:rsid w:val="004A3267"/>
    <w:rsid w:val="004A394F"/>
    <w:rsid w:val="004A3CF7"/>
    <w:rsid w:val="004A3F09"/>
    <w:rsid w:val="004A41D2"/>
    <w:rsid w:val="004A4258"/>
    <w:rsid w:val="004A44C7"/>
    <w:rsid w:val="004A455E"/>
    <w:rsid w:val="004A4CEF"/>
    <w:rsid w:val="004A50FA"/>
    <w:rsid w:val="004A6C3C"/>
    <w:rsid w:val="004A7C6B"/>
    <w:rsid w:val="004B2523"/>
    <w:rsid w:val="004B3539"/>
    <w:rsid w:val="004B4446"/>
    <w:rsid w:val="004B4D80"/>
    <w:rsid w:val="004B4DF9"/>
    <w:rsid w:val="004B5052"/>
    <w:rsid w:val="004B61A5"/>
    <w:rsid w:val="004B63EE"/>
    <w:rsid w:val="004B6462"/>
    <w:rsid w:val="004B6A4D"/>
    <w:rsid w:val="004B746E"/>
    <w:rsid w:val="004B7BC9"/>
    <w:rsid w:val="004B7D44"/>
    <w:rsid w:val="004C06EF"/>
    <w:rsid w:val="004C0912"/>
    <w:rsid w:val="004C0E18"/>
    <w:rsid w:val="004C1120"/>
    <w:rsid w:val="004C1681"/>
    <w:rsid w:val="004C1F47"/>
    <w:rsid w:val="004C2260"/>
    <w:rsid w:val="004C3459"/>
    <w:rsid w:val="004C3B5C"/>
    <w:rsid w:val="004C51D5"/>
    <w:rsid w:val="004C5FED"/>
    <w:rsid w:val="004C6249"/>
    <w:rsid w:val="004C6A34"/>
    <w:rsid w:val="004C796E"/>
    <w:rsid w:val="004C7CE0"/>
    <w:rsid w:val="004D18B8"/>
    <w:rsid w:val="004D1B50"/>
    <w:rsid w:val="004D1DBC"/>
    <w:rsid w:val="004D24F2"/>
    <w:rsid w:val="004D37A7"/>
    <w:rsid w:val="004D422D"/>
    <w:rsid w:val="004D467E"/>
    <w:rsid w:val="004D4943"/>
    <w:rsid w:val="004D4947"/>
    <w:rsid w:val="004D5FA1"/>
    <w:rsid w:val="004D60FD"/>
    <w:rsid w:val="004D6202"/>
    <w:rsid w:val="004E01D5"/>
    <w:rsid w:val="004E02D7"/>
    <w:rsid w:val="004E19C6"/>
    <w:rsid w:val="004E3772"/>
    <w:rsid w:val="004E3A51"/>
    <w:rsid w:val="004E3A53"/>
    <w:rsid w:val="004E3BA5"/>
    <w:rsid w:val="004E503D"/>
    <w:rsid w:val="004E5BDA"/>
    <w:rsid w:val="004E5FDC"/>
    <w:rsid w:val="004E6B01"/>
    <w:rsid w:val="004F0315"/>
    <w:rsid w:val="004F14DC"/>
    <w:rsid w:val="004F267D"/>
    <w:rsid w:val="004F33EA"/>
    <w:rsid w:val="004F3B33"/>
    <w:rsid w:val="004F5EE2"/>
    <w:rsid w:val="004F6A72"/>
    <w:rsid w:val="004F75D1"/>
    <w:rsid w:val="004F7641"/>
    <w:rsid w:val="004F76E0"/>
    <w:rsid w:val="004F7EF1"/>
    <w:rsid w:val="00501B36"/>
    <w:rsid w:val="005027C8"/>
    <w:rsid w:val="005035CB"/>
    <w:rsid w:val="00503D95"/>
    <w:rsid w:val="005046F4"/>
    <w:rsid w:val="005057EA"/>
    <w:rsid w:val="00507196"/>
    <w:rsid w:val="00510A90"/>
    <w:rsid w:val="00510AA7"/>
    <w:rsid w:val="005114E7"/>
    <w:rsid w:val="00513179"/>
    <w:rsid w:val="00513A64"/>
    <w:rsid w:val="00514CE4"/>
    <w:rsid w:val="00514DF8"/>
    <w:rsid w:val="00515EA7"/>
    <w:rsid w:val="00516CA6"/>
    <w:rsid w:val="00517160"/>
    <w:rsid w:val="00517501"/>
    <w:rsid w:val="00517ECF"/>
    <w:rsid w:val="00517F70"/>
    <w:rsid w:val="00520A06"/>
    <w:rsid w:val="00520D43"/>
    <w:rsid w:val="005232A9"/>
    <w:rsid w:val="00524030"/>
    <w:rsid w:val="00524414"/>
    <w:rsid w:val="0052478E"/>
    <w:rsid w:val="0052497D"/>
    <w:rsid w:val="00525088"/>
    <w:rsid w:val="00525659"/>
    <w:rsid w:val="00525B92"/>
    <w:rsid w:val="0052625A"/>
    <w:rsid w:val="00526542"/>
    <w:rsid w:val="005271F2"/>
    <w:rsid w:val="005279E2"/>
    <w:rsid w:val="00531522"/>
    <w:rsid w:val="00531D71"/>
    <w:rsid w:val="00531FD6"/>
    <w:rsid w:val="00532154"/>
    <w:rsid w:val="00532827"/>
    <w:rsid w:val="00532F79"/>
    <w:rsid w:val="0053313D"/>
    <w:rsid w:val="00533F49"/>
    <w:rsid w:val="00534422"/>
    <w:rsid w:val="00534935"/>
    <w:rsid w:val="00534AE8"/>
    <w:rsid w:val="005359B5"/>
    <w:rsid w:val="00537535"/>
    <w:rsid w:val="00537BFE"/>
    <w:rsid w:val="00542153"/>
    <w:rsid w:val="00543951"/>
    <w:rsid w:val="00544C03"/>
    <w:rsid w:val="00545069"/>
    <w:rsid w:val="00545F6F"/>
    <w:rsid w:val="00547954"/>
    <w:rsid w:val="00547DC1"/>
    <w:rsid w:val="00551E29"/>
    <w:rsid w:val="00552289"/>
    <w:rsid w:val="00552B7B"/>
    <w:rsid w:val="00554100"/>
    <w:rsid w:val="00554751"/>
    <w:rsid w:val="00554FBA"/>
    <w:rsid w:val="00555BF8"/>
    <w:rsid w:val="00556EC1"/>
    <w:rsid w:val="0055769C"/>
    <w:rsid w:val="005576C0"/>
    <w:rsid w:val="005612C0"/>
    <w:rsid w:val="00561B49"/>
    <w:rsid w:val="00561BDC"/>
    <w:rsid w:val="00561C54"/>
    <w:rsid w:val="00561D63"/>
    <w:rsid w:val="00561DFD"/>
    <w:rsid w:val="00561F1F"/>
    <w:rsid w:val="005626E6"/>
    <w:rsid w:val="005652EB"/>
    <w:rsid w:val="00565D98"/>
    <w:rsid w:val="0056624F"/>
    <w:rsid w:val="00566AF4"/>
    <w:rsid w:val="00566B0C"/>
    <w:rsid w:val="005670A1"/>
    <w:rsid w:val="00567415"/>
    <w:rsid w:val="005706C2"/>
    <w:rsid w:val="00572824"/>
    <w:rsid w:val="00572C6B"/>
    <w:rsid w:val="00573842"/>
    <w:rsid w:val="00573F38"/>
    <w:rsid w:val="00574493"/>
    <w:rsid w:val="00576341"/>
    <w:rsid w:val="0057681D"/>
    <w:rsid w:val="0058067B"/>
    <w:rsid w:val="00580809"/>
    <w:rsid w:val="00580BBA"/>
    <w:rsid w:val="00581041"/>
    <w:rsid w:val="00581619"/>
    <w:rsid w:val="00581A6B"/>
    <w:rsid w:val="00581E55"/>
    <w:rsid w:val="00582C5D"/>
    <w:rsid w:val="00584A71"/>
    <w:rsid w:val="00584BF8"/>
    <w:rsid w:val="00584E83"/>
    <w:rsid w:val="005850E1"/>
    <w:rsid w:val="005854B7"/>
    <w:rsid w:val="005874D1"/>
    <w:rsid w:val="0058775F"/>
    <w:rsid w:val="00587F0B"/>
    <w:rsid w:val="00590715"/>
    <w:rsid w:val="0059238D"/>
    <w:rsid w:val="00592EDC"/>
    <w:rsid w:val="005943BE"/>
    <w:rsid w:val="00594504"/>
    <w:rsid w:val="005949AA"/>
    <w:rsid w:val="00594D00"/>
    <w:rsid w:val="00594F94"/>
    <w:rsid w:val="005968BA"/>
    <w:rsid w:val="00596BFE"/>
    <w:rsid w:val="0059798A"/>
    <w:rsid w:val="00597A55"/>
    <w:rsid w:val="005A0C5B"/>
    <w:rsid w:val="005A0EF3"/>
    <w:rsid w:val="005A10A2"/>
    <w:rsid w:val="005A2798"/>
    <w:rsid w:val="005A4010"/>
    <w:rsid w:val="005A5DA0"/>
    <w:rsid w:val="005A6201"/>
    <w:rsid w:val="005A7205"/>
    <w:rsid w:val="005A7784"/>
    <w:rsid w:val="005B0279"/>
    <w:rsid w:val="005B10F6"/>
    <w:rsid w:val="005B1DD0"/>
    <w:rsid w:val="005B2125"/>
    <w:rsid w:val="005B21B1"/>
    <w:rsid w:val="005B2389"/>
    <w:rsid w:val="005B3057"/>
    <w:rsid w:val="005B38C0"/>
    <w:rsid w:val="005B5612"/>
    <w:rsid w:val="005B56FF"/>
    <w:rsid w:val="005B5DB4"/>
    <w:rsid w:val="005B6001"/>
    <w:rsid w:val="005B66FF"/>
    <w:rsid w:val="005B6D28"/>
    <w:rsid w:val="005B787B"/>
    <w:rsid w:val="005B7BF4"/>
    <w:rsid w:val="005C02AB"/>
    <w:rsid w:val="005C0B41"/>
    <w:rsid w:val="005C0DC1"/>
    <w:rsid w:val="005C1285"/>
    <w:rsid w:val="005C21E9"/>
    <w:rsid w:val="005C27D5"/>
    <w:rsid w:val="005C2C09"/>
    <w:rsid w:val="005C3389"/>
    <w:rsid w:val="005C35D3"/>
    <w:rsid w:val="005C3985"/>
    <w:rsid w:val="005C484D"/>
    <w:rsid w:val="005C4B9D"/>
    <w:rsid w:val="005C4FB6"/>
    <w:rsid w:val="005C70F1"/>
    <w:rsid w:val="005D0E0F"/>
    <w:rsid w:val="005D14CF"/>
    <w:rsid w:val="005D4240"/>
    <w:rsid w:val="005D52DD"/>
    <w:rsid w:val="005D562B"/>
    <w:rsid w:val="005D5B18"/>
    <w:rsid w:val="005D5E9E"/>
    <w:rsid w:val="005D63F4"/>
    <w:rsid w:val="005D752A"/>
    <w:rsid w:val="005E1364"/>
    <w:rsid w:val="005E22E3"/>
    <w:rsid w:val="005E25E5"/>
    <w:rsid w:val="005E3B08"/>
    <w:rsid w:val="005E6542"/>
    <w:rsid w:val="005F230D"/>
    <w:rsid w:val="005F25DB"/>
    <w:rsid w:val="005F386C"/>
    <w:rsid w:val="005F422E"/>
    <w:rsid w:val="005F4CE9"/>
    <w:rsid w:val="005F4F3F"/>
    <w:rsid w:val="005F5596"/>
    <w:rsid w:val="005F5FCB"/>
    <w:rsid w:val="005F6B21"/>
    <w:rsid w:val="005F7594"/>
    <w:rsid w:val="005F76BD"/>
    <w:rsid w:val="005F78D6"/>
    <w:rsid w:val="0060031B"/>
    <w:rsid w:val="00600E79"/>
    <w:rsid w:val="00601275"/>
    <w:rsid w:val="00603290"/>
    <w:rsid w:val="0060396F"/>
    <w:rsid w:val="00603B4B"/>
    <w:rsid w:val="00603BDF"/>
    <w:rsid w:val="00604420"/>
    <w:rsid w:val="00604C08"/>
    <w:rsid w:val="00605D6C"/>
    <w:rsid w:val="00610317"/>
    <w:rsid w:val="00610528"/>
    <w:rsid w:val="00610941"/>
    <w:rsid w:val="00610E10"/>
    <w:rsid w:val="006113B8"/>
    <w:rsid w:val="00611BA7"/>
    <w:rsid w:val="00612076"/>
    <w:rsid w:val="00612669"/>
    <w:rsid w:val="00612C5A"/>
    <w:rsid w:val="00612D8F"/>
    <w:rsid w:val="00614251"/>
    <w:rsid w:val="00614E89"/>
    <w:rsid w:val="00615A27"/>
    <w:rsid w:val="00615CD5"/>
    <w:rsid w:val="00615D29"/>
    <w:rsid w:val="006167BB"/>
    <w:rsid w:val="00617812"/>
    <w:rsid w:val="00620481"/>
    <w:rsid w:val="006210D5"/>
    <w:rsid w:val="006222CE"/>
    <w:rsid w:val="0062483F"/>
    <w:rsid w:val="00624FE5"/>
    <w:rsid w:val="0062524F"/>
    <w:rsid w:val="00626148"/>
    <w:rsid w:val="00626645"/>
    <w:rsid w:val="00626C86"/>
    <w:rsid w:val="0062704A"/>
    <w:rsid w:val="00627B1A"/>
    <w:rsid w:val="006302FB"/>
    <w:rsid w:val="00630676"/>
    <w:rsid w:val="00630938"/>
    <w:rsid w:val="00630D97"/>
    <w:rsid w:val="00630E3D"/>
    <w:rsid w:val="006313B9"/>
    <w:rsid w:val="006319F9"/>
    <w:rsid w:val="00632CFA"/>
    <w:rsid w:val="00632D45"/>
    <w:rsid w:val="00633830"/>
    <w:rsid w:val="0063433E"/>
    <w:rsid w:val="0063449C"/>
    <w:rsid w:val="00634708"/>
    <w:rsid w:val="0063472B"/>
    <w:rsid w:val="00634D4E"/>
    <w:rsid w:val="00634E7F"/>
    <w:rsid w:val="00634E94"/>
    <w:rsid w:val="00635198"/>
    <w:rsid w:val="00635BE7"/>
    <w:rsid w:val="00636956"/>
    <w:rsid w:val="00636BB5"/>
    <w:rsid w:val="0063739C"/>
    <w:rsid w:val="00640451"/>
    <w:rsid w:val="0064150F"/>
    <w:rsid w:val="00641576"/>
    <w:rsid w:val="00642CED"/>
    <w:rsid w:val="00645866"/>
    <w:rsid w:val="00647878"/>
    <w:rsid w:val="00651829"/>
    <w:rsid w:val="00651CE3"/>
    <w:rsid w:val="00651D09"/>
    <w:rsid w:val="006523BA"/>
    <w:rsid w:val="006529C4"/>
    <w:rsid w:val="006530C2"/>
    <w:rsid w:val="0065344C"/>
    <w:rsid w:val="00653A6A"/>
    <w:rsid w:val="00654FF6"/>
    <w:rsid w:val="006550CC"/>
    <w:rsid w:val="006565BD"/>
    <w:rsid w:val="00656CBC"/>
    <w:rsid w:val="00657597"/>
    <w:rsid w:val="00657F90"/>
    <w:rsid w:val="00660112"/>
    <w:rsid w:val="00661BDE"/>
    <w:rsid w:val="00662683"/>
    <w:rsid w:val="00662CF6"/>
    <w:rsid w:val="00662EC4"/>
    <w:rsid w:val="006635E3"/>
    <w:rsid w:val="00663943"/>
    <w:rsid w:val="006654F4"/>
    <w:rsid w:val="0066648D"/>
    <w:rsid w:val="0066683D"/>
    <w:rsid w:val="00666ACE"/>
    <w:rsid w:val="00666C2F"/>
    <w:rsid w:val="0066718C"/>
    <w:rsid w:val="00667199"/>
    <w:rsid w:val="00667309"/>
    <w:rsid w:val="00667E6B"/>
    <w:rsid w:val="00671300"/>
    <w:rsid w:val="006716A8"/>
    <w:rsid w:val="006722E7"/>
    <w:rsid w:val="00672B99"/>
    <w:rsid w:val="006748F9"/>
    <w:rsid w:val="00674D27"/>
    <w:rsid w:val="0067702F"/>
    <w:rsid w:val="00677066"/>
    <w:rsid w:val="006772D1"/>
    <w:rsid w:val="00677AFA"/>
    <w:rsid w:val="00677DC4"/>
    <w:rsid w:val="006816C7"/>
    <w:rsid w:val="006816D0"/>
    <w:rsid w:val="00681863"/>
    <w:rsid w:val="00682255"/>
    <w:rsid w:val="006833AF"/>
    <w:rsid w:val="0068361E"/>
    <w:rsid w:val="00683D61"/>
    <w:rsid w:val="006841A5"/>
    <w:rsid w:val="006852EB"/>
    <w:rsid w:val="00685E58"/>
    <w:rsid w:val="00687808"/>
    <w:rsid w:val="00691010"/>
    <w:rsid w:val="0069276B"/>
    <w:rsid w:val="00692B0C"/>
    <w:rsid w:val="00692D5F"/>
    <w:rsid w:val="00695846"/>
    <w:rsid w:val="00695A93"/>
    <w:rsid w:val="00696312"/>
    <w:rsid w:val="006967AD"/>
    <w:rsid w:val="00696875"/>
    <w:rsid w:val="00696DE5"/>
    <w:rsid w:val="00697839"/>
    <w:rsid w:val="00697BD4"/>
    <w:rsid w:val="006A0B9C"/>
    <w:rsid w:val="006A360E"/>
    <w:rsid w:val="006A37B6"/>
    <w:rsid w:val="006A40BC"/>
    <w:rsid w:val="006A4937"/>
    <w:rsid w:val="006A4BBA"/>
    <w:rsid w:val="006A61B0"/>
    <w:rsid w:val="006A6975"/>
    <w:rsid w:val="006A6BAE"/>
    <w:rsid w:val="006A6DD6"/>
    <w:rsid w:val="006A706A"/>
    <w:rsid w:val="006A74AE"/>
    <w:rsid w:val="006A7D20"/>
    <w:rsid w:val="006B0044"/>
    <w:rsid w:val="006B0426"/>
    <w:rsid w:val="006B0A92"/>
    <w:rsid w:val="006B1349"/>
    <w:rsid w:val="006B1619"/>
    <w:rsid w:val="006B1F8B"/>
    <w:rsid w:val="006B224D"/>
    <w:rsid w:val="006B2D3A"/>
    <w:rsid w:val="006B3115"/>
    <w:rsid w:val="006B3F35"/>
    <w:rsid w:val="006B43F1"/>
    <w:rsid w:val="006B4E4B"/>
    <w:rsid w:val="006B53E4"/>
    <w:rsid w:val="006B5800"/>
    <w:rsid w:val="006B590A"/>
    <w:rsid w:val="006B5A26"/>
    <w:rsid w:val="006B71C6"/>
    <w:rsid w:val="006B7770"/>
    <w:rsid w:val="006B77CE"/>
    <w:rsid w:val="006C0467"/>
    <w:rsid w:val="006C05B5"/>
    <w:rsid w:val="006C0E74"/>
    <w:rsid w:val="006C19B9"/>
    <w:rsid w:val="006C1FF9"/>
    <w:rsid w:val="006C22DE"/>
    <w:rsid w:val="006C2697"/>
    <w:rsid w:val="006C2980"/>
    <w:rsid w:val="006C2BE7"/>
    <w:rsid w:val="006D1F1F"/>
    <w:rsid w:val="006D2115"/>
    <w:rsid w:val="006D30C4"/>
    <w:rsid w:val="006D351A"/>
    <w:rsid w:val="006D3550"/>
    <w:rsid w:val="006D407F"/>
    <w:rsid w:val="006D40E4"/>
    <w:rsid w:val="006D43A9"/>
    <w:rsid w:val="006D4DCA"/>
    <w:rsid w:val="006D5C4E"/>
    <w:rsid w:val="006D5E18"/>
    <w:rsid w:val="006D6558"/>
    <w:rsid w:val="006D78AE"/>
    <w:rsid w:val="006D7DA6"/>
    <w:rsid w:val="006E1C08"/>
    <w:rsid w:val="006E1F9C"/>
    <w:rsid w:val="006E2071"/>
    <w:rsid w:val="006E2836"/>
    <w:rsid w:val="006E2894"/>
    <w:rsid w:val="006E2C68"/>
    <w:rsid w:val="006E4D42"/>
    <w:rsid w:val="006E584C"/>
    <w:rsid w:val="006E5904"/>
    <w:rsid w:val="006E6DCF"/>
    <w:rsid w:val="006E7BCC"/>
    <w:rsid w:val="006F0262"/>
    <w:rsid w:val="006F0D96"/>
    <w:rsid w:val="006F1CF8"/>
    <w:rsid w:val="006F222F"/>
    <w:rsid w:val="006F4673"/>
    <w:rsid w:val="006F4C32"/>
    <w:rsid w:val="006F5F37"/>
    <w:rsid w:val="006F62B8"/>
    <w:rsid w:val="006F636A"/>
    <w:rsid w:val="006F6610"/>
    <w:rsid w:val="006F70C2"/>
    <w:rsid w:val="00700040"/>
    <w:rsid w:val="0070009F"/>
    <w:rsid w:val="0070034F"/>
    <w:rsid w:val="0070040D"/>
    <w:rsid w:val="00700575"/>
    <w:rsid w:val="00700701"/>
    <w:rsid w:val="00701176"/>
    <w:rsid w:val="007022B1"/>
    <w:rsid w:val="007029CD"/>
    <w:rsid w:val="00702A25"/>
    <w:rsid w:val="00702B83"/>
    <w:rsid w:val="00702E1E"/>
    <w:rsid w:val="00703162"/>
    <w:rsid w:val="007035EC"/>
    <w:rsid w:val="00703BA8"/>
    <w:rsid w:val="0070455B"/>
    <w:rsid w:val="007056D2"/>
    <w:rsid w:val="00705A75"/>
    <w:rsid w:val="007072C0"/>
    <w:rsid w:val="0070778B"/>
    <w:rsid w:val="00707EE7"/>
    <w:rsid w:val="00710528"/>
    <w:rsid w:val="00710F30"/>
    <w:rsid w:val="00711108"/>
    <w:rsid w:val="0071148F"/>
    <w:rsid w:val="007118AB"/>
    <w:rsid w:val="00712017"/>
    <w:rsid w:val="007128F5"/>
    <w:rsid w:val="00713203"/>
    <w:rsid w:val="007150DD"/>
    <w:rsid w:val="007168A9"/>
    <w:rsid w:val="0071715A"/>
    <w:rsid w:val="0072099F"/>
    <w:rsid w:val="00720A02"/>
    <w:rsid w:val="00721A99"/>
    <w:rsid w:val="007223A6"/>
    <w:rsid w:val="007237F2"/>
    <w:rsid w:val="007262EC"/>
    <w:rsid w:val="0072642B"/>
    <w:rsid w:val="00727A66"/>
    <w:rsid w:val="00727F75"/>
    <w:rsid w:val="0073002F"/>
    <w:rsid w:val="007301DE"/>
    <w:rsid w:val="00730401"/>
    <w:rsid w:val="00730871"/>
    <w:rsid w:val="007309F7"/>
    <w:rsid w:val="00730A5A"/>
    <w:rsid w:val="007310EB"/>
    <w:rsid w:val="00731D67"/>
    <w:rsid w:val="00731F66"/>
    <w:rsid w:val="0073441B"/>
    <w:rsid w:val="00734A64"/>
    <w:rsid w:val="00735689"/>
    <w:rsid w:val="00736499"/>
    <w:rsid w:val="00736809"/>
    <w:rsid w:val="00736D54"/>
    <w:rsid w:val="00737B84"/>
    <w:rsid w:val="00740F49"/>
    <w:rsid w:val="007429DD"/>
    <w:rsid w:val="007432F9"/>
    <w:rsid w:val="00744C6E"/>
    <w:rsid w:val="00745E2E"/>
    <w:rsid w:val="00745EE4"/>
    <w:rsid w:val="007471D5"/>
    <w:rsid w:val="007501C0"/>
    <w:rsid w:val="007508C0"/>
    <w:rsid w:val="0075095A"/>
    <w:rsid w:val="0075172B"/>
    <w:rsid w:val="00751B62"/>
    <w:rsid w:val="00752384"/>
    <w:rsid w:val="007525EA"/>
    <w:rsid w:val="00752E84"/>
    <w:rsid w:val="00752FF9"/>
    <w:rsid w:val="00755188"/>
    <w:rsid w:val="0075648D"/>
    <w:rsid w:val="0075660A"/>
    <w:rsid w:val="007567BA"/>
    <w:rsid w:val="00760E7D"/>
    <w:rsid w:val="00761B38"/>
    <w:rsid w:val="00762177"/>
    <w:rsid w:val="007645DB"/>
    <w:rsid w:val="00764DA1"/>
    <w:rsid w:val="007655D3"/>
    <w:rsid w:val="00765DE0"/>
    <w:rsid w:val="00765E16"/>
    <w:rsid w:val="00766158"/>
    <w:rsid w:val="0076705D"/>
    <w:rsid w:val="007678DF"/>
    <w:rsid w:val="00767D3D"/>
    <w:rsid w:val="007706B7"/>
    <w:rsid w:val="0077183F"/>
    <w:rsid w:val="00771B63"/>
    <w:rsid w:val="00772AF6"/>
    <w:rsid w:val="00772B87"/>
    <w:rsid w:val="00772FE3"/>
    <w:rsid w:val="00773556"/>
    <w:rsid w:val="00773AF4"/>
    <w:rsid w:val="00773BB3"/>
    <w:rsid w:val="00773EEF"/>
    <w:rsid w:val="007741C2"/>
    <w:rsid w:val="007745A0"/>
    <w:rsid w:val="00774DDC"/>
    <w:rsid w:val="00774E22"/>
    <w:rsid w:val="00774E5E"/>
    <w:rsid w:val="00774ECA"/>
    <w:rsid w:val="00775E7D"/>
    <w:rsid w:val="00776295"/>
    <w:rsid w:val="00776D4E"/>
    <w:rsid w:val="007801E7"/>
    <w:rsid w:val="00781761"/>
    <w:rsid w:val="00782608"/>
    <w:rsid w:val="00782E2A"/>
    <w:rsid w:val="00783A2E"/>
    <w:rsid w:val="007850E4"/>
    <w:rsid w:val="00785B94"/>
    <w:rsid w:val="00786A35"/>
    <w:rsid w:val="007877BC"/>
    <w:rsid w:val="00787BFC"/>
    <w:rsid w:val="0079002F"/>
    <w:rsid w:val="00790185"/>
    <w:rsid w:val="007904F3"/>
    <w:rsid w:val="00790AF2"/>
    <w:rsid w:val="00793081"/>
    <w:rsid w:val="00793294"/>
    <w:rsid w:val="0079541C"/>
    <w:rsid w:val="00795867"/>
    <w:rsid w:val="00795E82"/>
    <w:rsid w:val="00796186"/>
    <w:rsid w:val="00796B80"/>
    <w:rsid w:val="00796EB4"/>
    <w:rsid w:val="00797260"/>
    <w:rsid w:val="00797732"/>
    <w:rsid w:val="007A047C"/>
    <w:rsid w:val="007A1BA5"/>
    <w:rsid w:val="007A2610"/>
    <w:rsid w:val="007A2BA6"/>
    <w:rsid w:val="007A4199"/>
    <w:rsid w:val="007A4473"/>
    <w:rsid w:val="007A4FF6"/>
    <w:rsid w:val="007A6FD5"/>
    <w:rsid w:val="007B05CF"/>
    <w:rsid w:val="007B0940"/>
    <w:rsid w:val="007B0A13"/>
    <w:rsid w:val="007B11D2"/>
    <w:rsid w:val="007B19B3"/>
    <w:rsid w:val="007B2433"/>
    <w:rsid w:val="007B26C3"/>
    <w:rsid w:val="007B2B42"/>
    <w:rsid w:val="007B2D46"/>
    <w:rsid w:val="007B32CF"/>
    <w:rsid w:val="007B3995"/>
    <w:rsid w:val="007B4A5F"/>
    <w:rsid w:val="007B75A8"/>
    <w:rsid w:val="007C0A93"/>
    <w:rsid w:val="007C18E0"/>
    <w:rsid w:val="007C22F6"/>
    <w:rsid w:val="007C3EFD"/>
    <w:rsid w:val="007C410F"/>
    <w:rsid w:val="007C4530"/>
    <w:rsid w:val="007C4A0D"/>
    <w:rsid w:val="007C56D7"/>
    <w:rsid w:val="007C5F6A"/>
    <w:rsid w:val="007C70FD"/>
    <w:rsid w:val="007D103B"/>
    <w:rsid w:val="007D1859"/>
    <w:rsid w:val="007D2261"/>
    <w:rsid w:val="007D34FF"/>
    <w:rsid w:val="007D38D6"/>
    <w:rsid w:val="007D38DB"/>
    <w:rsid w:val="007D3CC6"/>
    <w:rsid w:val="007D4216"/>
    <w:rsid w:val="007D5ADC"/>
    <w:rsid w:val="007D622C"/>
    <w:rsid w:val="007D63D1"/>
    <w:rsid w:val="007E002D"/>
    <w:rsid w:val="007E0BC1"/>
    <w:rsid w:val="007E0DA0"/>
    <w:rsid w:val="007E10DF"/>
    <w:rsid w:val="007E1FB0"/>
    <w:rsid w:val="007E2FD4"/>
    <w:rsid w:val="007E39F6"/>
    <w:rsid w:val="007E46FE"/>
    <w:rsid w:val="007E4881"/>
    <w:rsid w:val="007E4A85"/>
    <w:rsid w:val="007E4FDC"/>
    <w:rsid w:val="007E5B68"/>
    <w:rsid w:val="007E6C70"/>
    <w:rsid w:val="007E700C"/>
    <w:rsid w:val="007F1493"/>
    <w:rsid w:val="007F1569"/>
    <w:rsid w:val="007F1862"/>
    <w:rsid w:val="007F2544"/>
    <w:rsid w:val="007F2884"/>
    <w:rsid w:val="007F2EB3"/>
    <w:rsid w:val="007F388C"/>
    <w:rsid w:val="007F3A5D"/>
    <w:rsid w:val="007F3AB3"/>
    <w:rsid w:val="007F3E40"/>
    <w:rsid w:val="007F60DA"/>
    <w:rsid w:val="00800FF9"/>
    <w:rsid w:val="0080364D"/>
    <w:rsid w:val="00803A7A"/>
    <w:rsid w:val="0080640A"/>
    <w:rsid w:val="00806E59"/>
    <w:rsid w:val="00806FD6"/>
    <w:rsid w:val="00810206"/>
    <w:rsid w:val="00811685"/>
    <w:rsid w:val="00811764"/>
    <w:rsid w:val="008127CC"/>
    <w:rsid w:val="008130D0"/>
    <w:rsid w:val="008131E7"/>
    <w:rsid w:val="0081359B"/>
    <w:rsid w:val="008136F9"/>
    <w:rsid w:val="00813D4E"/>
    <w:rsid w:val="00814722"/>
    <w:rsid w:val="00814801"/>
    <w:rsid w:val="008150FF"/>
    <w:rsid w:val="0081561A"/>
    <w:rsid w:val="008156DD"/>
    <w:rsid w:val="0081598D"/>
    <w:rsid w:val="0081676A"/>
    <w:rsid w:val="00816CCB"/>
    <w:rsid w:val="00817173"/>
    <w:rsid w:val="008178AF"/>
    <w:rsid w:val="00817920"/>
    <w:rsid w:val="00820DCA"/>
    <w:rsid w:val="00821B7F"/>
    <w:rsid w:val="00822944"/>
    <w:rsid w:val="00822B02"/>
    <w:rsid w:val="00823678"/>
    <w:rsid w:val="00825746"/>
    <w:rsid w:val="008259B9"/>
    <w:rsid w:val="0082636B"/>
    <w:rsid w:val="00826E00"/>
    <w:rsid w:val="008275E7"/>
    <w:rsid w:val="008307E3"/>
    <w:rsid w:val="00830C37"/>
    <w:rsid w:val="00830ED8"/>
    <w:rsid w:val="0083176E"/>
    <w:rsid w:val="00831D17"/>
    <w:rsid w:val="00832635"/>
    <w:rsid w:val="008335B6"/>
    <w:rsid w:val="008339A4"/>
    <w:rsid w:val="00833D1F"/>
    <w:rsid w:val="00834664"/>
    <w:rsid w:val="00835D33"/>
    <w:rsid w:val="00835F8C"/>
    <w:rsid w:val="00837DF0"/>
    <w:rsid w:val="00840FCF"/>
    <w:rsid w:val="00841C62"/>
    <w:rsid w:val="0084200E"/>
    <w:rsid w:val="008425BE"/>
    <w:rsid w:val="00843369"/>
    <w:rsid w:val="00844783"/>
    <w:rsid w:val="0084547A"/>
    <w:rsid w:val="00845AD8"/>
    <w:rsid w:val="00846424"/>
    <w:rsid w:val="00850281"/>
    <w:rsid w:val="00850AF2"/>
    <w:rsid w:val="00853570"/>
    <w:rsid w:val="00853A5B"/>
    <w:rsid w:val="008550CC"/>
    <w:rsid w:val="008555F3"/>
    <w:rsid w:val="00856645"/>
    <w:rsid w:val="00860027"/>
    <w:rsid w:val="00860435"/>
    <w:rsid w:val="00860D34"/>
    <w:rsid w:val="0086113C"/>
    <w:rsid w:val="008614DA"/>
    <w:rsid w:val="00861CB6"/>
    <w:rsid w:val="00861CBA"/>
    <w:rsid w:val="00864F50"/>
    <w:rsid w:val="00865D8F"/>
    <w:rsid w:val="0086665E"/>
    <w:rsid w:val="008671B2"/>
    <w:rsid w:val="00867A99"/>
    <w:rsid w:val="00867E62"/>
    <w:rsid w:val="00867E83"/>
    <w:rsid w:val="008710AE"/>
    <w:rsid w:val="008713C2"/>
    <w:rsid w:val="00872545"/>
    <w:rsid w:val="00872A75"/>
    <w:rsid w:val="0087346B"/>
    <w:rsid w:val="00873F39"/>
    <w:rsid w:val="008748A8"/>
    <w:rsid w:val="00874F38"/>
    <w:rsid w:val="00874F3C"/>
    <w:rsid w:val="0087519A"/>
    <w:rsid w:val="00877137"/>
    <w:rsid w:val="00877B7D"/>
    <w:rsid w:val="00881610"/>
    <w:rsid w:val="00881C6D"/>
    <w:rsid w:val="00881E2C"/>
    <w:rsid w:val="00882809"/>
    <w:rsid w:val="00884EBB"/>
    <w:rsid w:val="00885ADF"/>
    <w:rsid w:val="00885AE6"/>
    <w:rsid w:val="008878CE"/>
    <w:rsid w:val="0089109D"/>
    <w:rsid w:val="008932C6"/>
    <w:rsid w:val="008937E6"/>
    <w:rsid w:val="0089470E"/>
    <w:rsid w:val="0089585D"/>
    <w:rsid w:val="00895FBB"/>
    <w:rsid w:val="00896292"/>
    <w:rsid w:val="00897995"/>
    <w:rsid w:val="00897C12"/>
    <w:rsid w:val="00897DA7"/>
    <w:rsid w:val="008A0FD6"/>
    <w:rsid w:val="008A112C"/>
    <w:rsid w:val="008A1297"/>
    <w:rsid w:val="008A1F69"/>
    <w:rsid w:val="008A1FE5"/>
    <w:rsid w:val="008A3055"/>
    <w:rsid w:val="008A4B2E"/>
    <w:rsid w:val="008A4BD2"/>
    <w:rsid w:val="008A4D11"/>
    <w:rsid w:val="008A4F5B"/>
    <w:rsid w:val="008A501A"/>
    <w:rsid w:val="008A559A"/>
    <w:rsid w:val="008A5C2E"/>
    <w:rsid w:val="008A722D"/>
    <w:rsid w:val="008B0FB8"/>
    <w:rsid w:val="008B21C7"/>
    <w:rsid w:val="008B25F9"/>
    <w:rsid w:val="008B381D"/>
    <w:rsid w:val="008B3CE4"/>
    <w:rsid w:val="008B43E0"/>
    <w:rsid w:val="008B52C7"/>
    <w:rsid w:val="008B531B"/>
    <w:rsid w:val="008B5DFD"/>
    <w:rsid w:val="008B5F25"/>
    <w:rsid w:val="008B6CD3"/>
    <w:rsid w:val="008B7A79"/>
    <w:rsid w:val="008C06BA"/>
    <w:rsid w:val="008C0983"/>
    <w:rsid w:val="008C14FA"/>
    <w:rsid w:val="008C22B4"/>
    <w:rsid w:val="008C2D64"/>
    <w:rsid w:val="008C3BCC"/>
    <w:rsid w:val="008C4340"/>
    <w:rsid w:val="008C5140"/>
    <w:rsid w:val="008D0FBF"/>
    <w:rsid w:val="008D1123"/>
    <w:rsid w:val="008D11F8"/>
    <w:rsid w:val="008D1DD9"/>
    <w:rsid w:val="008D231F"/>
    <w:rsid w:val="008D2D48"/>
    <w:rsid w:val="008D2F2E"/>
    <w:rsid w:val="008D361A"/>
    <w:rsid w:val="008D3A08"/>
    <w:rsid w:val="008D45D4"/>
    <w:rsid w:val="008D4693"/>
    <w:rsid w:val="008D551D"/>
    <w:rsid w:val="008D6061"/>
    <w:rsid w:val="008D7239"/>
    <w:rsid w:val="008E1BE3"/>
    <w:rsid w:val="008E1CEB"/>
    <w:rsid w:val="008E1D96"/>
    <w:rsid w:val="008E1E7E"/>
    <w:rsid w:val="008E34E8"/>
    <w:rsid w:val="008E365B"/>
    <w:rsid w:val="008E37D4"/>
    <w:rsid w:val="008E402C"/>
    <w:rsid w:val="008E44FA"/>
    <w:rsid w:val="008E5BE5"/>
    <w:rsid w:val="008E61B9"/>
    <w:rsid w:val="008E6CFA"/>
    <w:rsid w:val="008E6FCB"/>
    <w:rsid w:val="008E70A6"/>
    <w:rsid w:val="008E7113"/>
    <w:rsid w:val="008F0986"/>
    <w:rsid w:val="008F0EE2"/>
    <w:rsid w:val="008F10D2"/>
    <w:rsid w:val="008F132A"/>
    <w:rsid w:val="008F1C8E"/>
    <w:rsid w:val="008F1DA3"/>
    <w:rsid w:val="008F2483"/>
    <w:rsid w:val="008F24A6"/>
    <w:rsid w:val="008F24E9"/>
    <w:rsid w:val="008F2793"/>
    <w:rsid w:val="008F301D"/>
    <w:rsid w:val="008F3E42"/>
    <w:rsid w:val="008F437C"/>
    <w:rsid w:val="008F4453"/>
    <w:rsid w:val="008F5BBC"/>
    <w:rsid w:val="008F5BDE"/>
    <w:rsid w:val="008F5C45"/>
    <w:rsid w:val="008F5C51"/>
    <w:rsid w:val="008F6FD3"/>
    <w:rsid w:val="008F70E2"/>
    <w:rsid w:val="008F7C29"/>
    <w:rsid w:val="00900433"/>
    <w:rsid w:val="0090062E"/>
    <w:rsid w:val="00901D28"/>
    <w:rsid w:val="009045FC"/>
    <w:rsid w:val="00905183"/>
    <w:rsid w:val="00905D03"/>
    <w:rsid w:val="00905E88"/>
    <w:rsid w:val="0090639A"/>
    <w:rsid w:val="00907236"/>
    <w:rsid w:val="00907B49"/>
    <w:rsid w:val="00910364"/>
    <w:rsid w:val="009111E4"/>
    <w:rsid w:val="009120A0"/>
    <w:rsid w:val="0091266E"/>
    <w:rsid w:val="009136BE"/>
    <w:rsid w:val="00913D65"/>
    <w:rsid w:val="00913F95"/>
    <w:rsid w:val="00915B09"/>
    <w:rsid w:val="0091640C"/>
    <w:rsid w:val="009174D6"/>
    <w:rsid w:val="009208E3"/>
    <w:rsid w:val="00920B33"/>
    <w:rsid w:val="00920B53"/>
    <w:rsid w:val="00920E75"/>
    <w:rsid w:val="00922563"/>
    <w:rsid w:val="00922729"/>
    <w:rsid w:val="0092274F"/>
    <w:rsid w:val="00923058"/>
    <w:rsid w:val="00923DCB"/>
    <w:rsid w:val="00924217"/>
    <w:rsid w:val="009258DD"/>
    <w:rsid w:val="00925DFD"/>
    <w:rsid w:val="00926F21"/>
    <w:rsid w:val="009272F4"/>
    <w:rsid w:val="00927790"/>
    <w:rsid w:val="00927900"/>
    <w:rsid w:val="00927A96"/>
    <w:rsid w:val="0093174E"/>
    <w:rsid w:val="00931D01"/>
    <w:rsid w:val="009321AB"/>
    <w:rsid w:val="00932646"/>
    <w:rsid w:val="00933AC3"/>
    <w:rsid w:val="00934D01"/>
    <w:rsid w:val="009356FB"/>
    <w:rsid w:val="00936607"/>
    <w:rsid w:val="00937429"/>
    <w:rsid w:val="00937760"/>
    <w:rsid w:val="00937E18"/>
    <w:rsid w:val="00942240"/>
    <w:rsid w:val="00942B47"/>
    <w:rsid w:val="0094356C"/>
    <w:rsid w:val="009447DF"/>
    <w:rsid w:val="00944AD6"/>
    <w:rsid w:val="00946079"/>
    <w:rsid w:val="0094631B"/>
    <w:rsid w:val="009465E1"/>
    <w:rsid w:val="009468C2"/>
    <w:rsid w:val="009471C2"/>
    <w:rsid w:val="00951702"/>
    <w:rsid w:val="009520C9"/>
    <w:rsid w:val="009528CC"/>
    <w:rsid w:val="00953FE9"/>
    <w:rsid w:val="009552B3"/>
    <w:rsid w:val="009558D6"/>
    <w:rsid w:val="00955A93"/>
    <w:rsid w:val="00956059"/>
    <w:rsid w:val="00956A64"/>
    <w:rsid w:val="00956E74"/>
    <w:rsid w:val="00956F35"/>
    <w:rsid w:val="00957B5D"/>
    <w:rsid w:val="00961C0C"/>
    <w:rsid w:val="009621EC"/>
    <w:rsid w:val="009625E6"/>
    <w:rsid w:val="00962BC8"/>
    <w:rsid w:val="00963143"/>
    <w:rsid w:val="00963260"/>
    <w:rsid w:val="009633DF"/>
    <w:rsid w:val="0096495B"/>
    <w:rsid w:val="00964A6A"/>
    <w:rsid w:val="0096529A"/>
    <w:rsid w:val="009653DA"/>
    <w:rsid w:val="009653EF"/>
    <w:rsid w:val="009656A0"/>
    <w:rsid w:val="00967399"/>
    <w:rsid w:val="0097094B"/>
    <w:rsid w:val="00970E8B"/>
    <w:rsid w:val="00971205"/>
    <w:rsid w:val="0097247A"/>
    <w:rsid w:val="0097366A"/>
    <w:rsid w:val="00973C8E"/>
    <w:rsid w:val="0097422B"/>
    <w:rsid w:val="009756B6"/>
    <w:rsid w:val="009759F0"/>
    <w:rsid w:val="00976275"/>
    <w:rsid w:val="0097628E"/>
    <w:rsid w:val="00976F9F"/>
    <w:rsid w:val="009776FB"/>
    <w:rsid w:val="0097778F"/>
    <w:rsid w:val="00977C3C"/>
    <w:rsid w:val="0098041B"/>
    <w:rsid w:val="0098093F"/>
    <w:rsid w:val="00980BB9"/>
    <w:rsid w:val="0098199C"/>
    <w:rsid w:val="00984E1B"/>
    <w:rsid w:val="0098532F"/>
    <w:rsid w:val="0098652F"/>
    <w:rsid w:val="009865EE"/>
    <w:rsid w:val="00986877"/>
    <w:rsid w:val="0098771B"/>
    <w:rsid w:val="00987A18"/>
    <w:rsid w:val="0099056F"/>
    <w:rsid w:val="00992C79"/>
    <w:rsid w:val="00993DC2"/>
    <w:rsid w:val="00995CE3"/>
    <w:rsid w:val="009A026B"/>
    <w:rsid w:val="009A1301"/>
    <w:rsid w:val="009A15ED"/>
    <w:rsid w:val="009A2F8A"/>
    <w:rsid w:val="009A30BA"/>
    <w:rsid w:val="009A3D94"/>
    <w:rsid w:val="009A4156"/>
    <w:rsid w:val="009A433A"/>
    <w:rsid w:val="009A56D8"/>
    <w:rsid w:val="009A6835"/>
    <w:rsid w:val="009A6CFC"/>
    <w:rsid w:val="009A7ABD"/>
    <w:rsid w:val="009B0B07"/>
    <w:rsid w:val="009B1056"/>
    <w:rsid w:val="009B18A0"/>
    <w:rsid w:val="009B1F22"/>
    <w:rsid w:val="009B2657"/>
    <w:rsid w:val="009B4C39"/>
    <w:rsid w:val="009B5BCF"/>
    <w:rsid w:val="009B681C"/>
    <w:rsid w:val="009B73A6"/>
    <w:rsid w:val="009B73ED"/>
    <w:rsid w:val="009B7777"/>
    <w:rsid w:val="009C00A3"/>
    <w:rsid w:val="009C1BD8"/>
    <w:rsid w:val="009C1E58"/>
    <w:rsid w:val="009C4005"/>
    <w:rsid w:val="009C4895"/>
    <w:rsid w:val="009C52D0"/>
    <w:rsid w:val="009C7FDB"/>
    <w:rsid w:val="009D01A6"/>
    <w:rsid w:val="009D0803"/>
    <w:rsid w:val="009D0AC6"/>
    <w:rsid w:val="009D11B8"/>
    <w:rsid w:val="009D12EB"/>
    <w:rsid w:val="009D1B4C"/>
    <w:rsid w:val="009D4411"/>
    <w:rsid w:val="009D4B19"/>
    <w:rsid w:val="009D5598"/>
    <w:rsid w:val="009D570B"/>
    <w:rsid w:val="009D6099"/>
    <w:rsid w:val="009D774C"/>
    <w:rsid w:val="009D7A33"/>
    <w:rsid w:val="009E0250"/>
    <w:rsid w:val="009E1028"/>
    <w:rsid w:val="009E10A8"/>
    <w:rsid w:val="009E197B"/>
    <w:rsid w:val="009E2188"/>
    <w:rsid w:val="009E3491"/>
    <w:rsid w:val="009E34D6"/>
    <w:rsid w:val="009E37F4"/>
    <w:rsid w:val="009E4F9E"/>
    <w:rsid w:val="009E5BD8"/>
    <w:rsid w:val="009E689F"/>
    <w:rsid w:val="009E7587"/>
    <w:rsid w:val="009E774B"/>
    <w:rsid w:val="009E7ABF"/>
    <w:rsid w:val="009E7E85"/>
    <w:rsid w:val="009F0AC3"/>
    <w:rsid w:val="009F0F7D"/>
    <w:rsid w:val="009F0FF8"/>
    <w:rsid w:val="009F13A8"/>
    <w:rsid w:val="009F14CE"/>
    <w:rsid w:val="009F15BC"/>
    <w:rsid w:val="009F1969"/>
    <w:rsid w:val="009F1B79"/>
    <w:rsid w:val="009F288E"/>
    <w:rsid w:val="009F3779"/>
    <w:rsid w:val="009F4A50"/>
    <w:rsid w:val="009F4E1A"/>
    <w:rsid w:val="009F6A19"/>
    <w:rsid w:val="009F6D30"/>
    <w:rsid w:val="00A00151"/>
    <w:rsid w:val="00A005AE"/>
    <w:rsid w:val="00A0094A"/>
    <w:rsid w:val="00A00C4F"/>
    <w:rsid w:val="00A0182B"/>
    <w:rsid w:val="00A01B0B"/>
    <w:rsid w:val="00A03491"/>
    <w:rsid w:val="00A0450A"/>
    <w:rsid w:val="00A0484F"/>
    <w:rsid w:val="00A0491B"/>
    <w:rsid w:val="00A065A8"/>
    <w:rsid w:val="00A068CD"/>
    <w:rsid w:val="00A0750D"/>
    <w:rsid w:val="00A07B19"/>
    <w:rsid w:val="00A07C0C"/>
    <w:rsid w:val="00A07C8A"/>
    <w:rsid w:val="00A11B4F"/>
    <w:rsid w:val="00A12478"/>
    <w:rsid w:val="00A12F62"/>
    <w:rsid w:val="00A13AB6"/>
    <w:rsid w:val="00A150D5"/>
    <w:rsid w:val="00A15749"/>
    <w:rsid w:val="00A15946"/>
    <w:rsid w:val="00A16212"/>
    <w:rsid w:val="00A16BB8"/>
    <w:rsid w:val="00A16FE1"/>
    <w:rsid w:val="00A177D2"/>
    <w:rsid w:val="00A17D9E"/>
    <w:rsid w:val="00A17DCB"/>
    <w:rsid w:val="00A206DC"/>
    <w:rsid w:val="00A20A51"/>
    <w:rsid w:val="00A20D4C"/>
    <w:rsid w:val="00A21607"/>
    <w:rsid w:val="00A21AF8"/>
    <w:rsid w:val="00A21CD4"/>
    <w:rsid w:val="00A2396E"/>
    <w:rsid w:val="00A23A33"/>
    <w:rsid w:val="00A23F35"/>
    <w:rsid w:val="00A243B0"/>
    <w:rsid w:val="00A24856"/>
    <w:rsid w:val="00A248D2"/>
    <w:rsid w:val="00A24B3D"/>
    <w:rsid w:val="00A24D41"/>
    <w:rsid w:val="00A2643C"/>
    <w:rsid w:val="00A26608"/>
    <w:rsid w:val="00A26E00"/>
    <w:rsid w:val="00A27C5B"/>
    <w:rsid w:val="00A30719"/>
    <w:rsid w:val="00A30DD5"/>
    <w:rsid w:val="00A3298E"/>
    <w:rsid w:val="00A332BF"/>
    <w:rsid w:val="00A33AE8"/>
    <w:rsid w:val="00A34284"/>
    <w:rsid w:val="00A35621"/>
    <w:rsid w:val="00A357BC"/>
    <w:rsid w:val="00A3588A"/>
    <w:rsid w:val="00A37193"/>
    <w:rsid w:val="00A40E98"/>
    <w:rsid w:val="00A40FB9"/>
    <w:rsid w:val="00A42D17"/>
    <w:rsid w:val="00A43E0A"/>
    <w:rsid w:val="00A45325"/>
    <w:rsid w:val="00A46EFF"/>
    <w:rsid w:val="00A476D5"/>
    <w:rsid w:val="00A50D1D"/>
    <w:rsid w:val="00A53125"/>
    <w:rsid w:val="00A54808"/>
    <w:rsid w:val="00A54965"/>
    <w:rsid w:val="00A54AA1"/>
    <w:rsid w:val="00A54ABE"/>
    <w:rsid w:val="00A553F4"/>
    <w:rsid w:val="00A55FB5"/>
    <w:rsid w:val="00A56798"/>
    <w:rsid w:val="00A56E8F"/>
    <w:rsid w:val="00A573A1"/>
    <w:rsid w:val="00A57845"/>
    <w:rsid w:val="00A57F32"/>
    <w:rsid w:val="00A608C4"/>
    <w:rsid w:val="00A60CE7"/>
    <w:rsid w:val="00A60E8A"/>
    <w:rsid w:val="00A61C38"/>
    <w:rsid w:val="00A62052"/>
    <w:rsid w:val="00A631FB"/>
    <w:rsid w:val="00A6657D"/>
    <w:rsid w:val="00A66B36"/>
    <w:rsid w:val="00A71746"/>
    <w:rsid w:val="00A7294C"/>
    <w:rsid w:val="00A72FF7"/>
    <w:rsid w:val="00A7322D"/>
    <w:rsid w:val="00A74BFF"/>
    <w:rsid w:val="00A74FB1"/>
    <w:rsid w:val="00A7512C"/>
    <w:rsid w:val="00A75BB0"/>
    <w:rsid w:val="00A76228"/>
    <w:rsid w:val="00A76EB4"/>
    <w:rsid w:val="00A76FA9"/>
    <w:rsid w:val="00A770FB"/>
    <w:rsid w:val="00A7791E"/>
    <w:rsid w:val="00A77FFE"/>
    <w:rsid w:val="00A8365E"/>
    <w:rsid w:val="00A837FD"/>
    <w:rsid w:val="00A83A18"/>
    <w:rsid w:val="00A84018"/>
    <w:rsid w:val="00A84D63"/>
    <w:rsid w:val="00A850E6"/>
    <w:rsid w:val="00A8556A"/>
    <w:rsid w:val="00A90BBD"/>
    <w:rsid w:val="00A91921"/>
    <w:rsid w:val="00A924F8"/>
    <w:rsid w:val="00A93F65"/>
    <w:rsid w:val="00A94AF9"/>
    <w:rsid w:val="00A954A5"/>
    <w:rsid w:val="00A9628D"/>
    <w:rsid w:val="00A96B35"/>
    <w:rsid w:val="00A96C3B"/>
    <w:rsid w:val="00AA07FA"/>
    <w:rsid w:val="00AA0F63"/>
    <w:rsid w:val="00AA21BA"/>
    <w:rsid w:val="00AA296B"/>
    <w:rsid w:val="00AA2D7D"/>
    <w:rsid w:val="00AA40AE"/>
    <w:rsid w:val="00AA43A4"/>
    <w:rsid w:val="00AA479A"/>
    <w:rsid w:val="00AA56D2"/>
    <w:rsid w:val="00AA61FB"/>
    <w:rsid w:val="00AA6AE8"/>
    <w:rsid w:val="00AA7295"/>
    <w:rsid w:val="00AA7C08"/>
    <w:rsid w:val="00AB11B0"/>
    <w:rsid w:val="00AB1A0E"/>
    <w:rsid w:val="00AB22A3"/>
    <w:rsid w:val="00AB2A9B"/>
    <w:rsid w:val="00AB4C51"/>
    <w:rsid w:val="00AB4FF3"/>
    <w:rsid w:val="00AB6247"/>
    <w:rsid w:val="00AB7EC1"/>
    <w:rsid w:val="00AB7FC4"/>
    <w:rsid w:val="00AC0E56"/>
    <w:rsid w:val="00AC12B4"/>
    <w:rsid w:val="00AC144A"/>
    <w:rsid w:val="00AC21BC"/>
    <w:rsid w:val="00AC2E37"/>
    <w:rsid w:val="00AC42A6"/>
    <w:rsid w:val="00AC42AB"/>
    <w:rsid w:val="00AC55A2"/>
    <w:rsid w:val="00AC7859"/>
    <w:rsid w:val="00AD03E8"/>
    <w:rsid w:val="00AD1C6A"/>
    <w:rsid w:val="00AD2003"/>
    <w:rsid w:val="00AD2F6A"/>
    <w:rsid w:val="00AD46F2"/>
    <w:rsid w:val="00AD4C46"/>
    <w:rsid w:val="00AD4F00"/>
    <w:rsid w:val="00AD570B"/>
    <w:rsid w:val="00AD5C0D"/>
    <w:rsid w:val="00AD60A9"/>
    <w:rsid w:val="00AD61A3"/>
    <w:rsid w:val="00AD641B"/>
    <w:rsid w:val="00AD6558"/>
    <w:rsid w:val="00AD74E7"/>
    <w:rsid w:val="00AE1CE0"/>
    <w:rsid w:val="00AE3E8C"/>
    <w:rsid w:val="00AE4E38"/>
    <w:rsid w:val="00AE535F"/>
    <w:rsid w:val="00AE6DAA"/>
    <w:rsid w:val="00AE6F1E"/>
    <w:rsid w:val="00AE704B"/>
    <w:rsid w:val="00AE777A"/>
    <w:rsid w:val="00AE7856"/>
    <w:rsid w:val="00AF039F"/>
    <w:rsid w:val="00AF10A7"/>
    <w:rsid w:val="00AF164F"/>
    <w:rsid w:val="00AF2E67"/>
    <w:rsid w:val="00AF2FD4"/>
    <w:rsid w:val="00AF3777"/>
    <w:rsid w:val="00AF3B5D"/>
    <w:rsid w:val="00AF4BA4"/>
    <w:rsid w:val="00AF50AD"/>
    <w:rsid w:val="00AF53A4"/>
    <w:rsid w:val="00AF5843"/>
    <w:rsid w:val="00AF61CE"/>
    <w:rsid w:val="00AF68DF"/>
    <w:rsid w:val="00AF6DA4"/>
    <w:rsid w:val="00AF6E7B"/>
    <w:rsid w:val="00AF74A1"/>
    <w:rsid w:val="00B008B9"/>
    <w:rsid w:val="00B00FE6"/>
    <w:rsid w:val="00B014BA"/>
    <w:rsid w:val="00B035E4"/>
    <w:rsid w:val="00B03B24"/>
    <w:rsid w:val="00B05168"/>
    <w:rsid w:val="00B05879"/>
    <w:rsid w:val="00B05DA6"/>
    <w:rsid w:val="00B07549"/>
    <w:rsid w:val="00B1323C"/>
    <w:rsid w:val="00B135CC"/>
    <w:rsid w:val="00B135DD"/>
    <w:rsid w:val="00B14778"/>
    <w:rsid w:val="00B147D8"/>
    <w:rsid w:val="00B155BC"/>
    <w:rsid w:val="00B15DB1"/>
    <w:rsid w:val="00B16F95"/>
    <w:rsid w:val="00B2119B"/>
    <w:rsid w:val="00B21830"/>
    <w:rsid w:val="00B223E0"/>
    <w:rsid w:val="00B22B71"/>
    <w:rsid w:val="00B231B5"/>
    <w:rsid w:val="00B232A9"/>
    <w:rsid w:val="00B23B92"/>
    <w:rsid w:val="00B23EA0"/>
    <w:rsid w:val="00B248D7"/>
    <w:rsid w:val="00B25608"/>
    <w:rsid w:val="00B264AE"/>
    <w:rsid w:val="00B2733F"/>
    <w:rsid w:val="00B32F17"/>
    <w:rsid w:val="00B33C16"/>
    <w:rsid w:val="00B34054"/>
    <w:rsid w:val="00B34099"/>
    <w:rsid w:val="00B349E8"/>
    <w:rsid w:val="00B35B7F"/>
    <w:rsid w:val="00B35C13"/>
    <w:rsid w:val="00B35F3D"/>
    <w:rsid w:val="00B36396"/>
    <w:rsid w:val="00B37D0E"/>
    <w:rsid w:val="00B40542"/>
    <w:rsid w:val="00B41A29"/>
    <w:rsid w:val="00B41BC1"/>
    <w:rsid w:val="00B4237C"/>
    <w:rsid w:val="00B426E6"/>
    <w:rsid w:val="00B42844"/>
    <w:rsid w:val="00B428E8"/>
    <w:rsid w:val="00B42A18"/>
    <w:rsid w:val="00B43A45"/>
    <w:rsid w:val="00B43B66"/>
    <w:rsid w:val="00B443EB"/>
    <w:rsid w:val="00B446F0"/>
    <w:rsid w:val="00B449B8"/>
    <w:rsid w:val="00B4536F"/>
    <w:rsid w:val="00B45D85"/>
    <w:rsid w:val="00B51FAC"/>
    <w:rsid w:val="00B5295C"/>
    <w:rsid w:val="00B53276"/>
    <w:rsid w:val="00B5353E"/>
    <w:rsid w:val="00B53D28"/>
    <w:rsid w:val="00B54009"/>
    <w:rsid w:val="00B54C85"/>
    <w:rsid w:val="00B556B0"/>
    <w:rsid w:val="00B55A1E"/>
    <w:rsid w:val="00B56B68"/>
    <w:rsid w:val="00B5769B"/>
    <w:rsid w:val="00B602CC"/>
    <w:rsid w:val="00B61F21"/>
    <w:rsid w:val="00B63665"/>
    <w:rsid w:val="00B63F52"/>
    <w:rsid w:val="00B64017"/>
    <w:rsid w:val="00B654D3"/>
    <w:rsid w:val="00B65991"/>
    <w:rsid w:val="00B65B89"/>
    <w:rsid w:val="00B65BE0"/>
    <w:rsid w:val="00B66331"/>
    <w:rsid w:val="00B66E4F"/>
    <w:rsid w:val="00B66EAC"/>
    <w:rsid w:val="00B67DCC"/>
    <w:rsid w:val="00B7007F"/>
    <w:rsid w:val="00B70987"/>
    <w:rsid w:val="00B71037"/>
    <w:rsid w:val="00B71E21"/>
    <w:rsid w:val="00B72848"/>
    <w:rsid w:val="00B72BF2"/>
    <w:rsid w:val="00B72E94"/>
    <w:rsid w:val="00B738EE"/>
    <w:rsid w:val="00B742D8"/>
    <w:rsid w:val="00B743CB"/>
    <w:rsid w:val="00B804B3"/>
    <w:rsid w:val="00B81D50"/>
    <w:rsid w:val="00B84631"/>
    <w:rsid w:val="00B8468C"/>
    <w:rsid w:val="00B846C4"/>
    <w:rsid w:val="00B85542"/>
    <w:rsid w:val="00B858C2"/>
    <w:rsid w:val="00B8597D"/>
    <w:rsid w:val="00B85B2C"/>
    <w:rsid w:val="00B85C51"/>
    <w:rsid w:val="00B85F47"/>
    <w:rsid w:val="00B86156"/>
    <w:rsid w:val="00B86DC2"/>
    <w:rsid w:val="00B870D8"/>
    <w:rsid w:val="00B879C9"/>
    <w:rsid w:val="00B90263"/>
    <w:rsid w:val="00B907FC"/>
    <w:rsid w:val="00B9093D"/>
    <w:rsid w:val="00B90DD1"/>
    <w:rsid w:val="00B91105"/>
    <w:rsid w:val="00B91B75"/>
    <w:rsid w:val="00B91E13"/>
    <w:rsid w:val="00B926CA"/>
    <w:rsid w:val="00B92AFF"/>
    <w:rsid w:val="00B92E6C"/>
    <w:rsid w:val="00B93738"/>
    <w:rsid w:val="00B93FFD"/>
    <w:rsid w:val="00B942D9"/>
    <w:rsid w:val="00B945E4"/>
    <w:rsid w:val="00B94E1C"/>
    <w:rsid w:val="00B9553E"/>
    <w:rsid w:val="00B966D4"/>
    <w:rsid w:val="00B971CB"/>
    <w:rsid w:val="00B9792D"/>
    <w:rsid w:val="00BA017C"/>
    <w:rsid w:val="00BA14BB"/>
    <w:rsid w:val="00BA190D"/>
    <w:rsid w:val="00BA1D64"/>
    <w:rsid w:val="00BA2DA0"/>
    <w:rsid w:val="00BA353B"/>
    <w:rsid w:val="00BA35C1"/>
    <w:rsid w:val="00BA3AC8"/>
    <w:rsid w:val="00BA4BE7"/>
    <w:rsid w:val="00BA5186"/>
    <w:rsid w:val="00BA541D"/>
    <w:rsid w:val="00BA6BF1"/>
    <w:rsid w:val="00BA6FB3"/>
    <w:rsid w:val="00BB2A83"/>
    <w:rsid w:val="00BB2E52"/>
    <w:rsid w:val="00BB2E73"/>
    <w:rsid w:val="00BB3403"/>
    <w:rsid w:val="00BB5258"/>
    <w:rsid w:val="00BB77D1"/>
    <w:rsid w:val="00BB7A3A"/>
    <w:rsid w:val="00BC2051"/>
    <w:rsid w:val="00BC2D4B"/>
    <w:rsid w:val="00BC441F"/>
    <w:rsid w:val="00BC4701"/>
    <w:rsid w:val="00BC5EEB"/>
    <w:rsid w:val="00BC5F44"/>
    <w:rsid w:val="00BC6208"/>
    <w:rsid w:val="00BC6345"/>
    <w:rsid w:val="00BD0C38"/>
    <w:rsid w:val="00BD143F"/>
    <w:rsid w:val="00BD212F"/>
    <w:rsid w:val="00BD2227"/>
    <w:rsid w:val="00BD3666"/>
    <w:rsid w:val="00BD3944"/>
    <w:rsid w:val="00BD408B"/>
    <w:rsid w:val="00BD4AFD"/>
    <w:rsid w:val="00BD5361"/>
    <w:rsid w:val="00BD5D7F"/>
    <w:rsid w:val="00BD62C2"/>
    <w:rsid w:val="00BD6671"/>
    <w:rsid w:val="00BD6AC5"/>
    <w:rsid w:val="00BD74CE"/>
    <w:rsid w:val="00BD7990"/>
    <w:rsid w:val="00BD79EC"/>
    <w:rsid w:val="00BD7ACA"/>
    <w:rsid w:val="00BE13C1"/>
    <w:rsid w:val="00BE1E64"/>
    <w:rsid w:val="00BE3180"/>
    <w:rsid w:val="00BE3F4D"/>
    <w:rsid w:val="00BE4201"/>
    <w:rsid w:val="00BE42E5"/>
    <w:rsid w:val="00BE5839"/>
    <w:rsid w:val="00BE636D"/>
    <w:rsid w:val="00BE6EEF"/>
    <w:rsid w:val="00BF0BB7"/>
    <w:rsid w:val="00BF0C98"/>
    <w:rsid w:val="00BF1F7D"/>
    <w:rsid w:val="00BF2752"/>
    <w:rsid w:val="00BF3A09"/>
    <w:rsid w:val="00BF43CD"/>
    <w:rsid w:val="00BF4C8A"/>
    <w:rsid w:val="00BF5230"/>
    <w:rsid w:val="00C037CF"/>
    <w:rsid w:val="00C0393D"/>
    <w:rsid w:val="00C04291"/>
    <w:rsid w:val="00C06088"/>
    <w:rsid w:val="00C10711"/>
    <w:rsid w:val="00C10C6B"/>
    <w:rsid w:val="00C11801"/>
    <w:rsid w:val="00C11940"/>
    <w:rsid w:val="00C11D27"/>
    <w:rsid w:val="00C12BCC"/>
    <w:rsid w:val="00C14325"/>
    <w:rsid w:val="00C14C7B"/>
    <w:rsid w:val="00C157F8"/>
    <w:rsid w:val="00C164EB"/>
    <w:rsid w:val="00C1713B"/>
    <w:rsid w:val="00C17393"/>
    <w:rsid w:val="00C17588"/>
    <w:rsid w:val="00C20412"/>
    <w:rsid w:val="00C20E02"/>
    <w:rsid w:val="00C2103C"/>
    <w:rsid w:val="00C2118B"/>
    <w:rsid w:val="00C21F7E"/>
    <w:rsid w:val="00C22033"/>
    <w:rsid w:val="00C223BA"/>
    <w:rsid w:val="00C22700"/>
    <w:rsid w:val="00C233B6"/>
    <w:rsid w:val="00C236AF"/>
    <w:rsid w:val="00C2488F"/>
    <w:rsid w:val="00C25486"/>
    <w:rsid w:val="00C2564E"/>
    <w:rsid w:val="00C259BC"/>
    <w:rsid w:val="00C2667B"/>
    <w:rsid w:val="00C26BFE"/>
    <w:rsid w:val="00C26F5A"/>
    <w:rsid w:val="00C27C8C"/>
    <w:rsid w:val="00C301BC"/>
    <w:rsid w:val="00C30CD7"/>
    <w:rsid w:val="00C31185"/>
    <w:rsid w:val="00C32F2A"/>
    <w:rsid w:val="00C334DB"/>
    <w:rsid w:val="00C339E1"/>
    <w:rsid w:val="00C34597"/>
    <w:rsid w:val="00C35045"/>
    <w:rsid w:val="00C377C0"/>
    <w:rsid w:val="00C37C42"/>
    <w:rsid w:val="00C37C60"/>
    <w:rsid w:val="00C4068E"/>
    <w:rsid w:val="00C407D2"/>
    <w:rsid w:val="00C40D25"/>
    <w:rsid w:val="00C41D01"/>
    <w:rsid w:val="00C43E03"/>
    <w:rsid w:val="00C500DE"/>
    <w:rsid w:val="00C5025E"/>
    <w:rsid w:val="00C509B6"/>
    <w:rsid w:val="00C517B3"/>
    <w:rsid w:val="00C52622"/>
    <w:rsid w:val="00C52756"/>
    <w:rsid w:val="00C52837"/>
    <w:rsid w:val="00C530E9"/>
    <w:rsid w:val="00C5374E"/>
    <w:rsid w:val="00C5415D"/>
    <w:rsid w:val="00C54EC7"/>
    <w:rsid w:val="00C54FB5"/>
    <w:rsid w:val="00C554BD"/>
    <w:rsid w:val="00C55562"/>
    <w:rsid w:val="00C56916"/>
    <w:rsid w:val="00C571DB"/>
    <w:rsid w:val="00C57DFC"/>
    <w:rsid w:val="00C6018F"/>
    <w:rsid w:val="00C60518"/>
    <w:rsid w:val="00C60924"/>
    <w:rsid w:val="00C60C76"/>
    <w:rsid w:val="00C6217C"/>
    <w:rsid w:val="00C62787"/>
    <w:rsid w:val="00C62E80"/>
    <w:rsid w:val="00C63583"/>
    <w:rsid w:val="00C63601"/>
    <w:rsid w:val="00C6383A"/>
    <w:rsid w:val="00C63E45"/>
    <w:rsid w:val="00C63EA8"/>
    <w:rsid w:val="00C64FC3"/>
    <w:rsid w:val="00C65377"/>
    <w:rsid w:val="00C65832"/>
    <w:rsid w:val="00C66648"/>
    <w:rsid w:val="00C67C89"/>
    <w:rsid w:val="00C711A0"/>
    <w:rsid w:val="00C713B2"/>
    <w:rsid w:val="00C71580"/>
    <w:rsid w:val="00C71E99"/>
    <w:rsid w:val="00C722B8"/>
    <w:rsid w:val="00C72680"/>
    <w:rsid w:val="00C74960"/>
    <w:rsid w:val="00C778A3"/>
    <w:rsid w:val="00C77C22"/>
    <w:rsid w:val="00C80B40"/>
    <w:rsid w:val="00C81840"/>
    <w:rsid w:val="00C818F1"/>
    <w:rsid w:val="00C82A1D"/>
    <w:rsid w:val="00C839E5"/>
    <w:rsid w:val="00C865AC"/>
    <w:rsid w:val="00C86A23"/>
    <w:rsid w:val="00C9096C"/>
    <w:rsid w:val="00C91AA5"/>
    <w:rsid w:val="00C91B77"/>
    <w:rsid w:val="00C93101"/>
    <w:rsid w:val="00C93D64"/>
    <w:rsid w:val="00C946DF"/>
    <w:rsid w:val="00C94A4C"/>
    <w:rsid w:val="00C94D80"/>
    <w:rsid w:val="00C95480"/>
    <w:rsid w:val="00C95493"/>
    <w:rsid w:val="00C95CAD"/>
    <w:rsid w:val="00C961E7"/>
    <w:rsid w:val="00C976DC"/>
    <w:rsid w:val="00C97A67"/>
    <w:rsid w:val="00C97D09"/>
    <w:rsid w:val="00CA0462"/>
    <w:rsid w:val="00CA18F0"/>
    <w:rsid w:val="00CA4228"/>
    <w:rsid w:val="00CA4D8A"/>
    <w:rsid w:val="00CA5000"/>
    <w:rsid w:val="00CA5107"/>
    <w:rsid w:val="00CA51A6"/>
    <w:rsid w:val="00CA525F"/>
    <w:rsid w:val="00CA5CA3"/>
    <w:rsid w:val="00CA6080"/>
    <w:rsid w:val="00CA6A15"/>
    <w:rsid w:val="00CA7F09"/>
    <w:rsid w:val="00CB02F8"/>
    <w:rsid w:val="00CB08FA"/>
    <w:rsid w:val="00CB113C"/>
    <w:rsid w:val="00CB1805"/>
    <w:rsid w:val="00CB2813"/>
    <w:rsid w:val="00CB2A46"/>
    <w:rsid w:val="00CB4234"/>
    <w:rsid w:val="00CB5F83"/>
    <w:rsid w:val="00CB5FAF"/>
    <w:rsid w:val="00CB6461"/>
    <w:rsid w:val="00CC038D"/>
    <w:rsid w:val="00CC1168"/>
    <w:rsid w:val="00CC13B5"/>
    <w:rsid w:val="00CC17E2"/>
    <w:rsid w:val="00CC2C38"/>
    <w:rsid w:val="00CC3F7A"/>
    <w:rsid w:val="00CC5823"/>
    <w:rsid w:val="00CC5B4D"/>
    <w:rsid w:val="00CC5F2B"/>
    <w:rsid w:val="00CC604E"/>
    <w:rsid w:val="00CC6087"/>
    <w:rsid w:val="00CC73FD"/>
    <w:rsid w:val="00CC779C"/>
    <w:rsid w:val="00CD029E"/>
    <w:rsid w:val="00CD0C8A"/>
    <w:rsid w:val="00CD2156"/>
    <w:rsid w:val="00CD258F"/>
    <w:rsid w:val="00CD25BA"/>
    <w:rsid w:val="00CD4E23"/>
    <w:rsid w:val="00CD54B3"/>
    <w:rsid w:val="00CD6003"/>
    <w:rsid w:val="00CD7B0A"/>
    <w:rsid w:val="00CE09D7"/>
    <w:rsid w:val="00CE1536"/>
    <w:rsid w:val="00CE1AD3"/>
    <w:rsid w:val="00CE2075"/>
    <w:rsid w:val="00CE2398"/>
    <w:rsid w:val="00CE3421"/>
    <w:rsid w:val="00CE3A04"/>
    <w:rsid w:val="00CE40F0"/>
    <w:rsid w:val="00CE4962"/>
    <w:rsid w:val="00CE5CC3"/>
    <w:rsid w:val="00CE5D02"/>
    <w:rsid w:val="00CE6041"/>
    <w:rsid w:val="00CE6A97"/>
    <w:rsid w:val="00CE6AA2"/>
    <w:rsid w:val="00CE78C5"/>
    <w:rsid w:val="00CE7B4F"/>
    <w:rsid w:val="00CE7DA1"/>
    <w:rsid w:val="00CF079B"/>
    <w:rsid w:val="00CF0A6D"/>
    <w:rsid w:val="00CF1C44"/>
    <w:rsid w:val="00CF2ED5"/>
    <w:rsid w:val="00CF3195"/>
    <w:rsid w:val="00CF3CC0"/>
    <w:rsid w:val="00CF435C"/>
    <w:rsid w:val="00CF4366"/>
    <w:rsid w:val="00CF4531"/>
    <w:rsid w:val="00CF4B6D"/>
    <w:rsid w:val="00CF5093"/>
    <w:rsid w:val="00CF54FB"/>
    <w:rsid w:val="00CF59CA"/>
    <w:rsid w:val="00CF5A25"/>
    <w:rsid w:val="00CF67C3"/>
    <w:rsid w:val="00CF685C"/>
    <w:rsid w:val="00CF69A7"/>
    <w:rsid w:val="00CF6B8D"/>
    <w:rsid w:val="00CF7EA4"/>
    <w:rsid w:val="00CF7FEC"/>
    <w:rsid w:val="00D000D7"/>
    <w:rsid w:val="00D02FAA"/>
    <w:rsid w:val="00D03653"/>
    <w:rsid w:val="00D071E8"/>
    <w:rsid w:val="00D10664"/>
    <w:rsid w:val="00D11045"/>
    <w:rsid w:val="00D11258"/>
    <w:rsid w:val="00D1177F"/>
    <w:rsid w:val="00D127B4"/>
    <w:rsid w:val="00D1400C"/>
    <w:rsid w:val="00D14C33"/>
    <w:rsid w:val="00D15912"/>
    <w:rsid w:val="00D1639C"/>
    <w:rsid w:val="00D17B84"/>
    <w:rsid w:val="00D204DE"/>
    <w:rsid w:val="00D20E47"/>
    <w:rsid w:val="00D22597"/>
    <w:rsid w:val="00D22737"/>
    <w:rsid w:val="00D229D7"/>
    <w:rsid w:val="00D22B3E"/>
    <w:rsid w:val="00D22DD0"/>
    <w:rsid w:val="00D24491"/>
    <w:rsid w:val="00D2505D"/>
    <w:rsid w:val="00D2517A"/>
    <w:rsid w:val="00D26AB4"/>
    <w:rsid w:val="00D26AEC"/>
    <w:rsid w:val="00D30089"/>
    <w:rsid w:val="00D30297"/>
    <w:rsid w:val="00D3053C"/>
    <w:rsid w:val="00D30A71"/>
    <w:rsid w:val="00D31641"/>
    <w:rsid w:val="00D318AB"/>
    <w:rsid w:val="00D32296"/>
    <w:rsid w:val="00D32DE5"/>
    <w:rsid w:val="00D34010"/>
    <w:rsid w:val="00D3499A"/>
    <w:rsid w:val="00D35852"/>
    <w:rsid w:val="00D36946"/>
    <w:rsid w:val="00D36A55"/>
    <w:rsid w:val="00D37B6E"/>
    <w:rsid w:val="00D40B49"/>
    <w:rsid w:val="00D42B12"/>
    <w:rsid w:val="00D42CB4"/>
    <w:rsid w:val="00D4392D"/>
    <w:rsid w:val="00D44C70"/>
    <w:rsid w:val="00D44DF5"/>
    <w:rsid w:val="00D45068"/>
    <w:rsid w:val="00D45AA6"/>
    <w:rsid w:val="00D46D66"/>
    <w:rsid w:val="00D4769F"/>
    <w:rsid w:val="00D501B6"/>
    <w:rsid w:val="00D50B74"/>
    <w:rsid w:val="00D51ECA"/>
    <w:rsid w:val="00D51F44"/>
    <w:rsid w:val="00D52BD1"/>
    <w:rsid w:val="00D52BEE"/>
    <w:rsid w:val="00D52CA6"/>
    <w:rsid w:val="00D53C7D"/>
    <w:rsid w:val="00D53D1F"/>
    <w:rsid w:val="00D54158"/>
    <w:rsid w:val="00D54296"/>
    <w:rsid w:val="00D54901"/>
    <w:rsid w:val="00D5561A"/>
    <w:rsid w:val="00D60267"/>
    <w:rsid w:val="00D603A0"/>
    <w:rsid w:val="00D60558"/>
    <w:rsid w:val="00D6064D"/>
    <w:rsid w:val="00D6115F"/>
    <w:rsid w:val="00D62E9C"/>
    <w:rsid w:val="00D6418C"/>
    <w:rsid w:val="00D645EF"/>
    <w:rsid w:val="00D64FF5"/>
    <w:rsid w:val="00D65563"/>
    <w:rsid w:val="00D65B05"/>
    <w:rsid w:val="00D65E58"/>
    <w:rsid w:val="00D661E8"/>
    <w:rsid w:val="00D66614"/>
    <w:rsid w:val="00D66A95"/>
    <w:rsid w:val="00D67B1D"/>
    <w:rsid w:val="00D70CCB"/>
    <w:rsid w:val="00D71772"/>
    <w:rsid w:val="00D71B8F"/>
    <w:rsid w:val="00D744ED"/>
    <w:rsid w:val="00D756A6"/>
    <w:rsid w:val="00D759EA"/>
    <w:rsid w:val="00D76C3D"/>
    <w:rsid w:val="00D802E6"/>
    <w:rsid w:val="00D80B72"/>
    <w:rsid w:val="00D826F7"/>
    <w:rsid w:val="00D83CED"/>
    <w:rsid w:val="00D84112"/>
    <w:rsid w:val="00D847E4"/>
    <w:rsid w:val="00D84917"/>
    <w:rsid w:val="00D86C43"/>
    <w:rsid w:val="00D87701"/>
    <w:rsid w:val="00D87FCE"/>
    <w:rsid w:val="00D90DA3"/>
    <w:rsid w:val="00D90FC5"/>
    <w:rsid w:val="00D91FD8"/>
    <w:rsid w:val="00D92FDC"/>
    <w:rsid w:val="00D93CD4"/>
    <w:rsid w:val="00D9474A"/>
    <w:rsid w:val="00D94CD6"/>
    <w:rsid w:val="00D954EF"/>
    <w:rsid w:val="00D96A74"/>
    <w:rsid w:val="00D96D55"/>
    <w:rsid w:val="00D96FB0"/>
    <w:rsid w:val="00D975A0"/>
    <w:rsid w:val="00D97A61"/>
    <w:rsid w:val="00D97CF6"/>
    <w:rsid w:val="00DA128A"/>
    <w:rsid w:val="00DA175E"/>
    <w:rsid w:val="00DA45D2"/>
    <w:rsid w:val="00DA5539"/>
    <w:rsid w:val="00DA5EC8"/>
    <w:rsid w:val="00DA62A3"/>
    <w:rsid w:val="00DA66B5"/>
    <w:rsid w:val="00DA68E3"/>
    <w:rsid w:val="00DA75E1"/>
    <w:rsid w:val="00DA7916"/>
    <w:rsid w:val="00DB0256"/>
    <w:rsid w:val="00DB1A75"/>
    <w:rsid w:val="00DB1B05"/>
    <w:rsid w:val="00DB21CD"/>
    <w:rsid w:val="00DB341E"/>
    <w:rsid w:val="00DB38B3"/>
    <w:rsid w:val="00DB3903"/>
    <w:rsid w:val="00DB4653"/>
    <w:rsid w:val="00DB4DF5"/>
    <w:rsid w:val="00DB4FAF"/>
    <w:rsid w:val="00DB630E"/>
    <w:rsid w:val="00DB6330"/>
    <w:rsid w:val="00DB68F0"/>
    <w:rsid w:val="00DB6D93"/>
    <w:rsid w:val="00DB71FF"/>
    <w:rsid w:val="00DB769C"/>
    <w:rsid w:val="00DC1DF8"/>
    <w:rsid w:val="00DC4878"/>
    <w:rsid w:val="00DC49E4"/>
    <w:rsid w:val="00DC4A4F"/>
    <w:rsid w:val="00DC588E"/>
    <w:rsid w:val="00DC5B03"/>
    <w:rsid w:val="00DC7080"/>
    <w:rsid w:val="00DC7351"/>
    <w:rsid w:val="00DD02C1"/>
    <w:rsid w:val="00DD04C9"/>
    <w:rsid w:val="00DD13FF"/>
    <w:rsid w:val="00DD1471"/>
    <w:rsid w:val="00DD162D"/>
    <w:rsid w:val="00DD1EE9"/>
    <w:rsid w:val="00DD2075"/>
    <w:rsid w:val="00DD3552"/>
    <w:rsid w:val="00DD356B"/>
    <w:rsid w:val="00DD35E9"/>
    <w:rsid w:val="00DD54E3"/>
    <w:rsid w:val="00DD617B"/>
    <w:rsid w:val="00DD6933"/>
    <w:rsid w:val="00DD7257"/>
    <w:rsid w:val="00DD7401"/>
    <w:rsid w:val="00DD7767"/>
    <w:rsid w:val="00DE16A3"/>
    <w:rsid w:val="00DE192E"/>
    <w:rsid w:val="00DE3FAD"/>
    <w:rsid w:val="00DE488B"/>
    <w:rsid w:val="00DE5683"/>
    <w:rsid w:val="00DE570B"/>
    <w:rsid w:val="00DE5AAA"/>
    <w:rsid w:val="00DE615A"/>
    <w:rsid w:val="00DE6496"/>
    <w:rsid w:val="00DE690D"/>
    <w:rsid w:val="00DE6F1B"/>
    <w:rsid w:val="00DE7656"/>
    <w:rsid w:val="00DE7676"/>
    <w:rsid w:val="00DF060D"/>
    <w:rsid w:val="00DF13E7"/>
    <w:rsid w:val="00DF16E7"/>
    <w:rsid w:val="00DF16FB"/>
    <w:rsid w:val="00DF1D98"/>
    <w:rsid w:val="00DF1E7F"/>
    <w:rsid w:val="00DF2A3D"/>
    <w:rsid w:val="00DF4F07"/>
    <w:rsid w:val="00DF653A"/>
    <w:rsid w:val="00DF680D"/>
    <w:rsid w:val="00DF6B73"/>
    <w:rsid w:val="00DF7C3F"/>
    <w:rsid w:val="00E0045F"/>
    <w:rsid w:val="00E02565"/>
    <w:rsid w:val="00E03106"/>
    <w:rsid w:val="00E0338D"/>
    <w:rsid w:val="00E05717"/>
    <w:rsid w:val="00E05993"/>
    <w:rsid w:val="00E0630A"/>
    <w:rsid w:val="00E06543"/>
    <w:rsid w:val="00E07AF3"/>
    <w:rsid w:val="00E1052E"/>
    <w:rsid w:val="00E10E5C"/>
    <w:rsid w:val="00E10FAC"/>
    <w:rsid w:val="00E1110B"/>
    <w:rsid w:val="00E112F0"/>
    <w:rsid w:val="00E11CCB"/>
    <w:rsid w:val="00E1290E"/>
    <w:rsid w:val="00E12ECE"/>
    <w:rsid w:val="00E135B3"/>
    <w:rsid w:val="00E14F91"/>
    <w:rsid w:val="00E156B6"/>
    <w:rsid w:val="00E15FF7"/>
    <w:rsid w:val="00E165E6"/>
    <w:rsid w:val="00E175CC"/>
    <w:rsid w:val="00E2069D"/>
    <w:rsid w:val="00E2074C"/>
    <w:rsid w:val="00E214F4"/>
    <w:rsid w:val="00E21924"/>
    <w:rsid w:val="00E21C7A"/>
    <w:rsid w:val="00E2241E"/>
    <w:rsid w:val="00E234CB"/>
    <w:rsid w:val="00E23955"/>
    <w:rsid w:val="00E247E2"/>
    <w:rsid w:val="00E2491B"/>
    <w:rsid w:val="00E24A43"/>
    <w:rsid w:val="00E2500B"/>
    <w:rsid w:val="00E255F5"/>
    <w:rsid w:val="00E262F6"/>
    <w:rsid w:val="00E26A24"/>
    <w:rsid w:val="00E27D4E"/>
    <w:rsid w:val="00E306A8"/>
    <w:rsid w:val="00E30F9B"/>
    <w:rsid w:val="00E33C37"/>
    <w:rsid w:val="00E340EC"/>
    <w:rsid w:val="00E346BB"/>
    <w:rsid w:val="00E35CEC"/>
    <w:rsid w:val="00E366BB"/>
    <w:rsid w:val="00E37522"/>
    <w:rsid w:val="00E37FE4"/>
    <w:rsid w:val="00E40223"/>
    <w:rsid w:val="00E4116C"/>
    <w:rsid w:val="00E42662"/>
    <w:rsid w:val="00E430C2"/>
    <w:rsid w:val="00E432B7"/>
    <w:rsid w:val="00E43F89"/>
    <w:rsid w:val="00E44353"/>
    <w:rsid w:val="00E44918"/>
    <w:rsid w:val="00E44C8A"/>
    <w:rsid w:val="00E44CAF"/>
    <w:rsid w:val="00E4617C"/>
    <w:rsid w:val="00E461F5"/>
    <w:rsid w:val="00E46DF8"/>
    <w:rsid w:val="00E46EBD"/>
    <w:rsid w:val="00E47624"/>
    <w:rsid w:val="00E510B0"/>
    <w:rsid w:val="00E510CE"/>
    <w:rsid w:val="00E5149A"/>
    <w:rsid w:val="00E52B02"/>
    <w:rsid w:val="00E5340F"/>
    <w:rsid w:val="00E53823"/>
    <w:rsid w:val="00E54F85"/>
    <w:rsid w:val="00E557B7"/>
    <w:rsid w:val="00E5591F"/>
    <w:rsid w:val="00E55C1F"/>
    <w:rsid w:val="00E55EF0"/>
    <w:rsid w:val="00E57B9B"/>
    <w:rsid w:val="00E60610"/>
    <w:rsid w:val="00E60DE4"/>
    <w:rsid w:val="00E61ADA"/>
    <w:rsid w:val="00E61E8D"/>
    <w:rsid w:val="00E63197"/>
    <w:rsid w:val="00E6356F"/>
    <w:rsid w:val="00E63AD6"/>
    <w:rsid w:val="00E6476E"/>
    <w:rsid w:val="00E6644F"/>
    <w:rsid w:val="00E66D18"/>
    <w:rsid w:val="00E673F7"/>
    <w:rsid w:val="00E701A9"/>
    <w:rsid w:val="00E713B9"/>
    <w:rsid w:val="00E71EF0"/>
    <w:rsid w:val="00E73818"/>
    <w:rsid w:val="00E73840"/>
    <w:rsid w:val="00E758B2"/>
    <w:rsid w:val="00E76017"/>
    <w:rsid w:val="00E76A50"/>
    <w:rsid w:val="00E76D6E"/>
    <w:rsid w:val="00E77F32"/>
    <w:rsid w:val="00E807A6"/>
    <w:rsid w:val="00E80C47"/>
    <w:rsid w:val="00E80CD2"/>
    <w:rsid w:val="00E814F0"/>
    <w:rsid w:val="00E816FE"/>
    <w:rsid w:val="00E8174F"/>
    <w:rsid w:val="00E81C23"/>
    <w:rsid w:val="00E834DB"/>
    <w:rsid w:val="00E83B8D"/>
    <w:rsid w:val="00E83C30"/>
    <w:rsid w:val="00E8432A"/>
    <w:rsid w:val="00E8532F"/>
    <w:rsid w:val="00E8533D"/>
    <w:rsid w:val="00E85A0E"/>
    <w:rsid w:val="00E90D82"/>
    <w:rsid w:val="00E922BA"/>
    <w:rsid w:val="00E9322A"/>
    <w:rsid w:val="00E93B4F"/>
    <w:rsid w:val="00E95431"/>
    <w:rsid w:val="00E95B10"/>
    <w:rsid w:val="00E96062"/>
    <w:rsid w:val="00E9693D"/>
    <w:rsid w:val="00E9710D"/>
    <w:rsid w:val="00E97B60"/>
    <w:rsid w:val="00E97DEB"/>
    <w:rsid w:val="00EA252F"/>
    <w:rsid w:val="00EA2D78"/>
    <w:rsid w:val="00EA313C"/>
    <w:rsid w:val="00EA3C09"/>
    <w:rsid w:val="00EA5D17"/>
    <w:rsid w:val="00EA62B4"/>
    <w:rsid w:val="00EA7071"/>
    <w:rsid w:val="00EA7240"/>
    <w:rsid w:val="00EA78EC"/>
    <w:rsid w:val="00EB06BD"/>
    <w:rsid w:val="00EB096E"/>
    <w:rsid w:val="00EB1400"/>
    <w:rsid w:val="00EB1548"/>
    <w:rsid w:val="00EB2606"/>
    <w:rsid w:val="00EB2962"/>
    <w:rsid w:val="00EB2CB5"/>
    <w:rsid w:val="00EB4436"/>
    <w:rsid w:val="00EB45F7"/>
    <w:rsid w:val="00EB47C5"/>
    <w:rsid w:val="00EB5048"/>
    <w:rsid w:val="00EB530C"/>
    <w:rsid w:val="00EB53B3"/>
    <w:rsid w:val="00EB542B"/>
    <w:rsid w:val="00EB5A9E"/>
    <w:rsid w:val="00EB6C7D"/>
    <w:rsid w:val="00EB6D4C"/>
    <w:rsid w:val="00EB7066"/>
    <w:rsid w:val="00EB76A6"/>
    <w:rsid w:val="00EB7785"/>
    <w:rsid w:val="00EB795B"/>
    <w:rsid w:val="00EB7B90"/>
    <w:rsid w:val="00EB7F2A"/>
    <w:rsid w:val="00EC069A"/>
    <w:rsid w:val="00EC1E67"/>
    <w:rsid w:val="00EC3752"/>
    <w:rsid w:val="00EC5128"/>
    <w:rsid w:val="00EC55FE"/>
    <w:rsid w:val="00EC5F01"/>
    <w:rsid w:val="00EC5FEC"/>
    <w:rsid w:val="00EC70A1"/>
    <w:rsid w:val="00EC73CC"/>
    <w:rsid w:val="00EC77D7"/>
    <w:rsid w:val="00EC7A5D"/>
    <w:rsid w:val="00ED0E09"/>
    <w:rsid w:val="00ED0FB4"/>
    <w:rsid w:val="00ED1008"/>
    <w:rsid w:val="00ED1013"/>
    <w:rsid w:val="00ED1109"/>
    <w:rsid w:val="00ED1717"/>
    <w:rsid w:val="00ED1BAC"/>
    <w:rsid w:val="00ED1DA1"/>
    <w:rsid w:val="00ED3217"/>
    <w:rsid w:val="00ED3F3C"/>
    <w:rsid w:val="00ED44D7"/>
    <w:rsid w:val="00ED4535"/>
    <w:rsid w:val="00ED4599"/>
    <w:rsid w:val="00ED4603"/>
    <w:rsid w:val="00ED48B4"/>
    <w:rsid w:val="00ED5F23"/>
    <w:rsid w:val="00ED63D9"/>
    <w:rsid w:val="00ED68FD"/>
    <w:rsid w:val="00ED7BFC"/>
    <w:rsid w:val="00EE0011"/>
    <w:rsid w:val="00EE1625"/>
    <w:rsid w:val="00EE1934"/>
    <w:rsid w:val="00EE1F8F"/>
    <w:rsid w:val="00EE2854"/>
    <w:rsid w:val="00EE2B1A"/>
    <w:rsid w:val="00EE306D"/>
    <w:rsid w:val="00EE3CB0"/>
    <w:rsid w:val="00EE3F28"/>
    <w:rsid w:val="00EE4431"/>
    <w:rsid w:val="00EE5659"/>
    <w:rsid w:val="00EE5AB7"/>
    <w:rsid w:val="00EE7913"/>
    <w:rsid w:val="00EF0C4A"/>
    <w:rsid w:val="00EF12DC"/>
    <w:rsid w:val="00EF2205"/>
    <w:rsid w:val="00EF3F83"/>
    <w:rsid w:val="00EF44D0"/>
    <w:rsid w:val="00EF4655"/>
    <w:rsid w:val="00EF4BC3"/>
    <w:rsid w:val="00EF4F9F"/>
    <w:rsid w:val="00EF5C34"/>
    <w:rsid w:val="00EF742E"/>
    <w:rsid w:val="00F00C31"/>
    <w:rsid w:val="00F00CD7"/>
    <w:rsid w:val="00F01169"/>
    <w:rsid w:val="00F016A7"/>
    <w:rsid w:val="00F02CEC"/>
    <w:rsid w:val="00F02FEA"/>
    <w:rsid w:val="00F03D4D"/>
    <w:rsid w:val="00F04482"/>
    <w:rsid w:val="00F044FB"/>
    <w:rsid w:val="00F051A4"/>
    <w:rsid w:val="00F0563D"/>
    <w:rsid w:val="00F060D4"/>
    <w:rsid w:val="00F061FF"/>
    <w:rsid w:val="00F06635"/>
    <w:rsid w:val="00F074F7"/>
    <w:rsid w:val="00F112E3"/>
    <w:rsid w:val="00F12425"/>
    <w:rsid w:val="00F1246B"/>
    <w:rsid w:val="00F1351E"/>
    <w:rsid w:val="00F13908"/>
    <w:rsid w:val="00F15B21"/>
    <w:rsid w:val="00F16817"/>
    <w:rsid w:val="00F168A6"/>
    <w:rsid w:val="00F20257"/>
    <w:rsid w:val="00F213EC"/>
    <w:rsid w:val="00F21BCC"/>
    <w:rsid w:val="00F2255B"/>
    <w:rsid w:val="00F22AC6"/>
    <w:rsid w:val="00F23421"/>
    <w:rsid w:val="00F241DE"/>
    <w:rsid w:val="00F24565"/>
    <w:rsid w:val="00F25658"/>
    <w:rsid w:val="00F26962"/>
    <w:rsid w:val="00F278F7"/>
    <w:rsid w:val="00F27E9F"/>
    <w:rsid w:val="00F30792"/>
    <w:rsid w:val="00F31451"/>
    <w:rsid w:val="00F32C41"/>
    <w:rsid w:val="00F36145"/>
    <w:rsid w:val="00F36B9A"/>
    <w:rsid w:val="00F370C0"/>
    <w:rsid w:val="00F3752E"/>
    <w:rsid w:val="00F37B22"/>
    <w:rsid w:val="00F40F5D"/>
    <w:rsid w:val="00F41DDE"/>
    <w:rsid w:val="00F43AC2"/>
    <w:rsid w:val="00F445BD"/>
    <w:rsid w:val="00F4479F"/>
    <w:rsid w:val="00F453C4"/>
    <w:rsid w:val="00F459DE"/>
    <w:rsid w:val="00F45F87"/>
    <w:rsid w:val="00F4601E"/>
    <w:rsid w:val="00F46DD8"/>
    <w:rsid w:val="00F471D5"/>
    <w:rsid w:val="00F47DAC"/>
    <w:rsid w:val="00F501FC"/>
    <w:rsid w:val="00F502BE"/>
    <w:rsid w:val="00F5064C"/>
    <w:rsid w:val="00F50B45"/>
    <w:rsid w:val="00F516EB"/>
    <w:rsid w:val="00F51ED1"/>
    <w:rsid w:val="00F5294F"/>
    <w:rsid w:val="00F52D30"/>
    <w:rsid w:val="00F536E2"/>
    <w:rsid w:val="00F5391F"/>
    <w:rsid w:val="00F54616"/>
    <w:rsid w:val="00F5506A"/>
    <w:rsid w:val="00F560E6"/>
    <w:rsid w:val="00F5629A"/>
    <w:rsid w:val="00F5642D"/>
    <w:rsid w:val="00F56951"/>
    <w:rsid w:val="00F56BB0"/>
    <w:rsid w:val="00F60A37"/>
    <w:rsid w:val="00F60B2C"/>
    <w:rsid w:val="00F63F19"/>
    <w:rsid w:val="00F6431C"/>
    <w:rsid w:val="00F651AF"/>
    <w:rsid w:val="00F6599B"/>
    <w:rsid w:val="00F667DE"/>
    <w:rsid w:val="00F66E5D"/>
    <w:rsid w:val="00F67BE7"/>
    <w:rsid w:val="00F70157"/>
    <w:rsid w:val="00F70B52"/>
    <w:rsid w:val="00F70D8E"/>
    <w:rsid w:val="00F71033"/>
    <w:rsid w:val="00F714A4"/>
    <w:rsid w:val="00F71FE8"/>
    <w:rsid w:val="00F7235D"/>
    <w:rsid w:val="00F72E5C"/>
    <w:rsid w:val="00F73659"/>
    <w:rsid w:val="00F73A2D"/>
    <w:rsid w:val="00F73BF0"/>
    <w:rsid w:val="00F74A65"/>
    <w:rsid w:val="00F755CC"/>
    <w:rsid w:val="00F7670C"/>
    <w:rsid w:val="00F76A65"/>
    <w:rsid w:val="00F806EF"/>
    <w:rsid w:val="00F80DF3"/>
    <w:rsid w:val="00F8118D"/>
    <w:rsid w:val="00F816B5"/>
    <w:rsid w:val="00F82587"/>
    <w:rsid w:val="00F82AF7"/>
    <w:rsid w:val="00F82D66"/>
    <w:rsid w:val="00F86615"/>
    <w:rsid w:val="00F8679E"/>
    <w:rsid w:val="00F87159"/>
    <w:rsid w:val="00F873B4"/>
    <w:rsid w:val="00F87CDB"/>
    <w:rsid w:val="00F91185"/>
    <w:rsid w:val="00F91CAB"/>
    <w:rsid w:val="00F92708"/>
    <w:rsid w:val="00F94DB9"/>
    <w:rsid w:val="00F95311"/>
    <w:rsid w:val="00F95590"/>
    <w:rsid w:val="00F95B00"/>
    <w:rsid w:val="00F96C7D"/>
    <w:rsid w:val="00FA0B2F"/>
    <w:rsid w:val="00FA0C0C"/>
    <w:rsid w:val="00FA0DC7"/>
    <w:rsid w:val="00FA18F4"/>
    <w:rsid w:val="00FA1966"/>
    <w:rsid w:val="00FA2239"/>
    <w:rsid w:val="00FA23B8"/>
    <w:rsid w:val="00FA2540"/>
    <w:rsid w:val="00FA3837"/>
    <w:rsid w:val="00FA46EA"/>
    <w:rsid w:val="00FA4F7A"/>
    <w:rsid w:val="00FA5D13"/>
    <w:rsid w:val="00FB0940"/>
    <w:rsid w:val="00FB130E"/>
    <w:rsid w:val="00FB213A"/>
    <w:rsid w:val="00FB2DC1"/>
    <w:rsid w:val="00FB30F5"/>
    <w:rsid w:val="00FB3406"/>
    <w:rsid w:val="00FB37FC"/>
    <w:rsid w:val="00FB3AFB"/>
    <w:rsid w:val="00FB3BE8"/>
    <w:rsid w:val="00FB3DF9"/>
    <w:rsid w:val="00FB5BDD"/>
    <w:rsid w:val="00FB624D"/>
    <w:rsid w:val="00FB7167"/>
    <w:rsid w:val="00FB71C8"/>
    <w:rsid w:val="00FB77FD"/>
    <w:rsid w:val="00FB7A87"/>
    <w:rsid w:val="00FB7AD3"/>
    <w:rsid w:val="00FB7C59"/>
    <w:rsid w:val="00FC0907"/>
    <w:rsid w:val="00FC0BE5"/>
    <w:rsid w:val="00FC0CF2"/>
    <w:rsid w:val="00FC119F"/>
    <w:rsid w:val="00FC146A"/>
    <w:rsid w:val="00FC1E4A"/>
    <w:rsid w:val="00FC1E6B"/>
    <w:rsid w:val="00FC2E94"/>
    <w:rsid w:val="00FC2EB7"/>
    <w:rsid w:val="00FC431B"/>
    <w:rsid w:val="00FC5809"/>
    <w:rsid w:val="00FC5EF1"/>
    <w:rsid w:val="00FC6070"/>
    <w:rsid w:val="00FC6175"/>
    <w:rsid w:val="00FC6C23"/>
    <w:rsid w:val="00FC7A8E"/>
    <w:rsid w:val="00FC7F3A"/>
    <w:rsid w:val="00FD0D25"/>
    <w:rsid w:val="00FD0F79"/>
    <w:rsid w:val="00FD25F8"/>
    <w:rsid w:val="00FD2ACB"/>
    <w:rsid w:val="00FD2F71"/>
    <w:rsid w:val="00FD34D2"/>
    <w:rsid w:val="00FD3A3A"/>
    <w:rsid w:val="00FD5A5C"/>
    <w:rsid w:val="00FD5E72"/>
    <w:rsid w:val="00FD6EB0"/>
    <w:rsid w:val="00FE2C2F"/>
    <w:rsid w:val="00FE3056"/>
    <w:rsid w:val="00FE34B4"/>
    <w:rsid w:val="00FE40FE"/>
    <w:rsid w:val="00FE4B50"/>
    <w:rsid w:val="00FE4FC0"/>
    <w:rsid w:val="00FE52F2"/>
    <w:rsid w:val="00FE56C9"/>
    <w:rsid w:val="00FE5817"/>
    <w:rsid w:val="00FE5F3C"/>
    <w:rsid w:val="00FE7861"/>
    <w:rsid w:val="00FE7DFC"/>
    <w:rsid w:val="00FF0157"/>
    <w:rsid w:val="00FF0652"/>
    <w:rsid w:val="00FF2B62"/>
    <w:rsid w:val="00FF4715"/>
    <w:rsid w:val="00FF4E05"/>
    <w:rsid w:val="00FF5691"/>
    <w:rsid w:val="00FF59D5"/>
    <w:rsid w:val="00FF7432"/>
    <w:rsid w:val="00FF76B7"/>
    <w:rsid w:val="00FF7D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ADC26"/>
  <w15:chartTrackingRefBased/>
  <w15:docId w15:val="{80176FCB-0684-499B-ACF2-EE9BDB3FF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ZapfCalligr TL" w:eastAsia="Calibri" w:hAnsi="ZapfCalligr TL"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next w:val="Alfabtiskaisrdtjs1"/>
    <w:qFormat/>
    <w:rsid w:val="00E816FE"/>
    <w:rPr>
      <w:rFonts w:ascii="Times New Roman" w:eastAsia="Times New Roman" w:hAnsi="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752384"/>
    <w:pPr>
      <w:keepNext/>
      <w:keepLines/>
      <w:spacing w:before="480"/>
      <w:outlineLvl w:val="0"/>
    </w:pPr>
    <w:rPr>
      <w:rFonts w:ascii="Cambria" w:hAnsi="Cambria"/>
      <w:b/>
      <w:bCs/>
      <w:color w:val="365F91"/>
      <w:sz w:val="28"/>
      <w:szCs w:val="28"/>
      <w:lang w:val="x-none"/>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rsid w:val="00C12BCC"/>
    <w:pPr>
      <w:keepNext/>
      <w:spacing w:before="120" w:after="120"/>
      <w:jc w:val="both"/>
      <w:outlineLvl w:val="1"/>
    </w:pPr>
    <w:rPr>
      <w:rFonts w:ascii="Arial" w:hAnsi="Arial"/>
      <w:b/>
      <w:sz w:val="26"/>
      <w:szCs w:val="20"/>
      <w:lang w:val="x-none" w:eastAsia="x-none"/>
    </w:rPr>
  </w:style>
  <w:style w:type="paragraph" w:styleId="Virsraksts3">
    <w:name w:val="heading 3"/>
    <w:basedOn w:val="Parasts"/>
    <w:next w:val="Parasts"/>
    <w:link w:val="Virsraksts3Rakstz"/>
    <w:unhideWhenUsed/>
    <w:qFormat/>
    <w:rsid w:val="000F1AB8"/>
    <w:pPr>
      <w:keepNext/>
      <w:spacing w:before="240" w:after="60"/>
      <w:outlineLvl w:val="2"/>
    </w:pPr>
    <w:rPr>
      <w:rFonts w:ascii="Cambria" w:hAnsi="Cambria"/>
      <w:b/>
      <w:bCs/>
      <w:sz w:val="26"/>
      <w:szCs w:val="26"/>
      <w:lang w:val="x-none" w:eastAsia="x-none"/>
    </w:rPr>
  </w:style>
  <w:style w:type="paragraph" w:styleId="Virsraksts4">
    <w:name w:val="heading 4"/>
    <w:basedOn w:val="Parasts"/>
    <w:next w:val="Parasts"/>
    <w:link w:val="Virsraksts4Rakstz"/>
    <w:uiPriority w:val="9"/>
    <w:qFormat/>
    <w:rsid w:val="003A6AEA"/>
    <w:pPr>
      <w:keepNext/>
      <w:tabs>
        <w:tab w:val="num" w:pos="1080"/>
      </w:tabs>
      <w:spacing w:before="240" w:after="60"/>
      <w:ind w:left="864" w:hanging="864"/>
      <w:outlineLvl w:val="3"/>
    </w:pPr>
    <w:rPr>
      <w:b/>
      <w:bCs/>
      <w:sz w:val="28"/>
      <w:szCs w:val="28"/>
      <w:lang w:val="en-GB" w:eastAsia="en-US"/>
    </w:rPr>
  </w:style>
  <w:style w:type="paragraph" w:styleId="Virsraksts5">
    <w:name w:val="heading 5"/>
    <w:basedOn w:val="Parasts"/>
    <w:next w:val="Parasts"/>
    <w:link w:val="Virsraksts5Rakstz"/>
    <w:uiPriority w:val="9"/>
    <w:qFormat/>
    <w:rsid w:val="00CC604E"/>
    <w:pPr>
      <w:spacing w:before="240" w:after="60"/>
      <w:outlineLvl w:val="4"/>
    </w:pPr>
    <w:rPr>
      <w:rFonts w:ascii="Calibri" w:hAnsi="Calibri"/>
      <w:b/>
      <w:bCs/>
      <w:i/>
      <w:iCs/>
      <w:sz w:val="26"/>
      <w:szCs w:val="26"/>
      <w:lang w:val="x-none" w:eastAsia="x-none"/>
    </w:rPr>
  </w:style>
  <w:style w:type="paragraph" w:styleId="Virsraksts6">
    <w:name w:val="heading 6"/>
    <w:basedOn w:val="Parasts"/>
    <w:next w:val="Parasts"/>
    <w:link w:val="Virsraksts6Rakstz"/>
    <w:uiPriority w:val="9"/>
    <w:qFormat/>
    <w:rsid w:val="003A6AEA"/>
    <w:pPr>
      <w:tabs>
        <w:tab w:val="num" w:pos="1152"/>
      </w:tabs>
      <w:spacing w:before="240" w:after="60"/>
      <w:ind w:left="1152" w:hanging="1152"/>
      <w:outlineLvl w:val="5"/>
    </w:pPr>
    <w:rPr>
      <w:b/>
      <w:bCs/>
      <w:sz w:val="22"/>
      <w:szCs w:val="22"/>
      <w:lang w:val="en-GB" w:eastAsia="en-US"/>
    </w:rPr>
  </w:style>
  <w:style w:type="paragraph" w:styleId="Virsraksts7">
    <w:name w:val="heading 7"/>
    <w:basedOn w:val="Parasts"/>
    <w:next w:val="Parasts"/>
    <w:link w:val="Virsraksts7Rakstz"/>
    <w:uiPriority w:val="9"/>
    <w:unhideWhenUsed/>
    <w:qFormat/>
    <w:rsid w:val="00D84112"/>
    <w:pPr>
      <w:spacing w:before="240" w:after="60"/>
      <w:outlineLvl w:val="6"/>
    </w:pPr>
    <w:rPr>
      <w:rFonts w:ascii="Calibri" w:hAnsi="Calibri"/>
      <w:lang w:val="x-none" w:eastAsia="x-none"/>
    </w:rPr>
  </w:style>
  <w:style w:type="paragraph" w:styleId="Virsraksts8">
    <w:name w:val="heading 8"/>
    <w:basedOn w:val="Parasts"/>
    <w:next w:val="Parasts"/>
    <w:link w:val="Virsraksts8Rakstz"/>
    <w:uiPriority w:val="9"/>
    <w:qFormat/>
    <w:rsid w:val="003A6AEA"/>
    <w:pPr>
      <w:tabs>
        <w:tab w:val="num" w:pos="1440"/>
      </w:tabs>
      <w:spacing w:before="240" w:after="60"/>
      <w:ind w:left="1440" w:hanging="1440"/>
      <w:outlineLvl w:val="7"/>
    </w:pPr>
    <w:rPr>
      <w:i/>
      <w:iCs/>
      <w:lang w:val="en-GB" w:eastAsia="en-US"/>
    </w:rPr>
  </w:style>
  <w:style w:type="paragraph" w:styleId="Virsraksts9">
    <w:name w:val="heading 9"/>
    <w:basedOn w:val="Parasts"/>
    <w:next w:val="Parasts"/>
    <w:link w:val="Virsraksts9Rakstz"/>
    <w:uiPriority w:val="9"/>
    <w:qFormat/>
    <w:rsid w:val="003A6AEA"/>
    <w:pPr>
      <w:tabs>
        <w:tab w:val="num" w:pos="1584"/>
      </w:tabs>
      <w:spacing w:before="240" w:after="60"/>
      <w:ind w:left="1584" w:hanging="1584"/>
      <w:outlineLvl w:val="8"/>
    </w:pPr>
    <w:rPr>
      <w:rFonts w:ascii="Arial" w:hAnsi="Arial"/>
      <w:sz w:val="22"/>
      <w:szCs w:val="22"/>
      <w:lang w:val="en-GB" w:eastAsia="en-US"/>
    </w:rPr>
  </w:style>
  <w:style w:type="character" w:default="1" w:styleId="Noklusjumarindkopasfonts">
    <w:name w:val="Default Paragraph Font"/>
    <w:uiPriority w:val="1"/>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Alfabtiskaisrdtjs1">
    <w:name w:val="index 1"/>
    <w:basedOn w:val="Parasts"/>
    <w:next w:val="Parasts"/>
    <w:autoRedefine/>
    <w:uiPriority w:val="99"/>
    <w:unhideWhenUsed/>
    <w:rsid w:val="00ED5F23"/>
    <w:pPr>
      <w:ind w:left="57" w:hanging="57"/>
      <w:jc w:val="both"/>
    </w:pPr>
    <w:rPr>
      <w:rFonts w:eastAsia="Calibri"/>
      <w:iCs/>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9"/>
    <w:rsid w:val="00752384"/>
    <w:rPr>
      <w:rFonts w:ascii="Cambria" w:eastAsia="Times New Roman" w:hAnsi="Cambria" w:cs="Times New Roman"/>
      <w:b/>
      <w:bCs/>
      <w:color w:val="365F91"/>
      <w:sz w:val="28"/>
      <w:szCs w:val="28"/>
      <w:lang w:eastAsia="lv-LV"/>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rsid w:val="00C12BCC"/>
    <w:rPr>
      <w:rFonts w:ascii="Arial" w:eastAsia="Times New Roman" w:hAnsi="Arial" w:cs="Times New Roman"/>
      <w:b/>
      <w:sz w:val="26"/>
      <w:szCs w:val="20"/>
    </w:rPr>
  </w:style>
  <w:style w:type="character" w:customStyle="1" w:styleId="Virsraksts3Rakstz">
    <w:name w:val="Virsraksts 3 Rakstz."/>
    <w:link w:val="Virsraksts3"/>
    <w:rsid w:val="000F1AB8"/>
    <w:rPr>
      <w:rFonts w:ascii="Cambria" w:eastAsia="Times New Roman" w:hAnsi="Cambria" w:cs="Times New Roman"/>
      <w:b/>
      <w:bCs/>
      <w:sz w:val="26"/>
      <w:szCs w:val="26"/>
    </w:rPr>
  </w:style>
  <w:style w:type="character" w:customStyle="1" w:styleId="Virsraksts4Rakstz">
    <w:name w:val="Virsraksts 4 Rakstz."/>
    <w:link w:val="Virsraksts4"/>
    <w:uiPriority w:val="9"/>
    <w:rsid w:val="003A6AEA"/>
    <w:rPr>
      <w:rFonts w:ascii="Times New Roman" w:eastAsia="Times New Roman" w:hAnsi="Times New Roman"/>
      <w:b/>
      <w:bCs/>
      <w:sz w:val="28"/>
      <w:szCs w:val="28"/>
      <w:lang w:val="en-GB" w:eastAsia="en-US"/>
    </w:rPr>
  </w:style>
  <w:style w:type="character" w:customStyle="1" w:styleId="Virsraksts5Rakstz">
    <w:name w:val="Virsraksts 5 Rakstz."/>
    <w:link w:val="Virsraksts5"/>
    <w:uiPriority w:val="9"/>
    <w:semiHidden/>
    <w:rsid w:val="00CC604E"/>
    <w:rPr>
      <w:rFonts w:ascii="Calibri" w:eastAsia="Times New Roman" w:hAnsi="Calibri" w:cs="Times New Roman"/>
      <w:b/>
      <w:bCs/>
      <w:i/>
      <w:iCs/>
      <w:sz w:val="26"/>
      <w:szCs w:val="26"/>
    </w:rPr>
  </w:style>
  <w:style w:type="character" w:customStyle="1" w:styleId="Virsraksts6Rakstz">
    <w:name w:val="Virsraksts 6 Rakstz."/>
    <w:link w:val="Virsraksts6"/>
    <w:uiPriority w:val="9"/>
    <w:rsid w:val="003A6AEA"/>
    <w:rPr>
      <w:rFonts w:ascii="Times New Roman" w:eastAsia="Times New Roman" w:hAnsi="Times New Roman"/>
      <w:b/>
      <w:bCs/>
      <w:sz w:val="22"/>
      <w:szCs w:val="22"/>
      <w:lang w:val="en-GB" w:eastAsia="en-US"/>
    </w:rPr>
  </w:style>
  <w:style w:type="character" w:customStyle="1" w:styleId="Virsraksts7Rakstz">
    <w:name w:val="Virsraksts 7 Rakstz."/>
    <w:link w:val="Virsraksts7"/>
    <w:uiPriority w:val="9"/>
    <w:semiHidden/>
    <w:rsid w:val="00D84112"/>
    <w:rPr>
      <w:rFonts w:ascii="Calibri" w:eastAsia="Times New Roman" w:hAnsi="Calibri" w:cs="Times New Roman"/>
      <w:sz w:val="24"/>
      <w:szCs w:val="24"/>
    </w:rPr>
  </w:style>
  <w:style w:type="character" w:customStyle="1" w:styleId="Virsraksts8Rakstz">
    <w:name w:val="Virsraksts 8 Rakstz."/>
    <w:link w:val="Virsraksts8"/>
    <w:uiPriority w:val="9"/>
    <w:rsid w:val="003A6AEA"/>
    <w:rPr>
      <w:rFonts w:ascii="Times New Roman" w:eastAsia="Times New Roman" w:hAnsi="Times New Roman"/>
      <w:i/>
      <w:iCs/>
      <w:sz w:val="24"/>
      <w:szCs w:val="24"/>
      <w:lang w:val="en-GB" w:eastAsia="en-US"/>
    </w:rPr>
  </w:style>
  <w:style w:type="character" w:customStyle="1" w:styleId="Virsraksts9Rakstz">
    <w:name w:val="Virsraksts 9 Rakstz."/>
    <w:link w:val="Virsraksts9"/>
    <w:uiPriority w:val="9"/>
    <w:rsid w:val="003A6AEA"/>
    <w:rPr>
      <w:rFonts w:ascii="Arial" w:eastAsia="Times New Roman" w:hAnsi="Arial" w:cs="Arial"/>
      <w:sz w:val="22"/>
      <w:szCs w:val="22"/>
      <w:lang w:val="en-GB" w:eastAsia="en-US"/>
    </w:rPr>
  </w:style>
  <w:style w:type="character" w:styleId="Komentraatsauce">
    <w:name w:val="annotation reference"/>
    <w:uiPriority w:val="99"/>
    <w:rsid w:val="003A169B"/>
    <w:rPr>
      <w:rFonts w:cs="Times New Roman"/>
      <w:sz w:val="16"/>
      <w:szCs w:val="16"/>
    </w:rPr>
  </w:style>
  <w:style w:type="paragraph" w:styleId="Komentrateksts">
    <w:name w:val="annotation text"/>
    <w:basedOn w:val="Parasts"/>
    <w:link w:val="KomentratekstsRakstz"/>
    <w:rsid w:val="003A169B"/>
    <w:rPr>
      <w:sz w:val="20"/>
      <w:szCs w:val="20"/>
      <w:lang w:val="x-none"/>
    </w:rPr>
  </w:style>
  <w:style w:type="character" w:customStyle="1" w:styleId="KomentratekstsRakstz">
    <w:name w:val="Komentāra teksts Rakstz."/>
    <w:link w:val="Komentrateksts"/>
    <w:rsid w:val="003A169B"/>
    <w:rPr>
      <w:rFonts w:ascii="Times New Roman" w:eastAsia="Times New Roman" w:hAnsi="Times New Roman" w:cs="Times New Roman"/>
      <w:sz w:val="20"/>
      <w:szCs w:val="20"/>
      <w:lang w:eastAsia="lv-LV"/>
    </w:rPr>
  </w:style>
  <w:style w:type="paragraph" w:styleId="Balonteksts">
    <w:name w:val="Balloon Text"/>
    <w:basedOn w:val="Parasts"/>
    <w:link w:val="BalontekstsRakstz"/>
    <w:uiPriority w:val="99"/>
    <w:semiHidden/>
    <w:unhideWhenUsed/>
    <w:rsid w:val="003A169B"/>
    <w:rPr>
      <w:rFonts w:ascii="Tahoma" w:hAnsi="Tahoma"/>
      <w:sz w:val="16"/>
      <w:szCs w:val="16"/>
      <w:lang w:val="x-none"/>
    </w:rPr>
  </w:style>
  <w:style w:type="character" w:customStyle="1" w:styleId="BalontekstsRakstz">
    <w:name w:val="Balonteksts Rakstz."/>
    <w:link w:val="Balonteksts"/>
    <w:uiPriority w:val="99"/>
    <w:semiHidden/>
    <w:rsid w:val="003A169B"/>
    <w:rPr>
      <w:rFonts w:ascii="Tahoma" w:eastAsia="Times New Roman" w:hAnsi="Tahoma" w:cs="Tahoma"/>
      <w:sz w:val="16"/>
      <w:szCs w:val="16"/>
      <w:lang w:eastAsia="lv-LV"/>
    </w:rPr>
  </w:style>
  <w:style w:type="paragraph" w:customStyle="1" w:styleId="ListParagraph1">
    <w:name w:val="List Paragraph1"/>
    <w:basedOn w:val="Parasts"/>
    <w:qFormat/>
    <w:rsid w:val="003A169B"/>
    <w:pPr>
      <w:ind w:left="720"/>
      <w:contextualSpacing/>
    </w:pPr>
  </w:style>
  <w:style w:type="paragraph" w:customStyle="1" w:styleId="TOCHeading1">
    <w:name w:val="TOC Heading1"/>
    <w:basedOn w:val="Virsraksts1"/>
    <w:next w:val="Parasts"/>
    <w:uiPriority w:val="99"/>
    <w:qFormat/>
    <w:rsid w:val="00752384"/>
    <w:pPr>
      <w:spacing w:line="276" w:lineRule="auto"/>
      <w:outlineLvl w:val="9"/>
    </w:pPr>
    <w:rPr>
      <w:lang w:val="en-US" w:eastAsia="en-US"/>
    </w:rPr>
  </w:style>
  <w:style w:type="paragraph" w:customStyle="1" w:styleId="A1">
    <w:name w:val="A1"/>
    <w:basedOn w:val="Parasts"/>
    <w:uiPriority w:val="99"/>
    <w:rsid w:val="00752384"/>
    <w:pPr>
      <w:keepNext/>
      <w:keepLines/>
      <w:numPr>
        <w:numId w:val="1"/>
      </w:numPr>
      <w:jc w:val="both"/>
    </w:pPr>
    <w:rPr>
      <w:b/>
      <w:sz w:val="26"/>
      <w:lang w:eastAsia="en-US"/>
    </w:rPr>
  </w:style>
  <w:style w:type="paragraph" w:customStyle="1" w:styleId="A2">
    <w:name w:val="A2"/>
    <w:basedOn w:val="Parasts"/>
    <w:uiPriority w:val="99"/>
    <w:rsid w:val="00752384"/>
    <w:pPr>
      <w:keepNext/>
      <w:keepLines/>
      <w:numPr>
        <w:ilvl w:val="1"/>
        <w:numId w:val="1"/>
      </w:numPr>
      <w:jc w:val="both"/>
    </w:pPr>
    <w:rPr>
      <w:sz w:val="26"/>
      <w:lang w:eastAsia="en-US"/>
    </w:rPr>
  </w:style>
  <w:style w:type="paragraph" w:customStyle="1" w:styleId="A3">
    <w:name w:val="A3"/>
    <w:basedOn w:val="Parasts"/>
    <w:uiPriority w:val="99"/>
    <w:rsid w:val="00752384"/>
    <w:pPr>
      <w:keepNext/>
      <w:keepLines/>
      <w:numPr>
        <w:ilvl w:val="2"/>
        <w:numId w:val="1"/>
      </w:numPr>
      <w:jc w:val="both"/>
    </w:pPr>
    <w:rPr>
      <w:sz w:val="26"/>
      <w:lang w:eastAsia="en-US"/>
    </w:rPr>
  </w:style>
  <w:style w:type="paragraph" w:customStyle="1" w:styleId="A4">
    <w:name w:val="A4"/>
    <w:basedOn w:val="Parasts"/>
    <w:uiPriority w:val="99"/>
    <w:rsid w:val="00752384"/>
    <w:pPr>
      <w:keepNext/>
      <w:keepLines/>
      <w:numPr>
        <w:ilvl w:val="3"/>
        <w:numId w:val="1"/>
      </w:numPr>
      <w:jc w:val="both"/>
    </w:pPr>
    <w:rPr>
      <w:sz w:val="26"/>
      <w:lang w:eastAsia="en-US"/>
    </w:rPr>
  </w:style>
  <w:style w:type="character" w:styleId="Hipersaite">
    <w:name w:val="Hyperlink"/>
    <w:rsid w:val="00752384"/>
    <w:rPr>
      <w:rFonts w:cs="Times New Roman"/>
      <w:color w:val="0000FF"/>
      <w:u w:val="single"/>
    </w:rPr>
  </w:style>
  <w:style w:type="paragraph" w:styleId="Komentratma">
    <w:name w:val="annotation subject"/>
    <w:basedOn w:val="Komentrateksts"/>
    <w:next w:val="Komentrateksts"/>
    <w:link w:val="KomentratmaRakstz"/>
    <w:uiPriority w:val="99"/>
    <w:semiHidden/>
    <w:unhideWhenUsed/>
    <w:rsid w:val="00FE7861"/>
    <w:rPr>
      <w:b/>
      <w:bCs/>
    </w:rPr>
  </w:style>
  <w:style w:type="character" w:customStyle="1" w:styleId="KomentratmaRakstz">
    <w:name w:val="Komentāra tēma Rakstz."/>
    <w:link w:val="Komentratma"/>
    <w:uiPriority w:val="99"/>
    <w:semiHidden/>
    <w:rsid w:val="00FE7861"/>
    <w:rPr>
      <w:rFonts w:ascii="Times New Roman" w:eastAsia="Times New Roman" w:hAnsi="Times New Roman" w:cs="Times New Roman"/>
      <w:b/>
      <w:bCs/>
      <w:sz w:val="20"/>
      <w:szCs w:val="20"/>
      <w:lang w:eastAsia="lv-LV"/>
    </w:rPr>
  </w:style>
  <w:style w:type="paragraph" w:styleId="Paraststmeklis">
    <w:name w:val="Normal (Web)"/>
    <w:basedOn w:val="Parasts"/>
    <w:uiPriority w:val="99"/>
    <w:semiHidden/>
    <w:unhideWhenUsed/>
    <w:rsid w:val="00790185"/>
    <w:pPr>
      <w:spacing w:before="100" w:beforeAutospacing="1" w:after="100" w:afterAutospacing="1"/>
    </w:pPr>
    <w:rPr>
      <w:lang w:val="en-GB" w:eastAsia="en-US"/>
    </w:rPr>
  </w:style>
  <w:style w:type="paragraph" w:styleId="Pamattekstsaratkpi">
    <w:name w:val="Body Text Indent"/>
    <w:basedOn w:val="Parasts"/>
    <w:link w:val="PamattekstsaratkpiRakstz"/>
    <w:uiPriority w:val="99"/>
    <w:unhideWhenUsed/>
    <w:rsid w:val="00790185"/>
    <w:pPr>
      <w:spacing w:after="120"/>
      <w:ind w:left="283"/>
    </w:pPr>
    <w:rPr>
      <w:rFonts w:ascii="Calibri" w:hAnsi="Calibri"/>
      <w:sz w:val="20"/>
      <w:szCs w:val="20"/>
      <w:lang w:val="en-US" w:eastAsia="x-none"/>
    </w:rPr>
  </w:style>
  <w:style w:type="character" w:customStyle="1" w:styleId="PamattekstsaratkpiRakstz">
    <w:name w:val="Pamatteksts ar atkāpi Rakstz."/>
    <w:link w:val="Pamattekstsaratkpi"/>
    <w:uiPriority w:val="99"/>
    <w:locked/>
    <w:rsid w:val="00790185"/>
    <w:rPr>
      <w:rFonts w:ascii="Calibri" w:eastAsia="Times New Roman" w:hAnsi="Calibri" w:cs="Times New Roman"/>
      <w:szCs w:val="20"/>
      <w:lang w:val="en-US"/>
    </w:rPr>
  </w:style>
  <w:style w:type="character" w:customStyle="1" w:styleId="BodyTextIndentChar">
    <w:name w:val="Body Text Indent Char"/>
    <w:uiPriority w:val="99"/>
    <w:semiHidden/>
    <w:rsid w:val="00790185"/>
    <w:rPr>
      <w:rFonts w:ascii="Times New Roman" w:eastAsia="Times New Roman" w:hAnsi="Times New Roman" w:cs="Times New Roman"/>
      <w:lang w:eastAsia="lv-LV"/>
    </w:rPr>
  </w:style>
  <w:style w:type="paragraph" w:styleId="Galvene">
    <w:name w:val="header"/>
    <w:aliases w:val="Header Char"/>
    <w:basedOn w:val="Parasts"/>
    <w:link w:val="GalveneRakstz"/>
    <w:unhideWhenUsed/>
    <w:rsid w:val="009759F0"/>
    <w:pPr>
      <w:tabs>
        <w:tab w:val="center" w:pos="4153"/>
        <w:tab w:val="right" w:pos="8306"/>
      </w:tabs>
    </w:pPr>
    <w:rPr>
      <w:sz w:val="20"/>
      <w:szCs w:val="20"/>
      <w:lang w:val="x-none"/>
    </w:rPr>
  </w:style>
  <w:style w:type="character" w:customStyle="1" w:styleId="GalveneRakstz">
    <w:name w:val="Galvene Rakstz."/>
    <w:aliases w:val="Header Char Rakstz."/>
    <w:link w:val="Galvene"/>
    <w:rsid w:val="009759F0"/>
    <w:rPr>
      <w:rFonts w:ascii="Times New Roman" w:eastAsia="Times New Roman" w:hAnsi="Times New Roman" w:cs="Times New Roman"/>
      <w:lang w:eastAsia="lv-LV"/>
    </w:rPr>
  </w:style>
  <w:style w:type="paragraph" w:styleId="Kjene">
    <w:name w:val="footer"/>
    <w:basedOn w:val="Parasts"/>
    <w:link w:val="KjeneRakstz"/>
    <w:uiPriority w:val="99"/>
    <w:unhideWhenUsed/>
    <w:rsid w:val="009759F0"/>
    <w:pPr>
      <w:tabs>
        <w:tab w:val="center" w:pos="4153"/>
        <w:tab w:val="right" w:pos="8306"/>
      </w:tabs>
    </w:pPr>
    <w:rPr>
      <w:sz w:val="20"/>
      <w:szCs w:val="20"/>
      <w:lang w:val="x-none"/>
    </w:rPr>
  </w:style>
  <w:style w:type="character" w:customStyle="1" w:styleId="KjeneRakstz">
    <w:name w:val="Kājene Rakstz."/>
    <w:link w:val="Kjene"/>
    <w:uiPriority w:val="99"/>
    <w:rsid w:val="009759F0"/>
    <w:rPr>
      <w:rFonts w:ascii="Times New Roman" w:eastAsia="Times New Roman" w:hAnsi="Times New Roman" w:cs="Times New Roman"/>
      <w:lang w:eastAsia="lv-LV"/>
    </w:rPr>
  </w:style>
  <w:style w:type="paragraph" w:customStyle="1" w:styleId="Revision1">
    <w:name w:val="Revision1"/>
    <w:hidden/>
    <w:uiPriority w:val="99"/>
    <w:semiHidden/>
    <w:rsid w:val="009A56D8"/>
    <w:rPr>
      <w:rFonts w:ascii="Times New Roman" w:eastAsia="Times New Roman" w:hAnsi="Times New Roman"/>
      <w:sz w:val="24"/>
      <w:szCs w:val="24"/>
    </w:rPr>
  </w:style>
  <w:style w:type="paragraph" w:customStyle="1" w:styleId="Punkts">
    <w:name w:val="Punkts"/>
    <w:basedOn w:val="Parasts"/>
    <w:next w:val="Apakpunkts"/>
    <w:rsid w:val="005706C2"/>
    <w:pPr>
      <w:numPr>
        <w:numId w:val="2"/>
      </w:numPr>
    </w:pPr>
    <w:rPr>
      <w:rFonts w:ascii="Arial" w:hAnsi="Arial"/>
      <w:b/>
      <w:sz w:val="20"/>
    </w:rPr>
  </w:style>
  <w:style w:type="paragraph" w:customStyle="1" w:styleId="Apakpunkts">
    <w:name w:val="Apakšpunkts"/>
    <w:basedOn w:val="Parasts"/>
    <w:link w:val="ApakpunktsChar"/>
    <w:rsid w:val="005706C2"/>
    <w:pPr>
      <w:numPr>
        <w:ilvl w:val="1"/>
        <w:numId w:val="2"/>
      </w:numPr>
    </w:pPr>
    <w:rPr>
      <w:rFonts w:ascii="Arial" w:eastAsia="Calibri" w:hAnsi="Arial"/>
      <w:b/>
      <w:sz w:val="20"/>
      <w:lang w:val="x-none" w:eastAsia="x-none"/>
    </w:rPr>
  </w:style>
  <w:style w:type="character" w:customStyle="1" w:styleId="ApakpunktsChar">
    <w:name w:val="Apakšpunkts Char"/>
    <w:link w:val="Apakpunkts"/>
    <w:rsid w:val="000360E3"/>
    <w:rPr>
      <w:rFonts w:ascii="Arial" w:hAnsi="Arial"/>
      <w:b/>
      <w:szCs w:val="24"/>
      <w:lang w:val="x-none" w:eastAsia="x-none"/>
    </w:rPr>
  </w:style>
  <w:style w:type="paragraph" w:customStyle="1" w:styleId="Paragrfs">
    <w:name w:val="Paragrāfs"/>
    <w:basedOn w:val="Parasts"/>
    <w:next w:val="Parasts"/>
    <w:rsid w:val="005706C2"/>
    <w:pPr>
      <w:numPr>
        <w:ilvl w:val="2"/>
        <w:numId w:val="2"/>
      </w:numPr>
      <w:jc w:val="both"/>
    </w:pPr>
    <w:rPr>
      <w:rFonts w:ascii="Arial" w:hAnsi="Arial"/>
      <w:sz w:val="20"/>
    </w:rPr>
  </w:style>
  <w:style w:type="paragraph" w:customStyle="1" w:styleId="appakspunkts">
    <w:name w:val="appakspunkts"/>
    <w:basedOn w:val="Parasts"/>
    <w:uiPriority w:val="99"/>
    <w:rsid w:val="005706C2"/>
    <w:pPr>
      <w:ind w:left="720" w:hanging="720"/>
      <w:jc w:val="both"/>
    </w:pPr>
    <w:rPr>
      <w:rFonts w:ascii="BaltArial" w:hAnsi="BaltArial"/>
      <w:szCs w:val="20"/>
      <w:lang w:eastAsia="en-US"/>
    </w:rPr>
  </w:style>
  <w:style w:type="paragraph" w:customStyle="1" w:styleId="Default">
    <w:name w:val="Default"/>
    <w:rsid w:val="005943BE"/>
    <w:pPr>
      <w:autoSpaceDE w:val="0"/>
      <w:autoSpaceDN w:val="0"/>
      <w:adjustRightInd w:val="0"/>
    </w:pPr>
    <w:rPr>
      <w:rFonts w:ascii="Times New Roman" w:eastAsia="Times New Roman" w:hAnsi="Times New Roman"/>
      <w:color w:val="000000"/>
      <w:sz w:val="24"/>
      <w:szCs w:val="24"/>
    </w:rPr>
  </w:style>
  <w:style w:type="paragraph" w:styleId="Pamatteksts">
    <w:name w:val="Body Text"/>
    <w:aliases w:val="Body Text1,b,uvlaka 3,plain,plain Char,b1,uvlaka 31, uvlaka 3, uvlaka 31,Body Text Char1,Body Text Char Char"/>
    <w:basedOn w:val="Parasts"/>
    <w:link w:val="PamattekstsRakstz"/>
    <w:unhideWhenUsed/>
    <w:rsid w:val="004E6B01"/>
    <w:pPr>
      <w:spacing w:after="120"/>
    </w:pPr>
    <w:rPr>
      <w:sz w:val="20"/>
      <w:szCs w:val="20"/>
      <w:lang w:val="x-none"/>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link w:val="Pamatteksts"/>
    <w:rsid w:val="004E6B01"/>
    <w:rPr>
      <w:rFonts w:ascii="Times New Roman" w:eastAsia="Times New Roman" w:hAnsi="Times New Roman" w:cs="Times New Roman"/>
      <w:lang w:eastAsia="lv-LV"/>
    </w:rPr>
  </w:style>
  <w:style w:type="paragraph" w:customStyle="1" w:styleId="Sarakstarindkopa1">
    <w:name w:val="Saraksta rindkopa1"/>
    <w:basedOn w:val="Parasts"/>
    <w:uiPriority w:val="34"/>
    <w:qFormat/>
    <w:rsid w:val="004E6B01"/>
    <w:pPr>
      <w:ind w:left="720"/>
      <w:contextualSpacing/>
    </w:pPr>
    <w:rPr>
      <w:sz w:val="28"/>
      <w:lang w:eastAsia="en-US"/>
    </w:rPr>
  </w:style>
  <w:style w:type="paragraph" w:styleId="Pamatteksts2">
    <w:name w:val="Body Text 2"/>
    <w:basedOn w:val="Parasts"/>
    <w:link w:val="Pamatteksts2Rakstz"/>
    <w:uiPriority w:val="99"/>
    <w:unhideWhenUsed/>
    <w:rsid w:val="00DB4DF5"/>
    <w:pPr>
      <w:spacing w:after="120" w:line="480" w:lineRule="auto"/>
    </w:pPr>
    <w:rPr>
      <w:sz w:val="20"/>
      <w:szCs w:val="20"/>
      <w:lang w:val="x-none"/>
    </w:rPr>
  </w:style>
  <w:style w:type="character" w:customStyle="1" w:styleId="Pamatteksts2Rakstz">
    <w:name w:val="Pamatteksts 2 Rakstz."/>
    <w:link w:val="Pamatteksts2"/>
    <w:uiPriority w:val="99"/>
    <w:rsid w:val="00DB4DF5"/>
    <w:rPr>
      <w:rFonts w:ascii="Times New Roman" w:eastAsia="Times New Roman" w:hAnsi="Times New Roman" w:cs="Times New Roman"/>
      <w:lang w:eastAsia="lv-LV"/>
    </w:rPr>
  </w:style>
  <w:style w:type="paragraph" w:styleId="Pamatteksts3">
    <w:name w:val="Body Text 3"/>
    <w:basedOn w:val="Parasts"/>
    <w:link w:val="Pamatteksts3Rakstz"/>
    <w:uiPriority w:val="99"/>
    <w:unhideWhenUsed/>
    <w:rsid w:val="00E21924"/>
    <w:pPr>
      <w:spacing w:after="120"/>
    </w:pPr>
    <w:rPr>
      <w:sz w:val="16"/>
      <w:szCs w:val="16"/>
      <w:lang w:val="x-none"/>
    </w:rPr>
  </w:style>
  <w:style w:type="character" w:customStyle="1" w:styleId="Pamatteksts3Rakstz">
    <w:name w:val="Pamatteksts 3 Rakstz."/>
    <w:link w:val="Pamatteksts3"/>
    <w:uiPriority w:val="99"/>
    <w:rsid w:val="00E21924"/>
    <w:rPr>
      <w:rFonts w:ascii="Times New Roman" w:eastAsia="Times New Roman" w:hAnsi="Times New Roman" w:cs="Times New Roman"/>
      <w:sz w:val="16"/>
      <w:szCs w:val="16"/>
      <w:lang w:eastAsia="lv-LV"/>
    </w:rPr>
  </w:style>
  <w:style w:type="paragraph" w:styleId="Pamattekstaatkpe3">
    <w:name w:val="Body Text Indent 3"/>
    <w:basedOn w:val="Parasts"/>
    <w:link w:val="Pamattekstaatkpe3Rakstz"/>
    <w:uiPriority w:val="99"/>
    <w:unhideWhenUsed/>
    <w:rsid w:val="00E21924"/>
    <w:pPr>
      <w:spacing w:after="120"/>
      <w:ind w:left="283"/>
    </w:pPr>
    <w:rPr>
      <w:sz w:val="16"/>
      <w:szCs w:val="16"/>
      <w:lang w:val="x-none"/>
    </w:rPr>
  </w:style>
  <w:style w:type="character" w:customStyle="1" w:styleId="Pamattekstaatkpe3Rakstz">
    <w:name w:val="Pamatteksta atkāpe 3 Rakstz."/>
    <w:link w:val="Pamattekstaatkpe3"/>
    <w:uiPriority w:val="99"/>
    <w:rsid w:val="00E21924"/>
    <w:rPr>
      <w:rFonts w:ascii="Times New Roman" w:eastAsia="Times New Roman" w:hAnsi="Times New Roman" w:cs="Times New Roman"/>
      <w:sz w:val="16"/>
      <w:szCs w:val="16"/>
      <w:lang w:eastAsia="lv-LV"/>
    </w:rPr>
  </w:style>
  <w:style w:type="paragraph" w:styleId="Nosaukums">
    <w:name w:val="Title"/>
    <w:basedOn w:val="Parasts"/>
    <w:link w:val="NosaukumsRakstz"/>
    <w:qFormat/>
    <w:rsid w:val="00E21924"/>
    <w:pPr>
      <w:jc w:val="center"/>
    </w:pPr>
    <w:rPr>
      <w:b/>
      <w:sz w:val="28"/>
      <w:szCs w:val="20"/>
      <w:lang w:val="x-none" w:eastAsia="x-none"/>
    </w:rPr>
  </w:style>
  <w:style w:type="character" w:customStyle="1" w:styleId="NosaukumsRakstz">
    <w:name w:val="Nosaukums Rakstz."/>
    <w:link w:val="Nosaukums"/>
    <w:rsid w:val="00E21924"/>
    <w:rPr>
      <w:rFonts w:ascii="Times New Roman" w:eastAsia="Times New Roman" w:hAnsi="Times New Roman" w:cs="Times New Roman"/>
      <w:b/>
      <w:sz w:val="28"/>
      <w:szCs w:val="20"/>
    </w:rPr>
  </w:style>
  <w:style w:type="paragraph" w:styleId="Vresteksts">
    <w:name w:val="footnote text"/>
    <w:aliases w:val="Footnote,Fußnote,Char Char,Char Char Char Char Char Char Char Char Char Char Char Char Char Char Char Char,Fußnote Char,Fußnote Char Char Char,Char,Vēres teksts Char Char Char Char Char Char Char Char Char Char Char Cha,Rakstz. Rakstz., Ch"/>
    <w:basedOn w:val="Parasts"/>
    <w:link w:val="VrestekstsRakstz"/>
    <w:uiPriority w:val="99"/>
    <w:qFormat/>
    <w:rsid w:val="00F03D4D"/>
    <w:rPr>
      <w:sz w:val="20"/>
      <w:szCs w:val="20"/>
      <w:lang w:val="x-none"/>
    </w:rPr>
  </w:style>
  <w:style w:type="character" w:customStyle="1" w:styleId="VrestekstsRakstz">
    <w:name w:val="Vēres teksts Rakstz."/>
    <w:aliases w:val="Footnote Rakstz.,Fußnote Rakstz.,Char Char Rakstz.,Char Char Char Char Char Char Char Char Char Char Char Char Char Char Char Char Rakstz.,Fußnote Char Rakstz.,Fußnote Char Char Char Rakstz.,Char Rakstz.,Rakstz. Rakstz. Rakstz."/>
    <w:link w:val="Vresteksts"/>
    <w:uiPriority w:val="99"/>
    <w:qFormat/>
    <w:rsid w:val="00F03D4D"/>
    <w:rPr>
      <w:rFonts w:ascii="Times New Roman" w:eastAsia="Times New Roman" w:hAnsi="Times New Roman" w:cs="Times New Roman"/>
      <w:sz w:val="20"/>
      <w:szCs w:val="20"/>
      <w:lang w:eastAsia="lv-LV"/>
    </w:rPr>
  </w:style>
  <w:style w:type="character" w:styleId="Vresatsauce">
    <w:name w:val="footnote reference"/>
    <w:aliases w:val="Footnote symbol,Footnote Reference Number,ftref,Footnote Reference Superscript,Footnote Refernece,Odwołanie przypisu,BVI fnr,Footnotes refss,SUPERS,Ref,de nota al pie,-E Fußnotenzeichen,Footnote reference number,Times 10 Point,E,E FNZ,fr"/>
    <w:link w:val="CharCharCharChar"/>
    <w:uiPriority w:val="99"/>
    <w:qFormat/>
    <w:rsid w:val="00F03D4D"/>
    <w:rPr>
      <w:rFonts w:cs="Times New Roman"/>
      <w:vertAlign w:val="superscript"/>
    </w:rPr>
  </w:style>
  <w:style w:type="paragraph" w:customStyle="1" w:styleId="StyleHeader1-ClausesLeft0Hanging03After0pt">
    <w:name w:val="Style Header 1 - Clauses + Left:  0&quot; Hanging:  0.3&quot; After:  0 pt"/>
    <w:basedOn w:val="Parasts"/>
    <w:uiPriority w:val="99"/>
    <w:rsid w:val="00F03D4D"/>
    <w:pPr>
      <w:numPr>
        <w:numId w:val="3"/>
      </w:numPr>
      <w:tabs>
        <w:tab w:val="left" w:pos="342"/>
      </w:tabs>
    </w:pPr>
    <w:rPr>
      <w:b/>
      <w:bCs/>
      <w:szCs w:val="20"/>
      <w:lang w:val="es-ES_tradnl" w:eastAsia="en-US"/>
    </w:rPr>
  </w:style>
  <w:style w:type="table" w:styleId="Reatabula">
    <w:name w:val="Table Grid"/>
    <w:basedOn w:val="Parastatabula"/>
    <w:uiPriority w:val="39"/>
    <w:rsid w:val="000F09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arakstarindkopa">
    <w:name w:val="List Paragraph"/>
    <w:aliases w:val="H&amp;P List Paragraph,2,Strip,Colorful List - Accent 12,Saistīto dokumentu saraksts,Syle 1,Normal bullet 2,Bullet list,List Paragraph Red,Bullet EY,Satura rādītājs,PPS_Bullet,1st level - Bullet List Paragraph,Bullet point 1,Bullets,Numure"/>
    <w:basedOn w:val="Parasts"/>
    <w:link w:val="SarakstarindkopaRakstz"/>
    <w:uiPriority w:val="34"/>
    <w:qFormat/>
    <w:rsid w:val="00EA3C09"/>
    <w:pPr>
      <w:ind w:left="720"/>
      <w:contextualSpacing/>
    </w:pPr>
    <w:rPr>
      <w:lang w:val="x-none" w:eastAsia="x-none"/>
    </w:rPr>
  </w:style>
  <w:style w:type="character" w:customStyle="1" w:styleId="SarakstarindkopaRakstz">
    <w:name w:val="Saraksta rindkopa Rakstz."/>
    <w:aliases w:val="H&amp;P List Paragraph Rakstz.,2 Rakstz.,Strip Rakstz.,Colorful List - Accent 12 Rakstz.,Saistīto dokumentu saraksts Rakstz.,Syle 1 Rakstz.,Normal bullet 2 Rakstz.,Bullet list Rakstz.,List Paragraph Red Rakstz.,Bullet EY Rakstz."/>
    <w:link w:val="Sarakstarindkopa"/>
    <w:uiPriority w:val="34"/>
    <w:qFormat/>
    <w:rsid w:val="007F3AB3"/>
    <w:rPr>
      <w:rFonts w:ascii="Times New Roman" w:eastAsia="Times New Roman" w:hAnsi="Times New Roman"/>
      <w:sz w:val="24"/>
      <w:szCs w:val="24"/>
    </w:rPr>
  </w:style>
  <w:style w:type="paragraph" w:styleId="Prskatjums">
    <w:name w:val="Revision"/>
    <w:hidden/>
    <w:uiPriority w:val="99"/>
    <w:semiHidden/>
    <w:rsid w:val="00A770FB"/>
    <w:rPr>
      <w:rFonts w:ascii="Times New Roman" w:eastAsia="Times New Roman" w:hAnsi="Times New Roman"/>
      <w:sz w:val="24"/>
      <w:szCs w:val="24"/>
    </w:rPr>
  </w:style>
  <w:style w:type="character" w:customStyle="1" w:styleId="FootnoteCharacters">
    <w:name w:val="Footnote Characters"/>
    <w:rsid w:val="00E165E6"/>
    <w:rPr>
      <w:rFonts w:cs="Times New Roman"/>
      <w:vertAlign w:val="superscript"/>
    </w:rPr>
  </w:style>
  <w:style w:type="paragraph" w:customStyle="1" w:styleId="Rindkopa">
    <w:name w:val="Rindkopa"/>
    <w:basedOn w:val="Parasts"/>
    <w:rsid w:val="009111E4"/>
    <w:pPr>
      <w:suppressAutoHyphens/>
      <w:spacing w:line="100" w:lineRule="atLeast"/>
      <w:ind w:left="851"/>
      <w:jc w:val="both"/>
    </w:pPr>
    <w:rPr>
      <w:rFonts w:ascii="Arial" w:hAnsi="Arial" w:cs="Arial"/>
      <w:kern w:val="22"/>
      <w:sz w:val="20"/>
      <w:szCs w:val="20"/>
      <w:lang w:eastAsia="ar-SA"/>
    </w:rPr>
  </w:style>
  <w:style w:type="character" w:customStyle="1" w:styleId="SubtleEmphasis1">
    <w:name w:val="Subtle Emphasis1"/>
    <w:qFormat/>
    <w:rsid w:val="00FA3837"/>
    <w:rPr>
      <w:rFonts w:cs="Times New Roman"/>
      <w:i/>
      <w:iCs/>
      <w:color w:val="808080"/>
    </w:rPr>
  </w:style>
  <w:style w:type="character" w:customStyle="1" w:styleId="FontStyle14">
    <w:name w:val="Font Style14"/>
    <w:rsid w:val="004F7EF1"/>
    <w:rPr>
      <w:rFonts w:ascii="Times New Roman" w:hAnsi="Times New Roman" w:cs="Times New Roman"/>
      <w:sz w:val="22"/>
      <w:szCs w:val="22"/>
    </w:rPr>
  </w:style>
  <w:style w:type="character" w:customStyle="1" w:styleId="FontStyle12">
    <w:name w:val="Font Style12"/>
    <w:rsid w:val="004F7EF1"/>
    <w:rPr>
      <w:rFonts w:ascii="Times New Roman" w:hAnsi="Times New Roman" w:cs="Times New Roman"/>
      <w:b/>
      <w:bCs/>
      <w:sz w:val="22"/>
      <w:szCs w:val="22"/>
    </w:rPr>
  </w:style>
  <w:style w:type="character" w:customStyle="1" w:styleId="FontStyle13">
    <w:name w:val="Font Style13"/>
    <w:rsid w:val="004F7EF1"/>
    <w:rPr>
      <w:rFonts w:ascii="Times New Roman" w:hAnsi="Times New Roman" w:cs="Times New Roman"/>
      <w:i/>
      <w:iCs/>
      <w:sz w:val="22"/>
      <w:szCs w:val="22"/>
    </w:rPr>
  </w:style>
  <w:style w:type="paragraph" w:customStyle="1" w:styleId="Style5">
    <w:name w:val="Style5"/>
    <w:basedOn w:val="Parasts"/>
    <w:rsid w:val="004F7EF1"/>
    <w:pPr>
      <w:widowControl w:val="0"/>
      <w:suppressAutoHyphens/>
      <w:autoSpaceDE w:val="0"/>
      <w:spacing w:line="277" w:lineRule="exact"/>
      <w:jc w:val="both"/>
    </w:pPr>
    <w:rPr>
      <w:lang w:val="en-US" w:eastAsia="ar-SA"/>
    </w:rPr>
  </w:style>
  <w:style w:type="paragraph" w:customStyle="1" w:styleId="Style6">
    <w:name w:val="Style6"/>
    <w:basedOn w:val="Parasts"/>
    <w:rsid w:val="004F7EF1"/>
    <w:pPr>
      <w:widowControl w:val="0"/>
      <w:suppressAutoHyphens/>
      <w:autoSpaceDE w:val="0"/>
      <w:spacing w:line="286" w:lineRule="exact"/>
      <w:ind w:hanging="358"/>
    </w:pPr>
    <w:rPr>
      <w:lang w:val="en-US" w:eastAsia="ar-SA"/>
    </w:rPr>
  </w:style>
  <w:style w:type="paragraph" w:customStyle="1" w:styleId="Style7">
    <w:name w:val="Style7"/>
    <w:basedOn w:val="Parasts"/>
    <w:rsid w:val="004F7EF1"/>
    <w:pPr>
      <w:widowControl w:val="0"/>
      <w:suppressAutoHyphens/>
      <w:autoSpaceDE w:val="0"/>
      <w:spacing w:line="278" w:lineRule="exact"/>
      <w:ind w:hanging="706"/>
    </w:pPr>
    <w:rPr>
      <w:lang w:val="en-US" w:eastAsia="ar-SA"/>
    </w:rPr>
  </w:style>
  <w:style w:type="paragraph" w:customStyle="1" w:styleId="Style8">
    <w:name w:val="Style8"/>
    <w:basedOn w:val="Parasts"/>
    <w:rsid w:val="004F7EF1"/>
    <w:pPr>
      <w:widowControl w:val="0"/>
      <w:suppressAutoHyphens/>
      <w:autoSpaceDE w:val="0"/>
      <w:spacing w:line="281" w:lineRule="exact"/>
      <w:jc w:val="both"/>
    </w:pPr>
    <w:rPr>
      <w:lang w:val="en-US" w:eastAsia="ar-SA"/>
    </w:rPr>
  </w:style>
  <w:style w:type="paragraph" w:customStyle="1" w:styleId="Style1">
    <w:name w:val="Style1"/>
    <w:basedOn w:val="Parasts"/>
    <w:rsid w:val="004F7EF1"/>
    <w:pPr>
      <w:widowControl w:val="0"/>
      <w:suppressAutoHyphens/>
      <w:autoSpaceDE w:val="0"/>
      <w:spacing w:line="254" w:lineRule="exact"/>
      <w:jc w:val="right"/>
    </w:pPr>
    <w:rPr>
      <w:lang w:val="en-US" w:eastAsia="ar-SA"/>
    </w:rPr>
  </w:style>
  <w:style w:type="character" w:customStyle="1" w:styleId="iubsearchhihglite">
    <w:name w:val="iubsearch_hihglite"/>
    <w:rsid w:val="00C43E03"/>
    <w:rPr>
      <w:shd w:val="clear" w:color="auto" w:fill="D6D6D1"/>
    </w:rPr>
  </w:style>
  <w:style w:type="character" w:customStyle="1" w:styleId="iubsearch-contractname">
    <w:name w:val="iubsearch-contractname"/>
    <w:basedOn w:val="Noklusjumarindkopasfonts"/>
    <w:rsid w:val="00C43E03"/>
  </w:style>
  <w:style w:type="paragraph" w:styleId="Sarakstaaizzme">
    <w:name w:val="List Bullet"/>
    <w:basedOn w:val="Parasts"/>
    <w:rsid w:val="00353B80"/>
    <w:pPr>
      <w:widowControl w:val="0"/>
      <w:adjustRightInd w:val="0"/>
      <w:spacing w:line="360" w:lineRule="atLeast"/>
      <w:jc w:val="both"/>
      <w:textAlignment w:val="baseline"/>
    </w:pPr>
    <w:rPr>
      <w:rFonts w:ascii="Swiss TL" w:hAnsi="Swiss TL"/>
      <w:sz w:val="20"/>
      <w:lang w:eastAsia="en-US"/>
    </w:rPr>
  </w:style>
  <w:style w:type="paragraph" w:styleId="Sarakstanumurs">
    <w:name w:val="List Number"/>
    <w:next w:val="Sarakstanumurs2"/>
    <w:rsid w:val="00CF67C3"/>
    <w:pPr>
      <w:keepNext/>
      <w:widowControl w:val="0"/>
      <w:numPr>
        <w:numId w:val="6"/>
      </w:numPr>
      <w:adjustRightInd w:val="0"/>
      <w:spacing w:before="360" w:after="120" w:line="360" w:lineRule="atLeast"/>
      <w:jc w:val="both"/>
      <w:textAlignment w:val="baseline"/>
    </w:pPr>
    <w:rPr>
      <w:rFonts w:ascii="Zurich Win95BT" w:eastAsia="Times New Roman" w:hAnsi="Zurich Win95BT"/>
      <w:b/>
      <w:caps/>
      <w:noProof/>
      <w:u w:val="single"/>
      <w:lang w:val="en-GB" w:eastAsia="en-US"/>
    </w:rPr>
  </w:style>
  <w:style w:type="paragraph" w:styleId="Sarakstanumurs2">
    <w:name w:val="List Number 2"/>
    <w:basedOn w:val="Parasts"/>
    <w:rsid w:val="00CF67C3"/>
    <w:pPr>
      <w:widowControl w:val="0"/>
      <w:numPr>
        <w:ilvl w:val="1"/>
        <w:numId w:val="6"/>
      </w:numPr>
      <w:adjustRightInd w:val="0"/>
      <w:spacing w:before="120" w:line="360" w:lineRule="auto"/>
      <w:ind w:right="-851"/>
      <w:jc w:val="both"/>
      <w:textAlignment w:val="baseline"/>
    </w:pPr>
    <w:rPr>
      <w:rFonts w:ascii="Zurich Win95BT" w:hAnsi="Zurich Win95BT"/>
      <w:sz w:val="20"/>
      <w:szCs w:val="20"/>
      <w:lang w:eastAsia="en-US"/>
    </w:rPr>
  </w:style>
  <w:style w:type="paragraph" w:styleId="Sarakstanumurs3">
    <w:name w:val="List Number 3"/>
    <w:basedOn w:val="Parasts"/>
    <w:rsid w:val="00CF67C3"/>
    <w:pPr>
      <w:widowControl w:val="0"/>
      <w:numPr>
        <w:ilvl w:val="2"/>
        <w:numId w:val="6"/>
      </w:numPr>
      <w:adjustRightInd w:val="0"/>
      <w:spacing w:line="360" w:lineRule="auto"/>
      <w:ind w:right="-851"/>
      <w:jc w:val="both"/>
      <w:textAlignment w:val="baseline"/>
    </w:pPr>
    <w:rPr>
      <w:rFonts w:ascii="Zurich Win95BT" w:hAnsi="Zurich Win95BT"/>
      <w:sz w:val="20"/>
      <w:szCs w:val="20"/>
      <w:lang w:eastAsia="en-US"/>
    </w:rPr>
  </w:style>
  <w:style w:type="paragraph" w:customStyle="1" w:styleId="NoteHead">
    <w:name w:val="NoteHead"/>
    <w:basedOn w:val="Parasts"/>
    <w:next w:val="Parasts"/>
    <w:rsid w:val="00692B0C"/>
    <w:pPr>
      <w:spacing w:before="720" w:after="720"/>
      <w:jc w:val="center"/>
    </w:pPr>
    <w:rPr>
      <w:rFonts w:ascii="Arial" w:hAnsi="Arial"/>
      <w:b/>
      <w:smallCaps/>
      <w:sz w:val="20"/>
      <w:szCs w:val="20"/>
      <w:lang w:val="en-GB" w:eastAsia="sv-SE"/>
    </w:rPr>
  </w:style>
  <w:style w:type="paragraph" w:customStyle="1" w:styleId="RakstzCharCharRakstzCharCharRakstz">
    <w:name w:val=" Rakstz. Char Char Rakstz. Char Char Rakstz."/>
    <w:basedOn w:val="Parasts"/>
    <w:rsid w:val="007567BA"/>
    <w:pPr>
      <w:spacing w:after="160" w:line="240" w:lineRule="exact"/>
    </w:pPr>
    <w:rPr>
      <w:rFonts w:ascii="Tahoma" w:hAnsi="Tahoma"/>
      <w:sz w:val="20"/>
      <w:szCs w:val="20"/>
      <w:lang w:val="en-US" w:eastAsia="en-US"/>
    </w:rPr>
  </w:style>
  <w:style w:type="paragraph" w:customStyle="1" w:styleId="tv2131">
    <w:name w:val="tv2131"/>
    <w:basedOn w:val="Parasts"/>
    <w:rsid w:val="00731F66"/>
    <w:pPr>
      <w:spacing w:before="240" w:line="360" w:lineRule="auto"/>
      <w:ind w:firstLine="300"/>
      <w:jc w:val="both"/>
    </w:pPr>
    <w:rPr>
      <w:rFonts w:ascii="Verdana" w:hAnsi="Verdana"/>
      <w:sz w:val="18"/>
      <w:szCs w:val="18"/>
    </w:rPr>
  </w:style>
  <w:style w:type="paragraph" w:customStyle="1" w:styleId="WW-Default">
    <w:name w:val="WW-Default"/>
    <w:rsid w:val="003A6AEA"/>
    <w:pPr>
      <w:suppressAutoHyphens/>
      <w:autoSpaceDE w:val="0"/>
    </w:pPr>
    <w:rPr>
      <w:rFonts w:ascii="Arial" w:eastAsia="Times New Roman" w:hAnsi="Arial" w:cs="Arial"/>
      <w:color w:val="000000"/>
      <w:sz w:val="24"/>
      <w:szCs w:val="24"/>
      <w:lang w:eastAsia="zh-CN"/>
    </w:rPr>
  </w:style>
  <w:style w:type="character" w:styleId="Izteiksmgs">
    <w:name w:val="Strong"/>
    <w:uiPriority w:val="22"/>
    <w:qFormat/>
    <w:rsid w:val="00D54158"/>
    <w:rPr>
      <w:b/>
      <w:bCs/>
    </w:rPr>
  </w:style>
  <w:style w:type="paragraph" w:customStyle="1" w:styleId="1">
    <w:name w:val="1"/>
    <w:basedOn w:val="Parasts"/>
    <w:next w:val="Paraststmeklis"/>
    <w:uiPriority w:val="99"/>
    <w:unhideWhenUsed/>
    <w:rsid w:val="007F3AB3"/>
    <w:pPr>
      <w:spacing w:before="100" w:beforeAutospacing="1" w:after="100" w:afterAutospacing="1"/>
    </w:pPr>
    <w:rPr>
      <w:lang w:val="en-GB" w:eastAsia="en-US"/>
    </w:rPr>
  </w:style>
  <w:style w:type="character" w:styleId="Izclums">
    <w:name w:val="Emphasis"/>
    <w:uiPriority w:val="20"/>
    <w:qFormat/>
    <w:rsid w:val="007F3AB3"/>
    <w:rPr>
      <w:i/>
      <w:iCs/>
    </w:rPr>
  </w:style>
  <w:style w:type="paragraph" w:customStyle="1" w:styleId="1TS">
    <w:name w:val="1. TS"/>
    <w:basedOn w:val="Vienkrsteksts"/>
    <w:link w:val="1TSChar"/>
    <w:qFormat/>
    <w:rsid w:val="007F3AB3"/>
    <w:pPr>
      <w:numPr>
        <w:numId w:val="7"/>
      </w:numPr>
      <w:spacing w:before="120" w:after="120"/>
      <w:jc w:val="both"/>
    </w:pPr>
    <w:rPr>
      <w:rFonts w:ascii="Times New Roman" w:hAnsi="Times New Roman"/>
      <w:sz w:val="24"/>
      <w:szCs w:val="24"/>
      <w:lang w:eastAsia="en-US"/>
    </w:rPr>
  </w:style>
  <w:style w:type="paragraph" w:styleId="Vienkrsteksts">
    <w:name w:val="Plain Text"/>
    <w:basedOn w:val="Parasts"/>
    <w:link w:val="VienkrstekstsRakstz"/>
    <w:uiPriority w:val="99"/>
    <w:semiHidden/>
    <w:unhideWhenUsed/>
    <w:rsid w:val="007F3AB3"/>
    <w:rPr>
      <w:rFonts w:ascii="Courier New" w:hAnsi="Courier New"/>
      <w:sz w:val="20"/>
      <w:szCs w:val="20"/>
      <w:lang w:val="x-none" w:eastAsia="x-none"/>
    </w:rPr>
  </w:style>
  <w:style w:type="character" w:customStyle="1" w:styleId="VienkrstekstsRakstz">
    <w:name w:val="Vienkāršs teksts Rakstz."/>
    <w:link w:val="Vienkrsteksts"/>
    <w:uiPriority w:val="99"/>
    <w:semiHidden/>
    <w:rsid w:val="007F3AB3"/>
    <w:rPr>
      <w:rFonts w:ascii="Courier New" w:eastAsia="Times New Roman" w:hAnsi="Courier New" w:cs="Courier New"/>
    </w:rPr>
  </w:style>
  <w:style w:type="character" w:customStyle="1" w:styleId="1TSChar">
    <w:name w:val="1. TS Char"/>
    <w:link w:val="1TS"/>
    <w:rsid w:val="007F3AB3"/>
    <w:rPr>
      <w:rFonts w:ascii="Times New Roman" w:eastAsia="Times New Roman" w:hAnsi="Times New Roman"/>
      <w:sz w:val="24"/>
      <w:szCs w:val="24"/>
      <w:lang w:val="x-none" w:eastAsia="en-US"/>
    </w:rPr>
  </w:style>
  <w:style w:type="paragraph" w:customStyle="1" w:styleId="11TS">
    <w:name w:val="1.1. TS"/>
    <w:basedOn w:val="1TS"/>
    <w:link w:val="11TSChar"/>
    <w:qFormat/>
    <w:rsid w:val="007F3AB3"/>
    <w:pPr>
      <w:numPr>
        <w:ilvl w:val="1"/>
      </w:numPr>
      <w:tabs>
        <w:tab w:val="left" w:pos="851"/>
      </w:tabs>
      <w:spacing w:before="0" w:after="0"/>
      <w:ind w:left="851" w:hanging="567"/>
    </w:pPr>
  </w:style>
  <w:style w:type="character" w:customStyle="1" w:styleId="11TSChar">
    <w:name w:val="1.1. TS Char"/>
    <w:link w:val="11TS"/>
    <w:rsid w:val="007F3AB3"/>
    <w:rPr>
      <w:rFonts w:ascii="Times New Roman" w:eastAsia="Times New Roman" w:hAnsi="Times New Roman"/>
      <w:sz w:val="24"/>
      <w:szCs w:val="24"/>
      <w:lang w:val="x-none" w:eastAsia="en-US"/>
    </w:rPr>
  </w:style>
  <w:style w:type="paragraph" w:customStyle="1" w:styleId="111TS">
    <w:name w:val="1.1.1. TS"/>
    <w:basedOn w:val="11TS"/>
    <w:qFormat/>
    <w:rsid w:val="007F3AB3"/>
    <w:pPr>
      <w:numPr>
        <w:ilvl w:val="2"/>
      </w:numPr>
      <w:tabs>
        <w:tab w:val="num" w:pos="360"/>
        <w:tab w:val="num" w:pos="720"/>
      </w:tabs>
      <w:ind w:left="720" w:hanging="720"/>
    </w:pPr>
  </w:style>
  <w:style w:type="character" w:customStyle="1" w:styleId="c1">
    <w:name w:val="c1"/>
    <w:rsid w:val="007F3AB3"/>
    <w:rPr>
      <w:sz w:val="23"/>
      <w:szCs w:val="23"/>
    </w:rPr>
  </w:style>
  <w:style w:type="character" w:customStyle="1" w:styleId="c7">
    <w:name w:val="c7"/>
    <w:rsid w:val="007F3AB3"/>
  </w:style>
  <w:style w:type="character" w:styleId="Izmantotahipersaite">
    <w:name w:val="FollowedHyperlink"/>
    <w:uiPriority w:val="99"/>
    <w:semiHidden/>
    <w:unhideWhenUsed/>
    <w:rsid w:val="00002F37"/>
    <w:rPr>
      <w:color w:val="954F72"/>
      <w:u w:val="single"/>
    </w:rPr>
  </w:style>
  <w:style w:type="character" w:customStyle="1" w:styleId="FontStyle39">
    <w:name w:val="Font Style39"/>
    <w:rsid w:val="009120A0"/>
    <w:rPr>
      <w:rFonts w:ascii="Times New Roman" w:hAnsi="Times New Roman" w:cs="Times New Roman"/>
      <w:b/>
      <w:bCs/>
      <w:sz w:val="20"/>
      <w:szCs w:val="20"/>
    </w:rPr>
  </w:style>
  <w:style w:type="paragraph" w:customStyle="1" w:styleId="Style31">
    <w:name w:val="Style31"/>
    <w:basedOn w:val="Parasts"/>
    <w:rsid w:val="009120A0"/>
    <w:pPr>
      <w:widowControl w:val="0"/>
      <w:autoSpaceDE w:val="0"/>
      <w:autoSpaceDN w:val="0"/>
      <w:adjustRightInd w:val="0"/>
      <w:spacing w:line="229" w:lineRule="exact"/>
      <w:ind w:hanging="331"/>
      <w:jc w:val="both"/>
    </w:pPr>
  </w:style>
  <w:style w:type="paragraph" w:customStyle="1" w:styleId="Style29">
    <w:name w:val="Style29"/>
    <w:basedOn w:val="Parasts"/>
    <w:rsid w:val="009120A0"/>
    <w:pPr>
      <w:widowControl w:val="0"/>
      <w:autoSpaceDE w:val="0"/>
      <w:autoSpaceDN w:val="0"/>
      <w:adjustRightInd w:val="0"/>
      <w:spacing w:line="326" w:lineRule="exact"/>
    </w:pPr>
  </w:style>
  <w:style w:type="character" w:customStyle="1" w:styleId="FontStyle41">
    <w:name w:val="Font Style41"/>
    <w:rsid w:val="009120A0"/>
    <w:rPr>
      <w:rFonts w:ascii="Times New Roman" w:hAnsi="Times New Roman" w:cs="Times New Roman"/>
      <w:i/>
      <w:iCs/>
      <w:sz w:val="26"/>
      <w:szCs w:val="26"/>
    </w:rPr>
  </w:style>
  <w:style w:type="character" w:customStyle="1" w:styleId="fontstyle390">
    <w:name w:val="fontstyle39"/>
    <w:rsid w:val="009120A0"/>
  </w:style>
  <w:style w:type="character" w:customStyle="1" w:styleId="Neatrisintapieminana1">
    <w:name w:val="Neatrisināta pieminēšana1"/>
    <w:uiPriority w:val="99"/>
    <w:semiHidden/>
    <w:unhideWhenUsed/>
    <w:rsid w:val="009120A0"/>
    <w:rPr>
      <w:color w:val="605E5C"/>
      <w:shd w:val="clear" w:color="auto" w:fill="E1DFDD"/>
    </w:rPr>
  </w:style>
  <w:style w:type="table" w:customStyle="1" w:styleId="TableGrid1">
    <w:name w:val="Table Grid1"/>
    <w:basedOn w:val="Parastatabula"/>
    <w:next w:val="Reatabula"/>
    <w:uiPriority w:val="59"/>
    <w:rsid w:val="00B90263"/>
    <w:rPr>
      <w:rFonts w:ascii="Times New Roman" w:hAnsi="Times New Roma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B90263"/>
    <w:rPr>
      <w:rFonts w:ascii="Times New Roman" w:hAnsi="Times New Roma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59"/>
    <w:rsid w:val="00B90263"/>
    <w:rPr>
      <w:rFonts w:ascii="Times New Roman" w:hAnsi="Times New Roma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uiPriority w:val="99"/>
    <w:semiHidden/>
    <w:unhideWhenUsed/>
    <w:rsid w:val="00C722B8"/>
    <w:rPr>
      <w:color w:val="605E5C"/>
      <w:shd w:val="clear" w:color="auto" w:fill="E1DFDD"/>
    </w:rPr>
  </w:style>
  <w:style w:type="paragraph" w:customStyle="1" w:styleId="CharCharCharChar">
    <w:name w:val="Char Char Char Char"/>
    <w:aliases w:val="Char2"/>
    <w:basedOn w:val="Parasts"/>
    <w:next w:val="Parasts"/>
    <w:link w:val="Vresatsauce"/>
    <w:uiPriority w:val="99"/>
    <w:rsid w:val="00F445BD"/>
    <w:pPr>
      <w:spacing w:after="160" w:line="240" w:lineRule="exact"/>
      <w:jc w:val="both"/>
      <w:textAlignment w:val="baseline"/>
    </w:pPr>
    <w:rPr>
      <w:rFonts w:ascii="ZapfCalligr TL" w:eastAsia="Calibri" w:hAnsi="ZapfCalligr TL"/>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6316">
      <w:bodyDiv w:val="1"/>
      <w:marLeft w:val="0"/>
      <w:marRight w:val="0"/>
      <w:marTop w:val="0"/>
      <w:marBottom w:val="0"/>
      <w:divBdr>
        <w:top w:val="none" w:sz="0" w:space="0" w:color="auto"/>
        <w:left w:val="none" w:sz="0" w:space="0" w:color="auto"/>
        <w:bottom w:val="none" w:sz="0" w:space="0" w:color="auto"/>
        <w:right w:val="none" w:sz="0" w:space="0" w:color="auto"/>
      </w:divBdr>
    </w:div>
    <w:div w:id="15891695">
      <w:bodyDiv w:val="1"/>
      <w:marLeft w:val="0"/>
      <w:marRight w:val="0"/>
      <w:marTop w:val="0"/>
      <w:marBottom w:val="0"/>
      <w:divBdr>
        <w:top w:val="none" w:sz="0" w:space="0" w:color="auto"/>
        <w:left w:val="none" w:sz="0" w:space="0" w:color="auto"/>
        <w:bottom w:val="none" w:sz="0" w:space="0" w:color="auto"/>
        <w:right w:val="none" w:sz="0" w:space="0" w:color="auto"/>
      </w:divBdr>
    </w:div>
    <w:div w:id="16662070">
      <w:bodyDiv w:val="1"/>
      <w:marLeft w:val="0"/>
      <w:marRight w:val="0"/>
      <w:marTop w:val="0"/>
      <w:marBottom w:val="0"/>
      <w:divBdr>
        <w:top w:val="none" w:sz="0" w:space="0" w:color="auto"/>
        <w:left w:val="none" w:sz="0" w:space="0" w:color="auto"/>
        <w:bottom w:val="none" w:sz="0" w:space="0" w:color="auto"/>
        <w:right w:val="none" w:sz="0" w:space="0" w:color="auto"/>
      </w:divBdr>
    </w:div>
    <w:div w:id="25064335">
      <w:bodyDiv w:val="1"/>
      <w:marLeft w:val="0"/>
      <w:marRight w:val="0"/>
      <w:marTop w:val="0"/>
      <w:marBottom w:val="0"/>
      <w:divBdr>
        <w:top w:val="none" w:sz="0" w:space="0" w:color="auto"/>
        <w:left w:val="none" w:sz="0" w:space="0" w:color="auto"/>
        <w:bottom w:val="none" w:sz="0" w:space="0" w:color="auto"/>
        <w:right w:val="none" w:sz="0" w:space="0" w:color="auto"/>
      </w:divBdr>
    </w:div>
    <w:div w:id="48385028">
      <w:bodyDiv w:val="1"/>
      <w:marLeft w:val="0"/>
      <w:marRight w:val="0"/>
      <w:marTop w:val="0"/>
      <w:marBottom w:val="0"/>
      <w:divBdr>
        <w:top w:val="none" w:sz="0" w:space="0" w:color="auto"/>
        <w:left w:val="none" w:sz="0" w:space="0" w:color="auto"/>
        <w:bottom w:val="none" w:sz="0" w:space="0" w:color="auto"/>
        <w:right w:val="none" w:sz="0" w:space="0" w:color="auto"/>
      </w:divBdr>
    </w:div>
    <w:div w:id="53701690">
      <w:bodyDiv w:val="1"/>
      <w:marLeft w:val="0"/>
      <w:marRight w:val="0"/>
      <w:marTop w:val="0"/>
      <w:marBottom w:val="0"/>
      <w:divBdr>
        <w:top w:val="none" w:sz="0" w:space="0" w:color="auto"/>
        <w:left w:val="none" w:sz="0" w:space="0" w:color="auto"/>
        <w:bottom w:val="none" w:sz="0" w:space="0" w:color="auto"/>
        <w:right w:val="none" w:sz="0" w:space="0" w:color="auto"/>
      </w:divBdr>
    </w:div>
    <w:div w:id="54622377">
      <w:bodyDiv w:val="1"/>
      <w:marLeft w:val="0"/>
      <w:marRight w:val="0"/>
      <w:marTop w:val="0"/>
      <w:marBottom w:val="0"/>
      <w:divBdr>
        <w:top w:val="none" w:sz="0" w:space="0" w:color="auto"/>
        <w:left w:val="none" w:sz="0" w:space="0" w:color="auto"/>
        <w:bottom w:val="none" w:sz="0" w:space="0" w:color="auto"/>
        <w:right w:val="none" w:sz="0" w:space="0" w:color="auto"/>
      </w:divBdr>
    </w:div>
    <w:div w:id="65689142">
      <w:bodyDiv w:val="1"/>
      <w:marLeft w:val="0"/>
      <w:marRight w:val="0"/>
      <w:marTop w:val="0"/>
      <w:marBottom w:val="0"/>
      <w:divBdr>
        <w:top w:val="none" w:sz="0" w:space="0" w:color="auto"/>
        <w:left w:val="none" w:sz="0" w:space="0" w:color="auto"/>
        <w:bottom w:val="none" w:sz="0" w:space="0" w:color="auto"/>
        <w:right w:val="none" w:sz="0" w:space="0" w:color="auto"/>
      </w:divBdr>
    </w:div>
    <w:div w:id="78524166">
      <w:bodyDiv w:val="1"/>
      <w:marLeft w:val="0"/>
      <w:marRight w:val="0"/>
      <w:marTop w:val="0"/>
      <w:marBottom w:val="0"/>
      <w:divBdr>
        <w:top w:val="none" w:sz="0" w:space="0" w:color="auto"/>
        <w:left w:val="none" w:sz="0" w:space="0" w:color="auto"/>
        <w:bottom w:val="none" w:sz="0" w:space="0" w:color="auto"/>
        <w:right w:val="none" w:sz="0" w:space="0" w:color="auto"/>
      </w:divBdr>
    </w:div>
    <w:div w:id="85271662">
      <w:bodyDiv w:val="1"/>
      <w:marLeft w:val="0"/>
      <w:marRight w:val="0"/>
      <w:marTop w:val="0"/>
      <w:marBottom w:val="0"/>
      <w:divBdr>
        <w:top w:val="none" w:sz="0" w:space="0" w:color="auto"/>
        <w:left w:val="none" w:sz="0" w:space="0" w:color="auto"/>
        <w:bottom w:val="none" w:sz="0" w:space="0" w:color="auto"/>
        <w:right w:val="none" w:sz="0" w:space="0" w:color="auto"/>
      </w:divBdr>
    </w:div>
    <w:div w:id="88357603">
      <w:bodyDiv w:val="1"/>
      <w:marLeft w:val="0"/>
      <w:marRight w:val="0"/>
      <w:marTop w:val="0"/>
      <w:marBottom w:val="0"/>
      <w:divBdr>
        <w:top w:val="none" w:sz="0" w:space="0" w:color="auto"/>
        <w:left w:val="none" w:sz="0" w:space="0" w:color="auto"/>
        <w:bottom w:val="none" w:sz="0" w:space="0" w:color="auto"/>
        <w:right w:val="none" w:sz="0" w:space="0" w:color="auto"/>
      </w:divBdr>
    </w:div>
    <w:div w:id="92168768">
      <w:bodyDiv w:val="1"/>
      <w:marLeft w:val="0"/>
      <w:marRight w:val="0"/>
      <w:marTop w:val="0"/>
      <w:marBottom w:val="0"/>
      <w:divBdr>
        <w:top w:val="none" w:sz="0" w:space="0" w:color="auto"/>
        <w:left w:val="none" w:sz="0" w:space="0" w:color="auto"/>
        <w:bottom w:val="none" w:sz="0" w:space="0" w:color="auto"/>
        <w:right w:val="none" w:sz="0" w:space="0" w:color="auto"/>
      </w:divBdr>
    </w:div>
    <w:div w:id="97330941">
      <w:bodyDiv w:val="1"/>
      <w:marLeft w:val="0"/>
      <w:marRight w:val="0"/>
      <w:marTop w:val="0"/>
      <w:marBottom w:val="0"/>
      <w:divBdr>
        <w:top w:val="none" w:sz="0" w:space="0" w:color="auto"/>
        <w:left w:val="none" w:sz="0" w:space="0" w:color="auto"/>
        <w:bottom w:val="none" w:sz="0" w:space="0" w:color="auto"/>
        <w:right w:val="none" w:sz="0" w:space="0" w:color="auto"/>
      </w:divBdr>
    </w:div>
    <w:div w:id="111946299">
      <w:bodyDiv w:val="1"/>
      <w:marLeft w:val="0"/>
      <w:marRight w:val="0"/>
      <w:marTop w:val="0"/>
      <w:marBottom w:val="0"/>
      <w:divBdr>
        <w:top w:val="none" w:sz="0" w:space="0" w:color="auto"/>
        <w:left w:val="none" w:sz="0" w:space="0" w:color="auto"/>
        <w:bottom w:val="none" w:sz="0" w:space="0" w:color="auto"/>
        <w:right w:val="none" w:sz="0" w:space="0" w:color="auto"/>
      </w:divBdr>
    </w:div>
    <w:div w:id="127012377">
      <w:bodyDiv w:val="1"/>
      <w:marLeft w:val="0"/>
      <w:marRight w:val="0"/>
      <w:marTop w:val="0"/>
      <w:marBottom w:val="0"/>
      <w:divBdr>
        <w:top w:val="none" w:sz="0" w:space="0" w:color="auto"/>
        <w:left w:val="none" w:sz="0" w:space="0" w:color="auto"/>
        <w:bottom w:val="none" w:sz="0" w:space="0" w:color="auto"/>
        <w:right w:val="none" w:sz="0" w:space="0" w:color="auto"/>
      </w:divBdr>
    </w:div>
    <w:div w:id="147941151">
      <w:bodyDiv w:val="1"/>
      <w:marLeft w:val="0"/>
      <w:marRight w:val="0"/>
      <w:marTop w:val="0"/>
      <w:marBottom w:val="0"/>
      <w:divBdr>
        <w:top w:val="none" w:sz="0" w:space="0" w:color="auto"/>
        <w:left w:val="none" w:sz="0" w:space="0" w:color="auto"/>
        <w:bottom w:val="none" w:sz="0" w:space="0" w:color="auto"/>
        <w:right w:val="none" w:sz="0" w:space="0" w:color="auto"/>
      </w:divBdr>
    </w:div>
    <w:div w:id="153490849">
      <w:bodyDiv w:val="1"/>
      <w:marLeft w:val="0"/>
      <w:marRight w:val="0"/>
      <w:marTop w:val="0"/>
      <w:marBottom w:val="0"/>
      <w:divBdr>
        <w:top w:val="none" w:sz="0" w:space="0" w:color="auto"/>
        <w:left w:val="none" w:sz="0" w:space="0" w:color="auto"/>
        <w:bottom w:val="none" w:sz="0" w:space="0" w:color="auto"/>
        <w:right w:val="none" w:sz="0" w:space="0" w:color="auto"/>
      </w:divBdr>
    </w:div>
    <w:div w:id="187179392">
      <w:bodyDiv w:val="1"/>
      <w:marLeft w:val="0"/>
      <w:marRight w:val="0"/>
      <w:marTop w:val="0"/>
      <w:marBottom w:val="0"/>
      <w:divBdr>
        <w:top w:val="none" w:sz="0" w:space="0" w:color="auto"/>
        <w:left w:val="none" w:sz="0" w:space="0" w:color="auto"/>
        <w:bottom w:val="none" w:sz="0" w:space="0" w:color="auto"/>
        <w:right w:val="none" w:sz="0" w:space="0" w:color="auto"/>
      </w:divBdr>
    </w:div>
    <w:div w:id="202639374">
      <w:bodyDiv w:val="1"/>
      <w:marLeft w:val="0"/>
      <w:marRight w:val="0"/>
      <w:marTop w:val="0"/>
      <w:marBottom w:val="0"/>
      <w:divBdr>
        <w:top w:val="none" w:sz="0" w:space="0" w:color="auto"/>
        <w:left w:val="none" w:sz="0" w:space="0" w:color="auto"/>
        <w:bottom w:val="none" w:sz="0" w:space="0" w:color="auto"/>
        <w:right w:val="none" w:sz="0" w:space="0" w:color="auto"/>
      </w:divBdr>
    </w:div>
    <w:div w:id="205333569">
      <w:bodyDiv w:val="1"/>
      <w:marLeft w:val="0"/>
      <w:marRight w:val="0"/>
      <w:marTop w:val="0"/>
      <w:marBottom w:val="0"/>
      <w:divBdr>
        <w:top w:val="none" w:sz="0" w:space="0" w:color="auto"/>
        <w:left w:val="none" w:sz="0" w:space="0" w:color="auto"/>
        <w:bottom w:val="none" w:sz="0" w:space="0" w:color="auto"/>
        <w:right w:val="none" w:sz="0" w:space="0" w:color="auto"/>
      </w:divBdr>
    </w:div>
    <w:div w:id="207382298">
      <w:bodyDiv w:val="1"/>
      <w:marLeft w:val="0"/>
      <w:marRight w:val="0"/>
      <w:marTop w:val="0"/>
      <w:marBottom w:val="0"/>
      <w:divBdr>
        <w:top w:val="none" w:sz="0" w:space="0" w:color="auto"/>
        <w:left w:val="none" w:sz="0" w:space="0" w:color="auto"/>
        <w:bottom w:val="none" w:sz="0" w:space="0" w:color="auto"/>
        <w:right w:val="none" w:sz="0" w:space="0" w:color="auto"/>
      </w:divBdr>
    </w:div>
    <w:div w:id="230359539">
      <w:bodyDiv w:val="1"/>
      <w:marLeft w:val="0"/>
      <w:marRight w:val="0"/>
      <w:marTop w:val="0"/>
      <w:marBottom w:val="0"/>
      <w:divBdr>
        <w:top w:val="none" w:sz="0" w:space="0" w:color="auto"/>
        <w:left w:val="none" w:sz="0" w:space="0" w:color="auto"/>
        <w:bottom w:val="none" w:sz="0" w:space="0" w:color="auto"/>
        <w:right w:val="none" w:sz="0" w:space="0" w:color="auto"/>
      </w:divBdr>
    </w:div>
    <w:div w:id="231359269">
      <w:bodyDiv w:val="1"/>
      <w:marLeft w:val="0"/>
      <w:marRight w:val="0"/>
      <w:marTop w:val="0"/>
      <w:marBottom w:val="0"/>
      <w:divBdr>
        <w:top w:val="none" w:sz="0" w:space="0" w:color="auto"/>
        <w:left w:val="none" w:sz="0" w:space="0" w:color="auto"/>
        <w:bottom w:val="none" w:sz="0" w:space="0" w:color="auto"/>
        <w:right w:val="none" w:sz="0" w:space="0" w:color="auto"/>
      </w:divBdr>
    </w:div>
    <w:div w:id="240651111">
      <w:bodyDiv w:val="1"/>
      <w:marLeft w:val="0"/>
      <w:marRight w:val="0"/>
      <w:marTop w:val="0"/>
      <w:marBottom w:val="0"/>
      <w:divBdr>
        <w:top w:val="none" w:sz="0" w:space="0" w:color="auto"/>
        <w:left w:val="none" w:sz="0" w:space="0" w:color="auto"/>
        <w:bottom w:val="none" w:sz="0" w:space="0" w:color="auto"/>
        <w:right w:val="none" w:sz="0" w:space="0" w:color="auto"/>
      </w:divBdr>
    </w:div>
    <w:div w:id="252279337">
      <w:bodyDiv w:val="1"/>
      <w:marLeft w:val="0"/>
      <w:marRight w:val="0"/>
      <w:marTop w:val="0"/>
      <w:marBottom w:val="0"/>
      <w:divBdr>
        <w:top w:val="none" w:sz="0" w:space="0" w:color="auto"/>
        <w:left w:val="none" w:sz="0" w:space="0" w:color="auto"/>
        <w:bottom w:val="none" w:sz="0" w:space="0" w:color="auto"/>
        <w:right w:val="none" w:sz="0" w:space="0" w:color="auto"/>
      </w:divBdr>
    </w:div>
    <w:div w:id="265622454">
      <w:bodyDiv w:val="1"/>
      <w:marLeft w:val="0"/>
      <w:marRight w:val="0"/>
      <w:marTop w:val="0"/>
      <w:marBottom w:val="0"/>
      <w:divBdr>
        <w:top w:val="none" w:sz="0" w:space="0" w:color="auto"/>
        <w:left w:val="none" w:sz="0" w:space="0" w:color="auto"/>
        <w:bottom w:val="none" w:sz="0" w:space="0" w:color="auto"/>
        <w:right w:val="none" w:sz="0" w:space="0" w:color="auto"/>
      </w:divBdr>
    </w:div>
    <w:div w:id="278536914">
      <w:bodyDiv w:val="1"/>
      <w:marLeft w:val="0"/>
      <w:marRight w:val="0"/>
      <w:marTop w:val="0"/>
      <w:marBottom w:val="0"/>
      <w:divBdr>
        <w:top w:val="none" w:sz="0" w:space="0" w:color="auto"/>
        <w:left w:val="none" w:sz="0" w:space="0" w:color="auto"/>
        <w:bottom w:val="none" w:sz="0" w:space="0" w:color="auto"/>
        <w:right w:val="none" w:sz="0" w:space="0" w:color="auto"/>
      </w:divBdr>
    </w:div>
    <w:div w:id="292487443">
      <w:bodyDiv w:val="1"/>
      <w:marLeft w:val="0"/>
      <w:marRight w:val="0"/>
      <w:marTop w:val="0"/>
      <w:marBottom w:val="0"/>
      <w:divBdr>
        <w:top w:val="none" w:sz="0" w:space="0" w:color="auto"/>
        <w:left w:val="none" w:sz="0" w:space="0" w:color="auto"/>
        <w:bottom w:val="none" w:sz="0" w:space="0" w:color="auto"/>
        <w:right w:val="none" w:sz="0" w:space="0" w:color="auto"/>
      </w:divBdr>
    </w:div>
    <w:div w:id="298220256">
      <w:bodyDiv w:val="1"/>
      <w:marLeft w:val="0"/>
      <w:marRight w:val="0"/>
      <w:marTop w:val="0"/>
      <w:marBottom w:val="0"/>
      <w:divBdr>
        <w:top w:val="none" w:sz="0" w:space="0" w:color="auto"/>
        <w:left w:val="none" w:sz="0" w:space="0" w:color="auto"/>
        <w:bottom w:val="none" w:sz="0" w:space="0" w:color="auto"/>
        <w:right w:val="none" w:sz="0" w:space="0" w:color="auto"/>
      </w:divBdr>
    </w:div>
    <w:div w:id="300967695">
      <w:bodyDiv w:val="1"/>
      <w:marLeft w:val="0"/>
      <w:marRight w:val="0"/>
      <w:marTop w:val="0"/>
      <w:marBottom w:val="0"/>
      <w:divBdr>
        <w:top w:val="none" w:sz="0" w:space="0" w:color="auto"/>
        <w:left w:val="none" w:sz="0" w:space="0" w:color="auto"/>
        <w:bottom w:val="none" w:sz="0" w:space="0" w:color="auto"/>
        <w:right w:val="none" w:sz="0" w:space="0" w:color="auto"/>
      </w:divBdr>
    </w:div>
    <w:div w:id="301275810">
      <w:bodyDiv w:val="1"/>
      <w:marLeft w:val="0"/>
      <w:marRight w:val="0"/>
      <w:marTop w:val="0"/>
      <w:marBottom w:val="0"/>
      <w:divBdr>
        <w:top w:val="none" w:sz="0" w:space="0" w:color="auto"/>
        <w:left w:val="none" w:sz="0" w:space="0" w:color="auto"/>
        <w:bottom w:val="none" w:sz="0" w:space="0" w:color="auto"/>
        <w:right w:val="none" w:sz="0" w:space="0" w:color="auto"/>
      </w:divBdr>
    </w:div>
    <w:div w:id="308486318">
      <w:bodyDiv w:val="1"/>
      <w:marLeft w:val="0"/>
      <w:marRight w:val="0"/>
      <w:marTop w:val="0"/>
      <w:marBottom w:val="0"/>
      <w:divBdr>
        <w:top w:val="none" w:sz="0" w:space="0" w:color="auto"/>
        <w:left w:val="none" w:sz="0" w:space="0" w:color="auto"/>
        <w:bottom w:val="none" w:sz="0" w:space="0" w:color="auto"/>
        <w:right w:val="none" w:sz="0" w:space="0" w:color="auto"/>
      </w:divBdr>
    </w:div>
    <w:div w:id="313460357">
      <w:bodyDiv w:val="1"/>
      <w:marLeft w:val="0"/>
      <w:marRight w:val="0"/>
      <w:marTop w:val="0"/>
      <w:marBottom w:val="0"/>
      <w:divBdr>
        <w:top w:val="none" w:sz="0" w:space="0" w:color="auto"/>
        <w:left w:val="none" w:sz="0" w:space="0" w:color="auto"/>
        <w:bottom w:val="none" w:sz="0" w:space="0" w:color="auto"/>
        <w:right w:val="none" w:sz="0" w:space="0" w:color="auto"/>
      </w:divBdr>
    </w:div>
    <w:div w:id="324087687">
      <w:bodyDiv w:val="1"/>
      <w:marLeft w:val="0"/>
      <w:marRight w:val="0"/>
      <w:marTop w:val="0"/>
      <w:marBottom w:val="0"/>
      <w:divBdr>
        <w:top w:val="none" w:sz="0" w:space="0" w:color="auto"/>
        <w:left w:val="none" w:sz="0" w:space="0" w:color="auto"/>
        <w:bottom w:val="none" w:sz="0" w:space="0" w:color="auto"/>
        <w:right w:val="none" w:sz="0" w:space="0" w:color="auto"/>
      </w:divBdr>
    </w:div>
    <w:div w:id="331757817">
      <w:bodyDiv w:val="1"/>
      <w:marLeft w:val="0"/>
      <w:marRight w:val="0"/>
      <w:marTop w:val="0"/>
      <w:marBottom w:val="0"/>
      <w:divBdr>
        <w:top w:val="none" w:sz="0" w:space="0" w:color="auto"/>
        <w:left w:val="none" w:sz="0" w:space="0" w:color="auto"/>
        <w:bottom w:val="none" w:sz="0" w:space="0" w:color="auto"/>
        <w:right w:val="none" w:sz="0" w:space="0" w:color="auto"/>
      </w:divBdr>
    </w:div>
    <w:div w:id="332532191">
      <w:bodyDiv w:val="1"/>
      <w:marLeft w:val="0"/>
      <w:marRight w:val="0"/>
      <w:marTop w:val="0"/>
      <w:marBottom w:val="0"/>
      <w:divBdr>
        <w:top w:val="none" w:sz="0" w:space="0" w:color="auto"/>
        <w:left w:val="none" w:sz="0" w:space="0" w:color="auto"/>
        <w:bottom w:val="none" w:sz="0" w:space="0" w:color="auto"/>
        <w:right w:val="none" w:sz="0" w:space="0" w:color="auto"/>
      </w:divBdr>
    </w:div>
    <w:div w:id="335229030">
      <w:bodyDiv w:val="1"/>
      <w:marLeft w:val="0"/>
      <w:marRight w:val="0"/>
      <w:marTop w:val="0"/>
      <w:marBottom w:val="0"/>
      <w:divBdr>
        <w:top w:val="none" w:sz="0" w:space="0" w:color="auto"/>
        <w:left w:val="none" w:sz="0" w:space="0" w:color="auto"/>
        <w:bottom w:val="none" w:sz="0" w:space="0" w:color="auto"/>
        <w:right w:val="none" w:sz="0" w:space="0" w:color="auto"/>
      </w:divBdr>
    </w:div>
    <w:div w:id="340012969">
      <w:bodyDiv w:val="1"/>
      <w:marLeft w:val="0"/>
      <w:marRight w:val="0"/>
      <w:marTop w:val="0"/>
      <w:marBottom w:val="0"/>
      <w:divBdr>
        <w:top w:val="none" w:sz="0" w:space="0" w:color="auto"/>
        <w:left w:val="none" w:sz="0" w:space="0" w:color="auto"/>
        <w:bottom w:val="none" w:sz="0" w:space="0" w:color="auto"/>
        <w:right w:val="none" w:sz="0" w:space="0" w:color="auto"/>
      </w:divBdr>
    </w:div>
    <w:div w:id="343484360">
      <w:bodyDiv w:val="1"/>
      <w:marLeft w:val="0"/>
      <w:marRight w:val="0"/>
      <w:marTop w:val="0"/>
      <w:marBottom w:val="0"/>
      <w:divBdr>
        <w:top w:val="none" w:sz="0" w:space="0" w:color="auto"/>
        <w:left w:val="none" w:sz="0" w:space="0" w:color="auto"/>
        <w:bottom w:val="none" w:sz="0" w:space="0" w:color="auto"/>
        <w:right w:val="none" w:sz="0" w:space="0" w:color="auto"/>
      </w:divBdr>
    </w:div>
    <w:div w:id="352657355">
      <w:bodyDiv w:val="1"/>
      <w:marLeft w:val="0"/>
      <w:marRight w:val="0"/>
      <w:marTop w:val="0"/>
      <w:marBottom w:val="0"/>
      <w:divBdr>
        <w:top w:val="none" w:sz="0" w:space="0" w:color="auto"/>
        <w:left w:val="none" w:sz="0" w:space="0" w:color="auto"/>
        <w:bottom w:val="none" w:sz="0" w:space="0" w:color="auto"/>
        <w:right w:val="none" w:sz="0" w:space="0" w:color="auto"/>
      </w:divBdr>
    </w:div>
    <w:div w:id="365525202">
      <w:bodyDiv w:val="1"/>
      <w:marLeft w:val="0"/>
      <w:marRight w:val="0"/>
      <w:marTop w:val="0"/>
      <w:marBottom w:val="0"/>
      <w:divBdr>
        <w:top w:val="none" w:sz="0" w:space="0" w:color="auto"/>
        <w:left w:val="none" w:sz="0" w:space="0" w:color="auto"/>
        <w:bottom w:val="none" w:sz="0" w:space="0" w:color="auto"/>
        <w:right w:val="none" w:sz="0" w:space="0" w:color="auto"/>
      </w:divBdr>
    </w:div>
    <w:div w:id="373505523">
      <w:bodyDiv w:val="1"/>
      <w:marLeft w:val="0"/>
      <w:marRight w:val="0"/>
      <w:marTop w:val="0"/>
      <w:marBottom w:val="0"/>
      <w:divBdr>
        <w:top w:val="none" w:sz="0" w:space="0" w:color="auto"/>
        <w:left w:val="none" w:sz="0" w:space="0" w:color="auto"/>
        <w:bottom w:val="none" w:sz="0" w:space="0" w:color="auto"/>
        <w:right w:val="none" w:sz="0" w:space="0" w:color="auto"/>
      </w:divBdr>
    </w:div>
    <w:div w:id="380174620">
      <w:bodyDiv w:val="1"/>
      <w:marLeft w:val="0"/>
      <w:marRight w:val="0"/>
      <w:marTop w:val="0"/>
      <w:marBottom w:val="0"/>
      <w:divBdr>
        <w:top w:val="none" w:sz="0" w:space="0" w:color="auto"/>
        <w:left w:val="none" w:sz="0" w:space="0" w:color="auto"/>
        <w:bottom w:val="none" w:sz="0" w:space="0" w:color="auto"/>
        <w:right w:val="none" w:sz="0" w:space="0" w:color="auto"/>
      </w:divBdr>
    </w:div>
    <w:div w:id="387075512">
      <w:bodyDiv w:val="1"/>
      <w:marLeft w:val="0"/>
      <w:marRight w:val="0"/>
      <w:marTop w:val="0"/>
      <w:marBottom w:val="0"/>
      <w:divBdr>
        <w:top w:val="none" w:sz="0" w:space="0" w:color="auto"/>
        <w:left w:val="none" w:sz="0" w:space="0" w:color="auto"/>
        <w:bottom w:val="none" w:sz="0" w:space="0" w:color="auto"/>
        <w:right w:val="none" w:sz="0" w:space="0" w:color="auto"/>
      </w:divBdr>
    </w:div>
    <w:div w:id="393891415">
      <w:bodyDiv w:val="1"/>
      <w:marLeft w:val="0"/>
      <w:marRight w:val="0"/>
      <w:marTop w:val="0"/>
      <w:marBottom w:val="0"/>
      <w:divBdr>
        <w:top w:val="none" w:sz="0" w:space="0" w:color="auto"/>
        <w:left w:val="none" w:sz="0" w:space="0" w:color="auto"/>
        <w:bottom w:val="none" w:sz="0" w:space="0" w:color="auto"/>
        <w:right w:val="none" w:sz="0" w:space="0" w:color="auto"/>
      </w:divBdr>
    </w:div>
    <w:div w:id="395321714">
      <w:bodyDiv w:val="1"/>
      <w:marLeft w:val="0"/>
      <w:marRight w:val="0"/>
      <w:marTop w:val="0"/>
      <w:marBottom w:val="0"/>
      <w:divBdr>
        <w:top w:val="none" w:sz="0" w:space="0" w:color="auto"/>
        <w:left w:val="none" w:sz="0" w:space="0" w:color="auto"/>
        <w:bottom w:val="none" w:sz="0" w:space="0" w:color="auto"/>
        <w:right w:val="none" w:sz="0" w:space="0" w:color="auto"/>
      </w:divBdr>
    </w:div>
    <w:div w:id="414254358">
      <w:bodyDiv w:val="1"/>
      <w:marLeft w:val="0"/>
      <w:marRight w:val="0"/>
      <w:marTop w:val="0"/>
      <w:marBottom w:val="0"/>
      <w:divBdr>
        <w:top w:val="none" w:sz="0" w:space="0" w:color="auto"/>
        <w:left w:val="none" w:sz="0" w:space="0" w:color="auto"/>
        <w:bottom w:val="none" w:sz="0" w:space="0" w:color="auto"/>
        <w:right w:val="none" w:sz="0" w:space="0" w:color="auto"/>
      </w:divBdr>
    </w:div>
    <w:div w:id="417097107">
      <w:bodyDiv w:val="1"/>
      <w:marLeft w:val="0"/>
      <w:marRight w:val="0"/>
      <w:marTop w:val="0"/>
      <w:marBottom w:val="0"/>
      <w:divBdr>
        <w:top w:val="none" w:sz="0" w:space="0" w:color="auto"/>
        <w:left w:val="none" w:sz="0" w:space="0" w:color="auto"/>
        <w:bottom w:val="none" w:sz="0" w:space="0" w:color="auto"/>
        <w:right w:val="none" w:sz="0" w:space="0" w:color="auto"/>
      </w:divBdr>
    </w:div>
    <w:div w:id="429207278">
      <w:bodyDiv w:val="1"/>
      <w:marLeft w:val="0"/>
      <w:marRight w:val="0"/>
      <w:marTop w:val="0"/>
      <w:marBottom w:val="0"/>
      <w:divBdr>
        <w:top w:val="none" w:sz="0" w:space="0" w:color="auto"/>
        <w:left w:val="none" w:sz="0" w:space="0" w:color="auto"/>
        <w:bottom w:val="none" w:sz="0" w:space="0" w:color="auto"/>
        <w:right w:val="none" w:sz="0" w:space="0" w:color="auto"/>
      </w:divBdr>
    </w:div>
    <w:div w:id="435516976">
      <w:bodyDiv w:val="1"/>
      <w:marLeft w:val="0"/>
      <w:marRight w:val="0"/>
      <w:marTop w:val="0"/>
      <w:marBottom w:val="0"/>
      <w:divBdr>
        <w:top w:val="none" w:sz="0" w:space="0" w:color="auto"/>
        <w:left w:val="none" w:sz="0" w:space="0" w:color="auto"/>
        <w:bottom w:val="none" w:sz="0" w:space="0" w:color="auto"/>
        <w:right w:val="none" w:sz="0" w:space="0" w:color="auto"/>
      </w:divBdr>
    </w:div>
    <w:div w:id="445120561">
      <w:bodyDiv w:val="1"/>
      <w:marLeft w:val="0"/>
      <w:marRight w:val="0"/>
      <w:marTop w:val="0"/>
      <w:marBottom w:val="0"/>
      <w:divBdr>
        <w:top w:val="none" w:sz="0" w:space="0" w:color="auto"/>
        <w:left w:val="none" w:sz="0" w:space="0" w:color="auto"/>
        <w:bottom w:val="none" w:sz="0" w:space="0" w:color="auto"/>
        <w:right w:val="none" w:sz="0" w:space="0" w:color="auto"/>
      </w:divBdr>
    </w:div>
    <w:div w:id="451175144">
      <w:bodyDiv w:val="1"/>
      <w:marLeft w:val="0"/>
      <w:marRight w:val="0"/>
      <w:marTop w:val="0"/>
      <w:marBottom w:val="0"/>
      <w:divBdr>
        <w:top w:val="none" w:sz="0" w:space="0" w:color="auto"/>
        <w:left w:val="none" w:sz="0" w:space="0" w:color="auto"/>
        <w:bottom w:val="none" w:sz="0" w:space="0" w:color="auto"/>
        <w:right w:val="none" w:sz="0" w:space="0" w:color="auto"/>
      </w:divBdr>
    </w:div>
    <w:div w:id="453325724">
      <w:bodyDiv w:val="1"/>
      <w:marLeft w:val="0"/>
      <w:marRight w:val="0"/>
      <w:marTop w:val="0"/>
      <w:marBottom w:val="0"/>
      <w:divBdr>
        <w:top w:val="none" w:sz="0" w:space="0" w:color="auto"/>
        <w:left w:val="none" w:sz="0" w:space="0" w:color="auto"/>
        <w:bottom w:val="none" w:sz="0" w:space="0" w:color="auto"/>
        <w:right w:val="none" w:sz="0" w:space="0" w:color="auto"/>
      </w:divBdr>
    </w:div>
    <w:div w:id="456990696">
      <w:bodyDiv w:val="1"/>
      <w:marLeft w:val="0"/>
      <w:marRight w:val="0"/>
      <w:marTop w:val="0"/>
      <w:marBottom w:val="0"/>
      <w:divBdr>
        <w:top w:val="none" w:sz="0" w:space="0" w:color="auto"/>
        <w:left w:val="none" w:sz="0" w:space="0" w:color="auto"/>
        <w:bottom w:val="none" w:sz="0" w:space="0" w:color="auto"/>
        <w:right w:val="none" w:sz="0" w:space="0" w:color="auto"/>
      </w:divBdr>
    </w:div>
    <w:div w:id="463355608">
      <w:bodyDiv w:val="1"/>
      <w:marLeft w:val="0"/>
      <w:marRight w:val="0"/>
      <w:marTop w:val="0"/>
      <w:marBottom w:val="0"/>
      <w:divBdr>
        <w:top w:val="none" w:sz="0" w:space="0" w:color="auto"/>
        <w:left w:val="none" w:sz="0" w:space="0" w:color="auto"/>
        <w:bottom w:val="none" w:sz="0" w:space="0" w:color="auto"/>
        <w:right w:val="none" w:sz="0" w:space="0" w:color="auto"/>
      </w:divBdr>
    </w:div>
    <w:div w:id="476992225">
      <w:bodyDiv w:val="1"/>
      <w:marLeft w:val="0"/>
      <w:marRight w:val="0"/>
      <w:marTop w:val="0"/>
      <w:marBottom w:val="0"/>
      <w:divBdr>
        <w:top w:val="none" w:sz="0" w:space="0" w:color="auto"/>
        <w:left w:val="none" w:sz="0" w:space="0" w:color="auto"/>
        <w:bottom w:val="none" w:sz="0" w:space="0" w:color="auto"/>
        <w:right w:val="none" w:sz="0" w:space="0" w:color="auto"/>
      </w:divBdr>
    </w:div>
    <w:div w:id="483744870">
      <w:bodyDiv w:val="1"/>
      <w:marLeft w:val="0"/>
      <w:marRight w:val="0"/>
      <w:marTop w:val="0"/>
      <w:marBottom w:val="0"/>
      <w:divBdr>
        <w:top w:val="none" w:sz="0" w:space="0" w:color="auto"/>
        <w:left w:val="none" w:sz="0" w:space="0" w:color="auto"/>
        <w:bottom w:val="none" w:sz="0" w:space="0" w:color="auto"/>
        <w:right w:val="none" w:sz="0" w:space="0" w:color="auto"/>
      </w:divBdr>
    </w:div>
    <w:div w:id="491265056">
      <w:bodyDiv w:val="1"/>
      <w:marLeft w:val="0"/>
      <w:marRight w:val="0"/>
      <w:marTop w:val="0"/>
      <w:marBottom w:val="0"/>
      <w:divBdr>
        <w:top w:val="none" w:sz="0" w:space="0" w:color="auto"/>
        <w:left w:val="none" w:sz="0" w:space="0" w:color="auto"/>
        <w:bottom w:val="none" w:sz="0" w:space="0" w:color="auto"/>
        <w:right w:val="none" w:sz="0" w:space="0" w:color="auto"/>
      </w:divBdr>
    </w:div>
    <w:div w:id="502741895">
      <w:bodyDiv w:val="1"/>
      <w:marLeft w:val="0"/>
      <w:marRight w:val="0"/>
      <w:marTop w:val="0"/>
      <w:marBottom w:val="0"/>
      <w:divBdr>
        <w:top w:val="none" w:sz="0" w:space="0" w:color="auto"/>
        <w:left w:val="none" w:sz="0" w:space="0" w:color="auto"/>
        <w:bottom w:val="none" w:sz="0" w:space="0" w:color="auto"/>
        <w:right w:val="none" w:sz="0" w:space="0" w:color="auto"/>
      </w:divBdr>
    </w:div>
    <w:div w:id="504394922">
      <w:bodyDiv w:val="1"/>
      <w:marLeft w:val="0"/>
      <w:marRight w:val="0"/>
      <w:marTop w:val="0"/>
      <w:marBottom w:val="0"/>
      <w:divBdr>
        <w:top w:val="none" w:sz="0" w:space="0" w:color="auto"/>
        <w:left w:val="none" w:sz="0" w:space="0" w:color="auto"/>
        <w:bottom w:val="none" w:sz="0" w:space="0" w:color="auto"/>
        <w:right w:val="none" w:sz="0" w:space="0" w:color="auto"/>
      </w:divBdr>
    </w:div>
    <w:div w:id="509218786">
      <w:bodyDiv w:val="1"/>
      <w:marLeft w:val="0"/>
      <w:marRight w:val="0"/>
      <w:marTop w:val="0"/>
      <w:marBottom w:val="0"/>
      <w:divBdr>
        <w:top w:val="none" w:sz="0" w:space="0" w:color="auto"/>
        <w:left w:val="none" w:sz="0" w:space="0" w:color="auto"/>
        <w:bottom w:val="none" w:sz="0" w:space="0" w:color="auto"/>
        <w:right w:val="none" w:sz="0" w:space="0" w:color="auto"/>
      </w:divBdr>
    </w:div>
    <w:div w:id="512383918">
      <w:bodyDiv w:val="1"/>
      <w:marLeft w:val="0"/>
      <w:marRight w:val="0"/>
      <w:marTop w:val="0"/>
      <w:marBottom w:val="0"/>
      <w:divBdr>
        <w:top w:val="none" w:sz="0" w:space="0" w:color="auto"/>
        <w:left w:val="none" w:sz="0" w:space="0" w:color="auto"/>
        <w:bottom w:val="none" w:sz="0" w:space="0" w:color="auto"/>
        <w:right w:val="none" w:sz="0" w:space="0" w:color="auto"/>
      </w:divBdr>
    </w:div>
    <w:div w:id="516890619">
      <w:bodyDiv w:val="1"/>
      <w:marLeft w:val="0"/>
      <w:marRight w:val="0"/>
      <w:marTop w:val="0"/>
      <w:marBottom w:val="0"/>
      <w:divBdr>
        <w:top w:val="none" w:sz="0" w:space="0" w:color="auto"/>
        <w:left w:val="none" w:sz="0" w:space="0" w:color="auto"/>
        <w:bottom w:val="none" w:sz="0" w:space="0" w:color="auto"/>
        <w:right w:val="none" w:sz="0" w:space="0" w:color="auto"/>
      </w:divBdr>
    </w:div>
    <w:div w:id="523132753">
      <w:bodyDiv w:val="1"/>
      <w:marLeft w:val="0"/>
      <w:marRight w:val="0"/>
      <w:marTop w:val="0"/>
      <w:marBottom w:val="0"/>
      <w:divBdr>
        <w:top w:val="none" w:sz="0" w:space="0" w:color="auto"/>
        <w:left w:val="none" w:sz="0" w:space="0" w:color="auto"/>
        <w:bottom w:val="none" w:sz="0" w:space="0" w:color="auto"/>
        <w:right w:val="none" w:sz="0" w:space="0" w:color="auto"/>
      </w:divBdr>
    </w:div>
    <w:div w:id="526329282">
      <w:bodyDiv w:val="1"/>
      <w:marLeft w:val="0"/>
      <w:marRight w:val="0"/>
      <w:marTop w:val="0"/>
      <w:marBottom w:val="0"/>
      <w:divBdr>
        <w:top w:val="none" w:sz="0" w:space="0" w:color="auto"/>
        <w:left w:val="none" w:sz="0" w:space="0" w:color="auto"/>
        <w:bottom w:val="none" w:sz="0" w:space="0" w:color="auto"/>
        <w:right w:val="none" w:sz="0" w:space="0" w:color="auto"/>
      </w:divBdr>
    </w:div>
    <w:div w:id="529420581">
      <w:bodyDiv w:val="1"/>
      <w:marLeft w:val="0"/>
      <w:marRight w:val="0"/>
      <w:marTop w:val="0"/>
      <w:marBottom w:val="0"/>
      <w:divBdr>
        <w:top w:val="none" w:sz="0" w:space="0" w:color="auto"/>
        <w:left w:val="none" w:sz="0" w:space="0" w:color="auto"/>
        <w:bottom w:val="none" w:sz="0" w:space="0" w:color="auto"/>
        <w:right w:val="none" w:sz="0" w:space="0" w:color="auto"/>
      </w:divBdr>
    </w:div>
    <w:div w:id="558975190">
      <w:bodyDiv w:val="1"/>
      <w:marLeft w:val="0"/>
      <w:marRight w:val="0"/>
      <w:marTop w:val="0"/>
      <w:marBottom w:val="0"/>
      <w:divBdr>
        <w:top w:val="none" w:sz="0" w:space="0" w:color="auto"/>
        <w:left w:val="none" w:sz="0" w:space="0" w:color="auto"/>
        <w:bottom w:val="none" w:sz="0" w:space="0" w:color="auto"/>
        <w:right w:val="none" w:sz="0" w:space="0" w:color="auto"/>
      </w:divBdr>
    </w:div>
    <w:div w:id="563684435">
      <w:bodyDiv w:val="1"/>
      <w:marLeft w:val="0"/>
      <w:marRight w:val="0"/>
      <w:marTop w:val="0"/>
      <w:marBottom w:val="0"/>
      <w:divBdr>
        <w:top w:val="none" w:sz="0" w:space="0" w:color="auto"/>
        <w:left w:val="none" w:sz="0" w:space="0" w:color="auto"/>
        <w:bottom w:val="none" w:sz="0" w:space="0" w:color="auto"/>
        <w:right w:val="none" w:sz="0" w:space="0" w:color="auto"/>
      </w:divBdr>
    </w:div>
    <w:div w:id="566502886">
      <w:bodyDiv w:val="1"/>
      <w:marLeft w:val="0"/>
      <w:marRight w:val="0"/>
      <w:marTop w:val="0"/>
      <w:marBottom w:val="0"/>
      <w:divBdr>
        <w:top w:val="none" w:sz="0" w:space="0" w:color="auto"/>
        <w:left w:val="none" w:sz="0" w:space="0" w:color="auto"/>
        <w:bottom w:val="none" w:sz="0" w:space="0" w:color="auto"/>
        <w:right w:val="none" w:sz="0" w:space="0" w:color="auto"/>
      </w:divBdr>
    </w:div>
    <w:div w:id="569581609">
      <w:bodyDiv w:val="1"/>
      <w:marLeft w:val="0"/>
      <w:marRight w:val="0"/>
      <w:marTop w:val="0"/>
      <w:marBottom w:val="0"/>
      <w:divBdr>
        <w:top w:val="none" w:sz="0" w:space="0" w:color="auto"/>
        <w:left w:val="none" w:sz="0" w:space="0" w:color="auto"/>
        <w:bottom w:val="none" w:sz="0" w:space="0" w:color="auto"/>
        <w:right w:val="none" w:sz="0" w:space="0" w:color="auto"/>
      </w:divBdr>
    </w:div>
    <w:div w:id="585923813">
      <w:bodyDiv w:val="1"/>
      <w:marLeft w:val="0"/>
      <w:marRight w:val="0"/>
      <w:marTop w:val="0"/>
      <w:marBottom w:val="0"/>
      <w:divBdr>
        <w:top w:val="none" w:sz="0" w:space="0" w:color="auto"/>
        <w:left w:val="none" w:sz="0" w:space="0" w:color="auto"/>
        <w:bottom w:val="none" w:sz="0" w:space="0" w:color="auto"/>
        <w:right w:val="none" w:sz="0" w:space="0" w:color="auto"/>
      </w:divBdr>
    </w:div>
    <w:div w:id="588008594">
      <w:bodyDiv w:val="1"/>
      <w:marLeft w:val="0"/>
      <w:marRight w:val="0"/>
      <w:marTop w:val="0"/>
      <w:marBottom w:val="0"/>
      <w:divBdr>
        <w:top w:val="none" w:sz="0" w:space="0" w:color="auto"/>
        <w:left w:val="none" w:sz="0" w:space="0" w:color="auto"/>
        <w:bottom w:val="none" w:sz="0" w:space="0" w:color="auto"/>
        <w:right w:val="none" w:sz="0" w:space="0" w:color="auto"/>
      </w:divBdr>
    </w:div>
    <w:div w:id="589239568">
      <w:bodyDiv w:val="1"/>
      <w:marLeft w:val="0"/>
      <w:marRight w:val="0"/>
      <w:marTop w:val="0"/>
      <w:marBottom w:val="0"/>
      <w:divBdr>
        <w:top w:val="none" w:sz="0" w:space="0" w:color="auto"/>
        <w:left w:val="none" w:sz="0" w:space="0" w:color="auto"/>
        <w:bottom w:val="none" w:sz="0" w:space="0" w:color="auto"/>
        <w:right w:val="none" w:sz="0" w:space="0" w:color="auto"/>
      </w:divBdr>
    </w:div>
    <w:div w:id="601843134">
      <w:bodyDiv w:val="1"/>
      <w:marLeft w:val="0"/>
      <w:marRight w:val="0"/>
      <w:marTop w:val="0"/>
      <w:marBottom w:val="0"/>
      <w:divBdr>
        <w:top w:val="none" w:sz="0" w:space="0" w:color="auto"/>
        <w:left w:val="none" w:sz="0" w:space="0" w:color="auto"/>
        <w:bottom w:val="none" w:sz="0" w:space="0" w:color="auto"/>
        <w:right w:val="none" w:sz="0" w:space="0" w:color="auto"/>
      </w:divBdr>
    </w:div>
    <w:div w:id="604115460">
      <w:bodyDiv w:val="1"/>
      <w:marLeft w:val="0"/>
      <w:marRight w:val="0"/>
      <w:marTop w:val="0"/>
      <w:marBottom w:val="0"/>
      <w:divBdr>
        <w:top w:val="none" w:sz="0" w:space="0" w:color="auto"/>
        <w:left w:val="none" w:sz="0" w:space="0" w:color="auto"/>
        <w:bottom w:val="none" w:sz="0" w:space="0" w:color="auto"/>
        <w:right w:val="none" w:sz="0" w:space="0" w:color="auto"/>
      </w:divBdr>
    </w:div>
    <w:div w:id="623198710">
      <w:bodyDiv w:val="1"/>
      <w:marLeft w:val="0"/>
      <w:marRight w:val="0"/>
      <w:marTop w:val="0"/>
      <w:marBottom w:val="0"/>
      <w:divBdr>
        <w:top w:val="none" w:sz="0" w:space="0" w:color="auto"/>
        <w:left w:val="none" w:sz="0" w:space="0" w:color="auto"/>
        <w:bottom w:val="none" w:sz="0" w:space="0" w:color="auto"/>
        <w:right w:val="none" w:sz="0" w:space="0" w:color="auto"/>
      </w:divBdr>
    </w:div>
    <w:div w:id="631443955">
      <w:bodyDiv w:val="1"/>
      <w:marLeft w:val="0"/>
      <w:marRight w:val="0"/>
      <w:marTop w:val="0"/>
      <w:marBottom w:val="0"/>
      <w:divBdr>
        <w:top w:val="none" w:sz="0" w:space="0" w:color="auto"/>
        <w:left w:val="none" w:sz="0" w:space="0" w:color="auto"/>
        <w:bottom w:val="none" w:sz="0" w:space="0" w:color="auto"/>
        <w:right w:val="none" w:sz="0" w:space="0" w:color="auto"/>
      </w:divBdr>
    </w:div>
    <w:div w:id="634525933">
      <w:bodyDiv w:val="1"/>
      <w:marLeft w:val="0"/>
      <w:marRight w:val="0"/>
      <w:marTop w:val="0"/>
      <w:marBottom w:val="0"/>
      <w:divBdr>
        <w:top w:val="none" w:sz="0" w:space="0" w:color="auto"/>
        <w:left w:val="none" w:sz="0" w:space="0" w:color="auto"/>
        <w:bottom w:val="none" w:sz="0" w:space="0" w:color="auto"/>
        <w:right w:val="none" w:sz="0" w:space="0" w:color="auto"/>
      </w:divBdr>
    </w:div>
    <w:div w:id="640578141">
      <w:bodyDiv w:val="1"/>
      <w:marLeft w:val="0"/>
      <w:marRight w:val="0"/>
      <w:marTop w:val="0"/>
      <w:marBottom w:val="0"/>
      <w:divBdr>
        <w:top w:val="none" w:sz="0" w:space="0" w:color="auto"/>
        <w:left w:val="none" w:sz="0" w:space="0" w:color="auto"/>
        <w:bottom w:val="none" w:sz="0" w:space="0" w:color="auto"/>
        <w:right w:val="none" w:sz="0" w:space="0" w:color="auto"/>
      </w:divBdr>
    </w:div>
    <w:div w:id="645404208">
      <w:bodyDiv w:val="1"/>
      <w:marLeft w:val="0"/>
      <w:marRight w:val="0"/>
      <w:marTop w:val="0"/>
      <w:marBottom w:val="0"/>
      <w:divBdr>
        <w:top w:val="none" w:sz="0" w:space="0" w:color="auto"/>
        <w:left w:val="none" w:sz="0" w:space="0" w:color="auto"/>
        <w:bottom w:val="none" w:sz="0" w:space="0" w:color="auto"/>
        <w:right w:val="none" w:sz="0" w:space="0" w:color="auto"/>
      </w:divBdr>
    </w:div>
    <w:div w:id="649939801">
      <w:bodyDiv w:val="1"/>
      <w:marLeft w:val="0"/>
      <w:marRight w:val="0"/>
      <w:marTop w:val="0"/>
      <w:marBottom w:val="0"/>
      <w:divBdr>
        <w:top w:val="none" w:sz="0" w:space="0" w:color="auto"/>
        <w:left w:val="none" w:sz="0" w:space="0" w:color="auto"/>
        <w:bottom w:val="none" w:sz="0" w:space="0" w:color="auto"/>
        <w:right w:val="none" w:sz="0" w:space="0" w:color="auto"/>
      </w:divBdr>
    </w:div>
    <w:div w:id="668363545">
      <w:bodyDiv w:val="1"/>
      <w:marLeft w:val="0"/>
      <w:marRight w:val="0"/>
      <w:marTop w:val="0"/>
      <w:marBottom w:val="0"/>
      <w:divBdr>
        <w:top w:val="none" w:sz="0" w:space="0" w:color="auto"/>
        <w:left w:val="none" w:sz="0" w:space="0" w:color="auto"/>
        <w:bottom w:val="none" w:sz="0" w:space="0" w:color="auto"/>
        <w:right w:val="none" w:sz="0" w:space="0" w:color="auto"/>
      </w:divBdr>
    </w:div>
    <w:div w:id="673069128">
      <w:bodyDiv w:val="1"/>
      <w:marLeft w:val="0"/>
      <w:marRight w:val="0"/>
      <w:marTop w:val="0"/>
      <w:marBottom w:val="0"/>
      <w:divBdr>
        <w:top w:val="none" w:sz="0" w:space="0" w:color="auto"/>
        <w:left w:val="none" w:sz="0" w:space="0" w:color="auto"/>
        <w:bottom w:val="none" w:sz="0" w:space="0" w:color="auto"/>
        <w:right w:val="none" w:sz="0" w:space="0" w:color="auto"/>
      </w:divBdr>
    </w:div>
    <w:div w:id="678894747">
      <w:bodyDiv w:val="1"/>
      <w:marLeft w:val="0"/>
      <w:marRight w:val="0"/>
      <w:marTop w:val="0"/>
      <w:marBottom w:val="0"/>
      <w:divBdr>
        <w:top w:val="none" w:sz="0" w:space="0" w:color="auto"/>
        <w:left w:val="none" w:sz="0" w:space="0" w:color="auto"/>
        <w:bottom w:val="none" w:sz="0" w:space="0" w:color="auto"/>
        <w:right w:val="none" w:sz="0" w:space="0" w:color="auto"/>
      </w:divBdr>
    </w:div>
    <w:div w:id="686057361">
      <w:bodyDiv w:val="1"/>
      <w:marLeft w:val="0"/>
      <w:marRight w:val="0"/>
      <w:marTop w:val="0"/>
      <w:marBottom w:val="0"/>
      <w:divBdr>
        <w:top w:val="none" w:sz="0" w:space="0" w:color="auto"/>
        <w:left w:val="none" w:sz="0" w:space="0" w:color="auto"/>
        <w:bottom w:val="none" w:sz="0" w:space="0" w:color="auto"/>
        <w:right w:val="none" w:sz="0" w:space="0" w:color="auto"/>
      </w:divBdr>
    </w:div>
    <w:div w:id="686324261">
      <w:bodyDiv w:val="1"/>
      <w:marLeft w:val="0"/>
      <w:marRight w:val="0"/>
      <w:marTop w:val="0"/>
      <w:marBottom w:val="0"/>
      <w:divBdr>
        <w:top w:val="none" w:sz="0" w:space="0" w:color="auto"/>
        <w:left w:val="none" w:sz="0" w:space="0" w:color="auto"/>
        <w:bottom w:val="none" w:sz="0" w:space="0" w:color="auto"/>
        <w:right w:val="none" w:sz="0" w:space="0" w:color="auto"/>
      </w:divBdr>
    </w:div>
    <w:div w:id="689336970">
      <w:bodyDiv w:val="1"/>
      <w:marLeft w:val="0"/>
      <w:marRight w:val="0"/>
      <w:marTop w:val="0"/>
      <w:marBottom w:val="0"/>
      <w:divBdr>
        <w:top w:val="none" w:sz="0" w:space="0" w:color="auto"/>
        <w:left w:val="none" w:sz="0" w:space="0" w:color="auto"/>
        <w:bottom w:val="none" w:sz="0" w:space="0" w:color="auto"/>
        <w:right w:val="none" w:sz="0" w:space="0" w:color="auto"/>
      </w:divBdr>
    </w:div>
    <w:div w:id="696734270">
      <w:bodyDiv w:val="1"/>
      <w:marLeft w:val="0"/>
      <w:marRight w:val="0"/>
      <w:marTop w:val="0"/>
      <w:marBottom w:val="0"/>
      <w:divBdr>
        <w:top w:val="none" w:sz="0" w:space="0" w:color="auto"/>
        <w:left w:val="none" w:sz="0" w:space="0" w:color="auto"/>
        <w:bottom w:val="none" w:sz="0" w:space="0" w:color="auto"/>
        <w:right w:val="none" w:sz="0" w:space="0" w:color="auto"/>
      </w:divBdr>
    </w:div>
    <w:div w:id="729616249">
      <w:bodyDiv w:val="1"/>
      <w:marLeft w:val="0"/>
      <w:marRight w:val="0"/>
      <w:marTop w:val="0"/>
      <w:marBottom w:val="0"/>
      <w:divBdr>
        <w:top w:val="none" w:sz="0" w:space="0" w:color="auto"/>
        <w:left w:val="none" w:sz="0" w:space="0" w:color="auto"/>
        <w:bottom w:val="none" w:sz="0" w:space="0" w:color="auto"/>
        <w:right w:val="none" w:sz="0" w:space="0" w:color="auto"/>
      </w:divBdr>
    </w:div>
    <w:div w:id="731319506">
      <w:bodyDiv w:val="1"/>
      <w:marLeft w:val="0"/>
      <w:marRight w:val="0"/>
      <w:marTop w:val="0"/>
      <w:marBottom w:val="0"/>
      <w:divBdr>
        <w:top w:val="none" w:sz="0" w:space="0" w:color="auto"/>
        <w:left w:val="none" w:sz="0" w:space="0" w:color="auto"/>
        <w:bottom w:val="none" w:sz="0" w:space="0" w:color="auto"/>
        <w:right w:val="none" w:sz="0" w:space="0" w:color="auto"/>
      </w:divBdr>
    </w:div>
    <w:div w:id="735472080">
      <w:bodyDiv w:val="1"/>
      <w:marLeft w:val="0"/>
      <w:marRight w:val="0"/>
      <w:marTop w:val="0"/>
      <w:marBottom w:val="0"/>
      <w:divBdr>
        <w:top w:val="none" w:sz="0" w:space="0" w:color="auto"/>
        <w:left w:val="none" w:sz="0" w:space="0" w:color="auto"/>
        <w:bottom w:val="none" w:sz="0" w:space="0" w:color="auto"/>
        <w:right w:val="none" w:sz="0" w:space="0" w:color="auto"/>
      </w:divBdr>
    </w:div>
    <w:div w:id="743257984">
      <w:bodyDiv w:val="1"/>
      <w:marLeft w:val="0"/>
      <w:marRight w:val="0"/>
      <w:marTop w:val="0"/>
      <w:marBottom w:val="0"/>
      <w:divBdr>
        <w:top w:val="none" w:sz="0" w:space="0" w:color="auto"/>
        <w:left w:val="none" w:sz="0" w:space="0" w:color="auto"/>
        <w:bottom w:val="none" w:sz="0" w:space="0" w:color="auto"/>
        <w:right w:val="none" w:sz="0" w:space="0" w:color="auto"/>
      </w:divBdr>
    </w:div>
    <w:div w:id="745297609">
      <w:bodyDiv w:val="1"/>
      <w:marLeft w:val="0"/>
      <w:marRight w:val="0"/>
      <w:marTop w:val="0"/>
      <w:marBottom w:val="0"/>
      <w:divBdr>
        <w:top w:val="none" w:sz="0" w:space="0" w:color="auto"/>
        <w:left w:val="none" w:sz="0" w:space="0" w:color="auto"/>
        <w:bottom w:val="none" w:sz="0" w:space="0" w:color="auto"/>
        <w:right w:val="none" w:sz="0" w:space="0" w:color="auto"/>
      </w:divBdr>
    </w:div>
    <w:div w:id="766851771">
      <w:bodyDiv w:val="1"/>
      <w:marLeft w:val="0"/>
      <w:marRight w:val="0"/>
      <w:marTop w:val="0"/>
      <w:marBottom w:val="0"/>
      <w:divBdr>
        <w:top w:val="none" w:sz="0" w:space="0" w:color="auto"/>
        <w:left w:val="none" w:sz="0" w:space="0" w:color="auto"/>
        <w:bottom w:val="none" w:sz="0" w:space="0" w:color="auto"/>
        <w:right w:val="none" w:sz="0" w:space="0" w:color="auto"/>
      </w:divBdr>
    </w:div>
    <w:div w:id="767044983">
      <w:bodyDiv w:val="1"/>
      <w:marLeft w:val="0"/>
      <w:marRight w:val="0"/>
      <w:marTop w:val="0"/>
      <w:marBottom w:val="0"/>
      <w:divBdr>
        <w:top w:val="none" w:sz="0" w:space="0" w:color="auto"/>
        <w:left w:val="none" w:sz="0" w:space="0" w:color="auto"/>
        <w:bottom w:val="none" w:sz="0" w:space="0" w:color="auto"/>
        <w:right w:val="none" w:sz="0" w:space="0" w:color="auto"/>
      </w:divBdr>
    </w:div>
    <w:div w:id="772825555">
      <w:bodyDiv w:val="1"/>
      <w:marLeft w:val="0"/>
      <w:marRight w:val="0"/>
      <w:marTop w:val="0"/>
      <w:marBottom w:val="0"/>
      <w:divBdr>
        <w:top w:val="none" w:sz="0" w:space="0" w:color="auto"/>
        <w:left w:val="none" w:sz="0" w:space="0" w:color="auto"/>
        <w:bottom w:val="none" w:sz="0" w:space="0" w:color="auto"/>
        <w:right w:val="none" w:sz="0" w:space="0" w:color="auto"/>
      </w:divBdr>
    </w:div>
    <w:div w:id="776292248">
      <w:bodyDiv w:val="1"/>
      <w:marLeft w:val="0"/>
      <w:marRight w:val="0"/>
      <w:marTop w:val="0"/>
      <w:marBottom w:val="0"/>
      <w:divBdr>
        <w:top w:val="none" w:sz="0" w:space="0" w:color="auto"/>
        <w:left w:val="none" w:sz="0" w:space="0" w:color="auto"/>
        <w:bottom w:val="none" w:sz="0" w:space="0" w:color="auto"/>
        <w:right w:val="none" w:sz="0" w:space="0" w:color="auto"/>
      </w:divBdr>
    </w:div>
    <w:div w:id="776368152">
      <w:bodyDiv w:val="1"/>
      <w:marLeft w:val="0"/>
      <w:marRight w:val="0"/>
      <w:marTop w:val="0"/>
      <w:marBottom w:val="0"/>
      <w:divBdr>
        <w:top w:val="none" w:sz="0" w:space="0" w:color="auto"/>
        <w:left w:val="none" w:sz="0" w:space="0" w:color="auto"/>
        <w:bottom w:val="none" w:sz="0" w:space="0" w:color="auto"/>
        <w:right w:val="none" w:sz="0" w:space="0" w:color="auto"/>
      </w:divBdr>
    </w:div>
    <w:div w:id="782385281">
      <w:bodyDiv w:val="1"/>
      <w:marLeft w:val="0"/>
      <w:marRight w:val="0"/>
      <w:marTop w:val="0"/>
      <w:marBottom w:val="0"/>
      <w:divBdr>
        <w:top w:val="none" w:sz="0" w:space="0" w:color="auto"/>
        <w:left w:val="none" w:sz="0" w:space="0" w:color="auto"/>
        <w:bottom w:val="none" w:sz="0" w:space="0" w:color="auto"/>
        <w:right w:val="none" w:sz="0" w:space="0" w:color="auto"/>
      </w:divBdr>
    </w:div>
    <w:div w:id="785202658">
      <w:bodyDiv w:val="1"/>
      <w:marLeft w:val="0"/>
      <w:marRight w:val="0"/>
      <w:marTop w:val="0"/>
      <w:marBottom w:val="0"/>
      <w:divBdr>
        <w:top w:val="none" w:sz="0" w:space="0" w:color="auto"/>
        <w:left w:val="none" w:sz="0" w:space="0" w:color="auto"/>
        <w:bottom w:val="none" w:sz="0" w:space="0" w:color="auto"/>
        <w:right w:val="none" w:sz="0" w:space="0" w:color="auto"/>
      </w:divBdr>
    </w:div>
    <w:div w:id="804277401">
      <w:bodyDiv w:val="1"/>
      <w:marLeft w:val="0"/>
      <w:marRight w:val="0"/>
      <w:marTop w:val="0"/>
      <w:marBottom w:val="0"/>
      <w:divBdr>
        <w:top w:val="none" w:sz="0" w:space="0" w:color="auto"/>
        <w:left w:val="none" w:sz="0" w:space="0" w:color="auto"/>
        <w:bottom w:val="none" w:sz="0" w:space="0" w:color="auto"/>
        <w:right w:val="none" w:sz="0" w:space="0" w:color="auto"/>
      </w:divBdr>
    </w:div>
    <w:div w:id="810251115">
      <w:bodyDiv w:val="1"/>
      <w:marLeft w:val="0"/>
      <w:marRight w:val="0"/>
      <w:marTop w:val="0"/>
      <w:marBottom w:val="0"/>
      <w:divBdr>
        <w:top w:val="none" w:sz="0" w:space="0" w:color="auto"/>
        <w:left w:val="none" w:sz="0" w:space="0" w:color="auto"/>
        <w:bottom w:val="none" w:sz="0" w:space="0" w:color="auto"/>
        <w:right w:val="none" w:sz="0" w:space="0" w:color="auto"/>
      </w:divBdr>
    </w:div>
    <w:div w:id="812336291">
      <w:bodyDiv w:val="1"/>
      <w:marLeft w:val="0"/>
      <w:marRight w:val="0"/>
      <w:marTop w:val="0"/>
      <w:marBottom w:val="0"/>
      <w:divBdr>
        <w:top w:val="none" w:sz="0" w:space="0" w:color="auto"/>
        <w:left w:val="none" w:sz="0" w:space="0" w:color="auto"/>
        <w:bottom w:val="none" w:sz="0" w:space="0" w:color="auto"/>
        <w:right w:val="none" w:sz="0" w:space="0" w:color="auto"/>
      </w:divBdr>
    </w:div>
    <w:div w:id="817038787">
      <w:bodyDiv w:val="1"/>
      <w:marLeft w:val="0"/>
      <w:marRight w:val="0"/>
      <w:marTop w:val="0"/>
      <w:marBottom w:val="0"/>
      <w:divBdr>
        <w:top w:val="none" w:sz="0" w:space="0" w:color="auto"/>
        <w:left w:val="none" w:sz="0" w:space="0" w:color="auto"/>
        <w:bottom w:val="none" w:sz="0" w:space="0" w:color="auto"/>
        <w:right w:val="none" w:sz="0" w:space="0" w:color="auto"/>
      </w:divBdr>
    </w:div>
    <w:div w:id="820004054">
      <w:bodyDiv w:val="1"/>
      <w:marLeft w:val="0"/>
      <w:marRight w:val="0"/>
      <w:marTop w:val="0"/>
      <w:marBottom w:val="0"/>
      <w:divBdr>
        <w:top w:val="none" w:sz="0" w:space="0" w:color="auto"/>
        <w:left w:val="none" w:sz="0" w:space="0" w:color="auto"/>
        <w:bottom w:val="none" w:sz="0" w:space="0" w:color="auto"/>
        <w:right w:val="none" w:sz="0" w:space="0" w:color="auto"/>
      </w:divBdr>
    </w:div>
    <w:div w:id="820118307">
      <w:bodyDiv w:val="1"/>
      <w:marLeft w:val="0"/>
      <w:marRight w:val="0"/>
      <w:marTop w:val="0"/>
      <w:marBottom w:val="0"/>
      <w:divBdr>
        <w:top w:val="none" w:sz="0" w:space="0" w:color="auto"/>
        <w:left w:val="none" w:sz="0" w:space="0" w:color="auto"/>
        <w:bottom w:val="none" w:sz="0" w:space="0" w:color="auto"/>
        <w:right w:val="none" w:sz="0" w:space="0" w:color="auto"/>
      </w:divBdr>
    </w:div>
    <w:div w:id="825246520">
      <w:bodyDiv w:val="1"/>
      <w:marLeft w:val="0"/>
      <w:marRight w:val="0"/>
      <w:marTop w:val="0"/>
      <w:marBottom w:val="0"/>
      <w:divBdr>
        <w:top w:val="none" w:sz="0" w:space="0" w:color="auto"/>
        <w:left w:val="none" w:sz="0" w:space="0" w:color="auto"/>
        <w:bottom w:val="none" w:sz="0" w:space="0" w:color="auto"/>
        <w:right w:val="none" w:sz="0" w:space="0" w:color="auto"/>
      </w:divBdr>
    </w:div>
    <w:div w:id="839009408">
      <w:bodyDiv w:val="1"/>
      <w:marLeft w:val="0"/>
      <w:marRight w:val="0"/>
      <w:marTop w:val="0"/>
      <w:marBottom w:val="0"/>
      <w:divBdr>
        <w:top w:val="none" w:sz="0" w:space="0" w:color="auto"/>
        <w:left w:val="none" w:sz="0" w:space="0" w:color="auto"/>
        <w:bottom w:val="none" w:sz="0" w:space="0" w:color="auto"/>
        <w:right w:val="none" w:sz="0" w:space="0" w:color="auto"/>
      </w:divBdr>
    </w:div>
    <w:div w:id="841168135">
      <w:bodyDiv w:val="1"/>
      <w:marLeft w:val="0"/>
      <w:marRight w:val="0"/>
      <w:marTop w:val="0"/>
      <w:marBottom w:val="0"/>
      <w:divBdr>
        <w:top w:val="none" w:sz="0" w:space="0" w:color="auto"/>
        <w:left w:val="none" w:sz="0" w:space="0" w:color="auto"/>
        <w:bottom w:val="none" w:sz="0" w:space="0" w:color="auto"/>
        <w:right w:val="none" w:sz="0" w:space="0" w:color="auto"/>
      </w:divBdr>
    </w:div>
    <w:div w:id="846746150">
      <w:bodyDiv w:val="1"/>
      <w:marLeft w:val="0"/>
      <w:marRight w:val="0"/>
      <w:marTop w:val="0"/>
      <w:marBottom w:val="0"/>
      <w:divBdr>
        <w:top w:val="none" w:sz="0" w:space="0" w:color="auto"/>
        <w:left w:val="none" w:sz="0" w:space="0" w:color="auto"/>
        <w:bottom w:val="none" w:sz="0" w:space="0" w:color="auto"/>
        <w:right w:val="none" w:sz="0" w:space="0" w:color="auto"/>
      </w:divBdr>
    </w:div>
    <w:div w:id="852695048">
      <w:bodyDiv w:val="1"/>
      <w:marLeft w:val="0"/>
      <w:marRight w:val="0"/>
      <w:marTop w:val="0"/>
      <w:marBottom w:val="0"/>
      <w:divBdr>
        <w:top w:val="none" w:sz="0" w:space="0" w:color="auto"/>
        <w:left w:val="none" w:sz="0" w:space="0" w:color="auto"/>
        <w:bottom w:val="none" w:sz="0" w:space="0" w:color="auto"/>
        <w:right w:val="none" w:sz="0" w:space="0" w:color="auto"/>
      </w:divBdr>
    </w:div>
    <w:div w:id="854686645">
      <w:bodyDiv w:val="1"/>
      <w:marLeft w:val="0"/>
      <w:marRight w:val="0"/>
      <w:marTop w:val="0"/>
      <w:marBottom w:val="0"/>
      <w:divBdr>
        <w:top w:val="none" w:sz="0" w:space="0" w:color="auto"/>
        <w:left w:val="none" w:sz="0" w:space="0" w:color="auto"/>
        <w:bottom w:val="none" w:sz="0" w:space="0" w:color="auto"/>
        <w:right w:val="none" w:sz="0" w:space="0" w:color="auto"/>
      </w:divBdr>
    </w:div>
    <w:div w:id="854853295">
      <w:bodyDiv w:val="1"/>
      <w:marLeft w:val="0"/>
      <w:marRight w:val="0"/>
      <w:marTop w:val="0"/>
      <w:marBottom w:val="0"/>
      <w:divBdr>
        <w:top w:val="none" w:sz="0" w:space="0" w:color="auto"/>
        <w:left w:val="none" w:sz="0" w:space="0" w:color="auto"/>
        <w:bottom w:val="none" w:sz="0" w:space="0" w:color="auto"/>
        <w:right w:val="none" w:sz="0" w:space="0" w:color="auto"/>
      </w:divBdr>
    </w:div>
    <w:div w:id="856042657">
      <w:bodyDiv w:val="1"/>
      <w:marLeft w:val="0"/>
      <w:marRight w:val="0"/>
      <w:marTop w:val="0"/>
      <w:marBottom w:val="0"/>
      <w:divBdr>
        <w:top w:val="none" w:sz="0" w:space="0" w:color="auto"/>
        <w:left w:val="none" w:sz="0" w:space="0" w:color="auto"/>
        <w:bottom w:val="none" w:sz="0" w:space="0" w:color="auto"/>
        <w:right w:val="none" w:sz="0" w:space="0" w:color="auto"/>
      </w:divBdr>
    </w:div>
    <w:div w:id="857619034">
      <w:bodyDiv w:val="1"/>
      <w:marLeft w:val="0"/>
      <w:marRight w:val="0"/>
      <w:marTop w:val="0"/>
      <w:marBottom w:val="0"/>
      <w:divBdr>
        <w:top w:val="none" w:sz="0" w:space="0" w:color="auto"/>
        <w:left w:val="none" w:sz="0" w:space="0" w:color="auto"/>
        <w:bottom w:val="none" w:sz="0" w:space="0" w:color="auto"/>
        <w:right w:val="none" w:sz="0" w:space="0" w:color="auto"/>
      </w:divBdr>
    </w:div>
    <w:div w:id="862792720">
      <w:bodyDiv w:val="1"/>
      <w:marLeft w:val="0"/>
      <w:marRight w:val="0"/>
      <w:marTop w:val="0"/>
      <w:marBottom w:val="0"/>
      <w:divBdr>
        <w:top w:val="none" w:sz="0" w:space="0" w:color="auto"/>
        <w:left w:val="none" w:sz="0" w:space="0" w:color="auto"/>
        <w:bottom w:val="none" w:sz="0" w:space="0" w:color="auto"/>
        <w:right w:val="none" w:sz="0" w:space="0" w:color="auto"/>
      </w:divBdr>
    </w:div>
    <w:div w:id="868370084">
      <w:bodyDiv w:val="1"/>
      <w:marLeft w:val="0"/>
      <w:marRight w:val="0"/>
      <w:marTop w:val="0"/>
      <w:marBottom w:val="0"/>
      <w:divBdr>
        <w:top w:val="none" w:sz="0" w:space="0" w:color="auto"/>
        <w:left w:val="none" w:sz="0" w:space="0" w:color="auto"/>
        <w:bottom w:val="none" w:sz="0" w:space="0" w:color="auto"/>
        <w:right w:val="none" w:sz="0" w:space="0" w:color="auto"/>
      </w:divBdr>
    </w:div>
    <w:div w:id="872810704">
      <w:bodyDiv w:val="1"/>
      <w:marLeft w:val="0"/>
      <w:marRight w:val="0"/>
      <w:marTop w:val="0"/>
      <w:marBottom w:val="0"/>
      <w:divBdr>
        <w:top w:val="none" w:sz="0" w:space="0" w:color="auto"/>
        <w:left w:val="none" w:sz="0" w:space="0" w:color="auto"/>
        <w:bottom w:val="none" w:sz="0" w:space="0" w:color="auto"/>
        <w:right w:val="none" w:sz="0" w:space="0" w:color="auto"/>
      </w:divBdr>
    </w:div>
    <w:div w:id="888609966">
      <w:bodyDiv w:val="1"/>
      <w:marLeft w:val="0"/>
      <w:marRight w:val="0"/>
      <w:marTop w:val="0"/>
      <w:marBottom w:val="0"/>
      <w:divBdr>
        <w:top w:val="none" w:sz="0" w:space="0" w:color="auto"/>
        <w:left w:val="none" w:sz="0" w:space="0" w:color="auto"/>
        <w:bottom w:val="none" w:sz="0" w:space="0" w:color="auto"/>
        <w:right w:val="none" w:sz="0" w:space="0" w:color="auto"/>
      </w:divBdr>
    </w:div>
    <w:div w:id="894123652">
      <w:bodyDiv w:val="1"/>
      <w:marLeft w:val="0"/>
      <w:marRight w:val="0"/>
      <w:marTop w:val="0"/>
      <w:marBottom w:val="0"/>
      <w:divBdr>
        <w:top w:val="none" w:sz="0" w:space="0" w:color="auto"/>
        <w:left w:val="none" w:sz="0" w:space="0" w:color="auto"/>
        <w:bottom w:val="none" w:sz="0" w:space="0" w:color="auto"/>
        <w:right w:val="none" w:sz="0" w:space="0" w:color="auto"/>
      </w:divBdr>
    </w:div>
    <w:div w:id="894316773">
      <w:bodyDiv w:val="1"/>
      <w:marLeft w:val="0"/>
      <w:marRight w:val="0"/>
      <w:marTop w:val="0"/>
      <w:marBottom w:val="0"/>
      <w:divBdr>
        <w:top w:val="none" w:sz="0" w:space="0" w:color="auto"/>
        <w:left w:val="none" w:sz="0" w:space="0" w:color="auto"/>
        <w:bottom w:val="none" w:sz="0" w:space="0" w:color="auto"/>
        <w:right w:val="none" w:sz="0" w:space="0" w:color="auto"/>
      </w:divBdr>
    </w:div>
    <w:div w:id="901064995">
      <w:bodyDiv w:val="1"/>
      <w:marLeft w:val="0"/>
      <w:marRight w:val="0"/>
      <w:marTop w:val="0"/>
      <w:marBottom w:val="0"/>
      <w:divBdr>
        <w:top w:val="none" w:sz="0" w:space="0" w:color="auto"/>
        <w:left w:val="none" w:sz="0" w:space="0" w:color="auto"/>
        <w:bottom w:val="none" w:sz="0" w:space="0" w:color="auto"/>
        <w:right w:val="none" w:sz="0" w:space="0" w:color="auto"/>
      </w:divBdr>
    </w:div>
    <w:div w:id="901217613">
      <w:bodyDiv w:val="1"/>
      <w:marLeft w:val="0"/>
      <w:marRight w:val="0"/>
      <w:marTop w:val="0"/>
      <w:marBottom w:val="0"/>
      <w:divBdr>
        <w:top w:val="none" w:sz="0" w:space="0" w:color="auto"/>
        <w:left w:val="none" w:sz="0" w:space="0" w:color="auto"/>
        <w:bottom w:val="none" w:sz="0" w:space="0" w:color="auto"/>
        <w:right w:val="none" w:sz="0" w:space="0" w:color="auto"/>
      </w:divBdr>
    </w:div>
    <w:div w:id="917397544">
      <w:bodyDiv w:val="1"/>
      <w:marLeft w:val="0"/>
      <w:marRight w:val="0"/>
      <w:marTop w:val="0"/>
      <w:marBottom w:val="0"/>
      <w:divBdr>
        <w:top w:val="none" w:sz="0" w:space="0" w:color="auto"/>
        <w:left w:val="none" w:sz="0" w:space="0" w:color="auto"/>
        <w:bottom w:val="none" w:sz="0" w:space="0" w:color="auto"/>
        <w:right w:val="none" w:sz="0" w:space="0" w:color="auto"/>
      </w:divBdr>
    </w:div>
    <w:div w:id="927693764">
      <w:bodyDiv w:val="1"/>
      <w:marLeft w:val="0"/>
      <w:marRight w:val="0"/>
      <w:marTop w:val="0"/>
      <w:marBottom w:val="0"/>
      <w:divBdr>
        <w:top w:val="none" w:sz="0" w:space="0" w:color="auto"/>
        <w:left w:val="none" w:sz="0" w:space="0" w:color="auto"/>
        <w:bottom w:val="none" w:sz="0" w:space="0" w:color="auto"/>
        <w:right w:val="none" w:sz="0" w:space="0" w:color="auto"/>
      </w:divBdr>
    </w:div>
    <w:div w:id="928007371">
      <w:bodyDiv w:val="1"/>
      <w:marLeft w:val="0"/>
      <w:marRight w:val="0"/>
      <w:marTop w:val="0"/>
      <w:marBottom w:val="0"/>
      <w:divBdr>
        <w:top w:val="none" w:sz="0" w:space="0" w:color="auto"/>
        <w:left w:val="none" w:sz="0" w:space="0" w:color="auto"/>
        <w:bottom w:val="none" w:sz="0" w:space="0" w:color="auto"/>
        <w:right w:val="none" w:sz="0" w:space="0" w:color="auto"/>
      </w:divBdr>
    </w:div>
    <w:div w:id="928393263">
      <w:bodyDiv w:val="1"/>
      <w:marLeft w:val="0"/>
      <w:marRight w:val="0"/>
      <w:marTop w:val="0"/>
      <w:marBottom w:val="0"/>
      <w:divBdr>
        <w:top w:val="none" w:sz="0" w:space="0" w:color="auto"/>
        <w:left w:val="none" w:sz="0" w:space="0" w:color="auto"/>
        <w:bottom w:val="none" w:sz="0" w:space="0" w:color="auto"/>
        <w:right w:val="none" w:sz="0" w:space="0" w:color="auto"/>
      </w:divBdr>
    </w:div>
    <w:div w:id="929853724">
      <w:bodyDiv w:val="1"/>
      <w:marLeft w:val="0"/>
      <w:marRight w:val="0"/>
      <w:marTop w:val="0"/>
      <w:marBottom w:val="0"/>
      <w:divBdr>
        <w:top w:val="none" w:sz="0" w:space="0" w:color="auto"/>
        <w:left w:val="none" w:sz="0" w:space="0" w:color="auto"/>
        <w:bottom w:val="none" w:sz="0" w:space="0" w:color="auto"/>
        <w:right w:val="none" w:sz="0" w:space="0" w:color="auto"/>
      </w:divBdr>
    </w:div>
    <w:div w:id="935938884">
      <w:bodyDiv w:val="1"/>
      <w:marLeft w:val="0"/>
      <w:marRight w:val="0"/>
      <w:marTop w:val="0"/>
      <w:marBottom w:val="0"/>
      <w:divBdr>
        <w:top w:val="none" w:sz="0" w:space="0" w:color="auto"/>
        <w:left w:val="none" w:sz="0" w:space="0" w:color="auto"/>
        <w:bottom w:val="none" w:sz="0" w:space="0" w:color="auto"/>
        <w:right w:val="none" w:sz="0" w:space="0" w:color="auto"/>
      </w:divBdr>
    </w:div>
    <w:div w:id="936016619">
      <w:bodyDiv w:val="1"/>
      <w:marLeft w:val="0"/>
      <w:marRight w:val="0"/>
      <w:marTop w:val="0"/>
      <w:marBottom w:val="0"/>
      <w:divBdr>
        <w:top w:val="none" w:sz="0" w:space="0" w:color="auto"/>
        <w:left w:val="none" w:sz="0" w:space="0" w:color="auto"/>
        <w:bottom w:val="none" w:sz="0" w:space="0" w:color="auto"/>
        <w:right w:val="none" w:sz="0" w:space="0" w:color="auto"/>
      </w:divBdr>
    </w:div>
    <w:div w:id="939872863">
      <w:bodyDiv w:val="1"/>
      <w:marLeft w:val="0"/>
      <w:marRight w:val="0"/>
      <w:marTop w:val="0"/>
      <w:marBottom w:val="0"/>
      <w:divBdr>
        <w:top w:val="none" w:sz="0" w:space="0" w:color="auto"/>
        <w:left w:val="none" w:sz="0" w:space="0" w:color="auto"/>
        <w:bottom w:val="none" w:sz="0" w:space="0" w:color="auto"/>
        <w:right w:val="none" w:sz="0" w:space="0" w:color="auto"/>
      </w:divBdr>
    </w:div>
    <w:div w:id="950161602">
      <w:bodyDiv w:val="1"/>
      <w:marLeft w:val="0"/>
      <w:marRight w:val="0"/>
      <w:marTop w:val="0"/>
      <w:marBottom w:val="0"/>
      <w:divBdr>
        <w:top w:val="none" w:sz="0" w:space="0" w:color="auto"/>
        <w:left w:val="none" w:sz="0" w:space="0" w:color="auto"/>
        <w:bottom w:val="none" w:sz="0" w:space="0" w:color="auto"/>
        <w:right w:val="none" w:sz="0" w:space="0" w:color="auto"/>
      </w:divBdr>
    </w:div>
    <w:div w:id="965162629">
      <w:bodyDiv w:val="1"/>
      <w:marLeft w:val="0"/>
      <w:marRight w:val="0"/>
      <w:marTop w:val="0"/>
      <w:marBottom w:val="0"/>
      <w:divBdr>
        <w:top w:val="none" w:sz="0" w:space="0" w:color="auto"/>
        <w:left w:val="none" w:sz="0" w:space="0" w:color="auto"/>
        <w:bottom w:val="none" w:sz="0" w:space="0" w:color="auto"/>
        <w:right w:val="none" w:sz="0" w:space="0" w:color="auto"/>
      </w:divBdr>
    </w:div>
    <w:div w:id="967079564">
      <w:bodyDiv w:val="1"/>
      <w:marLeft w:val="0"/>
      <w:marRight w:val="0"/>
      <w:marTop w:val="0"/>
      <w:marBottom w:val="0"/>
      <w:divBdr>
        <w:top w:val="none" w:sz="0" w:space="0" w:color="auto"/>
        <w:left w:val="none" w:sz="0" w:space="0" w:color="auto"/>
        <w:bottom w:val="none" w:sz="0" w:space="0" w:color="auto"/>
        <w:right w:val="none" w:sz="0" w:space="0" w:color="auto"/>
      </w:divBdr>
    </w:div>
    <w:div w:id="968173193">
      <w:bodyDiv w:val="1"/>
      <w:marLeft w:val="0"/>
      <w:marRight w:val="0"/>
      <w:marTop w:val="0"/>
      <w:marBottom w:val="0"/>
      <w:divBdr>
        <w:top w:val="none" w:sz="0" w:space="0" w:color="auto"/>
        <w:left w:val="none" w:sz="0" w:space="0" w:color="auto"/>
        <w:bottom w:val="none" w:sz="0" w:space="0" w:color="auto"/>
        <w:right w:val="none" w:sz="0" w:space="0" w:color="auto"/>
      </w:divBdr>
    </w:div>
    <w:div w:id="971981279">
      <w:bodyDiv w:val="1"/>
      <w:marLeft w:val="0"/>
      <w:marRight w:val="0"/>
      <w:marTop w:val="0"/>
      <w:marBottom w:val="0"/>
      <w:divBdr>
        <w:top w:val="none" w:sz="0" w:space="0" w:color="auto"/>
        <w:left w:val="none" w:sz="0" w:space="0" w:color="auto"/>
        <w:bottom w:val="none" w:sz="0" w:space="0" w:color="auto"/>
        <w:right w:val="none" w:sz="0" w:space="0" w:color="auto"/>
      </w:divBdr>
    </w:div>
    <w:div w:id="974681861">
      <w:bodyDiv w:val="1"/>
      <w:marLeft w:val="0"/>
      <w:marRight w:val="0"/>
      <w:marTop w:val="0"/>
      <w:marBottom w:val="0"/>
      <w:divBdr>
        <w:top w:val="none" w:sz="0" w:space="0" w:color="auto"/>
        <w:left w:val="none" w:sz="0" w:space="0" w:color="auto"/>
        <w:bottom w:val="none" w:sz="0" w:space="0" w:color="auto"/>
        <w:right w:val="none" w:sz="0" w:space="0" w:color="auto"/>
      </w:divBdr>
    </w:div>
    <w:div w:id="978650900">
      <w:bodyDiv w:val="1"/>
      <w:marLeft w:val="0"/>
      <w:marRight w:val="0"/>
      <w:marTop w:val="0"/>
      <w:marBottom w:val="0"/>
      <w:divBdr>
        <w:top w:val="none" w:sz="0" w:space="0" w:color="auto"/>
        <w:left w:val="none" w:sz="0" w:space="0" w:color="auto"/>
        <w:bottom w:val="none" w:sz="0" w:space="0" w:color="auto"/>
        <w:right w:val="none" w:sz="0" w:space="0" w:color="auto"/>
      </w:divBdr>
    </w:div>
    <w:div w:id="979728715">
      <w:bodyDiv w:val="1"/>
      <w:marLeft w:val="0"/>
      <w:marRight w:val="0"/>
      <w:marTop w:val="0"/>
      <w:marBottom w:val="0"/>
      <w:divBdr>
        <w:top w:val="none" w:sz="0" w:space="0" w:color="auto"/>
        <w:left w:val="none" w:sz="0" w:space="0" w:color="auto"/>
        <w:bottom w:val="none" w:sz="0" w:space="0" w:color="auto"/>
        <w:right w:val="none" w:sz="0" w:space="0" w:color="auto"/>
      </w:divBdr>
    </w:div>
    <w:div w:id="1004554274">
      <w:bodyDiv w:val="1"/>
      <w:marLeft w:val="0"/>
      <w:marRight w:val="0"/>
      <w:marTop w:val="0"/>
      <w:marBottom w:val="0"/>
      <w:divBdr>
        <w:top w:val="none" w:sz="0" w:space="0" w:color="auto"/>
        <w:left w:val="none" w:sz="0" w:space="0" w:color="auto"/>
        <w:bottom w:val="none" w:sz="0" w:space="0" w:color="auto"/>
        <w:right w:val="none" w:sz="0" w:space="0" w:color="auto"/>
      </w:divBdr>
    </w:div>
    <w:div w:id="1006712180">
      <w:bodyDiv w:val="1"/>
      <w:marLeft w:val="0"/>
      <w:marRight w:val="0"/>
      <w:marTop w:val="0"/>
      <w:marBottom w:val="0"/>
      <w:divBdr>
        <w:top w:val="none" w:sz="0" w:space="0" w:color="auto"/>
        <w:left w:val="none" w:sz="0" w:space="0" w:color="auto"/>
        <w:bottom w:val="none" w:sz="0" w:space="0" w:color="auto"/>
        <w:right w:val="none" w:sz="0" w:space="0" w:color="auto"/>
      </w:divBdr>
    </w:div>
    <w:div w:id="1023359626">
      <w:bodyDiv w:val="1"/>
      <w:marLeft w:val="0"/>
      <w:marRight w:val="0"/>
      <w:marTop w:val="0"/>
      <w:marBottom w:val="0"/>
      <w:divBdr>
        <w:top w:val="none" w:sz="0" w:space="0" w:color="auto"/>
        <w:left w:val="none" w:sz="0" w:space="0" w:color="auto"/>
        <w:bottom w:val="none" w:sz="0" w:space="0" w:color="auto"/>
        <w:right w:val="none" w:sz="0" w:space="0" w:color="auto"/>
      </w:divBdr>
    </w:div>
    <w:div w:id="1027676703">
      <w:bodyDiv w:val="1"/>
      <w:marLeft w:val="0"/>
      <w:marRight w:val="0"/>
      <w:marTop w:val="0"/>
      <w:marBottom w:val="0"/>
      <w:divBdr>
        <w:top w:val="none" w:sz="0" w:space="0" w:color="auto"/>
        <w:left w:val="none" w:sz="0" w:space="0" w:color="auto"/>
        <w:bottom w:val="none" w:sz="0" w:space="0" w:color="auto"/>
        <w:right w:val="none" w:sz="0" w:space="0" w:color="auto"/>
      </w:divBdr>
    </w:div>
    <w:div w:id="1034580632">
      <w:bodyDiv w:val="1"/>
      <w:marLeft w:val="0"/>
      <w:marRight w:val="0"/>
      <w:marTop w:val="0"/>
      <w:marBottom w:val="0"/>
      <w:divBdr>
        <w:top w:val="none" w:sz="0" w:space="0" w:color="auto"/>
        <w:left w:val="none" w:sz="0" w:space="0" w:color="auto"/>
        <w:bottom w:val="none" w:sz="0" w:space="0" w:color="auto"/>
        <w:right w:val="none" w:sz="0" w:space="0" w:color="auto"/>
      </w:divBdr>
    </w:div>
    <w:div w:id="1046485935">
      <w:bodyDiv w:val="1"/>
      <w:marLeft w:val="0"/>
      <w:marRight w:val="0"/>
      <w:marTop w:val="0"/>
      <w:marBottom w:val="0"/>
      <w:divBdr>
        <w:top w:val="none" w:sz="0" w:space="0" w:color="auto"/>
        <w:left w:val="none" w:sz="0" w:space="0" w:color="auto"/>
        <w:bottom w:val="none" w:sz="0" w:space="0" w:color="auto"/>
        <w:right w:val="none" w:sz="0" w:space="0" w:color="auto"/>
      </w:divBdr>
    </w:div>
    <w:div w:id="1070662463">
      <w:bodyDiv w:val="1"/>
      <w:marLeft w:val="0"/>
      <w:marRight w:val="0"/>
      <w:marTop w:val="0"/>
      <w:marBottom w:val="0"/>
      <w:divBdr>
        <w:top w:val="none" w:sz="0" w:space="0" w:color="auto"/>
        <w:left w:val="none" w:sz="0" w:space="0" w:color="auto"/>
        <w:bottom w:val="none" w:sz="0" w:space="0" w:color="auto"/>
        <w:right w:val="none" w:sz="0" w:space="0" w:color="auto"/>
      </w:divBdr>
    </w:div>
    <w:div w:id="1078206721">
      <w:bodyDiv w:val="1"/>
      <w:marLeft w:val="0"/>
      <w:marRight w:val="0"/>
      <w:marTop w:val="0"/>
      <w:marBottom w:val="0"/>
      <w:divBdr>
        <w:top w:val="none" w:sz="0" w:space="0" w:color="auto"/>
        <w:left w:val="none" w:sz="0" w:space="0" w:color="auto"/>
        <w:bottom w:val="none" w:sz="0" w:space="0" w:color="auto"/>
        <w:right w:val="none" w:sz="0" w:space="0" w:color="auto"/>
      </w:divBdr>
    </w:div>
    <w:div w:id="1081097143">
      <w:bodyDiv w:val="1"/>
      <w:marLeft w:val="0"/>
      <w:marRight w:val="0"/>
      <w:marTop w:val="0"/>
      <w:marBottom w:val="0"/>
      <w:divBdr>
        <w:top w:val="none" w:sz="0" w:space="0" w:color="auto"/>
        <w:left w:val="none" w:sz="0" w:space="0" w:color="auto"/>
        <w:bottom w:val="none" w:sz="0" w:space="0" w:color="auto"/>
        <w:right w:val="none" w:sz="0" w:space="0" w:color="auto"/>
      </w:divBdr>
    </w:div>
    <w:div w:id="1082722537">
      <w:bodyDiv w:val="1"/>
      <w:marLeft w:val="0"/>
      <w:marRight w:val="0"/>
      <w:marTop w:val="0"/>
      <w:marBottom w:val="0"/>
      <w:divBdr>
        <w:top w:val="none" w:sz="0" w:space="0" w:color="auto"/>
        <w:left w:val="none" w:sz="0" w:space="0" w:color="auto"/>
        <w:bottom w:val="none" w:sz="0" w:space="0" w:color="auto"/>
        <w:right w:val="none" w:sz="0" w:space="0" w:color="auto"/>
      </w:divBdr>
    </w:div>
    <w:div w:id="1087266649">
      <w:bodyDiv w:val="1"/>
      <w:marLeft w:val="0"/>
      <w:marRight w:val="0"/>
      <w:marTop w:val="0"/>
      <w:marBottom w:val="0"/>
      <w:divBdr>
        <w:top w:val="none" w:sz="0" w:space="0" w:color="auto"/>
        <w:left w:val="none" w:sz="0" w:space="0" w:color="auto"/>
        <w:bottom w:val="none" w:sz="0" w:space="0" w:color="auto"/>
        <w:right w:val="none" w:sz="0" w:space="0" w:color="auto"/>
      </w:divBdr>
    </w:div>
    <w:div w:id="1095898802">
      <w:bodyDiv w:val="1"/>
      <w:marLeft w:val="0"/>
      <w:marRight w:val="0"/>
      <w:marTop w:val="0"/>
      <w:marBottom w:val="0"/>
      <w:divBdr>
        <w:top w:val="none" w:sz="0" w:space="0" w:color="auto"/>
        <w:left w:val="none" w:sz="0" w:space="0" w:color="auto"/>
        <w:bottom w:val="none" w:sz="0" w:space="0" w:color="auto"/>
        <w:right w:val="none" w:sz="0" w:space="0" w:color="auto"/>
      </w:divBdr>
    </w:div>
    <w:div w:id="1097823630">
      <w:bodyDiv w:val="1"/>
      <w:marLeft w:val="0"/>
      <w:marRight w:val="0"/>
      <w:marTop w:val="0"/>
      <w:marBottom w:val="0"/>
      <w:divBdr>
        <w:top w:val="none" w:sz="0" w:space="0" w:color="auto"/>
        <w:left w:val="none" w:sz="0" w:space="0" w:color="auto"/>
        <w:bottom w:val="none" w:sz="0" w:space="0" w:color="auto"/>
        <w:right w:val="none" w:sz="0" w:space="0" w:color="auto"/>
      </w:divBdr>
    </w:div>
    <w:div w:id="1098870485">
      <w:bodyDiv w:val="1"/>
      <w:marLeft w:val="0"/>
      <w:marRight w:val="0"/>
      <w:marTop w:val="0"/>
      <w:marBottom w:val="0"/>
      <w:divBdr>
        <w:top w:val="none" w:sz="0" w:space="0" w:color="auto"/>
        <w:left w:val="none" w:sz="0" w:space="0" w:color="auto"/>
        <w:bottom w:val="none" w:sz="0" w:space="0" w:color="auto"/>
        <w:right w:val="none" w:sz="0" w:space="0" w:color="auto"/>
      </w:divBdr>
    </w:div>
    <w:div w:id="1108551134">
      <w:bodyDiv w:val="1"/>
      <w:marLeft w:val="0"/>
      <w:marRight w:val="0"/>
      <w:marTop w:val="0"/>
      <w:marBottom w:val="0"/>
      <w:divBdr>
        <w:top w:val="none" w:sz="0" w:space="0" w:color="auto"/>
        <w:left w:val="none" w:sz="0" w:space="0" w:color="auto"/>
        <w:bottom w:val="none" w:sz="0" w:space="0" w:color="auto"/>
        <w:right w:val="none" w:sz="0" w:space="0" w:color="auto"/>
      </w:divBdr>
    </w:div>
    <w:div w:id="1112558550">
      <w:bodyDiv w:val="1"/>
      <w:marLeft w:val="0"/>
      <w:marRight w:val="0"/>
      <w:marTop w:val="0"/>
      <w:marBottom w:val="0"/>
      <w:divBdr>
        <w:top w:val="none" w:sz="0" w:space="0" w:color="auto"/>
        <w:left w:val="none" w:sz="0" w:space="0" w:color="auto"/>
        <w:bottom w:val="none" w:sz="0" w:space="0" w:color="auto"/>
        <w:right w:val="none" w:sz="0" w:space="0" w:color="auto"/>
      </w:divBdr>
    </w:div>
    <w:div w:id="1127436316">
      <w:bodyDiv w:val="1"/>
      <w:marLeft w:val="0"/>
      <w:marRight w:val="0"/>
      <w:marTop w:val="0"/>
      <w:marBottom w:val="0"/>
      <w:divBdr>
        <w:top w:val="none" w:sz="0" w:space="0" w:color="auto"/>
        <w:left w:val="none" w:sz="0" w:space="0" w:color="auto"/>
        <w:bottom w:val="none" w:sz="0" w:space="0" w:color="auto"/>
        <w:right w:val="none" w:sz="0" w:space="0" w:color="auto"/>
      </w:divBdr>
    </w:div>
    <w:div w:id="1136028171">
      <w:bodyDiv w:val="1"/>
      <w:marLeft w:val="0"/>
      <w:marRight w:val="0"/>
      <w:marTop w:val="0"/>
      <w:marBottom w:val="0"/>
      <w:divBdr>
        <w:top w:val="none" w:sz="0" w:space="0" w:color="auto"/>
        <w:left w:val="none" w:sz="0" w:space="0" w:color="auto"/>
        <w:bottom w:val="none" w:sz="0" w:space="0" w:color="auto"/>
        <w:right w:val="none" w:sz="0" w:space="0" w:color="auto"/>
      </w:divBdr>
    </w:div>
    <w:div w:id="1138910396">
      <w:bodyDiv w:val="1"/>
      <w:marLeft w:val="0"/>
      <w:marRight w:val="0"/>
      <w:marTop w:val="0"/>
      <w:marBottom w:val="0"/>
      <w:divBdr>
        <w:top w:val="none" w:sz="0" w:space="0" w:color="auto"/>
        <w:left w:val="none" w:sz="0" w:space="0" w:color="auto"/>
        <w:bottom w:val="none" w:sz="0" w:space="0" w:color="auto"/>
        <w:right w:val="none" w:sz="0" w:space="0" w:color="auto"/>
      </w:divBdr>
      <w:divsChild>
        <w:div w:id="850682812">
          <w:marLeft w:val="0"/>
          <w:marRight w:val="0"/>
          <w:marTop w:val="0"/>
          <w:marBottom w:val="0"/>
          <w:divBdr>
            <w:top w:val="none" w:sz="0" w:space="0" w:color="auto"/>
            <w:left w:val="none" w:sz="0" w:space="0" w:color="auto"/>
            <w:bottom w:val="none" w:sz="0" w:space="0" w:color="auto"/>
            <w:right w:val="none" w:sz="0" w:space="0" w:color="auto"/>
          </w:divBdr>
          <w:divsChild>
            <w:div w:id="13729312">
              <w:marLeft w:val="0"/>
              <w:marRight w:val="0"/>
              <w:marTop w:val="0"/>
              <w:marBottom w:val="0"/>
              <w:divBdr>
                <w:top w:val="none" w:sz="0" w:space="0" w:color="auto"/>
                <w:left w:val="none" w:sz="0" w:space="0" w:color="auto"/>
                <w:bottom w:val="none" w:sz="0" w:space="0" w:color="auto"/>
                <w:right w:val="none" w:sz="0" w:space="0" w:color="auto"/>
              </w:divBdr>
              <w:divsChild>
                <w:div w:id="212044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013367">
      <w:bodyDiv w:val="1"/>
      <w:marLeft w:val="0"/>
      <w:marRight w:val="0"/>
      <w:marTop w:val="0"/>
      <w:marBottom w:val="0"/>
      <w:divBdr>
        <w:top w:val="none" w:sz="0" w:space="0" w:color="auto"/>
        <w:left w:val="none" w:sz="0" w:space="0" w:color="auto"/>
        <w:bottom w:val="none" w:sz="0" w:space="0" w:color="auto"/>
        <w:right w:val="none" w:sz="0" w:space="0" w:color="auto"/>
      </w:divBdr>
    </w:div>
    <w:div w:id="1157843428">
      <w:bodyDiv w:val="1"/>
      <w:marLeft w:val="0"/>
      <w:marRight w:val="0"/>
      <w:marTop w:val="0"/>
      <w:marBottom w:val="0"/>
      <w:divBdr>
        <w:top w:val="none" w:sz="0" w:space="0" w:color="auto"/>
        <w:left w:val="none" w:sz="0" w:space="0" w:color="auto"/>
        <w:bottom w:val="none" w:sz="0" w:space="0" w:color="auto"/>
        <w:right w:val="none" w:sz="0" w:space="0" w:color="auto"/>
      </w:divBdr>
    </w:div>
    <w:div w:id="1172180675">
      <w:bodyDiv w:val="1"/>
      <w:marLeft w:val="0"/>
      <w:marRight w:val="0"/>
      <w:marTop w:val="0"/>
      <w:marBottom w:val="0"/>
      <w:divBdr>
        <w:top w:val="none" w:sz="0" w:space="0" w:color="auto"/>
        <w:left w:val="none" w:sz="0" w:space="0" w:color="auto"/>
        <w:bottom w:val="none" w:sz="0" w:space="0" w:color="auto"/>
        <w:right w:val="none" w:sz="0" w:space="0" w:color="auto"/>
      </w:divBdr>
    </w:div>
    <w:div w:id="1174682165">
      <w:bodyDiv w:val="1"/>
      <w:marLeft w:val="0"/>
      <w:marRight w:val="0"/>
      <w:marTop w:val="0"/>
      <w:marBottom w:val="0"/>
      <w:divBdr>
        <w:top w:val="none" w:sz="0" w:space="0" w:color="auto"/>
        <w:left w:val="none" w:sz="0" w:space="0" w:color="auto"/>
        <w:bottom w:val="none" w:sz="0" w:space="0" w:color="auto"/>
        <w:right w:val="none" w:sz="0" w:space="0" w:color="auto"/>
      </w:divBdr>
    </w:div>
    <w:div w:id="1180042881">
      <w:bodyDiv w:val="1"/>
      <w:marLeft w:val="0"/>
      <w:marRight w:val="0"/>
      <w:marTop w:val="0"/>
      <w:marBottom w:val="0"/>
      <w:divBdr>
        <w:top w:val="none" w:sz="0" w:space="0" w:color="auto"/>
        <w:left w:val="none" w:sz="0" w:space="0" w:color="auto"/>
        <w:bottom w:val="none" w:sz="0" w:space="0" w:color="auto"/>
        <w:right w:val="none" w:sz="0" w:space="0" w:color="auto"/>
      </w:divBdr>
    </w:div>
    <w:div w:id="1182353111">
      <w:bodyDiv w:val="1"/>
      <w:marLeft w:val="0"/>
      <w:marRight w:val="0"/>
      <w:marTop w:val="0"/>
      <w:marBottom w:val="0"/>
      <w:divBdr>
        <w:top w:val="none" w:sz="0" w:space="0" w:color="auto"/>
        <w:left w:val="none" w:sz="0" w:space="0" w:color="auto"/>
        <w:bottom w:val="none" w:sz="0" w:space="0" w:color="auto"/>
        <w:right w:val="none" w:sz="0" w:space="0" w:color="auto"/>
      </w:divBdr>
    </w:div>
    <w:div w:id="1184588409">
      <w:bodyDiv w:val="1"/>
      <w:marLeft w:val="0"/>
      <w:marRight w:val="0"/>
      <w:marTop w:val="0"/>
      <w:marBottom w:val="0"/>
      <w:divBdr>
        <w:top w:val="none" w:sz="0" w:space="0" w:color="auto"/>
        <w:left w:val="none" w:sz="0" w:space="0" w:color="auto"/>
        <w:bottom w:val="none" w:sz="0" w:space="0" w:color="auto"/>
        <w:right w:val="none" w:sz="0" w:space="0" w:color="auto"/>
      </w:divBdr>
    </w:div>
    <w:div w:id="1184712448">
      <w:bodyDiv w:val="1"/>
      <w:marLeft w:val="0"/>
      <w:marRight w:val="0"/>
      <w:marTop w:val="0"/>
      <w:marBottom w:val="0"/>
      <w:divBdr>
        <w:top w:val="none" w:sz="0" w:space="0" w:color="auto"/>
        <w:left w:val="none" w:sz="0" w:space="0" w:color="auto"/>
        <w:bottom w:val="none" w:sz="0" w:space="0" w:color="auto"/>
        <w:right w:val="none" w:sz="0" w:space="0" w:color="auto"/>
      </w:divBdr>
    </w:div>
    <w:div w:id="1188520790">
      <w:bodyDiv w:val="1"/>
      <w:marLeft w:val="0"/>
      <w:marRight w:val="0"/>
      <w:marTop w:val="0"/>
      <w:marBottom w:val="0"/>
      <w:divBdr>
        <w:top w:val="none" w:sz="0" w:space="0" w:color="auto"/>
        <w:left w:val="none" w:sz="0" w:space="0" w:color="auto"/>
        <w:bottom w:val="none" w:sz="0" w:space="0" w:color="auto"/>
        <w:right w:val="none" w:sz="0" w:space="0" w:color="auto"/>
      </w:divBdr>
    </w:div>
    <w:div w:id="1195313171">
      <w:bodyDiv w:val="1"/>
      <w:marLeft w:val="0"/>
      <w:marRight w:val="0"/>
      <w:marTop w:val="0"/>
      <w:marBottom w:val="0"/>
      <w:divBdr>
        <w:top w:val="none" w:sz="0" w:space="0" w:color="auto"/>
        <w:left w:val="none" w:sz="0" w:space="0" w:color="auto"/>
        <w:bottom w:val="none" w:sz="0" w:space="0" w:color="auto"/>
        <w:right w:val="none" w:sz="0" w:space="0" w:color="auto"/>
      </w:divBdr>
    </w:div>
    <w:div w:id="1196698709">
      <w:bodyDiv w:val="1"/>
      <w:marLeft w:val="0"/>
      <w:marRight w:val="0"/>
      <w:marTop w:val="0"/>
      <w:marBottom w:val="0"/>
      <w:divBdr>
        <w:top w:val="none" w:sz="0" w:space="0" w:color="auto"/>
        <w:left w:val="none" w:sz="0" w:space="0" w:color="auto"/>
        <w:bottom w:val="none" w:sz="0" w:space="0" w:color="auto"/>
        <w:right w:val="none" w:sz="0" w:space="0" w:color="auto"/>
      </w:divBdr>
    </w:div>
    <w:div w:id="1204362993">
      <w:bodyDiv w:val="1"/>
      <w:marLeft w:val="0"/>
      <w:marRight w:val="0"/>
      <w:marTop w:val="0"/>
      <w:marBottom w:val="0"/>
      <w:divBdr>
        <w:top w:val="none" w:sz="0" w:space="0" w:color="auto"/>
        <w:left w:val="none" w:sz="0" w:space="0" w:color="auto"/>
        <w:bottom w:val="none" w:sz="0" w:space="0" w:color="auto"/>
        <w:right w:val="none" w:sz="0" w:space="0" w:color="auto"/>
      </w:divBdr>
    </w:div>
    <w:div w:id="1205562364">
      <w:bodyDiv w:val="1"/>
      <w:marLeft w:val="0"/>
      <w:marRight w:val="0"/>
      <w:marTop w:val="0"/>
      <w:marBottom w:val="0"/>
      <w:divBdr>
        <w:top w:val="none" w:sz="0" w:space="0" w:color="auto"/>
        <w:left w:val="none" w:sz="0" w:space="0" w:color="auto"/>
        <w:bottom w:val="none" w:sz="0" w:space="0" w:color="auto"/>
        <w:right w:val="none" w:sz="0" w:space="0" w:color="auto"/>
      </w:divBdr>
    </w:div>
    <w:div w:id="1212115220">
      <w:bodyDiv w:val="1"/>
      <w:marLeft w:val="0"/>
      <w:marRight w:val="0"/>
      <w:marTop w:val="0"/>
      <w:marBottom w:val="0"/>
      <w:divBdr>
        <w:top w:val="none" w:sz="0" w:space="0" w:color="auto"/>
        <w:left w:val="none" w:sz="0" w:space="0" w:color="auto"/>
        <w:bottom w:val="none" w:sz="0" w:space="0" w:color="auto"/>
        <w:right w:val="none" w:sz="0" w:space="0" w:color="auto"/>
      </w:divBdr>
    </w:div>
    <w:div w:id="1212883871">
      <w:bodyDiv w:val="1"/>
      <w:marLeft w:val="0"/>
      <w:marRight w:val="0"/>
      <w:marTop w:val="0"/>
      <w:marBottom w:val="0"/>
      <w:divBdr>
        <w:top w:val="none" w:sz="0" w:space="0" w:color="auto"/>
        <w:left w:val="none" w:sz="0" w:space="0" w:color="auto"/>
        <w:bottom w:val="none" w:sz="0" w:space="0" w:color="auto"/>
        <w:right w:val="none" w:sz="0" w:space="0" w:color="auto"/>
      </w:divBdr>
    </w:div>
    <w:div w:id="1238052697">
      <w:bodyDiv w:val="1"/>
      <w:marLeft w:val="0"/>
      <w:marRight w:val="0"/>
      <w:marTop w:val="0"/>
      <w:marBottom w:val="0"/>
      <w:divBdr>
        <w:top w:val="none" w:sz="0" w:space="0" w:color="auto"/>
        <w:left w:val="none" w:sz="0" w:space="0" w:color="auto"/>
        <w:bottom w:val="none" w:sz="0" w:space="0" w:color="auto"/>
        <w:right w:val="none" w:sz="0" w:space="0" w:color="auto"/>
      </w:divBdr>
    </w:div>
    <w:div w:id="1255935639">
      <w:bodyDiv w:val="1"/>
      <w:marLeft w:val="0"/>
      <w:marRight w:val="0"/>
      <w:marTop w:val="0"/>
      <w:marBottom w:val="0"/>
      <w:divBdr>
        <w:top w:val="none" w:sz="0" w:space="0" w:color="auto"/>
        <w:left w:val="none" w:sz="0" w:space="0" w:color="auto"/>
        <w:bottom w:val="none" w:sz="0" w:space="0" w:color="auto"/>
        <w:right w:val="none" w:sz="0" w:space="0" w:color="auto"/>
      </w:divBdr>
    </w:div>
    <w:div w:id="1259755281">
      <w:bodyDiv w:val="1"/>
      <w:marLeft w:val="0"/>
      <w:marRight w:val="0"/>
      <w:marTop w:val="0"/>
      <w:marBottom w:val="0"/>
      <w:divBdr>
        <w:top w:val="none" w:sz="0" w:space="0" w:color="auto"/>
        <w:left w:val="none" w:sz="0" w:space="0" w:color="auto"/>
        <w:bottom w:val="none" w:sz="0" w:space="0" w:color="auto"/>
        <w:right w:val="none" w:sz="0" w:space="0" w:color="auto"/>
      </w:divBdr>
    </w:div>
    <w:div w:id="1260676178">
      <w:bodyDiv w:val="1"/>
      <w:marLeft w:val="0"/>
      <w:marRight w:val="0"/>
      <w:marTop w:val="0"/>
      <w:marBottom w:val="0"/>
      <w:divBdr>
        <w:top w:val="none" w:sz="0" w:space="0" w:color="auto"/>
        <w:left w:val="none" w:sz="0" w:space="0" w:color="auto"/>
        <w:bottom w:val="none" w:sz="0" w:space="0" w:color="auto"/>
        <w:right w:val="none" w:sz="0" w:space="0" w:color="auto"/>
      </w:divBdr>
    </w:div>
    <w:div w:id="1266960716">
      <w:bodyDiv w:val="1"/>
      <w:marLeft w:val="0"/>
      <w:marRight w:val="0"/>
      <w:marTop w:val="0"/>
      <w:marBottom w:val="0"/>
      <w:divBdr>
        <w:top w:val="none" w:sz="0" w:space="0" w:color="auto"/>
        <w:left w:val="none" w:sz="0" w:space="0" w:color="auto"/>
        <w:bottom w:val="none" w:sz="0" w:space="0" w:color="auto"/>
        <w:right w:val="none" w:sz="0" w:space="0" w:color="auto"/>
      </w:divBdr>
    </w:div>
    <w:div w:id="1272710618">
      <w:bodyDiv w:val="1"/>
      <w:marLeft w:val="0"/>
      <w:marRight w:val="0"/>
      <w:marTop w:val="0"/>
      <w:marBottom w:val="0"/>
      <w:divBdr>
        <w:top w:val="none" w:sz="0" w:space="0" w:color="auto"/>
        <w:left w:val="none" w:sz="0" w:space="0" w:color="auto"/>
        <w:bottom w:val="none" w:sz="0" w:space="0" w:color="auto"/>
        <w:right w:val="none" w:sz="0" w:space="0" w:color="auto"/>
      </w:divBdr>
    </w:div>
    <w:div w:id="1286234855">
      <w:bodyDiv w:val="1"/>
      <w:marLeft w:val="0"/>
      <w:marRight w:val="0"/>
      <w:marTop w:val="0"/>
      <w:marBottom w:val="0"/>
      <w:divBdr>
        <w:top w:val="none" w:sz="0" w:space="0" w:color="auto"/>
        <w:left w:val="none" w:sz="0" w:space="0" w:color="auto"/>
        <w:bottom w:val="none" w:sz="0" w:space="0" w:color="auto"/>
        <w:right w:val="none" w:sz="0" w:space="0" w:color="auto"/>
      </w:divBdr>
    </w:div>
    <w:div w:id="1291325227">
      <w:bodyDiv w:val="1"/>
      <w:marLeft w:val="0"/>
      <w:marRight w:val="0"/>
      <w:marTop w:val="0"/>
      <w:marBottom w:val="0"/>
      <w:divBdr>
        <w:top w:val="none" w:sz="0" w:space="0" w:color="auto"/>
        <w:left w:val="none" w:sz="0" w:space="0" w:color="auto"/>
        <w:bottom w:val="none" w:sz="0" w:space="0" w:color="auto"/>
        <w:right w:val="none" w:sz="0" w:space="0" w:color="auto"/>
      </w:divBdr>
    </w:div>
    <w:div w:id="1291862556">
      <w:bodyDiv w:val="1"/>
      <w:marLeft w:val="0"/>
      <w:marRight w:val="0"/>
      <w:marTop w:val="0"/>
      <w:marBottom w:val="0"/>
      <w:divBdr>
        <w:top w:val="none" w:sz="0" w:space="0" w:color="auto"/>
        <w:left w:val="none" w:sz="0" w:space="0" w:color="auto"/>
        <w:bottom w:val="none" w:sz="0" w:space="0" w:color="auto"/>
        <w:right w:val="none" w:sz="0" w:space="0" w:color="auto"/>
      </w:divBdr>
    </w:div>
    <w:div w:id="1295254066">
      <w:bodyDiv w:val="1"/>
      <w:marLeft w:val="0"/>
      <w:marRight w:val="0"/>
      <w:marTop w:val="0"/>
      <w:marBottom w:val="0"/>
      <w:divBdr>
        <w:top w:val="none" w:sz="0" w:space="0" w:color="auto"/>
        <w:left w:val="none" w:sz="0" w:space="0" w:color="auto"/>
        <w:bottom w:val="none" w:sz="0" w:space="0" w:color="auto"/>
        <w:right w:val="none" w:sz="0" w:space="0" w:color="auto"/>
      </w:divBdr>
    </w:div>
    <w:div w:id="1295792829">
      <w:bodyDiv w:val="1"/>
      <w:marLeft w:val="0"/>
      <w:marRight w:val="0"/>
      <w:marTop w:val="0"/>
      <w:marBottom w:val="0"/>
      <w:divBdr>
        <w:top w:val="none" w:sz="0" w:space="0" w:color="auto"/>
        <w:left w:val="none" w:sz="0" w:space="0" w:color="auto"/>
        <w:bottom w:val="none" w:sz="0" w:space="0" w:color="auto"/>
        <w:right w:val="none" w:sz="0" w:space="0" w:color="auto"/>
      </w:divBdr>
    </w:div>
    <w:div w:id="1301688425">
      <w:bodyDiv w:val="1"/>
      <w:marLeft w:val="0"/>
      <w:marRight w:val="0"/>
      <w:marTop w:val="0"/>
      <w:marBottom w:val="0"/>
      <w:divBdr>
        <w:top w:val="none" w:sz="0" w:space="0" w:color="auto"/>
        <w:left w:val="none" w:sz="0" w:space="0" w:color="auto"/>
        <w:bottom w:val="none" w:sz="0" w:space="0" w:color="auto"/>
        <w:right w:val="none" w:sz="0" w:space="0" w:color="auto"/>
      </w:divBdr>
    </w:div>
    <w:div w:id="1308196759">
      <w:bodyDiv w:val="1"/>
      <w:marLeft w:val="0"/>
      <w:marRight w:val="0"/>
      <w:marTop w:val="0"/>
      <w:marBottom w:val="0"/>
      <w:divBdr>
        <w:top w:val="none" w:sz="0" w:space="0" w:color="auto"/>
        <w:left w:val="none" w:sz="0" w:space="0" w:color="auto"/>
        <w:bottom w:val="none" w:sz="0" w:space="0" w:color="auto"/>
        <w:right w:val="none" w:sz="0" w:space="0" w:color="auto"/>
      </w:divBdr>
    </w:div>
    <w:div w:id="1311863416">
      <w:bodyDiv w:val="1"/>
      <w:marLeft w:val="0"/>
      <w:marRight w:val="0"/>
      <w:marTop w:val="0"/>
      <w:marBottom w:val="0"/>
      <w:divBdr>
        <w:top w:val="none" w:sz="0" w:space="0" w:color="auto"/>
        <w:left w:val="none" w:sz="0" w:space="0" w:color="auto"/>
        <w:bottom w:val="none" w:sz="0" w:space="0" w:color="auto"/>
        <w:right w:val="none" w:sz="0" w:space="0" w:color="auto"/>
      </w:divBdr>
    </w:div>
    <w:div w:id="1324359865">
      <w:bodyDiv w:val="1"/>
      <w:marLeft w:val="0"/>
      <w:marRight w:val="0"/>
      <w:marTop w:val="0"/>
      <w:marBottom w:val="0"/>
      <w:divBdr>
        <w:top w:val="none" w:sz="0" w:space="0" w:color="auto"/>
        <w:left w:val="none" w:sz="0" w:space="0" w:color="auto"/>
        <w:bottom w:val="none" w:sz="0" w:space="0" w:color="auto"/>
        <w:right w:val="none" w:sz="0" w:space="0" w:color="auto"/>
      </w:divBdr>
    </w:div>
    <w:div w:id="1341354767">
      <w:bodyDiv w:val="1"/>
      <w:marLeft w:val="0"/>
      <w:marRight w:val="0"/>
      <w:marTop w:val="0"/>
      <w:marBottom w:val="0"/>
      <w:divBdr>
        <w:top w:val="none" w:sz="0" w:space="0" w:color="auto"/>
        <w:left w:val="none" w:sz="0" w:space="0" w:color="auto"/>
        <w:bottom w:val="none" w:sz="0" w:space="0" w:color="auto"/>
        <w:right w:val="none" w:sz="0" w:space="0" w:color="auto"/>
      </w:divBdr>
    </w:div>
    <w:div w:id="1379165663">
      <w:bodyDiv w:val="1"/>
      <w:marLeft w:val="0"/>
      <w:marRight w:val="0"/>
      <w:marTop w:val="0"/>
      <w:marBottom w:val="0"/>
      <w:divBdr>
        <w:top w:val="none" w:sz="0" w:space="0" w:color="auto"/>
        <w:left w:val="none" w:sz="0" w:space="0" w:color="auto"/>
        <w:bottom w:val="none" w:sz="0" w:space="0" w:color="auto"/>
        <w:right w:val="none" w:sz="0" w:space="0" w:color="auto"/>
      </w:divBdr>
    </w:div>
    <w:div w:id="1384715432">
      <w:bodyDiv w:val="1"/>
      <w:marLeft w:val="0"/>
      <w:marRight w:val="0"/>
      <w:marTop w:val="0"/>
      <w:marBottom w:val="0"/>
      <w:divBdr>
        <w:top w:val="none" w:sz="0" w:space="0" w:color="auto"/>
        <w:left w:val="none" w:sz="0" w:space="0" w:color="auto"/>
        <w:bottom w:val="none" w:sz="0" w:space="0" w:color="auto"/>
        <w:right w:val="none" w:sz="0" w:space="0" w:color="auto"/>
      </w:divBdr>
    </w:div>
    <w:div w:id="1385913337">
      <w:bodyDiv w:val="1"/>
      <w:marLeft w:val="0"/>
      <w:marRight w:val="0"/>
      <w:marTop w:val="0"/>
      <w:marBottom w:val="0"/>
      <w:divBdr>
        <w:top w:val="none" w:sz="0" w:space="0" w:color="auto"/>
        <w:left w:val="none" w:sz="0" w:space="0" w:color="auto"/>
        <w:bottom w:val="none" w:sz="0" w:space="0" w:color="auto"/>
        <w:right w:val="none" w:sz="0" w:space="0" w:color="auto"/>
      </w:divBdr>
    </w:div>
    <w:div w:id="1392339896">
      <w:bodyDiv w:val="1"/>
      <w:marLeft w:val="0"/>
      <w:marRight w:val="0"/>
      <w:marTop w:val="0"/>
      <w:marBottom w:val="0"/>
      <w:divBdr>
        <w:top w:val="none" w:sz="0" w:space="0" w:color="auto"/>
        <w:left w:val="none" w:sz="0" w:space="0" w:color="auto"/>
        <w:bottom w:val="none" w:sz="0" w:space="0" w:color="auto"/>
        <w:right w:val="none" w:sz="0" w:space="0" w:color="auto"/>
      </w:divBdr>
    </w:div>
    <w:div w:id="1392344264">
      <w:bodyDiv w:val="1"/>
      <w:marLeft w:val="0"/>
      <w:marRight w:val="0"/>
      <w:marTop w:val="0"/>
      <w:marBottom w:val="0"/>
      <w:divBdr>
        <w:top w:val="none" w:sz="0" w:space="0" w:color="auto"/>
        <w:left w:val="none" w:sz="0" w:space="0" w:color="auto"/>
        <w:bottom w:val="none" w:sz="0" w:space="0" w:color="auto"/>
        <w:right w:val="none" w:sz="0" w:space="0" w:color="auto"/>
      </w:divBdr>
    </w:div>
    <w:div w:id="1397632938">
      <w:bodyDiv w:val="1"/>
      <w:marLeft w:val="0"/>
      <w:marRight w:val="0"/>
      <w:marTop w:val="0"/>
      <w:marBottom w:val="0"/>
      <w:divBdr>
        <w:top w:val="none" w:sz="0" w:space="0" w:color="auto"/>
        <w:left w:val="none" w:sz="0" w:space="0" w:color="auto"/>
        <w:bottom w:val="none" w:sz="0" w:space="0" w:color="auto"/>
        <w:right w:val="none" w:sz="0" w:space="0" w:color="auto"/>
      </w:divBdr>
    </w:div>
    <w:div w:id="1414009859">
      <w:bodyDiv w:val="1"/>
      <w:marLeft w:val="0"/>
      <w:marRight w:val="0"/>
      <w:marTop w:val="0"/>
      <w:marBottom w:val="0"/>
      <w:divBdr>
        <w:top w:val="none" w:sz="0" w:space="0" w:color="auto"/>
        <w:left w:val="none" w:sz="0" w:space="0" w:color="auto"/>
        <w:bottom w:val="none" w:sz="0" w:space="0" w:color="auto"/>
        <w:right w:val="none" w:sz="0" w:space="0" w:color="auto"/>
      </w:divBdr>
    </w:div>
    <w:div w:id="1416174129">
      <w:bodyDiv w:val="1"/>
      <w:marLeft w:val="0"/>
      <w:marRight w:val="0"/>
      <w:marTop w:val="0"/>
      <w:marBottom w:val="0"/>
      <w:divBdr>
        <w:top w:val="none" w:sz="0" w:space="0" w:color="auto"/>
        <w:left w:val="none" w:sz="0" w:space="0" w:color="auto"/>
        <w:bottom w:val="none" w:sz="0" w:space="0" w:color="auto"/>
        <w:right w:val="none" w:sz="0" w:space="0" w:color="auto"/>
      </w:divBdr>
    </w:div>
    <w:div w:id="1424296834">
      <w:bodyDiv w:val="1"/>
      <w:marLeft w:val="0"/>
      <w:marRight w:val="0"/>
      <w:marTop w:val="0"/>
      <w:marBottom w:val="0"/>
      <w:divBdr>
        <w:top w:val="none" w:sz="0" w:space="0" w:color="auto"/>
        <w:left w:val="none" w:sz="0" w:space="0" w:color="auto"/>
        <w:bottom w:val="none" w:sz="0" w:space="0" w:color="auto"/>
        <w:right w:val="none" w:sz="0" w:space="0" w:color="auto"/>
      </w:divBdr>
    </w:div>
    <w:div w:id="1430198872">
      <w:bodyDiv w:val="1"/>
      <w:marLeft w:val="0"/>
      <w:marRight w:val="0"/>
      <w:marTop w:val="0"/>
      <w:marBottom w:val="0"/>
      <w:divBdr>
        <w:top w:val="none" w:sz="0" w:space="0" w:color="auto"/>
        <w:left w:val="none" w:sz="0" w:space="0" w:color="auto"/>
        <w:bottom w:val="none" w:sz="0" w:space="0" w:color="auto"/>
        <w:right w:val="none" w:sz="0" w:space="0" w:color="auto"/>
      </w:divBdr>
    </w:div>
    <w:div w:id="1433819034">
      <w:bodyDiv w:val="1"/>
      <w:marLeft w:val="0"/>
      <w:marRight w:val="0"/>
      <w:marTop w:val="0"/>
      <w:marBottom w:val="0"/>
      <w:divBdr>
        <w:top w:val="none" w:sz="0" w:space="0" w:color="auto"/>
        <w:left w:val="none" w:sz="0" w:space="0" w:color="auto"/>
        <w:bottom w:val="none" w:sz="0" w:space="0" w:color="auto"/>
        <w:right w:val="none" w:sz="0" w:space="0" w:color="auto"/>
      </w:divBdr>
    </w:div>
    <w:div w:id="1435322691">
      <w:bodyDiv w:val="1"/>
      <w:marLeft w:val="0"/>
      <w:marRight w:val="0"/>
      <w:marTop w:val="0"/>
      <w:marBottom w:val="0"/>
      <w:divBdr>
        <w:top w:val="none" w:sz="0" w:space="0" w:color="auto"/>
        <w:left w:val="none" w:sz="0" w:space="0" w:color="auto"/>
        <w:bottom w:val="none" w:sz="0" w:space="0" w:color="auto"/>
        <w:right w:val="none" w:sz="0" w:space="0" w:color="auto"/>
      </w:divBdr>
    </w:div>
    <w:div w:id="1442651226">
      <w:bodyDiv w:val="1"/>
      <w:marLeft w:val="0"/>
      <w:marRight w:val="0"/>
      <w:marTop w:val="0"/>
      <w:marBottom w:val="0"/>
      <w:divBdr>
        <w:top w:val="none" w:sz="0" w:space="0" w:color="auto"/>
        <w:left w:val="none" w:sz="0" w:space="0" w:color="auto"/>
        <w:bottom w:val="none" w:sz="0" w:space="0" w:color="auto"/>
        <w:right w:val="none" w:sz="0" w:space="0" w:color="auto"/>
      </w:divBdr>
    </w:div>
    <w:div w:id="1454247417">
      <w:bodyDiv w:val="1"/>
      <w:marLeft w:val="0"/>
      <w:marRight w:val="0"/>
      <w:marTop w:val="0"/>
      <w:marBottom w:val="0"/>
      <w:divBdr>
        <w:top w:val="none" w:sz="0" w:space="0" w:color="auto"/>
        <w:left w:val="none" w:sz="0" w:space="0" w:color="auto"/>
        <w:bottom w:val="none" w:sz="0" w:space="0" w:color="auto"/>
        <w:right w:val="none" w:sz="0" w:space="0" w:color="auto"/>
      </w:divBdr>
    </w:div>
    <w:div w:id="1461726190">
      <w:bodyDiv w:val="1"/>
      <w:marLeft w:val="0"/>
      <w:marRight w:val="0"/>
      <w:marTop w:val="0"/>
      <w:marBottom w:val="0"/>
      <w:divBdr>
        <w:top w:val="none" w:sz="0" w:space="0" w:color="auto"/>
        <w:left w:val="none" w:sz="0" w:space="0" w:color="auto"/>
        <w:bottom w:val="none" w:sz="0" w:space="0" w:color="auto"/>
        <w:right w:val="none" w:sz="0" w:space="0" w:color="auto"/>
      </w:divBdr>
    </w:div>
    <w:div w:id="1491677623">
      <w:bodyDiv w:val="1"/>
      <w:marLeft w:val="0"/>
      <w:marRight w:val="0"/>
      <w:marTop w:val="0"/>
      <w:marBottom w:val="0"/>
      <w:divBdr>
        <w:top w:val="none" w:sz="0" w:space="0" w:color="auto"/>
        <w:left w:val="none" w:sz="0" w:space="0" w:color="auto"/>
        <w:bottom w:val="none" w:sz="0" w:space="0" w:color="auto"/>
        <w:right w:val="none" w:sz="0" w:space="0" w:color="auto"/>
      </w:divBdr>
    </w:div>
    <w:div w:id="1492940024">
      <w:bodyDiv w:val="1"/>
      <w:marLeft w:val="0"/>
      <w:marRight w:val="0"/>
      <w:marTop w:val="0"/>
      <w:marBottom w:val="0"/>
      <w:divBdr>
        <w:top w:val="none" w:sz="0" w:space="0" w:color="auto"/>
        <w:left w:val="none" w:sz="0" w:space="0" w:color="auto"/>
        <w:bottom w:val="none" w:sz="0" w:space="0" w:color="auto"/>
        <w:right w:val="none" w:sz="0" w:space="0" w:color="auto"/>
      </w:divBdr>
    </w:div>
    <w:div w:id="1518807731">
      <w:bodyDiv w:val="1"/>
      <w:marLeft w:val="0"/>
      <w:marRight w:val="0"/>
      <w:marTop w:val="0"/>
      <w:marBottom w:val="0"/>
      <w:divBdr>
        <w:top w:val="none" w:sz="0" w:space="0" w:color="auto"/>
        <w:left w:val="none" w:sz="0" w:space="0" w:color="auto"/>
        <w:bottom w:val="none" w:sz="0" w:space="0" w:color="auto"/>
        <w:right w:val="none" w:sz="0" w:space="0" w:color="auto"/>
      </w:divBdr>
    </w:div>
    <w:div w:id="1524518010">
      <w:bodyDiv w:val="1"/>
      <w:marLeft w:val="0"/>
      <w:marRight w:val="0"/>
      <w:marTop w:val="0"/>
      <w:marBottom w:val="0"/>
      <w:divBdr>
        <w:top w:val="none" w:sz="0" w:space="0" w:color="auto"/>
        <w:left w:val="none" w:sz="0" w:space="0" w:color="auto"/>
        <w:bottom w:val="none" w:sz="0" w:space="0" w:color="auto"/>
        <w:right w:val="none" w:sz="0" w:space="0" w:color="auto"/>
      </w:divBdr>
    </w:div>
    <w:div w:id="1525090050">
      <w:bodyDiv w:val="1"/>
      <w:marLeft w:val="0"/>
      <w:marRight w:val="0"/>
      <w:marTop w:val="0"/>
      <w:marBottom w:val="0"/>
      <w:divBdr>
        <w:top w:val="none" w:sz="0" w:space="0" w:color="auto"/>
        <w:left w:val="none" w:sz="0" w:space="0" w:color="auto"/>
        <w:bottom w:val="none" w:sz="0" w:space="0" w:color="auto"/>
        <w:right w:val="none" w:sz="0" w:space="0" w:color="auto"/>
      </w:divBdr>
    </w:div>
    <w:div w:id="1533952456">
      <w:bodyDiv w:val="1"/>
      <w:marLeft w:val="0"/>
      <w:marRight w:val="0"/>
      <w:marTop w:val="0"/>
      <w:marBottom w:val="0"/>
      <w:divBdr>
        <w:top w:val="none" w:sz="0" w:space="0" w:color="auto"/>
        <w:left w:val="none" w:sz="0" w:space="0" w:color="auto"/>
        <w:bottom w:val="none" w:sz="0" w:space="0" w:color="auto"/>
        <w:right w:val="none" w:sz="0" w:space="0" w:color="auto"/>
      </w:divBdr>
    </w:div>
    <w:div w:id="1536775490">
      <w:bodyDiv w:val="1"/>
      <w:marLeft w:val="0"/>
      <w:marRight w:val="0"/>
      <w:marTop w:val="0"/>
      <w:marBottom w:val="0"/>
      <w:divBdr>
        <w:top w:val="none" w:sz="0" w:space="0" w:color="auto"/>
        <w:left w:val="none" w:sz="0" w:space="0" w:color="auto"/>
        <w:bottom w:val="none" w:sz="0" w:space="0" w:color="auto"/>
        <w:right w:val="none" w:sz="0" w:space="0" w:color="auto"/>
      </w:divBdr>
    </w:div>
    <w:div w:id="1549414378">
      <w:bodyDiv w:val="1"/>
      <w:marLeft w:val="0"/>
      <w:marRight w:val="0"/>
      <w:marTop w:val="0"/>
      <w:marBottom w:val="0"/>
      <w:divBdr>
        <w:top w:val="none" w:sz="0" w:space="0" w:color="auto"/>
        <w:left w:val="none" w:sz="0" w:space="0" w:color="auto"/>
        <w:bottom w:val="none" w:sz="0" w:space="0" w:color="auto"/>
        <w:right w:val="none" w:sz="0" w:space="0" w:color="auto"/>
      </w:divBdr>
    </w:div>
    <w:div w:id="1562789245">
      <w:bodyDiv w:val="1"/>
      <w:marLeft w:val="0"/>
      <w:marRight w:val="0"/>
      <w:marTop w:val="0"/>
      <w:marBottom w:val="0"/>
      <w:divBdr>
        <w:top w:val="none" w:sz="0" w:space="0" w:color="auto"/>
        <w:left w:val="none" w:sz="0" w:space="0" w:color="auto"/>
        <w:bottom w:val="none" w:sz="0" w:space="0" w:color="auto"/>
        <w:right w:val="none" w:sz="0" w:space="0" w:color="auto"/>
      </w:divBdr>
    </w:div>
    <w:div w:id="1571231121">
      <w:bodyDiv w:val="1"/>
      <w:marLeft w:val="0"/>
      <w:marRight w:val="0"/>
      <w:marTop w:val="0"/>
      <w:marBottom w:val="0"/>
      <w:divBdr>
        <w:top w:val="none" w:sz="0" w:space="0" w:color="auto"/>
        <w:left w:val="none" w:sz="0" w:space="0" w:color="auto"/>
        <w:bottom w:val="none" w:sz="0" w:space="0" w:color="auto"/>
        <w:right w:val="none" w:sz="0" w:space="0" w:color="auto"/>
      </w:divBdr>
    </w:div>
    <w:div w:id="1571694243">
      <w:bodyDiv w:val="1"/>
      <w:marLeft w:val="0"/>
      <w:marRight w:val="0"/>
      <w:marTop w:val="0"/>
      <w:marBottom w:val="0"/>
      <w:divBdr>
        <w:top w:val="none" w:sz="0" w:space="0" w:color="auto"/>
        <w:left w:val="none" w:sz="0" w:space="0" w:color="auto"/>
        <w:bottom w:val="none" w:sz="0" w:space="0" w:color="auto"/>
        <w:right w:val="none" w:sz="0" w:space="0" w:color="auto"/>
      </w:divBdr>
    </w:div>
    <w:div w:id="1586528127">
      <w:bodyDiv w:val="1"/>
      <w:marLeft w:val="0"/>
      <w:marRight w:val="0"/>
      <w:marTop w:val="0"/>
      <w:marBottom w:val="0"/>
      <w:divBdr>
        <w:top w:val="none" w:sz="0" w:space="0" w:color="auto"/>
        <w:left w:val="none" w:sz="0" w:space="0" w:color="auto"/>
        <w:bottom w:val="none" w:sz="0" w:space="0" w:color="auto"/>
        <w:right w:val="none" w:sz="0" w:space="0" w:color="auto"/>
      </w:divBdr>
    </w:div>
    <w:div w:id="1586574378">
      <w:bodyDiv w:val="1"/>
      <w:marLeft w:val="0"/>
      <w:marRight w:val="0"/>
      <w:marTop w:val="0"/>
      <w:marBottom w:val="0"/>
      <w:divBdr>
        <w:top w:val="none" w:sz="0" w:space="0" w:color="auto"/>
        <w:left w:val="none" w:sz="0" w:space="0" w:color="auto"/>
        <w:bottom w:val="none" w:sz="0" w:space="0" w:color="auto"/>
        <w:right w:val="none" w:sz="0" w:space="0" w:color="auto"/>
      </w:divBdr>
    </w:div>
    <w:div w:id="1622106176">
      <w:bodyDiv w:val="1"/>
      <w:marLeft w:val="0"/>
      <w:marRight w:val="0"/>
      <w:marTop w:val="0"/>
      <w:marBottom w:val="0"/>
      <w:divBdr>
        <w:top w:val="none" w:sz="0" w:space="0" w:color="auto"/>
        <w:left w:val="none" w:sz="0" w:space="0" w:color="auto"/>
        <w:bottom w:val="none" w:sz="0" w:space="0" w:color="auto"/>
        <w:right w:val="none" w:sz="0" w:space="0" w:color="auto"/>
      </w:divBdr>
    </w:div>
    <w:div w:id="1626155207">
      <w:bodyDiv w:val="1"/>
      <w:marLeft w:val="0"/>
      <w:marRight w:val="0"/>
      <w:marTop w:val="0"/>
      <w:marBottom w:val="0"/>
      <w:divBdr>
        <w:top w:val="none" w:sz="0" w:space="0" w:color="auto"/>
        <w:left w:val="none" w:sz="0" w:space="0" w:color="auto"/>
        <w:bottom w:val="none" w:sz="0" w:space="0" w:color="auto"/>
        <w:right w:val="none" w:sz="0" w:space="0" w:color="auto"/>
      </w:divBdr>
    </w:div>
    <w:div w:id="1634362803">
      <w:bodyDiv w:val="1"/>
      <w:marLeft w:val="0"/>
      <w:marRight w:val="0"/>
      <w:marTop w:val="0"/>
      <w:marBottom w:val="0"/>
      <w:divBdr>
        <w:top w:val="none" w:sz="0" w:space="0" w:color="auto"/>
        <w:left w:val="none" w:sz="0" w:space="0" w:color="auto"/>
        <w:bottom w:val="none" w:sz="0" w:space="0" w:color="auto"/>
        <w:right w:val="none" w:sz="0" w:space="0" w:color="auto"/>
      </w:divBdr>
    </w:div>
    <w:div w:id="1645429725">
      <w:bodyDiv w:val="1"/>
      <w:marLeft w:val="0"/>
      <w:marRight w:val="0"/>
      <w:marTop w:val="0"/>
      <w:marBottom w:val="0"/>
      <w:divBdr>
        <w:top w:val="none" w:sz="0" w:space="0" w:color="auto"/>
        <w:left w:val="none" w:sz="0" w:space="0" w:color="auto"/>
        <w:bottom w:val="none" w:sz="0" w:space="0" w:color="auto"/>
        <w:right w:val="none" w:sz="0" w:space="0" w:color="auto"/>
      </w:divBdr>
    </w:div>
    <w:div w:id="1661696687">
      <w:bodyDiv w:val="1"/>
      <w:marLeft w:val="0"/>
      <w:marRight w:val="0"/>
      <w:marTop w:val="0"/>
      <w:marBottom w:val="0"/>
      <w:divBdr>
        <w:top w:val="none" w:sz="0" w:space="0" w:color="auto"/>
        <w:left w:val="none" w:sz="0" w:space="0" w:color="auto"/>
        <w:bottom w:val="none" w:sz="0" w:space="0" w:color="auto"/>
        <w:right w:val="none" w:sz="0" w:space="0" w:color="auto"/>
      </w:divBdr>
    </w:div>
    <w:div w:id="1665933559">
      <w:bodyDiv w:val="1"/>
      <w:marLeft w:val="0"/>
      <w:marRight w:val="0"/>
      <w:marTop w:val="0"/>
      <w:marBottom w:val="0"/>
      <w:divBdr>
        <w:top w:val="none" w:sz="0" w:space="0" w:color="auto"/>
        <w:left w:val="none" w:sz="0" w:space="0" w:color="auto"/>
        <w:bottom w:val="none" w:sz="0" w:space="0" w:color="auto"/>
        <w:right w:val="none" w:sz="0" w:space="0" w:color="auto"/>
      </w:divBdr>
    </w:div>
    <w:div w:id="1674528750">
      <w:bodyDiv w:val="1"/>
      <w:marLeft w:val="0"/>
      <w:marRight w:val="0"/>
      <w:marTop w:val="0"/>
      <w:marBottom w:val="0"/>
      <w:divBdr>
        <w:top w:val="none" w:sz="0" w:space="0" w:color="auto"/>
        <w:left w:val="none" w:sz="0" w:space="0" w:color="auto"/>
        <w:bottom w:val="none" w:sz="0" w:space="0" w:color="auto"/>
        <w:right w:val="none" w:sz="0" w:space="0" w:color="auto"/>
      </w:divBdr>
    </w:div>
    <w:div w:id="1676150266">
      <w:bodyDiv w:val="1"/>
      <w:marLeft w:val="0"/>
      <w:marRight w:val="0"/>
      <w:marTop w:val="0"/>
      <w:marBottom w:val="0"/>
      <w:divBdr>
        <w:top w:val="none" w:sz="0" w:space="0" w:color="auto"/>
        <w:left w:val="none" w:sz="0" w:space="0" w:color="auto"/>
        <w:bottom w:val="none" w:sz="0" w:space="0" w:color="auto"/>
        <w:right w:val="none" w:sz="0" w:space="0" w:color="auto"/>
      </w:divBdr>
    </w:div>
    <w:div w:id="1684088103">
      <w:bodyDiv w:val="1"/>
      <w:marLeft w:val="0"/>
      <w:marRight w:val="0"/>
      <w:marTop w:val="0"/>
      <w:marBottom w:val="0"/>
      <w:divBdr>
        <w:top w:val="none" w:sz="0" w:space="0" w:color="auto"/>
        <w:left w:val="none" w:sz="0" w:space="0" w:color="auto"/>
        <w:bottom w:val="none" w:sz="0" w:space="0" w:color="auto"/>
        <w:right w:val="none" w:sz="0" w:space="0" w:color="auto"/>
      </w:divBdr>
    </w:div>
    <w:div w:id="1684432144">
      <w:bodyDiv w:val="1"/>
      <w:marLeft w:val="0"/>
      <w:marRight w:val="0"/>
      <w:marTop w:val="0"/>
      <w:marBottom w:val="0"/>
      <w:divBdr>
        <w:top w:val="none" w:sz="0" w:space="0" w:color="auto"/>
        <w:left w:val="none" w:sz="0" w:space="0" w:color="auto"/>
        <w:bottom w:val="none" w:sz="0" w:space="0" w:color="auto"/>
        <w:right w:val="none" w:sz="0" w:space="0" w:color="auto"/>
      </w:divBdr>
    </w:div>
    <w:div w:id="1687516639">
      <w:bodyDiv w:val="1"/>
      <w:marLeft w:val="0"/>
      <w:marRight w:val="0"/>
      <w:marTop w:val="0"/>
      <w:marBottom w:val="0"/>
      <w:divBdr>
        <w:top w:val="none" w:sz="0" w:space="0" w:color="auto"/>
        <w:left w:val="none" w:sz="0" w:space="0" w:color="auto"/>
        <w:bottom w:val="none" w:sz="0" w:space="0" w:color="auto"/>
        <w:right w:val="none" w:sz="0" w:space="0" w:color="auto"/>
      </w:divBdr>
    </w:div>
    <w:div w:id="1715425976">
      <w:bodyDiv w:val="1"/>
      <w:marLeft w:val="0"/>
      <w:marRight w:val="0"/>
      <w:marTop w:val="0"/>
      <w:marBottom w:val="0"/>
      <w:divBdr>
        <w:top w:val="none" w:sz="0" w:space="0" w:color="auto"/>
        <w:left w:val="none" w:sz="0" w:space="0" w:color="auto"/>
        <w:bottom w:val="none" w:sz="0" w:space="0" w:color="auto"/>
        <w:right w:val="none" w:sz="0" w:space="0" w:color="auto"/>
      </w:divBdr>
    </w:div>
    <w:div w:id="1723290044">
      <w:bodyDiv w:val="1"/>
      <w:marLeft w:val="0"/>
      <w:marRight w:val="0"/>
      <w:marTop w:val="0"/>
      <w:marBottom w:val="0"/>
      <w:divBdr>
        <w:top w:val="none" w:sz="0" w:space="0" w:color="auto"/>
        <w:left w:val="none" w:sz="0" w:space="0" w:color="auto"/>
        <w:bottom w:val="none" w:sz="0" w:space="0" w:color="auto"/>
        <w:right w:val="none" w:sz="0" w:space="0" w:color="auto"/>
      </w:divBdr>
    </w:div>
    <w:div w:id="1729835898">
      <w:bodyDiv w:val="1"/>
      <w:marLeft w:val="0"/>
      <w:marRight w:val="0"/>
      <w:marTop w:val="0"/>
      <w:marBottom w:val="0"/>
      <w:divBdr>
        <w:top w:val="none" w:sz="0" w:space="0" w:color="auto"/>
        <w:left w:val="none" w:sz="0" w:space="0" w:color="auto"/>
        <w:bottom w:val="none" w:sz="0" w:space="0" w:color="auto"/>
        <w:right w:val="none" w:sz="0" w:space="0" w:color="auto"/>
      </w:divBdr>
    </w:div>
    <w:div w:id="1736780629">
      <w:bodyDiv w:val="1"/>
      <w:marLeft w:val="0"/>
      <w:marRight w:val="0"/>
      <w:marTop w:val="0"/>
      <w:marBottom w:val="0"/>
      <w:divBdr>
        <w:top w:val="none" w:sz="0" w:space="0" w:color="auto"/>
        <w:left w:val="none" w:sz="0" w:space="0" w:color="auto"/>
        <w:bottom w:val="none" w:sz="0" w:space="0" w:color="auto"/>
        <w:right w:val="none" w:sz="0" w:space="0" w:color="auto"/>
      </w:divBdr>
    </w:div>
    <w:div w:id="1748842533">
      <w:bodyDiv w:val="1"/>
      <w:marLeft w:val="0"/>
      <w:marRight w:val="0"/>
      <w:marTop w:val="0"/>
      <w:marBottom w:val="0"/>
      <w:divBdr>
        <w:top w:val="none" w:sz="0" w:space="0" w:color="auto"/>
        <w:left w:val="none" w:sz="0" w:space="0" w:color="auto"/>
        <w:bottom w:val="none" w:sz="0" w:space="0" w:color="auto"/>
        <w:right w:val="none" w:sz="0" w:space="0" w:color="auto"/>
      </w:divBdr>
    </w:div>
    <w:div w:id="1773430251">
      <w:bodyDiv w:val="1"/>
      <w:marLeft w:val="0"/>
      <w:marRight w:val="0"/>
      <w:marTop w:val="0"/>
      <w:marBottom w:val="0"/>
      <w:divBdr>
        <w:top w:val="none" w:sz="0" w:space="0" w:color="auto"/>
        <w:left w:val="none" w:sz="0" w:space="0" w:color="auto"/>
        <w:bottom w:val="none" w:sz="0" w:space="0" w:color="auto"/>
        <w:right w:val="none" w:sz="0" w:space="0" w:color="auto"/>
      </w:divBdr>
    </w:div>
    <w:div w:id="1781797322">
      <w:bodyDiv w:val="1"/>
      <w:marLeft w:val="0"/>
      <w:marRight w:val="0"/>
      <w:marTop w:val="0"/>
      <w:marBottom w:val="0"/>
      <w:divBdr>
        <w:top w:val="none" w:sz="0" w:space="0" w:color="auto"/>
        <w:left w:val="none" w:sz="0" w:space="0" w:color="auto"/>
        <w:bottom w:val="none" w:sz="0" w:space="0" w:color="auto"/>
        <w:right w:val="none" w:sz="0" w:space="0" w:color="auto"/>
      </w:divBdr>
    </w:div>
    <w:div w:id="1782140371">
      <w:bodyDiv w:val="1"/>
      <w:marLeft w:val="0"/>
      <w:marRight w:val="0"/>
      <w:marTop w:val="0"/>
      <w:marBottom w:val="0"/>
      <w:divBdr>
        <w:top w:val="none" w:sz="0" w:space="0" w:color="auto"/>
        <w:left w:val="none" w:sz="0" w:space="0" w:color="auto"/>
        <w:bottom w:val="none" w:sz="0" w:space="0" w:color="auto"/>
        <w:right w:val="none" w:sz="0" w:space="0" w:color="auto"/>
      </w:divBdr>
    </w:div>
    <w:div w:id="1801343664">
      <w:bodyDiv w:val="1"/>
      <w:marLeft w:val="0"/>
      <w:marRight w:val="0"/>
      <w:marTop w:val="0"/>
      <w:marBottom w:val="0"/>
      <w:divBdr>
        <w:top w:val="none" w:sz="0" w:space="0" w:color="auto"/>
        <w:left w:val="none" w:sz="0" w:space="0" w:color="auto"/>
        <w:bottom w:val="none" w:sz="0" w:space="0" w:color="auto"/>
        <w:right w:val="none" w:sz="0" w:space="0" w:color="auto"/>
      </w:divBdr>
    </w:div>
    <w:div w:id="1809937691">
      <w:bodyDiv w:val="1"/>
      <w:marLeft w:val="0"/>
      <w:marRight w:val="0"/>
      <w:marTop w:val="0"/>
      <w:marBottom w:val="0"/>
      <w:divBdr>
        <w:top w:val="none" w:sz="0" w:space="0" w:color="auto"/>
        <w:left w:val="none" w:sz="0" w:space="0" w:color="auto"/>
        <w:bottom w:val="none" w:sz="0" w:space="0" w:color="auto"/>
        <w:right w:val="none" w:sz="0" w:space="0" w:color="auto"/>
      </w:divBdr>
    </w:div>
    <w:div w:id="1810635293">
      <w:bodyDiv w:val="1"/>
      <w:marLeft w:val="0"/>
      <w:marRight w:val="0"/>
      <w:marTop w:val="0"/>
      <w:marBottom w:val="0"/>
      <w:divBdr>
        <w:top w:val="none" w:sz="0" w:space="0" w:color="auto"/>
        <w:left w:val="none" w:sz="0" w:space="0" w:color="auto"/>
        <w:bottom w:val="none" w:sz="0" w:space="0" w:color="auto"/>
        <w:right w:val="none" w:sz="0" w:space="0" w:color="auto"/>
      </w:divBdr>
    </w:div>
    <w:div w:id="1818953076">
      <w:bodyDiv w:val="1"/>
      <w:marLeft w:val="0"/>
      <w:marRight w:val="0"/>
      <w:marTop w:val="0"/>
      <w:marBottom w:val="0"/>
      <w:divBdr>
        <w:top w:val="none" w:sz="0" w:space="0" w:color="auto"/>
        <w:left w:val="none" w:sz="0" w:space="0" w:color="auto"/>
        <w:bottom w:val="none" w:sz="0" w:space="0" w:color="auto"/>
        <w:right w:val="none" w:sz="0" w:space="0" w:color="auto"/>
      </w:divBdr>
    </w:div>
    <w:div w:id="1820724707">
      <w:bodyDiv w:val="1"/>
      <w:marLeft w:val="0"/>
      <w:marRight w:val="0"/>
      <w:marTop w:val="0"/>
      <w:marBottom w:val="0"/>
      <w:divBdr>
        <w:top w:val="none" w:sz="0" w:space="0" w:color="auto"/>
        <w:left w:val="none" w:sz="0" w:space="0" w:color="auto"/>
        <w:bottom w:val="none" w:sz="0" w:space="0" w:color="auto"/>
        <w:right w:val="none" w:sz="0" w:space="0" w:color="auto"/>
      </w:divBdr>
    </w:div>
    <w:div w:id="1831749524">
      <w:bodyDiv w:val="1"/>
      <w:marLeft w:val="0"/>
      <w:marRight w:val="0"/>
      <w:marTop w:val="0"/>
      <w:marBottom w:val="0"/>
      <w:divBdr>
        <w:top w:val="none" w:sz="0" w:space="0" w:color="auto"/>
        <w:left w:val="none" w:sz="0" w:space="0" w:color="auto"/>
        <w:bottom w:val="none" w:sz="0" w:space="0" w:color="auto"/>
        <w:right w:val="none" w:sz="0" w:space="0" w:color="auto"/>
      </w:divBdr>
    </w:div>
    <w:div w:id="1835223468">
      <w:bodyDiv w:val="1"/>
      <w:marLeft w:val="0"/>
      <w:marRight w:val="0"/>
      <w:marTop w:val="0"/>
      <w:marBottom w:val="0"/>
      <w:divBdr>
        <w:top w:val="none" w:sz="0" w:space="0" w:color="auto"/>
        <w:left w:val="none" w:sz="0" w:space="0" w:color="auto"/>
        <w:bottom w:val="none" w:sz="0" w:space="0" w:color="auto"/>
        <w:right w:val="none" w:sz="0" w:space="0" w:color="auto"/>
      </w:divBdr>
    </w:div>
    <w:div w:id="1840080411">
      <w:bodyDiv w:val="1"/>
      <w:marLeft w:val="0"/>
      <w:marRight w:val="0"/>
      <w:marTop w:val="0"/>
      <w:marBottom w:val="0"/>
      <w:divBdr>
        <w:top w:val="none" w:sz="0" w:space="0" w:color="auto"/>
        <w:left w:val="none" w:sz="0" w:space="0" w:color="auto"/>
        <w:bottom w:val="none" w:sz="0" w:space="0" w:color="auto"/>
        <w:right w:val="none" w:sz="0" w:space="0" w:color="auto"/>
      </w:divBdr>
    </w:div>
    <w:div w:id="1851214362">
      <w:bodyDiv w:val="1"/>
      <w:marLeft w:val="0"/>
      <w:marRight w:val="0"/>
      <w:marTop w:val="0"/>
      <w:marBottom w:val="0"/>
      <w:divBdr>
        <w:top w:val="none" w:sz="0" w:space="0" w:color="auto"/>
        <w:left w:val="none" w:sz="0" w:space="0" w:color="auto"/>
        <w:bottom w:val="none" w:sz="0" w:space="0" w:color="auto"/>
        <w:right w:val="none" w:sz="0" w:space="0" w:color="auto"/>
      </w:divBdr>
    </w:div>
    <w:div w:id="1869175988">
      <w:bodyDiv w:val="1"/>
      <w:marLeft w:val="0"/>
      <w:marRight w:val="0"/>
      <w:marTop w:val="0"/>
      <w:marBottom w:val="0"/>
      <w:divBdr>
        <w:top w:val="none" w:sz="0" w:space="0" w:color="auto"/>
        <w:left w:val="none" w:sz="0" w:space="0" w:color="auto"/>
        <w:bottom w:val="none" w:sz="0" w:space="0" w:color="auto"/>
        <w:right w:val="none" w:sz="0" w:space="0" w:color="auto"/>
      </w:divBdr>
    </w:div>
    <w:div w:id="1879925821">
      <w:bodyDiv w:val="1"/>
      <w:marLeft w:val="0"/>
      <w:marRight w:val="0"/>
      <w:marTop w:val="0"/>
      <w:marBottom w:val="0"/>
      <w:divBdr>
        <w:top w:val="none" w:sz="0" w:space="0" w:color="auto"/>
        <w:left w:val="none" w:sz="0" w:space="0" w:color="auto"/>
        <w:bottom w:val="none" w:sz="0" w:space="0" w:color="auto"/>
        <w:right w:val="none" w:sz="0" w:space="0" w:color="auto"/>
      </w:divBdr>
    </w:div>
    <w:div w:id="1890846043">
      <w:bodyDiv w:val="1"/>
      <w:marLeft w:val="0"/>
      <w:marRight w:val="0"/>
      <w:marTop w:val="0"/>
      <w:marBottom w:val="0"/>
      <w:divBdr>
        <w:top w:val="none" w:sz="0" w:space="0" w:color="auto"/>
        <w:left w:val="none" w:sz="0" w:space="0" w:color="auto"/>
        <w:bottom w:val="none" w:sz="0" w:space="0" w:color="auto"/>
        <w:right w:val="none" w:sz="0" w:space="0" w:color="auto"/>
      </w:divBdr>
    </w:div>
    <w:div w:id="1909340254">
      <w:bodyDiv w:val="1"/>
      <w:marLeft w:val="0"/>
      <w:marRight w:val="0"/>
      <w:marTop w:val="0"/>
      <w:marBottom w:val="0"/>
      <w:divBdr>
        <w:top w:val="none" w:sz="0" w:space="0" w:color="auto"/>
        <w:left w:val="none" w:sz="0" w:space="0" w:color="auto"/>
        <w:bottom w:val="none" w:sz="0" w:space="0" w:color="auto"/>
        <w:right w:val="none" w:sz="0" w:space="0" w:color="auto"/>
      </w:divBdr>
    </w:div>
    <w:div w:id="1914198048">
      <w:bodyDiv w:val="1"/>
      <w:marLeft w:val="0"/>
      <w:marRight w:val="0"/>
      <w:marTop w:val="0"/>
      <w:marBottom w:val="0"/>
      <w:divBdr>
        <w:top w:val="none" w:sz="0" w:space="0" w:color="auto"/>
        <w:left w:val="none" w:sz="0" w:space="0" w:color="auto"/>
        <w:bottom w:val="none" w:sz="0" w:space="0" w:color="auto"/>
        <w:right w:val="none" w:sz="0" w:space="0" w:color="auto"/>
      </w:divBdr>
    </w:div>
    <w:div w:id="1914268740">
      <w:bodyDiv w:val="1"/>
      <w:marLeft w:val="0"/>
      <w:marRight w:val="0"/>
      <w:marTop w:val="0"/>
      <w:marBottom w:val="0"/>
      <w:divBdr>
        <w:top w:val="none" w:sz="0" w:space="0" w:color="auto"/>
        <w:left w:val="none" w:sz="0" w:space="0" w:color="auto"/>
        <w:bottom w:val="none" w:sz="0" w:space="0" w:color="auto"/>
        <w:right w:val="none" w:sz="0" w:space="0" w:color="auto"/>
      </w:divBdr>
    </w:div>
    <w:div w:id="1944265516">
      <w:bodyDiv w:val="1"/>
      <w:marLeft w:val="0"/>
      <w:marRight w:val="0"/>
      <w:marTop w:val="0"/>
      <w:marBottom w:val="0"/>
      <w:divBdr>
        <w:top w:val="none" w:sz="0" w:space="0" w:color="auto"/>
        <w:left w:val="none" w:sz="0" w:space="0" w:color="auto"/>
        <w:bottom w:val="none" w:sz="0" w:space="0" w:color="auto"/>
        <w:right w:val="none" w:sz="0" w:space="0" w:color="auto"/>
      </w:divBdr>
    </w:div>
    <w:div w:id="1944872775">
      <w:bodyDiv w:val="1"/>
      <w:marLeft w:val="0"/>
      <w:marRight w:val="0"/>
      <w:marTop w:val="0"/>
      <w:marBottom w:val="0"/>
      <w:divBdr>
        <w:top w:val="none" w:sz="0" w:space="0" w:color="auto"/>
        <w:left w:val="none" w:sz="0" w:space="0" w:color="auto"/>
        <w:bottom w:val="none" w:sz="0" w:space="0" w:color="auto"/>
        <w:right w:val="none" w:sz="0" w:space="0" w:color="auto"/>
      </w:divBdr>
    </w:div>
    <w:div w:id="1958558691">
      <w:bodyDiv w:val="1"/>
      <w:marLeft w:val="0"/>
      <w:marRight w:val="0"/>
      <w:marTop w:val="0"/>
      <w:marBottom w:val="0"/>
      <w:divBdr>
        <w:top w:val="none" w:sz="0" w:space="0" w:color="auto"/>
        <w:left w:val="none" w:sz="0" w:space="0" w:color="auto"/>
        <w:bottom w:val="none" w:sz="0" w:space="0" w:color="auto"/>
        <w:right w:val="none" w:sz="0" w:space="0" w:color="auto"/>
      </w:divBdr>
    </w:div>
    <w:div w:id="1959019075">
      <w:bodyDiv w:val="1"/>
      <w:marLeft w:val="0"/>
      <w:marRight w:val="0"/>
      <w:marTop w:val="0"/>
      <w:marBottom w:val="0"/>
      <w:divBdr>
        <w:top w:val="none" w:sz="0" w:space="0" w:color="auto"/>
        <w:left w:val="none" w:sz="0" w:space="0" w:color="auto"/>
        <w:bottom w:val="none" w:sz="0" w:space="0" w:color="auto"/>
        <w:right w:val="none" w:sz="0" w:space="0" w:color="auto"/>
      </w:divBdr>
    </w:div>
    <w:div w:id="1960408925">
      <w:bodyDiv w:val="1"/>
      <w:marLeft w:val="0"/>
      <w:marRight w:val="0"/>
      <w:marTop w:val="0"/>
      <w:marBottom w:val="0"/>
      <w:divBdr>
        <w:top w:val="none" w:sz="0" w:space="0" w:color="auto"/>
        <w:left w:val="none" w:sz="0" w:space="0" w:color="auto"/>
        <w:bottom w:val="none" w:sz="0" w:space="0" w:color="auto"/>
        <w:right w:val="none" w:sz="0" w:space="0" w:color="auto"/>
      </w:divBdr>
    </w:div>
    <w:div w:id="1962298124">
      <w:bodyDiv w:val="1"/>
      <w:marLeft w:val="0"/>
      <w:marRight w:val="0"/>
      <w:marTop w:val="0"/>
      <w:marBottom w:val="0"/>
      <w:divBdr>
        <w:top w:val="none" w:sz="0" w:space="0" w:color="auto"/>
        <w:left w:val="none" w:sz="0" w:space="0" w:color="auto"/>
        <w:bottom w:val="none" w:sz="0" w:space="0" w:color="auto"/>
        <w:right w:val="none" w:sz="0" w:space="0" w:color="auto"/>
      </w:divBdr>
    </w:div>
    <w:div w:id="1973093153">
      <w:bodyDiv w:val="1"/>
      <w:marLeft w:val="0"/>
      <w:marRight w:val="0"/>
      <w:marTop w:val="0"/>
      <w:marBottom w:val="0"/>
      <w:divBdr>
        <w:top w:val="none" w:sz="0" w:space="0" w:color="auto"/>
        <w:left w:val="none" w:sz="0" w:space="0" w:color="auto"/>
        <w:bottom w:val="none" w:sz="0" w:space="0" w:color="auto"/>
        <w:right w:val="none" w:sz="0" w:space="0" w:color="auto"/>
      </w:divBdr>
    </w:div>
    <w:div w:id="1974094291">
      <w:bodyDiv w:val="1"/>
      <w:marLeft w:val="0"/>
      <w:marRight w:val="0"/>
      <w:marTop w:val="0"/>
      <w:marBottom w:val="0"/>
      <w:divBdr>
        <w:top w:val="none" w:sz="0" w:space="0" w:color="auto"/>
        <w:left w:val="none" w:sz="0" w:space="0" w:color="auto"/>
        <w:bottom w:val="none" w:sz="0" w:space="0" w:color="auto"/>
        <w:right w:val="none" w:sz="0" w:space="0" w:color="auto"/>
      </w:divBdr>
    </w:div>
    <w:div w:id="1984120190">
      <w:bodyDiv w:val="1"/>
      <w:marLeft w:val="0"/>
      <w:marRight w:val="0"/>
      <w:marTop w:val="0"/>
      <w:marBottom w:val="0"/>
      <w:divBdr>
        <w:top w:val="none" w:sz="0" w:space="0" w:color="auto"/>
        <w:left w:val="none" w:sz="0" w:space="0" w:color="auto"/>
        <w:bottom w:val="none" w:sz="0" w:space="0" w:color="auto"/>
        <w:right w:val="none" w:sz="0" w:space="0" w:color="auto"/>
      </w:divBdr>
    </w:div>
    <w:div w:id="1996762010">
      <w:bodyDiv w:val="1"/>
      <w:marLeft w:val="0"/>
      <w:marRight w:val="0"/>
      <w:marTop w:val="0"/>
      <w:marBottom w:val="0"/>
      <w:divBdr>
        <w:top w:val="none" w:sz="0" w:space="0" w:color="auto"/>
        <w:left w:val="none" w:sz="0" w:space="0" w:color="auto"/>
        <w:bottom w:val="none" w:sz="0" w:space="0" w:color="auto"/>
        <w:right w:val="none" w:sz="0" w:space="0" w:color="auto"/>
      </w:divBdr>
    </w:div>
    <w:div w:id="1998923191">
      <w:bodyDiv w:val="1"/>
      <w:marLeft w:val="0"/>
      <w:marRight w:val="0"/>
      <w:marTop w:val="0"/>
      <w:marBottom w:val="0"/>
      <w:divBdr>
        <w:top w:val="none" w:sz="0" w:space="0" w:color="auto"/>
        <w:left w:val="none" w:sz="0" w:space="0" w:color="auto"/>
        <w:bottom w:val="none" w:sz="0" w:space="0" w:color="auto"/>
        <w:right w:val="none" w:sz="0" w:space="0" w:color="auto"/>
      </w:divBdr>
    </w:div>
    <w:div w:id="2018267384">
      <w:bodyDiv w:val="1"/>
      <w:marLeft w:val="0"/>
      <w:marRight w:val="0"/>
      <w:marTop w:val="0"/>
      <w:marBottom w:val="0"/>
      <w:divBdr>
        <w:top w:val="none" w:sz="0" w:space="0" w:color="auto"/>
        <w:left w:val="none" w:sz="0" w:space="0" w:color="auto"/>
        <w:bottom w:val="none" w:sz="0" w:space="0" w:color="auto"/>
        <w:right w:val="none" w:sz="0" w:space="0" w:color="auto"/>
      </w:divBdr>
    </w:div>
    <w:div w:id="2026127610">
      <w:bodyDiv w:val="1"/>
      <w:marLeft w:val="0"/>
      <w:marRight w:val="0"/>
      <w:marTop w:val="0"/>
      <w:marBottom w:val="0"/>
      <w:divBdr>
        <w:top w:val="none" w:sz="0" w:space="0" w:color="auto"/>
        <w:left w:val="none" w:sz="0" w:space="0" w:color="auto"/>
        <w:bottom w:val="none" w:sz="0" w:space="0" w:color="auto"/>
        <w:right w:val="none" w:sz="0" w:space="0" w:color="auto"/>
      </w:divBdr>
    </w:div>
    <w:div w:id="2035761631">
      <w:bodyDiv w:val="1"/>
      <w:marLeft w:val="0"/>
      <w:marRight w:val="0"/>
      <w:marTop w:val="0"/>
      <w:marBottom w:val="0"/>
      <w:divBdr>
        <w:top w:val="none" w:sz="0" w:space="0" w:color="auto"/>
        <w:left w:val="none" w:sz="0" w:space="0" w:color="auto"/>
        <w:bottom w:val="none" w:sz="0" w:space="0" w:color="auto"/>
        <w:right w:val="none" w:sz="0" w:space="0" w:color="auto"/>
      </w:divBdr>
    </w:div>
    <w:div w:id="2043432706">
      <w:bodyDiv w:val="1"/>
      <w:marLeft w:val="0"/>
      <w:marRight w:val="0"/>
      <w:marTop w:val="0"/>
      <w:marBottom w:val="0"/>
      <w:divBdr>
        <w:top w:val="none" w:sz="0" w:space="0" w:color="auto"/>
        <w:left w:val="none" w:sz="0" w:space="0" w:color="auto"/>
        <w:bottom w:val="none" w:sz="0" w:space="0" w:color="auto"/>
        <w:right w:val="none" w:sz="0" w:space="0" w:color="auto"/>
      </w:divBdr>
    </w:div>
    <w:div w:id="2051104252">
      <w:bodyDiv w:val="1"/>
      <w:marLeft w:val="0"/>
      <w:marRight w:val="0"/>
      <w:marTop w:val="0"/>
      <w:marBottom w:val="0"/>
      <w:divBdr>
        <w:top w:val="none" w:sz="0" w:space="0" w:color="auto"/>
        <w:left w:val="none" w:sz="0" w:space="0" w:color="auto"/>
        <w:bottom w:val="none" w:sz="0" w:space="0" w:color="auto"/>
        <w:right w:val="none" w:sz="0" w:space="0" w:color="auto"/>
      </w:divBdr>
    </w:div>
    <w:div w:id="2061440992">
      <w:bodyDiv w:val="1"/>
      <w:marLeft w:val="0"/>
      <w:marRight w:val="0"/>
      <w:marTop w:val="0"/>
      <w:marBottom w:val="0"/>
      <w:divBdr>
        <w:top w:val="none" w:sz="0" w:space="0" w:color="auto"/>
        <w:left w:val="none" w:sz="0" w:space="0" w:color="auto"/>
        <w:bottom w:val="none" w:sz="0" w:space="0" w:color="auto"/>
        <w:right w:val="none" w:sz="0" w:space="0" w:color="auto"/>
      </w:divBdr>
    </w:div>
    <w:div w:id="2062358834">
      <w:bodyDiv w:val="1"/>
      <w:marLeft w:val="0"/>
      <w:marRight w:val="0"/>
      <w:marTop w:val="0"/>
      <w:marBottom w:val="0"/>
      <w:divBdr>
        <w:top w:val="none" w:sz="0" w:space="0" w:color="auto"/>
        <w:left w:val="none" w:sz="0" w:space="0" w:color="auto"/>
        <w:bottom w:val="none" w:sz="0" w:space="0" w:color="auto"/>
        <w:right w:val="none" w:sz="0" w:space="0" w:color="auto"/>
      </w:divBdr>
    </w:div>
    <w:div w:id="2081294931">
      <w:bodyDiv w:val="1"/>
      <w:marLeft w:val="0"/>
      <w:marRight w:val="0"/>
      <w:marTop w:val="0"/>
      <w:marBottom w:val="0"/>
      <w:divBdr>
        <w:top w:val="none" w:sz="0" w:space="0" w:color="auto"/>
        <w:left w:val="none" w:sz="0" w:space="0" w:color="auto"/>
        <w:bottom w:val="none" w:sz="0" w:space="0" w:color="auto"/>
        <w:right w:val="none" w:sz="0" w:space="0" w:color="auto"/>
      </w:divBdr>
    </w:div>
    <w:div w:id="2113165077">
      <w:bodyDiv w:val="1"/>
      <w:marLeft w:val="0"/>
      <w:marRight w:val="0"/>
      <w:marTop w:val="0"/>
      <w:marBottom w:val="0"/>
      <w:divBdr>
        <w:top w:val="none" w:sz="0" w:space="0" w:color="auto"/>
        <w:left w:val="none" w:sz="0" w:space="0" w:color="auto"/>
        <w:bottom w:val="none" w:sz="0" w:space="0" w:color="auto"/>
        <w:right w:val="none" w:sz="0" w:space="0" w:color="auto"/>
      </w:divBdr>
    </w:div>
    <w:div w:id="2114201235">
      <w:bodyDiv w:val="1"/>
      <w:marLeft w:val="0"/>
      <w:marRight w:val="0"/>
      <w:marTop w:val="0"/>
      <w:marBottom w:val="0"/>
      <w:divBdr>
        <w:top w:val="none" w:sz="0" w:space="0" w:color="auto"/>
        <w:left w:val="none" w:sz="0" w:space="0" w:color="auto"/>
        <w:bottom w:val="none" w:sz="0" w:space="0" w:color="auto"/>
        <w:right w:val="none" w:sz="0" w:space="0" w:color="auto"/>
      </w:divBdr>
    </w:div>
    <w:div w:id="2122142042">
      <w:bodyDiv w:val="1"/>
      <w:marLeft w:val="0"/>
      <w:marRight w:val="0"/>
      <w:marTop w:val="0"/>
      <w:marBottom w:val="0"/>
      <w:divBdr>
        <w:top w:val="none" w:sz="0" w:space="0" w:color="auto"/>
        <w:left w:val="none" w:sz="0" w:space="0" w:color="auto"/>
        <w:bottom w:val="none" w:sz="0" w:space="0" w:color="auto"/>
        <w:right w:val="none" w:sz="0" w:space="0" w:color="auto"/>
      </w:divBdr>
    </w:div>
    <w:div w:id="2123570196">
      <w:bodyDiv w:val="1"/>
      <w:marLeft w:val="0"/>
      <w:marRight w:val="0"/>
      <w:marTop w:val="0"/>
      <w:marBottom w:val="0"/>
      <w:divBdr>
        <w:top w:val="none" w:sz="0" w:space="0" w:color="auto"/>
        <w:left w:val="none" w:sz="0" w:space="0" w:color="auto"/>
        <w:bottom w:val="none" w:sz="0" w:space="0" w:color="auto"/>
        <w:right w:val="none" w:sz="0" w:space="0" w:color="auto"/>
      </w:divBdr>
    </w:div>
    <w:div w:id="2137868734">
      <w:bodyDiv w:val="1"/>
      <w:marLeft w:val="0"/>
      <w:marRight w:val="0"/>
      <w:marTop w:val="0"/>
      <w:marBottom w:val="0"/>
      <w:divBdr>
        <w:top w:val="none" w:sz="0" w:space="0" w:color="auto"/>
        <w:left w:val="none" w:sz="0" w:space="0" w:color="auto"/>
        <w:bottom w:val="none" w:sz="0" w:space="0" w:color="auto"/>
        <w:right w:val="none" w:sz="0" w:space="0" w:color="auto"/>
      </w:divBdr>
    </w:div>
    <w:div w:id="2139298850">
      <w:bodyDiv w:val="1"/>
      <w:marLeft w:val="0"/>
      <w:marRight w:val="0"/>
      <w:marTop w:val="0"/>
      <w:marBottom w:val="0"/>
      <w:divBdr>
        <w:top w:val="none" w:sz="0" w:space="0" w:color="auto"/>
        <w:left w:val="none" w:sz="0" w:space="0" w:color="auto"/>
        <w:bottom w:val="none" w:sz="0" w:space="0" w:color="auto"/>
        <w:right w:val="none" w:sz="0" w:space="0" w:color="auto"/>
      </w:divBdr>
    </w:div>
    <w:div w:id="214692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74079C-FC69-49FA-9AE6-DA9ECC5FE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5444</Words>
  <Characters>3104</Characters>
  <Application>Microsoft Office Word</Application>
  <DocSecurity>0</DocSecurity>
  <Lines>25</Lines>
  <Paragraphs>17</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APSTIPRINĀTS:</vt:lpstr>
      <vt:lpstr>APSTIPRINĀTS:</vt:lpstr>
      <vt:lpstr>APSTIPRINĀTS:</vt:lpstr>
    </vt:vector>
  </TitlesOfParts>
  <Company>HP</Company>
  <LinksUpToDate>false</LinksUpToDate>
  <CharactersWithSpaces>8531</CharactersWithSpaces>
  <SharedDoc>false</SharedDoc>
  <HLinks>
    <vt:vector size="66" baseType="variant">
      <vt:variant>
        <vt:i4>3473460</vt:i4>
      </vt:variant>
      <vt:variant>
        <vt:i4>24</vt:i4>
      </vt:variant>
      <vt:variant>
        <vt:i4>0</vt:i4>
      </vt:variant>
      <vt:variant>
        <vt:i4>5</vt:i4>
      </vt:variant>
      <vt:variant>
        <vt:lpwstr>https://likumi.lv/ta/id/297134-gramatvedibas-uzskaites-kartiba-budzeta-iestades</vt:lpwstr>
      </vt:variant>
      <vt:variant>
        <vt:lpwstr/>
      </vt:variant>
      <vt:variant>
        <vt:i4>3342428</vt:i4>
      </vt:variant>
      <vt:variant>
        <vt:i4>21</vt:i4>
      </vt:variant>
      <vt:variant>
        <vt:i4>0</vt:i4>
      </vt:variant>
      <vt:variant>
        <vt:i4>5</vt:i4>
      </vt:variant>
      <vt:variant>
        <vt:lpwstr>mailto:aigars.vermanis@bauskasnovads.lv</vt:lpwstr>
      </vt:variant>
      <vt:variant>
        <vt:lpwstr/>
      </vt:variant>
      <vt:variant>
        <vt:i4>6029407</vt:i4>
      </vt:variant>
      <vt:variant>
        <vt:i4>18</vt:i4>
      </vt:variant>
      <vt:variant>
        <vt:i4>0</vt:i4>
      </vt:variant>
      <vt:variant>
        <vt:i4>5</vt:i4>
      </vt:variant>
      <vt:variant>
        <vt:lpwstr>https://www.eis.gov.lv/EKEIS/Supplier/Organizer/16744</vt:lpwstr>
      </vt:variant>
      <vt:variant>
        <vt:lpwstr/>
      </vt:variant>
      <vt:variant>
        <vt:i4>4784134</vt:i4>
      </vt:variant>
      <vt:variant>
        <vt:i4>15</vt:i4>
      </vt:variant>
      <vt:variant>
        <vt:i4>0</vt:i4>
      </vt:variant>
      <vt:variant>
        <vt:i4>5</vt:i4>
      </vt:variant>
      <vt:variant>
        <vt:lpwstr>https://lzra.lv/</vt:lpwstr>
      </vt:variant>
      <vt:variant>
        <vt:lpwstr/>
      </vt:variant>
      <vt:variant>
        <vt:i4>7012384</vt:i4>
      </vt:variant>
      <vt:variant>
        <vt:i4>12</vt:i4>
      </vt:variant>
      <vt:variant>
        <vt:i4>0</vt:i4>
      </vt:variant>
      <vt:variant>
        <vt:i4>5</vt:i4>
      </vt:variant>
      <vt:variant>
        <vt:lpwstr>http://www.vid.gov.lv/</vt:lpwstr>
      </vt:variant>
      <vt:variant>
        <vt:lpwstr/>
      </vt:variant>
      <vt:variant>
        <vt:i4>1966144</vt:i4>
      </vt:variant>
      <vt:variant>
        <vt:i4>9</vt:i4>
      </vt:variant>
      <vt:variant>
        <vt:i4>0</vt:i4>
      </vt:variant>
      <vt:variant>
        <vt:i4>5</vt:i4>
      </vt:variant>
      <vt:variant>
        <vt:lpwstr>https://www.ur.gov.lv/lv/</vt:lpwstr>
      </vt:variant>
      <vt:variant>
        <vt:lpwstr/>
      </vt:variant>
      <vt:variant>
        <vt:i4>12</vt:i4>
      </vt:variant>
      <vt:variant>
        <vt:i4>6</vt:i4>
      </vt:variant>
      <vt:variant>
        <vt:i4>0</vt:i4>
      </vt:variant>
      <vt:variant>
        <vt:i4>5</vt:i4>
      </vt:variant>
      <vt:variant>
        <vt:lpwstr>http://www.cpv.enem.pl/lv/79200000-6</vt:lpwstr>
      </vt:variant>
      <vt:variant>
        <vt:lpwstr/>
      </vt:variant>
      <vt:variant>
        <vt:i4>6029407</vt:i4>
      </vt:variant>
      <vt:variant>
        <vt:i4>3</vt:i4>
      </vt:variant>
      <vt:variant>
        <vt:i4>0</vt:i4>
      </vt:variant>
      <vt:variant>
        <vt:i4>5</vt:i4>
      </vt:variant>
      <vt:variant>
        <vt:lpwstr>https://www.eis.gov.lv/EKEIS/Supplier/Organizer/16744</vt:lpwstr>
      </vt:variant>
      <vt:variant>
        <vt:lpwstr/>
      </vt:variant>
      <vt:variant>
        <vt:i4>6422540</vt:i4>
      </vt:variant>
      <vt:variant>
        <vt:i4>0</vt:i4>
      </vt:variant>
      <vt:variant>
        <vt:i4>0</vt:i4>
      </vt:variant>
      <vt:variant>
        <vt:i4>5</vt:i4>
      </vt:variant>
      <vt:variant>
        <vt:lpwstr>mailto:diana.kuznecova@bauskasnovads.lv</vt:lpwstr>
      </vt:variant>
      <vt:variant>
        <vt:lpwstr/>
      </vt:variant>
      <vt:variant>
        <vt:i4>5963802</vt:i4>
      </vt:variant>
      <vt:variant>
        <vt:i4>3</vt:i4>
      </vt:variant>
      <vt:variant>
        <vt:i4>0</vt:i4>
      </vt:variant>
      <vt:variant>
        <vt:i4>5</vt:i4>
      </vt:variant>
      <vt:variant>
        <vt:lpwstr>https://www.iub.gov.lv/lv/skaidrojums-par-mazajiem-un-videjiem-uznemumiem</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Mārtiņš Briedis</dc:creator>
  <cp:keywords/>
  <cp:lastModifiedBy>Diāna Kuzņecova</cp:lastModifiedBy>
  <cp:revision>4</cp:revision>
  <cp:lastPrinted>2025-08-29T10:12:00Z</cp:lastPrinted>
  <dcterms:created xsi:type="dcterms:W3CDTF">2026-07-15T12:39:00Z</dcterms:created>
  <dcterms:modified xsi:type="dcterms:W3CDTF">2026-07-15T12:40:00Z</dcterms:modified>
</cp:coreProperties>
</file>