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111"/>
        <w:tblW w:w="222" w:type="dxa"/>
        <w:tblLook w:val="04A0" w:firstRow="1" w:lastRow="0" w:firstColumn="1" w:lastColumn="0" w:noHBand="0" w:noVBand="1"/>
      </w:tblPr>
      <w:tblGrid>
        <w:gridCol w:w="222"/>
      </w:tblGrid>
      <w:tr w:rsidR="00B93B57" w:rsidRPr="006D5EC3" w14:paraId="0152AA11" w14:textId="77777777" w:rsidTr="00B93B57">
        <w:tc>
          <w:tcPr>
            <w:tcW w:w="222" w:type="dxa"/>
          </w:tcPr>
          <w:p w14:paraId="79553730" w14:textId="77777777" w:rsidR="00B93B57" w:rsidRPr="006D5EC3" w:rsidRDefault="00B93B57" w:rsidP="003C1997">
            <w:pPr>
              <w:spacing w:before="60" w:after="60" w:line="240" w:lineRule="auto"/>
              <w:ind w:right="-93"/>
              <w:jc w:val="both"/>
              <w:rPr>
                <w:rFonts w:ascii="Times New Roman" w:eastAsia="Times New Roman" w:hAnsi="Times New Roman" w:cs="Times New Roman"/>
                <w:kern w:val="0"/>
                <w:lang w:eastAsia="lv-LV"/>
                <w14:ligatures w14:val="none"/>
              </w:rPr>
            </w:pPr>
          </w:p>
        </w:tc>
      </w:tr>
    </w:tbl>
    <w:p w14:paraId="6E63F134" w14:textId="6F9E4529" w:rsidR="006D5EC3" w:rsidRPr="006D5EC3" w:rsidRDefault="006D5EC3" w:rsidP="006D5EC3">
      <w:pPr>
        <w:spacing w:after="0" w:line="240" w:lineRule="auto"/>
        <w:contextualSpacing/>
        <w:jc w:val="right"/>
        <w:rPr>
          <w:rFonts w:ascii="Times New Roman" w:eastAsia="Times" w:hAnsi="Times New Roman" w:cs="Times New Roman"/>
          <w:kern w:val="1"/>
          <w:sz w:val="22"/>
          <w:szCs w:val="22"/>
          <w:u w:color="000000"/>
          <w:bdr w:val="nil"/>
          <w:lang w:eastAsia="lv-LV"/>
          <w14:ligatures w14:val="none"/>
        </w:rPr>
      </w:pPr>
      <w:bookmarkStart w:id="0" w:name="_Hlk184134136"/>
      <w:r w:rsidRPr="006D5EC3">
        <w:rPr>
          <w:rFonts w:ascii="Times New Roman" w:eastAsia="Calibri" w:hAnsi="Times New Roman" w:cs="Times New Roman"/>
          <w:kern w:val="1"/>
          <w:sz w:val="22"/>
          <w:szCs w:val="22"/>
          <w:u w:color="000000"/>
          <w:bdr w:val="nil"/>
          <w:lang w:eastAsia="lv-LV"/>
          <w14:ligatures w14:val="none"/>
        </w:rPr>
        <w:t xml:space="preserve">2.pielikums </w:t>
      </w:r>
    </w:p>
    <w:p w14:paraId="45C8B4E9" w14:textId="77777777" w:rsidR="0029334B" w:rsidRDefault="0029334B" w:rsidP="006D5EC3">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kern w:val="0"/>
          <w:sz w:val="22"/>
          <w:szCs w:val="22"/>
          <w:u w:color="000000"/>
          <w:bdr w:val="nil"/>
          <w:lang w:eastAsia="lv-LV"/>
          <w14:ligatures w14:val="none"/>
        </w:rPr>
      </w:pPr>
    </w:p>
    <w:p w14:paraId="360C0A6C" w14:textId="33725F8F" w:rsidR="006D5EC3" w:rsidRPr="006D5EC3" w:rsidRDefault="006D5EC3" w:rsidP="00466490">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r w:rsidRPr="006D5EC3">
        <w:rPr>
          <w:rFonts w:ascii="Times New Roman" w:eastAsia="Arial Unicode MS" w:hAnsi="Times New Roman" w:cs="Times New Roman"/>
          <w:b/>
          <w:kern w:val="0"/>
          <w:u w:color="000000"/>
          <w:bdr w:val="nil"/>
          <w:lang w:eastAsia="lv-LV"/>
          <w14:ligatures w14:val="none"/>
        </w:rPr>
        <w:t>PIETEIKUMS</w:t>
      </w:r>
    </w:p>
    <w:p w14:paraId="04DDAE7E" w14:textId="77777777" w:rsidR="009B159D" w:rsidRPr="006D5EC3" w:rsidRDefault="009B159D" w:rsidP="00466490">
      <w:pPr>
        <w:spacing w:after="0" w:line="240" w:lineRule="auto"/>
        <w:contextualSpacing/>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Iepirkumam</w:t>
      </w:r>
    </w:p>
    <w:p w14:paraId="5BBF1B77" w14:textId="77777777" w:rsidR="00651E9F" w:rsidRPr="006D5EC3" w:rsidRDefault="00651E9F" w:rsidP="00466490">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Pr="00651E9F">
        <w:rPr>
          <w:rFonts w:ascii="Times New Roman" w:eastAsia="Times New Roman" w:hAnsi="Times New Roman" w:cs="Times New Roman"/>
          <w:b/>
          <w:kern w:val="0"/>
          <w14:ligatures w14:val="none"/>
        </w:rPr>
        <w:t>Ēdināšanas un viesmīlības pakalpojumu nodrošināšana</w:t>
      </w:r>
      <w:r w:rsidRPr="006D5EC3">
        <w:rPr>
          <w:rFonts w:ascii="Times New Roman" w:eastAsia="Times New Roman" w:hAnsi="Times New Roman" w:cs="Times New Roman"/>
          <w:b/>
          <w:kern w:val="0"/>
          <w14:ligatures w14:val="none"/>
        </w:rPr>
        <w:t>”</w:t>
      </w:r>
    </w:p>
    <w:p w14:paraId="4D8D9B84" w14:textId="77777777" w:rsidR="00651E9F" w:rsidRDefault="00651E9F" w:rsidP="00466490">
      <w:pPr>
        <w:spacing w:after="0" w:line="240" w:lineRule="auto"/>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sidRPr="000A6B20">
        <w:rPr>
          <w:rFonts w:ascii="Times New Roman" w:eastAsia="Calibri" w:hAnsi="Times New Roman" w:cs="Times New Roman"/>
          <w:kern w:val="0"/>
          <w:u w:color="000000"/>
          <w:bdr w:val="nil"/>
          <w:lang w:eastAsia="lv-LV"/>
          <w14:ligatures w14:val="none"/>
        </w:rPr>
        <w:t>LVPK 2026/05</w:t>
      </w:r>
    </w:p>
    <w:p w14:paraId="1FB2217B" w14:textId="77777777" w:rsidR="00C4577D" w:rsidRPr="00D62B72" w:rsidRDefault="00C4577D" w:rsidP="00466490">
      <w:pPr>
        <w:spacing w:after="0" w:line="240" w:lineRule="auto"/>
        <w:contextualSpacing/>
        <w:jc w:val="center"/>
        <w:rPr>
          <w:rFonts w:ascii="Times New Roman" w:eastAsia="Calibri" w:hAnsi="Times New Roman" w:cs="Times New Roman"/>
          <w:kern w:val="0"/>
          <w:sz w:val="14"/>
          <w:szCs w:val="14"/>
          <w:u w:color="000000"/>
          <w:bdr w:val="nil"/>
          <w:lang w:eastAsia="lv-LV"/>
          <w14:ligatures w14:val="none"/>
        </w:rPr>
      </w:pPr>
    </w:p>
    <w:p w14:paraId="6605B9E0" w14:textId="77777777" w:rsidR="003A15B7" w:rsidRDefault="003A15B7" w:rsidP="003A15B7">
      <w:p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p>
    <w:p w14:paraId="6B1BE40E" w14:textId="77777777" w:rsidR="003A15B7" w:rsidRPr="003A15B7" w:rsidRDefault="003A15B7" w:rsidP="003A15B7">
      <w:pPr>
        <w:spacing w:after="0" w:line="240" w:lineRule="auto"/>
        <w:jc w:val="both"/>
        <w:rPr>
          <w:rFonts w:ascii="Times New Roman" w:eastAsia="SimSun" w:hAnsi="Times New Roman" w:cs="Times New Roman"/>
        </w:rPr>
      </w:pPr>
      <w:r w:rsidRPr="003A15B7">
        <w:rPr>
          <w:rFonts w:ascii="Times New Roman" w:hAnsi="Times New Roman" w:cs="Times New Roman"/>
        </w:rPr>
        <w:t xml:space="preserve">Pretendents,____________________________________, </w:t>
      </w:r>
      <w:r w:rsidRPr="003A15B7">
        <w:rPr>
          <w:rFonts w:ascii="Times New Roman" w:eastAsia="SimSun" w:hAnsi="Times New Roman" w:cs="Times New Roman"/>
        </w:rPr>
        <w:t xml:space="preserve">reģ. Nr. ______________________, </w:t>
      </w:r>
    </w:p>
    <w:p w14:paraId="2808D217" w14:textId="77777777" w:rsidR="003A15B7" w:rsidRPr="003A15B7" w:rsidRDefault="003A15B7" w:rsidP="003A15B7">
      <w:pPr>
        <w:spacing w:after="0" w:line="240" w:lineRule="auto"/>
        <w:ind w:left="1440" w:firstLine="720"/>
        <w:jc w:val="both"/>
        <w:rPr>
          <w:rFonts w:ascii="Times New Roman" w:eastAsia="SimSun" w:hAnsi="Times New Roman" w:cs="Times New Roman"/>
          <w:i/>
          <w:iCs/>
          <w:vertAlign w:val="superscript"/>
        </w:rPr>
      </w:pPr>
      <w:r w:rsidRPr="003A15B7">
        <w:rPr>
          <w:rFonts w:ascii="Times New Roman" w:eastAsia="SimSun" w:hAnsi="Times New Roman" w:cs="Times New Roman"/>
          <w:i/>
          <w:iCs/>
          <w:vertAlign w:val="superscript"/>
        </w:rPr>
        <w:t>Pretendenta nosaukums</w:t>
      </w:r>
    </w:p>
    <w:p w14:paraId="7570907F" w14:textId="77777777" w:rsidR="003A15B7" w:rsidRPr="003A15B7" w:rsidRDefault="003A15B7" w:rsidP="003A15B7">
      <w:pPr>
        <w:spacing w:after="0" w:line="240" w:lineRule="auto"/>
        <w:jc w:val="both"/>
        <w:rPr>
          <w:rFonts w:ascii="Times New Roman" w:eastAsia="SimSun" w:hAnsi="Times New Roman" w:cs="Times New Roman"/>
        </w:rPr>
      </w:pPr>
      <w:r w:rsidRPr="003A15B7">
        <w:rPr>
          <w:rFonts w:ascii="Times New Roman" w:eastAsia="SimSun" w:hAnsi="Times New Roman" w:cs="Times New Roman"/>
        </w:rPr>
        <w:t>tā ___________________________________________________________________________,</w:t>
      </w:r>
    </w:p>
    <w:p w14:paraId="7A6457A9" w14:textId="77777777" w:rsidR="003A15B7" w:rsidRPr="003A15B7" w:rsidRDefault="003A15B7" w:rsidP="003A15B7">
      <w:pPr>
        <w:spacing w:after="0" w:line="240" w:lineRule="auto"/>
        <w:ind w:left="2160" w:firstLine="720"/>
        <w:rPr>
          <w:rFonts w:ascii="Times New Roman" w:eastAsia="SimSun" w:hAnsi="Times New Roman" w:cs="Times New Roman"/>
        </w:rPr>
      </w:pPr>
      <w:r w:rsidRPr="003A15B7">
        <w:rPr>
          <w:rFonts w:ascii="Times New Roman" w:eastAsia="SimSun" w:hAnsi="Times New Roman" w:cs="Times New Roman"/>
          <w:i/>
          <w:iCs/>
          <w:vertAlign w:val="superscript"/>
        </w:rPr>
        <w:t>pilnvarotās personas vārds, uzvārds</w:t>
      </w:r>
    </w:p>
    <w:p w14:paraId="7683F497" w14:textId="77777777" w:rsidR="003A15B7" w:rsidRPr="00D62B72" w:rsidRDefault="003A15B7" w:rsidP="003A15B7">
      <w:pPr>
        <w:tabs>
          <w:tab w:val="left" w:pos="0"/>
        </w:tabs>
        <w:spacing w:after="0" w:line="240" w:lineRule="auto"/>
        <w:jc w:val="center"/>
        <w:outlineLvl w:val="0"/>
        <w:rPr>
          <w:rFonts w:ascii="Times New Roman" w:hAnsi="Times New Roman" w:cs="Times New Roman"/>
          <w:b/>
          <w:sz w:val="12"/>
          <w:szCs w:val="12"/>
          <w:lang w:eastAsia="lv-LV"/>
        </w:rPr>
      </w:pPr>
    </w:p>
    <w:p w14:paraId="3F4B2AFC" w14:textId="77777777" w:rsidR="003A15B7" w:rsidRPr="003A15B7" w:rsidRDefault="003A15B7" w:rsidP="003A15B7">
      <w:pPr>
        <w:tabs>
          <w:tab w:val="left" w:pos="0"/>
        </w:tabs>
        <w:spacing w:after="0" w:line="240" w:lineRule="auto"/>
        <w:jc w:val="both"/>
        <w:rPr>
          <w:rFonts w:ascii="Times New Roman" w:hAnsi="Times New Roman" w:cs="Times New Roman"/>
        </w:rPr>
      </w:pPr>
      <w:r w:rsidRPr="003A15B7">
        <w:rPr>
          <w:rFonts w:ascii="Times New Roman" w:hAnsi="Times New Roman" w:cs="Times New Roman"/>
        </w:rPr>
        <w:t xml:space="preserve">ar šo </w:t>
      </w:r>
      <w:bookmarkStart w:id="1" w:name="_Hlk24101080"/>
      <w:r w:rsidRPr="003A15B7">
        <w:rPr>
          <w:rFonts w:ascii="Times New Roman" w:hAnsi="Times New Roman" w:cs="Times New Roman"/>
        </w:rPr>
        <w:t>apstiprina piedāvājumā sniegto ziņu patiesumu, piekrīt iepirkuma noteikumu prasībām un piedāvā nodrošināt pakalpojuma izpildi saskaņā ar iepirkuma noteikumu prasībām.</w:t>
      </w:r>
    </w:p>
    <w:bookmarkEnd w:id="1"/>
    <w:p w14:paraId="41BCCF34" w14:textId="77777777" w:rsidR="003A15B7" w:rsidRPr="00D62B72" w:rsidRDefault="003A15B7" w:rsidP="003A15B7">
      <w:pPr>
        <w:tabs>
          <w:tab w:val="left" w:pos="142"/>
        </w:tabs>
        <w:spacing w:after="0" w:line="240" w:lineRule="auto"/>
        <w:ind w:left="142"/>
        <w:jc w:val="both"/>
        <w:rPr>
          <w:rFonts w:ascii="Times New Roman" w:hAnsi="Times New Roman" w:cs="Times New Roman"/>
          <w:sz w:val="12"/>
          <w:szCs w:val="12"/>
        </w:rPr>
      </w:pPr>
    </w:p>
    <w:p w14:paraId="0365C693" w14:textId="77777777" w:rsidR="003A15B7" w:rsidRPr="003A15B7" w:rsidRDefault="003A15B7" w:rsidP="001B332E">
      <w:pPr>
        <w:numPr>
          <w:ilvl w:val="0"/>
          <w:numId w:val="96"/>
        </w:numPr>
        <w:tabs>
          <w:tab w:val="left" w:pos="0"/>
        </w:tabs>
        <w:spacing w:after="0" w:line="240" w:lineRule="auto"/>
        <w:jc w:val="both"/>
        <w:rPr>
          <w:rFonts w:ascii="Times New Roman" w:hAnsi="Times New Roman" w:cs="Times New Roman"/>
        </w:rPr>
      </w:pPr>
      <w:r w:rsidRPr="003A15B7">
        <w:rPr>
          <w:rFonts w:ascii="Times New Roman" w:hAnsi="Times New Roman" w:cs="Times New Roman"/>
        </w:rPr>
        <w:t>Pretendents apliecina, ka:</w:t>
      </w:r>
    </w:p>
    <w:p w14:paraId="727FB038" w14:textId="77777777" w:rsidR="003A15B7" w:rsidRPr="003A15B7" w:rsidRDefault="003A15B7" w:rsidP="001B332E">
      <w:pPr>
        <w:numPr>
          <w:ilvl w:val="1"/>
          <w:numId w:val="96"/>
        </w:numPr>
        <w:tabs>
          <w:tab w:val="left" w:pos="0"/>
        </w:tabs>
        <w:spacing w:after="0" w:line="240" w:lineRule="auto"/>
        <w:ind w:left="993" w:hanging="633"/>
        <w:jc w:val="both"/>
        <w:rPr>
          <w:rFonts w:ascii="Times New Roman" w:hAnsi="Times New Roman" w:cs="Times New Roman"/>
        </w:rPr>
      </w:pPr>
      <w:r w:rsidRPr="003A15B7">
        <w:rPr>
          <w:rFonts w:ascii="Times New Roman" w:hAnsi="Times New Roman" w:cs="Times New Roman"/>
        </w:rPr>
        <w:t>pievienotie dokumenti veido šo piedāvājumu</w:t>
      </w:r>
      <w:bookmarkStart w:id="2" w:name="_Hlk24101106"/>
      <w:r w:rsidRPr="003A15B7">
        <w:rPr>
          <w:rFonts w:ascii="Times New Roman" w:hAnsi="Times New Roman" w:cs="Times New Roman"/>
        </w:rPr>
        <w:t>;</w:t>
      </w:r>
    </w:p>
    <w:p w14:paraId="279844BD" w14:textId="77777777" w:rsidR="003A15B7" w:rsidRPr="003A15B7" w:rsidRDefault="003A15B7" w:rsidP="001B332E">
      <w:pPr>
        <w:numPr>
          <w:ilvl w:val="1"/>
          <w:numId w:val="96"/>
        </w:numPr>
        <w:tabs>
          <w:tab w:val="left" w:pos="0"/>
        </w:tabs>
        <w:spacing w:after="0" w:line="240" w:lineRule="auto"/>
        <w:ind w:left="993" w:hanging="633"/>
        <w:jc w:val="both"/>
        <w:rPr>
          <w:rFonts w:ascii="Times New Roman" w:hAnsi="Times New Roman" w:cs="Times New Roman"/>
        </w:rPr>
      </w:pPr>
      <w:r w:rsidRPr="003A15B7">
        <w:rPr>
          <w:rFonts w:ascii="Times New Roman" w:hAnsi="Times New Roman" w:cs="Times New Roman"/>
        </w:rPr>
        <w:t>ir reģistrēts likumā noteiktajos gadījumos un likumā noteiktajā kārtībā;</w:t>
      </w:r>
      <w:bookmarkStart w:id="3" w:name="_Hlk24101132"/>
      <w:bookmarkEnd w:id="2"/>
    </w:p>
    <w:p w14:paraId="4F4503DD" w14:textId="77777777" w:rsidR="003A15B7" w:rsidRPr="003A15B7" w:rsidRDefault="003A15B7" w:rsidP="001B332E">
      <w:pPr>
        <w:numPr>
          <w:ilvl w:val="1"/>
          <w:numId w:val="96"/>
        </w:numPr>
        <w:tabs>
          <w:tab w:val="left" w:pos="0"/>
        </w:tabs>
        <w:spacing w:after="0" w:line="240" w:lineRule="auto"/>
        <w:ind w:left="993" w:hanging="633"/>
        <w:jc w:val="both"/>
        <w:rPr>
          <w:rFonts w:ascii="Times New Roman" w:hAnsi="Times New Roman" w:cs="Times New Roman"/>
        </w:rPr>
      </w:pPr>
      <w:r w:rsidRPr="003A15B7">
        <w:rPr>
          <w:rFonts w:ascii="Times New Roman" w:hAnsi="Times New Roman" w:cs="Times New Roman"/>
        </w:rPr>
        <w:t>nav noteiktas starptautiskās vai nacionālās sankcijas vai būtiskas finanšu un kapitāla tirgus intereses ietekmējošas Eiropas Savienības vai Ziemeļatlantijas līguma organizācijas dalībvalsts noteiktās sankcijas, kuras ietekmē līguma izpildi atbilstoši Starptautisko un Latvijas Republikas nacionālo sankciju likuma 11</w:t>
      </w:r>
      <w:r w:rsidRPr="003A15B7">
        <w:rPr>
          <w:rFonts w:ascii="Times New Roman" w:hAnsi="Times New Roman" w:cs="Times New Roman"/>
          <w:vertAlign w:val="superscript"/>
        </w:rPr>
        <w:t>1</w:t>
      </w:r>
      <w:r w:rsidRPr="003A15B7">
        <w:rPr>
          <w:rFonts w:ascii="Times New Roman" w:hAnsi="Times New Roman" w:cs="Times New Roman"/>
        </w:rPr>
        <w:t>. pantā noteiktajam, kā arī nav attiecināmas Eiropas Komisijas Padomes regulas 2022/576 5.k panta 1. punktā noteiktās sankcijas;</w:t>
      </w:r>
    </w:p>
    <w:p w14:paraId="25B2278D" w14:textId="77777777" w:rsidR="003A15B7" w:rsidRPr="003A15B7" w:rsidRDefault="003A15B7" w:rsidP="001B332E">
      <w:pPr>
        <w:numPr>
          <w:ilvl w:val="1"/>
          <w:numId w:val="96"/>
        </w:numPr>
        <w:tabs>
          <w:tab w:val="left" w:pos="0"/>
        </w:tabs>
        <w:spacing w:after="0" w:line="240" w:lineRule="auto"/>
        <w:ind w:left="993" w:hanging="633"/>
        <w:jc w:val="both"/>
        <w:rPr>
          <w:rFonts w:ascii="Times New Roman" w:hAnsi="Times New Roman" w:cs="Times New Roman"/>
        </w:rPr>
      </w:pPr>
      <w:r w:rsidRPr="003A15B7">
        <w:rPr>
          <w:rFonts w:ascii="Times New Roman" w:hAnsi="Times New Roman" w:cs="Times New Roman"/>
          <w:lang w:eastAsia="lv-LV"/>
        </w:rPr>
        <w:t>nav konkurenci ierobežojošas priekšrocības iepirkuma procedūrā, un Pretendents, kā arī ar Pretendentu saistīta juridiskā persona, nav bijusi iesaistīta iepirkuma procedūras sagatavošanā saskaņā ar Publisko iepirkumu likuma 18. panta ceturto daļu;</w:t>
      </w:r>
    </w:p>
    <w:p w14:paraId="3EA42623" w14:textId="77777777" w:rsidR="003A15B7" w:rsidRDefault="003A15B7" w:rsidP="001B332E">
      <w:pPr>
        <w:numPr>
          <w:ilvl w:val="1"/>
          <w:numId w:val="96"/>
        </w:numPr>
        <w:tabs>
          <w:tab w:val="left" w:pos="0"/>
        </w:tabs>
        <w:spacing w:after="0" w:line="240" w:lineRule="auto"/>
        <w:ind w:left="993" w:hanging="633"/>
        <w:jc w:val="both"/>
        <w:rPr>
          <w:rFonts w:ascii="Times New Roman" w:hAnsi="Times New Roman" w:cs="Times New Roman"/>
        </w:rPr>
      </w:pPr>
      <w:bookmarkStart w:id="4" w:name="_Hlk24101313"/>
      <w:bookmarkEnd w:id="3"/>
      <w:r w:rsidRPr="003A15B7">
        <w:rPr>
          <w:rFonts w:ascii="Times New Roman" w:hAnsi="Times New Roman" w:cs="Times New Roman"/>
        </w:rPr>
        <w:t>Pretendenta rīcībā ir nepieciešamie resursi Pakalpojuma nodrošināšanai iepirkuma nolikumā paredzētajā kārtībā un apmērā</w:t>
      </w:r>
      <w:bookmarkEnd w:id="4"/>
      <w:r w:rsidRPr="003A15B7">
        <w:rPr>
          <w:rFonts w:ascii="Times New Roman" w:hAnsi="Times New Roman" w:cs="Times New Roman"/>
        </w:rPr>
        <w:t>;</w:t>
      </w:r>
    </w:p>
    <w:p w14:paraId="42360148" w14:textId="2DF29165" w:rsidR="00D62B72" w:rsidRPr="00D62B72" w:rsidRDefault="00D62B72" w:rsidP="001B332E">
      <w:pPr>
        <w:numPr>
          <w:ilvl w:val="1"/>
          <w:numId w:val="96"/>
        </w:numPr>
        <w:tabs>
          <w:tab w:val="left" w:pos="0"/>
        </w:tabs>
        <w:spacing w:after="0" w:line="240" w:lineRule="auto"/>
        <w:ind w:left="993" w:hanging="633"/>
        <w:jc w:val="both"/>
        <w:rPr>
          <w:rFonts w:ascii="Times New Roman" w:hAnsi="Times New Roman" w:cs="Times New Roman"/>
        </w:rPr>
      </w:pPr>
      <w:r>
        <w:rPr>
          <w:rFonts w:ascii="Times New Roman" w:eastAsia="Times New Roman" w:hAnsi="Times New Roman" w:cs="Times New Roman"/>
          <w:kern w:val="0"/>
          <w14:ligatures w14:val="none"/>
        </w:rPr>
        <w:t>v</w:t>
      </w:r>
      <w:r w:rsidRPr="006D5EC3">
        <w:rPr>
          <w:rFonts w:ascii="Times New Roman" w:eastAsia="Times New Roman" w:hAnsi="Times New Roman" w:cs="Times New Roman"/>
          <w:kern w:val="0"/>
          <w14:ligatures w14:val="none"/>
        </w:rPr>
        <w:t>ar</w:t>
      </w:r>
      <w:r w:rsidRPr="00D62B72">
        <w:rPr>
          <w:rFonts w:ascii="Times New Roman" w:eastAsia="Times New Roman" w:hAnsi="Times New Roman" w:cs="Times New Roman"/>
          <w:kern w:val="0"/>
          <w14:ligatures w14:val="none"/>
        </w:rPr>
        <w:t xml:space="preserve"> nodrošināt iepirkuma nolikuma tehniskajā specifikācijā noteikto prasību izpildi</w:t>
      </w:r>
      <w:r>
        <w:rPr>
          <w:rFonts w:ascii="Times New Roman" w:eastAsia="Times New Roman" w:hAnsi="Times New Roman" w:cs="Times New Roman"/>
          <w:kern w:val="0"/>
          <w14:ligatures w14:val="none"/>
        </w:rPr>
        <w:t>;</w:t>
      </w:r>
    </w:p>
    <w:p w14:paraId="3A57E55B" w14:textId="6C8CF977" w:rsidR="003A15B7" w:rsidRDefault="003A15B7" w:rsidP="001B332E">
      <w:pPr>
        <w:numPr>
          <w:ilvl w:val="1"/>
          <w:numId w:val="96"/>
        </w:numPr>
        <w:tabs>
          <w:tab w:val="left" w:pos="0"/>
        </w:tabs>
        <w:spacing w:after="0" w:line="240" w:lineRule="auto"/>
        <w:ind w:left="993" w:hanging="633"/>
        <w:jc w:val="both"/>
        <w:rPr>
          <w:rFonts w:ascii="Times New Roman" w:hAnsi="Times New Roman" w:cs="Times New Roman"/>
        </w:rPr>
      </w:pPr>
      <w:r w:rsidRPr="003A15B7">
        <w:rPr>
          <w:rFonts w:ascii="Times New Roman" w:hAnsi="Times New Roman" w:cs="Times New Roman"/>
        </w:rPr>
        <w:t xml:space="preserve">piekrīt nolikuma </w:t>
      </w:r>
      <w:r w:rsidR="00D62B72">
        <w:rPr>
          <w:rFonts w:ascii="Times New Roman" w:hAnsi="Times New Roman" w:cs="Times New Roman"/>
        </w:rPr>
        <w:t>8</w:t>
      </w:r>
      <w:r w:rsidRPr="003A15B7">
        <w:rPr>
          <w:rFonts w:ascii="Times New Roman" w:hAnsi="Times New Roman" w:cs="Times New Roman"/>
        </w:rPr>
        <w:t>. pielikumā “Līguma projekts” iekļautajiem noteikumiem;</w:t>
      </w:r>
    </w:p>
    <w:p w14:paraId="0D7FF3FE" w14:textId="77777777" w:rsidR="00D62B72" w:rsidRPr="00043664" w:rsidRDefault="00D62B72" w:rsidP="001B332E">
      <w:pPr>
        <w:numPr>
          <w:ilvl w:val="1"/>
          <w:numId w:val="96"/>
        </w:numPr>
        <w:pBdr>
          <w:top w:val="nil"/>
          <w:left w:val="nil"/>
          <w:bottom w:val="nil"/>
          <w:right w:val="nil"/>
          <w:between w:val="nil"/>
          <w:bar w:val="nil"/>
        </w:pBdr>
        <w:suppressAutoHyphens/>
        <w:autoSpaceDN w:val="0"/>
        <w:spacing w:after="0" w:line="23" w:lineRule="atLeast"/>
        <w:ind w:left="993" w:hanging="633"/>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color w:val="000000"/>
          <w:kern w:val="0"/>
          <w:u w:color="000000"/>
          <w:bdr w:val="nil"/>
          <w:lang w:eastAsia="lv-LV"/>
          <w14:ligatures w14:val="none"/>
        </w:rPr>
        <w:t>visi piedāvājumā iekļautie dokumentu atvasinājumi un tulkojumi ir atbilstoši to oriģināliem</w:t>
      </w:r>
      <w:r>
        <w:rPr>
          <w:rFonts w:ascii="Times New Roman" w:eastAsia="Times New Roman" w:hAnsi="Times New Roman" w:cs="Times New Roman"/>
          <w:color w:val="000000"/>
          <w:kern w:val="0"/>
          <w:u w:color="000000"/>
          <w:bdr w:val="nil"/>
          <w:lang w:eastAsia="lv-LV"/>
          <w14:ligatures w14:val="none"/>
        </w:rPr>
        <w:t>;</w:t>
      </w:r>
    </w:p>
    <w:p w14:paraId="5906A953" w14:textId="77777777" w:rsidR="003A15B7" w:rsidRPr="003A15B7" w:rsidRDefault="003A15B7" w:rsidP="001B332E">
      <w:pPr>
        <w:pStyle w:val="ListParagraph"/>
        <w:numPr>
          <w:ilvl w:val="1"/>
          <w:numId w:val="96"/>
        </w:numPr>
        <w:spacing w:after="0" w:line="240" w:lineRule="auto"/>
        <w:ind w:left="993" w:hanging="633"/>
        <w:jc w:val="both"/>
        <w:rPr>
          <w:rFonts w:ascii="Times New Roman" w:hAnsi="Times New Roman" w:cs="Times New Roman"/>
        </w:rPr>
      </w:pPr>
      <w:r w:rsidRPr="003A15B7">
        <w:rPr>
          <w:rFonts w:ascii="Times New Roman" w:hAnsi="Times New Roman" w:cs="Times New Roman"/>
        </w:rPr>
        <w:t>piedāvājumā un iepirkuma līguma izpildē netiks ietvertas un izmantotas Krievijas Federācijas un Baltkrievijas Republikas izcelsmes preces;</w:t>
      </w:r>
    </w:p>
    <w:p w14:paraId="6F9ACA1D" w14:textId="77777777" w:rsidR="003A15B7" w:rsidRPr="003A15B7" w:rsidRDefault="003A15B7" w:rsidP="001B332E">
      <w:pPr>
        <w:numPr>
          <w:ilvl w:val="1"/>
          <w:numId w:val="96"/>
        </w:numPr>
        <w:tabs>
          <w:tab w:val="left" w:pos="0"/>
        </w:tabs>
        <w:spacing w:after="0" w:line="240" w:lineRule="auto"/>
        <w:ind w:left="993" w:hanging="633"/>
        <w:jc w:val="both"/>
        <w:rPr>
          <w:rFonts w:ascii="Times New Roman" w:hAnsi="Times New Roman" w:cs="Times New Roman"/>
        </w:rPr>
      </w:pPr>
      <w:r w:rsidRPr="003A15B7">
        <w:rPr>
          <w:rFonts w:ascii="Times New Roman" w:hAnsi="Times New Roman" w:cs="Times New Roman"/>
        </w:rPr>
        <w:t>nekādā veidā nav ieinteresēts nevienā citā piedāvājumā, kas iesniegts šajā iepirkumā;</w:t>
      </w:r>
    </w:p>
    <w:p w14:paraId="2048A922" w14:textId="77777777" w:rsidR="003A15B7" w:rsidRPr="003A15B7" w:rsidRDefault="003A15B7" w:rsidP="001B332E">
      <w:pPr>
        <w:numPr>
          <w:ilvl w:val="1"/>
          <w:numId w:val="96"/>
        </w:numPr>
        <w:tabs>
          <w:tab w:val="left" w:pos="0"/>
        </w:tabs>
        <w:spacing w:after="0" w:line="240" w:lineRule="auto"/>
        <w:ind w:left="993" w:hanging="633"/>
        <w:jc w:val="both"/>
        <w:rPr>
          <w:rFonts w:ascii="Times New Roman" w:hAnsi="Times New Roman" w:cs="Times New Roman"/>
        </w:rPr>
      </w:pPr>
      <w:r w:rsidRPr="003A15B7">
        <w:rPr>
          <w:rFonts w:ascii="Times New Roman" w:hAnsi="Times New Roman" w:cs="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1E8D34BA" w14:textId="6E1F06CF" w:rsidR="003A15B7" w:rsidRDefault="003A15B7" w:rsidP="001B332E">
      <w:pPr>
        <w:numPr>
          <w:ilvl w:val="1"/>
          <w:numId w:val="96"/>
        </w:numPr>
        <w:tabs>
          <w:tab w:val="left" w:pos="0"/>
        </w:tabs>
        <w:spacing w:after="0" w:line="240" w:lineRule="auto"/>
        <w:ind w:left="993" w:hanging="633"/>
        <w:jc w:val="both"/>
        <w:rPr>
          <w:rFonts w:ascii="Times New Roman" w:hAnsi="Times New Roman" w:cs="Times New Roman"/>
        </w:rPr>
      </w:pPr>
      <w:r w:rsidRPr="003A15B7">
        <w:rPr>
          <w:rFonts w:ascii="Times New Roman" w:hAnsi="Times New Roman" w:cs="Times New Roman"/>
          <w:lang w:eastAsia="x-none"/>
        </w:rPr>
        <w:t>nepastāv</w:t>
      </w:r>
      <w:r w:rsidRPr="003A15B7">
        <w:rPr>
          <w:rFonts w:ascii="Times New Roman" w:hAnsi="Times New Roman" w:cs="Times New Roman"/>
          <w:lang w:val="x-none" w:eastAsia="x-none"/>
        </w:rPr>
        <w:t xml:space="preserve"> interešu konflikt</w:t>
      </w:r>
      <w:r w:rsidRPr="003A15B7">
        <w:rPr>
          <w:rFonts w:ascii="Times New Roman" w:hAnsi="Times New Roman" w:cs="Times New Roman"/>
          <w:lang w:eastAsia="x-none"/>
        </w:rPr>
        <w:t>s</w:t>
      </w:r>
      <w:r w:rsidRPr="003A15B7">
        <w:rPr>
          <w:rFonts w:ascii="Times New Roman" w:hAnsi="Times New Roman" w:cs="Times New Roman"/>
          <w:lang w:val="x-none" w:eastAsia="x-none"/>
        </w:rPr>
        <w:t xml:space="preserve"> saistībā ar Līguma izpildi, bet, ja tāds radīsies, tad nekavējoties informēs </w:t>
      </w:r>
      <w:r w:rsidR="00CB7353">
        <w:rPr>
          <w:rFonts w:ascii="Times New Roman" w:hAnsi="Times New Roman" w:cs="Times New Roman"/>
          <w:lang w:val="x-none" w:eastAsia="x-none"/>
        </w:rPr>
        <w:t>p</w:t>
      </w:r>
      <w:r w:rsidRPr="003A15B7">
        <w:rPr>
          <w:rFonts w:ascii="Times New Roman" w:hAnsi="Times New Roman" w:cs="Times New Roman"/>
          <w:lang w:val="x-none" w:eastAsia="x-none"/>
        </w:rPr>
        <w:t>asūtītāju</w:t>
      </w:r>
      <w:r w:rsidRPr="003A15B7">
        <w:rPr>
          <w:rFonts w:ascii="Times New Roman" w:hAnsi="Times New Roman" w:cs="Times New Roman"/>
          <w:lang w:eastAsia="x-none"/>
        </w:rPr>
        <w:t>;</w:t>
      </w:r>
    </w:p>
    <w:p w14:paraId="1AD0C5F8" w14:textId="37551F52" w:rsidR="00D62B72" w:rsidRPr="00D62B72" w:rsidRDefault="00D62B72" w:rsidP="001B332E">
      <w:pPr>
        <w:numPr>
          <w:ilvl w:val="1"/>
          <w:numId w:val="96"/>
        </w:numPr>
        <w:pBdr>
          <w:top w:val="nil"/>
          <w:left w:val="nil"/>
          <w:bottom w:val="nil"/>
          <w:right w:val="nil"/>
          <w:between w:val="nil"/>
          <w:bar w:val="nil"/>
        </w:pBdr>
        <w:suppressAutoHyphens/>
        <w:autoSpaceDN w:val="0"/>
        <w:spacing w:after="0" w:line="23" w:lineRule="atLeast"/>
        <w:ind w:left="993" w:hanging="633"/>
        <w:contextualSpacing/>
        <w:jc w:val="both"/>
        <w:textAlignment w:val="baseline"/>
        <w:rPr>
          <w:rFonts w:ascii="Times New Roman" w:eastAsia="Times New Roman" w:hAnsi="Times New Roman" w:cs="Times New Roman"/>
          <w:kern w:val="0"/>
          <w14:ligatures w14:val="none"/>
        </w:rPr>
      </w:pPr>
      <w:r w:rsidRPr="00F57AD5">
        <w:rPr>
          <w:rFonts w:ascii="Times New Roman" w:eastAsia="Times New Roman" w:hAnsi="Times New Roman" w:cs="Times New Roman"/>
          <w:kern w:val="0"/>
          <w14:ligatures w14:val="none"/>
        </w:rPr>
        <w:t>uz pretendentu neattiecas 2022. gada 8. aprīlī Eiropas Komisija pieņemtās Padomes regulas (ES) 2022/576, ar kuru groza Padomes regulu (ES) Nr. 833/2014 par ierobežojošiem pasākumiem saistībā ar Krievijas darbībām, kas destabilizē situāciju Ukrainā, kas stājās spēkā 2022. gada 9. aprīlī, 5.k panta 1.</w:t>
      </w:r>
      <w:r w:rsidR="00CB7353">
        <w:rPr>
          <w:rFonts w:ascii="Times New Roman" w:eastAsia="Times New Roman" w:hAnsi="Times New Roman" w:cs="Times New Roman"/>
          <w:kern w:val="0"/>
          <w14:ligatures w14:val="none"/>
        </w:rPr>
        <w:t xml:space="preserve"> </w:t>
      </w:r>
      <w:r w:rsidRPr="00F57AD5">
        <w:rPr>
          <w:rFonts w:ascii="Times New Roman" w:eastAsia="Times New Roman" w:hAnsi="Times New Roman" w:cs="Times New Roman"/>
          <w:kern w:val="0"/>
          <w14:ligatures w14:val="none"/>
        </w:rPr>
        <w:t>punktā norādītie apstākļi</w:t>
      </w:r>
      <w:r>
        <w:rPr>
          <w:rFonts w:ascii="Times New Roman" w:eastAsia="Times New Roman" w:hAnsi="Times New Roman" w:cs="Times New Roman"/>
          <w:kern w:val="0"/>
          <w14:ligatures w14:val="none"/>
        </w:rPr>
        <w:t>;</w:t>
      </w:r>
    </w:p>
    <w:p w14:paraId="7591862A" w14:textId="7F7E974D" w:rsidR="003A15B7" w:rsidRPr="00D62B72" w:rsidRDefault="003A15B7" w:rsidP="001B332E">
      <w:pPr>
        <w:pStyle w:val="ListParagraph"/>
        <w:numPr>
          <w:ilvl w:val="1"/>
          <w:numId w:val="96"/>
        </w:numPr>
        <w:spacing w:after="0" w:line="240" w:lineRule="auto"/>
        <w:ind w:left="993" w:hanging="633"/>
        <w:jc w:val="both"/>
        <w:rPr>
          <w:rFonts w:ascii="Times New Roman" w:hAnsi="Times New Roman" w:cs="Times New Roman"/>
        </w:rPr>
      </w:pPr>
      <w:r w:rsidRPr="003A15B7">
        <w:rPr>
          <w:rFonts w:ascii="Times New Roman" w:hAnsi="Times New Roman" w:cs="Times New Roman"/>
        </w:rPr>
        <w:t>uz personām, kurām Pretendentā ir izšķirošā ietekme uz līdzdalības pamata normatīvo aktu par koncerniem izpratnē, nav attiecināmi PIL 42. panta otrās daļas 1., 2, un 3. punktā</w:t>
      </w:r>
      <w:r w:rsidR="00D62B72">
        <w:rPr>
          <w:rFonts w:ascii="Times New Roman" w:hAnsi="Times New Roman" w:cs="Times New Roman"/>
        </w:rPr>
        <w:t xml:space="preserve"> </w:t>
      </w:r>
      <w:r w:rsidRPr="003A15B7">
        <w:rPr>
          <w:rFonts w:ascii="Times New Roman" w:hAnsi="Times New Roman" w:cs="Times New Roman"/>
        </w:rPr>
        <w:t>noteiktie izslēgšanas nosacījumi. Norādīt, ja ir attiecināmi izslēgšanas nosacījumi:_________________.</w:t>
      </w:r>
      <w:r w:rsidRPr="003A15B7">
        <w:rPr>
          <w:rStyle w:val="FootnoteReference"/>
          <w:rFonts w:ascii="Times New Roman" w:hAnsi="Times New Roman" w:cs="Times New Roman"/>
        </w:rPr>
        <w:footnoteReference w:id="1"/>
      </w:r>
    </w:p>
    <w:p w14:paraId="73F03719" w14:textId="77777777" w:rsidR="00D62B72" w:rsidRPr="00D62B72" w:rsidRDefault="00D62B72" w:rsidP="001B332E">
      <w:pPr>
        <w:pStyle w:val="ListParagraph"/>
        <w:numPr>
          <w:ilvl w:val="0"/>
          <w:numId w:val="96"/>
        </w:numPr>
        <w:tabs>
          <w:tab w:val="left" w:pos="0"/>
        </w:tabs>
        <w:spacing w:after="0" w:line="240" w:lineRule="auto"/>
        <w:jc w:val="both"/>
        <w:rPr>
          <w:rFonts w:ascii="Times New Roman" w:hAnsi="Times New Roman" w:cs="Times New Roman"/>
        </w:rPr>
      </w:pPr>
      <w:bookmarkStart w:id="5" w:name="_Hlk171949743"/>
      <w:bookmarkStart w:id="6" w:name="_Hlk186281283"/>
      <w:bookmarkStart w:id="7" w:name="_Hlk184134215"/>
      <w:bookmarkEnd w:id="0"/>
      <w:r w:rsidRPr="00D62B72">
        <w:rPr>
          <w:rFonts w:ascii="Times New Roman" w:hAnsi="Times New Roman" w:cs="Times New Roman"/>
        </w:rPr>
        <w:t>Informācija par Pretendentu: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4"/>
        <w:gridCol w:w="4955"/>
      </w:tblGrid>
      <w:tr w:rsidR="00D62B72" w:rsidRPr="00D62B72" w14:paraId="3FDF304A" w14:textId="77777777" w:rsidTr="00602429">
        <w:trPr>
          <w:trHeight w:val="343"/>
          <w:jc w:val="center"/>
        </w:trPr>
        <w:tc>
          <w:tcPr>
            <w:tcW w:w="2427" w:type="pct"/>
            <w:tcBorders>
              <w:top w:val="single" w:sz="4" w:space="0" w:color="auto"/>
              <w:left w:val="single" w:sz="4" w:space="0" w:color="auto"/>
              <w:bottom w:val="single" w:sz="4" w:space="0" w:color="auto"/>
              <w:right w:val="single" w:sz="4" w:space="0" w:color="auto"/>
            </w:tcBorders>
            <w:vAlign w:val="center"/>
            <w:hideMark/>
          </w:tcPr>
          <w:p w14:paraId="617EB69C" w14:textId="77777777" w:rsidR="00D62B72" w:rsidRPr="00D62B72" w:rsidRDefault="00D62B72" w:rsidP="00D62B72">
            <w:pPr>
              <w:spacing w:after="0" w:line="240" w:lineRule="auto"/>
              <w:jc w:val="right"/>
              <w:rPr>
                <w:rFonts w:ascii="Times New Roman" w:hAnsi="Times New Roman" w:cs="Times New Roman"/>
                <w:b/>
                <w:bCs/>
                <w:u w:val="single"/>
                <w:lang w:eastAsia="lv-LV"/>
              </w:rPr>
            </w:pPr>
            <w:r w:rsidRPr="00D62B72">
              <w:rPr>
                <w:rFonts w:ascii="Times New Roman" w:hAnsi="Times New Roman" w:cs="Times New Roman"/>
                <w:b/>
                <w:bCs/>
                <w:lang w:eastAsia="lv-LV"/>
              </w:rPr>
              <w:lastRenderedPageBreak/>
              <w:t>Pretendenta nosaukums:</w:t>
            </w:r>
          </w:p>
        </w:tc>
        <w:tc>
          <w:tcPr>
            <w:tcW w:w="2573" w:type="pct"/>
            <w:tcBorders>
              <w:top w:val="single" w:sz="4" w:space="0" w:color="auto"/>
              <w:left w:val="single" w:sz="4" w:space="0" w:color="auto"/>
              <w:bottom w:val="single" w:sz="4" w:space="0" w:color="auto"/>
              <w:right w:val="single" w:sz="4" w:space="0" w:color="auto"/>
            </w:tcBorders>
            <w:vAlign w:val="center"/>
          </w:tcPr>
          <w:p w14:paraId="55307AAD" w14:textId="77777777" w:rsidR="00D62B72" w:rsidRPr="00D62B72" w:rsidRDefault="00D62B72" w:rsidP="00D62B72">
            <w:pPr>
              <w:spacing w:after="0" w:line="240" w:lineRule="auto"/>
              <w:ind w:firstLine="709"/>
              <w:rPr>
                <w:rFonts w:ascii="Times New Roman" w:hAnsi="Times New Roman" w:cs="Times New Roman"/>
                <w:u w:val="single"/>
                <w:lang w:eastAsia="lv-LV"/>
              </w:rPr>
            </w:pPr>
          </w:p>
        </w:tc>
      </w:tr>
      <w:tr w:rsidR="00D62B72" w:rsidRPr="00D62B72" w14:paraId="1E4F479F" w14:textId="77777777" w:rsidTr="00602429">
        <w:trPr>
          <w:trHeight w:val="58"/>
          <w:jc w:val="center"/>
        </w:trPr>
        <w:tc>
          <w:tcPr>
            <w:tcW w:w="2427" w:type="pct"/>
            <w:tcBorders>
              <w:top w:val="single" w:sz="4" w:space="0" w:color="auto"/>
              <w:left w:val="single" w:sz="4" w:space="0" w:color="auto"/>
              <w:bottom w:val="single" w:sz="4" w:space="0" w:color="auto"/>
              <w:right w:val="single" w:sz="4" w:space="0" w:color="auto"/>
            </w:tcBorders>
            <w:vAlign w:val="center"/>
            <w:hideMark/>
          </w:tcPr>
          <w:p w14:paraId="704C60DE" w14:textId="77777777" w:rsidR="00D62B72" w:rsidRPr="00D62B72" w:rsidRDefault="00D62B72" w:rsidP="00D62B72">
            <w:pPr>
              <w:spacing w:after="0" w:line="240" w:lineRule="auto"/>
              <w:jc w:val="right"/>
              <w:rPr>
                <w:rFonts w:ascii="Times New Roman" w:hAnsi="Times New Roman" w:cs="Times New Roman"/>
                <w:b/>
                <w:bCs/>
                <w:lang w:eastAsia="lv-LV"/>
              </w:rPr>
            </w:pPr>
            <w:r w:rsidRPr="00D62B72">
              <w:rPr>
                <w:rFonts w:ascii="Times New Roman" w:hAnsi="Times New Roman" w:cs="Times New Roman"/>
                <w:b/>
                <w:bCs/>
                <w:lang w:eastAsia="lv-LV"/>
              </w:rPr>
              <w:t>Reģistrācijas Nr.:</w:t>
            </w:r>
          </w:p>
          <w:p w14:paraId="3D2D2A9F" w14:textId="77777777" w:rsidR="00D62B72" w:rsidRPr="00D62B72" w:rsidRDefault="00D62B72" w:rsidP="00D62B72">
            <w:pPr>
              <w:spacing w:after="0" w:line="240" w:lineRule="auto"/>
              <w:jc w:val="right"/>
              <w:rPr>
                <w:rFonts w:ascii="Times New Roman" w:hAnsi="Times New Roman" w:cs="Times New Roman"/>
                <w:b/>
                <w:bCs/>
                <w:u w:val="single"/>
                <w:lang w:eastAsia="lv-LV"/>
              </w:rPr>
            </w:pPr>
            <w:r w:rsidRPr="00D62B72">
              <w:rPr>
                <w:rFonts w:ascii="Times New Roman" w:hAnsi="Times New Roman" w:cs="Times New Roman"/>
                <w:b/>
                <w:bCs/>
                <w:lang w:eastAsia="lv-LV"/>
              </w:rPr>
              <w:t xml:space="preserve"> </w:t>
            </w:r>
            <w:r w:rsidRPr="00D62B72">
              <w:rPr>
                <w:rFonts w:ascii="Times New Roman" w:hAnsi="Times New Roman" w:cs="Times New Roman"/>
                <w:lang w:eastAsia="lv-LV"/>
              </w:rPr>
              <w:t>(</w:t>
            </w:r>
            <w:r w:rsidRPr="00D62B72">
              <w:rPr>
                <w:rFonts w:ascii="Times New Roman" w:hAnsi="Times New Roman" w:cs="Times New Roman"/>
                <w:i/>
                <w:iCs/>
                <w:lang w:eastAsia="lv-LV"/>
              </w:rPr>
              <w:t>ārvalstīs reģistrēts Pretendents norāda arī Latvijā piešķirto nodokļu maksātāja kodu</w:t>
            </w:r>
            <w:r w:rsidRPr="00D62B72">
              <w:rPr>
                <w:rFonts w:ascii="Times New Roman" w:hAnsi="Times New Roman" w:cs="Times New Roman"/>
                <w:lang w:eastAsia="lv-LV"/>
              </w:rPr>
              <w:t>)</w:t>
            </w:r>
          </w:p>
        </w:tc>
        <w:tc>
          <w:tcPr>
            <w:tcW w:w="2573" w:type="pct"/>
            <w:tcBorders>
              <w:top w:val="single" w:sz="4" w:space="0" w:color="auto"/>
              <w:left w:val="single" w:sz="4" w:space="0" w:color="auto"/>
              <w:bottom w:val="single" w:sz="4" w:space="0" w:color="auto"/>
              <w:right w:val="single" w:sz="4" w:space="0" w:color="auto"/>
            </w:tcBorders>
            <w:vAlign w:val="center"/>
          </w:tcPr>
          <w:p w14:paraId="08C8E6EA" w14:textId="77777777" w:rsidR="00D62B72" w:rsidRPr="00D62B72" w:rsidRDefault="00D62B72" w:rsidP="00D62B72">
            <w:pPr>
              <w:spacing w:after="0" w:line="240" w:lineRule="auto"/>
              <w:ind w:firstLine="709"/>
              <w:rPr>
                <w:rFonts w:ascii="Times New Roman" w:hAnsi="Times New Roman" w:cs="Times New Roman"/>
                <w:u w:val="single"/>
                <w:lang w:eastAsia="lv-LV"/>
              </w:rPr>
            </w:pPr>
          </w:p>
        </w:tc>
      </w:tr>
      <w:tr w:rsidR="00D62B72" w:rsidRPr="00D62B72" w14:paraId="54254A9F" w14:textId="77777777" w:rsidTr="00602429">
        <w:trPr>
          <w:trHeight w:val="433"/>
          <w:jc w:val="center"/>
        </w:trPr>
        <w:tc>
          <w:tcPr>
            <w:tcW w:w="2427" w:type="pct"/>
            <w:tcBorders>
              <w:top w:val="single" w:sz="4" w:space="0" w:color="auto"/>
              <w:left w:val="single" w:sz="4" w:space="0" w:color="auto"/>
              <w:bottom w:val="single" w:sz="4" w:space="0" w:color="auto"/>
              <w:right w:val="single" w:sz="4" w:space="0" w:color="auto"/>
            </w:tcBorders>
            <w:vAlign w:val="center"/>
            <w:hideMark/>
          </w:tcPr>
          <w:p w14:paraId="627B6378" w14:textId="77777777" w:rsidR="00D62B72" w:rsidRPr="00D62B72" w:rsidRDefault="00D62B72" w:rsidP="00D62B72">
            <w:pPr>
              <w:spacing w:after="0" w:line="240" w:lineRule="auto"/>
              <w:jc w:val="right"/>
              <w:rPr>
                <w:rFonts w:ascii="Times New Roman" w:hAnsi="Times New Roman" w:cs="Times New Roman"/>
                <w:b/>
                <w:bCs/>
                <w:u w:val="single"/>
                <w:lang w:eastAsia="lv-LV"/>
              </w:rPr>
            </w:pPr>
            <w:r w:rsidRPr="00D62B72">
              <w:rPr>
                <w:rFonts w:ascii="Times New Roman" w:hAnsi="Times New Roman" w:cs="Times New Roman"/>
                <w:b/>
                <w:bCs/>
                <w:lang w:eastAsia="lv-LV"/>
              </w:rPr>
              <w:t>Juridiskā adrese:</w:t>
            </w:r>
          </w:p>
        </w:tc>
        <w:tc>
          <w:tcPr>
            <w:tcW w:w="2573" w:type="pct"/>
            <w:tcBorders>
              <w:top w:val="single" w:sz="4" w:space="0" w:color="auto"/>
              <w:left w:val="single" w:sz="4" w:space="0" w:color="auto"/>
              <w:bottom w:val="single" w:sz="4" w:space="0" w:color="auto"/>
              <w:right w:val="single" w:sz="4" w:space="0" w:color="auto"/>
            </w:tcBorders>
            <w:vAlign w:val="center"/>
          </w:tcPr>
          <w:p w14:paraId="32A3E217" w14:textId="77777777" w:rsidR="00D62B72" w:rsidRPr="00D62B72" w:rsidRDefault="00D62B72" w:rsidP="00D62B72">
            <w:pPr>
              <w:spacing w:after="0" w:line="240" w:lineRule="auto"/>
              <w:ind w:firstLine="709"/>
              <w:rPr>
                <w:rFonts w:ascii="Times New Roman" w:hAnsi="Times New Roman" w:cs="Times New Roman"/>
                <w:u w:val="single"/>
                <w:lang w:eastAsia="lv-LV"/>
              </w:rPr>
            </w:pPr>
          </w:p>
        </w:tc>
      </w:tr>
      <w:tr w:rsidR="00D62B72" w:rsidRPr="00D62B72" w14:paraId="48A86A4A" w14:textId="77777777" w:rsidTr="00602429">
        <w:trPr>
          <w:trHeight w:val="285"/>
          <w:jc w:val="center"/>
        </w:trPr>
        <w:tc>
          <w:tcPr>
            <w:tcW w:w="2427" w:type="pct"/>
            <w:tcBorders>
              <w:top w:val="single" w:sz="4" w:space="0" w:color="auto"/>
              <w:left w:val="single" w:sz="4" w:space="0" w:color="auto"/>
              <w:bottom w:val="single" w:sz="4" w:space="0" w:color="auto"/>
              <w:right w:val="single" w:sz="4" w:space="0" w:color="auto"/>
            </w:tcBorders>
            <w:vAlign w:val="center"/>
          </w:tcPr>
          <w:p w14:paraId="670543BA" w14:textId="77777777" w:rsidR="00D62B72" w:rsidRPr="00D62B72" w:rsidRDefault="00D62B72" w:rsidP="00D62B72">
            <w:pPr>
              <w:spacing w:after="0" w:line="240" w:lineRule="auto"/>
              <w:jc w:val="right"/>
              <w:rPr>
                <w:rFonts w:ascii="Times New Roman" w:hAnsi="Times New Roman" w:cs="Times New Roman"/>
                <w:b/>
                <w:bCs/>
                <w:lang w:eastAsia="lv-LV"/>
              </w:rPr>
            </w:pPr>
            <w:r w:rsidRPr="00D62B72">
              <w:rPr>
                <w:rFonts w:ascii="Times New Roman" w:hAnsi="Times New Roman" w:cs="Times New Roman"/>
                <w:b/>
                <w:bCs/>
                <w:noProof/>
              </w:rPr>
              <w:t xml:space="preserve">Pretendenta e-pasta adrese un tālrunis: </w:t>
            </w:r>
            <w:r w:rsidRPr="00D62B72">
              <w:rPr>
                <w:rFonts w:ascii="Times New Roman" w:hAnsi="Times New Roman" w:cs="Times New Roman"/>
                <w:i/>
                <w:iCs/>
                <w:noProof/>
              </w:rPr>
              <w:t>(obligāti aizpildāma informācija, kas tiks publicēta Iepirkumu uzraudzības biroja mājaslapā publicējot iepirkuma rezultātus)</w:t>
            </w:r>
          </w:p>
        </w:tc>
        <w:tc>
          <w:tcPr>
            <w:tcW w:w="2573" w:type="pct"/>
            <w:tcBorders>
              <w:top w:val="single" w:sz="4" w:space="0" w:color="auto"/>
              <w:left w:val="single" w:sz="4" w:space="0" w:color="auto"/>
              <w:bottom w:val="single" w:sz="4" w:space="0" w:color="auto"/>
              <w:right w:val="single" w:sz="4" w:space="0" w:color="auto"/>
            </w:tcBorders>
            <w:vAlign w:val="center"/>
          </w:tcPr>
          <w:p w14:paraId="50041BB9" w14:textId="77777777" w:rsidR="00D62B72" w:rsidRPr="00D62B72" w:rsidRDefault="00D62B72" w:rsidP="00D62B72">
            <w:pPr>
              <w:spacing w:after="0" w:line="240" w:lineRule="auto"/>
              <w:ind w:firstLine="709"/>
              <w:rPr>
                <w:rFonts w:ascii="Times New Roman" w:hAnsi="Times New Roman" w:cs="Times New Roman"/>
                <w:u w:val="single"/>
                <w:lang w:eastAsia="lv-LV"/>
              </w:rPr>
            </w:pPr>
          </w:p>
        </w:tc>
      </w:tr>
      <w:tr w:rsidR="00D62B72" w:rsidRPr="00D62B72" w14:paraId="18BEFC25" w14:textId="77777777" w:rsidTr="00602429">
        <w:trPr>
          <w:trHeight w:val="555"/>
          <w:jc w:val="center"/>
        </w:trPr>
        <w:tc>
          <w:tcPr>
            <w:tcW w:w="2427" w:type="pct"/>
            <w:tcBorders>
              <w:top w:val="single" w:sz="4" w:space="0" w:color="auto"/>
              <w:left w:val="single" w:sz="4" w:space="0" w:color="auto"/>
              <w:bottom w:val="single" w:sz="4" w:space="0" w:color="auto"/>
              <w:right w:val="single" w:sz="4" w:space="0" w:color="auto"/>
            </w:tcBorders>
            <w:vAlign w:val="center"/>
            <w:hideMark/>
          </w:tcPr>
          <w:p w14:paraId="3D4C0EBA" w14:textId="259888A7" w:rsidR="00D62B72" w:rsidRDefault="00D62B72" w:rsidP="00D62B72">
            <w:pPr>
              <w:spacing w:after="0" w:line="240" w:lineRule="auto"/>
              <w:ind w:right="28"/>
              <w:jc w:val="right"/>
              <w:rPr>
                <w:rFonts w:ascii="Times New Roman" w:hAnsi="Times New Roman" w:cs="Times New Roman"/>
                <w:b/>
                <w:bCs/>
                <w:lang w:eastAsia="lv-LV"/>
              </w:rPr>
            </w:pPr>
            <w:r w:rsidRPr="00D62B72">
              <w:rPr>
                <w:rFonts w:ascii="Times New Roman" w:hAnsi="Times New Roman" w:cs="Times New Roman"/>
                <w:b/>
                <w:bCs/>
                <w:lang w:eastAsia="lv-LV"/>
              </w:rPr>
              <w:t>Kontaktpersona</w:t>
            </w:r>
            <w:r w:rsidR="00602429" w:rsidRPr="00D62B72">
              <w:rPr>
                <w:rFonts w:ascii="Times New Roman" w:hAnsi="Times New Roman" w:cs="Times New Roman"/>
                <w:b/>
                <w:bCs/>
                <w:lang w:eastAsia="lv-LV"/>
              </w:rPr>
              <w:t>:</w:t>
            </w:r>
          </w:p>
          <w:p w14:paraId="000269CF" w14:textId="2A8AB041" w:rsidR="00D62B72" w:rsidRPr="00D62B72" w:rsidRDefault="00D62B72" w:rsidP="00D62B72">
            <w:pPr>
              <w:spacing w:after="0" w:line="240" w:lineRule="auto"/>
              <w:ind w:right="28"/>
              <w:jc w:val="right"/>
              <w:rPr>
                <w:rFonts w:ascii="Times New Roman" w:hAnsi="Times New Roman" w:cs="Times New Roman"/>
                <w:b/>
                <w:bCs/>
                <w:lang w:eastAsia="lv-LV"/>
              </w:rPr>
            </w:pPr>
            <w:r w:rsidRPr="00D62B72">
              <w:rPr>
                <w:rFonts w:ascii="Times New Roman" w:hAnsi="Times New Roman" w:cs="Times New Roman"/>
                <w:b/>
                <w:bCs/>
                <w:lang w:eastAsia="lv-LV"/>
              </w:rPr>
              <w:t xml:space="preserve"> </w:t>
            </w:r>
            <w:r w:rsidRPr="00602429">
              <w:rPr>
                <w:rFonts w:ascii="Times New Roman" w:hAnsi="Times New Roman" w:cs="Times New Roman"/>
                <w:i/>
                <w:iCs/>
                <w:lang w:eastAsia="lv-LV"/>
              </w:rPr>
              <w:t>(vārds, uzvārds, e-pasta adrese un tālrunis)</w:t>
            </w:r>
          </w:p>
        </w:tc>
        <w:tc>
          <w:tcPr>
            <w:tcW w:w="2573" w:type="pct"/>
            <w:tcBorders>
              <w:top w:val="single" w:sz="4" w:space="0" w:color="auto"/>
              <w:left w:val="single" w:sz="4" w:space="0" w:color="auto"/>
              <w:bottom w:val="single" w:sz="4" w:space="0" w:color="auto"/>
              <w:right w:val="single" w:sz="4" w:space="0" w:color="auto"/>
            </w:tcBorders>
            <w:vAlign w:val="center"/>
          </w:tcPr>
          <w:p w14:paraId="77A1E444" w14:textId="77777777" w:rsidR="00D62B72" w:rsidRPr="00D62B72" w:rsidRDefault="00D62B72" w:rsidP="00D62B72">
            <w:pPr>
              <w:spacing w:after="0" w:line="240" w:lineRule="auto"/>
              <w:ind w:firstLine="709"/>
              <w:rPr>
                <w:rFonts w:ascii="Times New Roman" w:hAnsi="Times New Roman" w:cs="Times New Roman"/>
                <w:u w:val="single"/>
                <w:lang w:eastAsia="lv-LV"/>
              </w:rPr>
            </w:pPr>
          </w:p>
        </w:tc>
      </w:tr>
      <w:tr w:rsidR="00D62B72" w:rsidRPr="00D62B72" w14:paraId="163DDC39" w14:textId="77777777" w:rsidTr="00602429">
        <w:trPr>
          <w:trHeight w:val="270"/>
          <w:jc w:val="center"/>
        </w:trPr>
        <w:tc>
          <w:tcPr>
            <w:tcW w:w="2427" w:type="pct"/>
            <w:tcBorders>
              <w:top w:val="single" w:sz="4" w:space="0" w:color="auto"/>
              <w:left w:val="single" w:sz="4" w:space="0" w:color="auto"/>
              <w:bottom w:val="single" w:sz="4" w:space="0" w:color="auto"/>
              <w:right w:val="single" w:sz="4" w:space="0" w:color="auto"/>
            </w:tcBorders>
            <w:vAlign w:val="center"/>
            <w:hideMark/>
          </w:tcPr>
          <w:p w14:paraId="71DBC705" w14:textId="77777777" w:rsidR="00D62B72" w:rsidRPr="00D62B72" w:rsidRDefault="00D62B72" w:rsidP="00D62B72">
            <w:pPr>
              <w:spacing w:after="0" w:line="240" w:lineRule="auto"/>
              <w:jc w:val="right"/>
              <w:rPr>
                <w:rFonts w:ascii="Times New Roman" w:hAnsi="Times New Roman" w:cs="Times New Roman"/>
                <w:b/>
                <w:bCs/>
                <w:u w:val="single"/>
                <w:lang w:eastAsia="lv-LV"/>
              </w:rPr>
            </w:pPr>
            <w:r w:rsidRPr="00D62B72">
              <w:rPr>
                <w:rFonts w:ascii="Times New Roman" w:hAnsi="Times New Roman" w:cs="Times New Roman"/>
                <w:b/>
                <w:bCs/>
                <w:lang w:eastAsia="lv-LV"/>
              </w:rPr>
              <w:t>Banka:</w:t>
            </w:r>
          </w:p>
        </w:tc>
        <w:tc>
          <w:tcPr>
            <w:tcW w:w="2573" w:type="pct"/>
            <w:tcBorders>
              <w:top w:val="single" w:sz="4" w:space="0" w:color="auto"/>
              <w:left w:val="single" w:sz="4" w:space="0" w:color="auto"/>
              <w:bottom w:val="single" w:sz="4" w:space="0" w:color="auto"/>
              <w:right w:val="single" w:sz="4" w:space="0" w:color="auto"/>
            </w:tcBorders>
            <w:vAlign w:val="center"/>
          </w:tcPr>
          <w:p w14:paraId="176EF1C5" w14:textId="77777777" w:rsidR="00D62B72" w:rsidRPr="00D62B72" w:rsidRDefault="00D62B72" w:rsidP="00D62B72">
            <w:pPr>
              <w:spacing w:after="0" w:line="240" w:lineRule="auto"/>
              <w:ind w:firstLine="709"/>
              <w:rPr>
                <w:rFonts w:ascii="Times New Roman" w:hAnsi="Times New Roman" w:cs="Times New Roman"/>
                <w:u w:val="single"/>
                <w:lang w:eastAsia="lv-LV"/>
              </w:rPr>
            </w:pPr>
          </w:p>
        </w:tc>
      </w:tr>
      <w:tr w:rsidR="00D62B72" w:rsidRPr="00D62B72" w14:paraId="17686DD6" w14:textId="77777777" w:rsidTr="00602429">
        <w:trPr>
          <w:trHeight w:val="270"/>
          <w:jc w:val="center"/>
        </w:trPr>
        <w:tc>
          <w:tcPr>
            <w:tcW w:w="2427" w:type="pct"/>
            <w:tcBorders>
              <w:top w:val="single" w:sz="4" w:space="0" w:color="auto"/>
              <w:left w:val="single" w:sz="4" w:space="0" w:color="auto"/>
              <w:bottom w:val="single" w:sz="4" w:space="0" w:color="auto"/>
              <w:right w:val="single" w:sz="4" w:space="0" w:color="auto"/>
            </w:tcBorders>
            <w:vAlign w:val="center"/>
            <w:hideMark/>
          </w:tcPr>
          <w:p w14:paraId="5E363F63" w14:textId="77777777" w:rsidR="00D62B72" w:rsidRPr="00D62B72" w:rsidRDefault="00D62B72" w:rsidP="00D62B72">
            <w:pPr>
              <w:spacing w:after="0" w:line="240" w:lineRule="auto"/>
              <w:jc w:val="right"/>
              <w:rPr>
                <w:rFonts w:ascii="Times New Roman" w:hAnsi="Times New Roman" w:cs="Times New Roman"/>
                <w:b/>
                <w:bCs/>
                <w:u w:val="single"/>
                <w:lang w:eastAsia="lv-LV"/>
              </w:rPr>
            </w:pPr>
            <w:r w:rsidRPr="00D62B72">
              <w:rPr>
                <w:rFonts w:ascii="Times New Roman" w:hAnsi="Times New Roman" w:cs="Times New Roman"/>
                <w:b/>
                <w:bCs/>
                <w:lang w:eastAsia="lv-LV"/>
              </w:rPr>
              <w:t>Kods:</w:t>
            </w:r>
          </w:p>
        </w:tc>
        <w:tc>
          <w:tcPr>
            <w:tcW w:w="2573" w:type="pct"/>
            <w:tcBorders>
              <w:top w:val="single" w:sz="4" w:space="0" w:color="auto"/>
              <w:left w:val="single" w:sz="4" w:space="0" w:color="auto"/>
              <w:bottom w:val="single" w:sz="4" w:space="0" w:color="auto"/>
              <w:right w:val="single" w:sz="4" w:space="0" w:color="auto"/>
            </w:tcBorders>
            <w:vAlign w:val="center"/>
          </w:tcPr>
          <w:p w14:paraId="622A9A25" w14:textId="77777777" w:rsidR="00D62B72" w:rsidRPr="00D62B72" w:rsidRDefault="00D62B72" w:rsidP="00D62B72">
            <w:pPr>
              <w:spacing w:after="0" w:line="240" w:lineRule="auto"/>
              <w:ind w:firstLine="709"/>
              <w:rPr>
                <w:rFonts w:ascii="Times New Roman" w:hAnsi="Times New Roman" w:cs="Times New Roman"/>
                <w:u w:val="single"/>
                <w:lang w:eastAsia="lv-LV"/>
              </w:rPr>
            </w:pPr>
          </w:p>
        </w:tc>
      </w:tr>
      <w:tr w:rsidR="00D62B72" w:rsidRPr="00D62B72" w14:paraId="00797D0B" w14:textId="77777777" w:rsidTr="00602429">
        <w:trPr>
          <w:trHeight w:val="285"/>
          <w:jc w:val="center"/>
        </w:trPr>
        <w:tc>
          <w:tcPr>
            <w:tcW w:w="2427" w:type="pct"/>
            <w:tcBorders>
              <w:top w:val="single" w:sz="4" w:space="0" w:color="auto"/>
              <w:left w:val="single" w:sz="4" w:space="0" w:color="auto"/>
              <w:bottom w:val="single" w:sz="4" w:space="0" w:color="auto"/>
              <w:right w:val="single" w:sz="4" w:space="0" w:color="auto"/>
            </w:tcBorders>
            <w:vAlign w:val="center"/>
            <w:hideMark/>
          </w:tcPr>
          <w:p w14:paraId="1C4A6FE7" w14:textId="77777777" w:rsidR="00D62B72" w:rsidRPr="00D62B72" w:rsidRDefault="00D62B72" w:rsidP="00D62B72">
            <w:pPr>
              <w:spacing w:after="0" w:line="240" w:lineRule="auto"/>
              <w:jc w:val="right"/>
              <w:rPr>
                <w:rFonts w:ascii="Times New Roman" w:hAnsi="Times New Roman" w:cs="Times New Roman"/>
                <w:b/>
                <w:bCs/>
                <w:u w:val="single"/>
                <w:lang w:eastAsia="lv-LV"/>
              </w:rPr>
            </w:pPr>
            <w:r w:rsidRPr="00D62B72">
              <w:rPr>
                <w:rFonts w:ascii="Times New Roman" w:hAnsi="Times New Roman" w:cs="Times New Roman"/>
                <w:b/>
                <w:bCs/>
                <w:lang w:eastAsia="lv-LV"/>
              </w:rPr>
              <w:t>Konts:</w:t>
            </w:r>
          </w:p>
        </w:tc>
        <w:tc>
          <w:tcPr>
            <w:tcW w:w="2573" w:type="pct"/>
            <w:tcBorders>
              <w:top w:val="single" w:sz="4" w:space="0" w:color="auto"/>
              <w:left w:val="single" w:sz="4" w:space="0" w:color="auto"/>
              <w:bottom w:val="single" w:sz="4" w:space="0" w:color="auto"/>
              <w:right w:val="single" w:sz="4" w:space="0" w:color="auto"/>
            </w:tcBorders>
            <w:vAlign w:val="center"/>
          </w:tcPr>
          <w:p w14:paraId="6EB3BD7E" w14:textId="77777777" w:rsidR="00D62B72" w:rsidRPr="00D62B72" w:rsidRDefault="00D62B72" w:rsidP="00D62B72">
            <w:pPr>
              <w:spacing w:after="0" w:line="240" w:lineRule="auto"/>
              <w:ind w:firstLine="709"/>
              <w:rPr>
                <w:rFonts w:ascii="Times New Roman" w:hAnsi="Times New Roman" w:cs="Times New Roman"/>
                <w:u w:val="single"/>
                <w:lang w:eastAsia="lv-LV"/>
              </w:rPr>
            </w:pPr>
          </w:p>
        </w:tc>
      </w:tr>
      <w:tr w:rsidR="00D62B72" w:rsidRPr="00D62B72" w14:paraId="1A027220" w14:textId="77777777" w:rsidTr="00602429">
        <w:trPr>
          <w:trHeight w:val="285"/>
          <w:jc w:val="center"/>
        </w:trPr>
        <w:tc>
          <w:tcPr>
            <w:tcW w:w="2427" w:type="pct"/>
            <w:tcBorders>
              <w:top w:val="single" w:sz="4" w:space="0" w:color="auto"/>
              <w:left w:val="single" w:sz="4" w:space="0" w:color="auto"/>
              <w:bottom w:val="single" w:sz="4" w:space="0" w:color="auto"/>
              <w:right w:val="single" w:sz="4" w:space="0" w:color="auto"/>
            </w:tcBorders>
            <w:vAlign w:val="center"/>
          </w:tcPr>
          <w:p w14:paraId="4FBEC29F" w14:textId="77777777" w:rsidR="00D62B72" w:rsidRPr="00D62B72" w:rsidRDefault="00D62B72" w:rsidP="00D62B72">
            <w:pPr>
              <w:spacing w:after="0" w:line="240" w:lineRule="auto"/>
              <w:jc w:val="right"/>
              <w:rPr>
                <w:rFonts w:ascii="Times New Roman" w:hAnsi="Times New Roman" w:cs="Times New Roman"/>
                <w:b/>
                <w:bCs/>
                <w:lang w:eastAsia="lv-LV"/>
              </w:rPr>
            </w:pPr>
            <w:r w:rsidRPr="00D62B72">
              <w:rPr>
                <w:rStyle w:val="FootnoteReference"/>
                <w:rFonts w:ascii="Times New Roman" w:hAnsi="Times New Roman" w:cs="Times New Roman"/>
                <w:b/>
                <w:bCs/>
              </w:rPr>
              <w:footnoteReference w:id="2"/>
            </w:r>
            <w:r w:rsidRPr="00D62B72">
              <w:rPr>
                <w:rFonts w:ascii="Times New Roman" w:hAnsi="Times New Roman" w:cs="Times New Roman"/>
                <w:b/>
                <w:bCs/>
              </w:rPr>
              <w:t>Pretendenta patiesais labuma guvējs</w:t>
            </w:r>
            <w:r w:rsidRPr="00D62B72">
              <w:rPr>
                <w:rStyle w:val="FootnoteReference"/>
                <w:rFonts w:ascii="Times New Roman" w:hAnsi="Times New Roman" w:cs="Times New Roman"/>
                <w:b/>
                <w:bCs/>
              </w:rPr>
              <w:footnoteReference w:id="3"/>
            </w:r>
            <w:r w:rsidRPr="00D62B72">
              <w:rPr>
                <w:rFonts w:ascii="Times New Roman" w:hAnsi="Times New Roman" w:cs="Times New Roman"/>
                <w:b/>
                <w:bCs/>
              </w:rPr>
              <w:t xml:space="preserve">: </w:t>
            </w:r>
            <w:r w:rsidRPr="00D62B72">
              <w:rPr>
                <w:rFonts w:ascii="Times New Roman" w:hAnsi="Times New Roman" w:cs="Times New Roman"/>
              </w:rPr>
              <w:t xml:space="preserve">(vārds, uzvārds un personas kods </w:t>
            </w:r>
            <w:r w:rsidRPr="00D62B72">
              <w:rPr>
                <w:rFonts w:ascii="Times New Roman" w:hAnsi="Times New Roman" w:cs="Times New Roman"/>
                <w:i/>
              </w:rPr>
              <w:t>(ja nav personas kods, norāda dzimšanas datumu, mēnesi un gadu))</w:t>
            </w:r>
          </w:p>
        </w:tc>
        <w:tc>
          <w:tcPr>
            <w:tcW w:w="2573" w:type="pct"/>
            <w:tcBorders>
              <w:top w:val="single" w:sz="4" w:space="0" w:color="auto"/>
              <w:left w:val="single" w:sz="4" w:space="0" w:color="auto"/>
              <w:bottom w:val="single" w:sz="4" w:space="0" w:color="auto"/>
              <w:right w:val="single" w:sz="4" w:space="0" w:color="auto"/>
            </w:tcBorders>
            <w:vAlign w:val="center"/>
          </w:tcPr>
          <w:p w14:paraId="643D2D5F" w14:textId="77777777" w:rsidR="00D62B72" w:rsidRPr="00D62B72" w:rsidRDefault="00D62B72" w:rsidP="00D62B72">
            <w:pPr>
              <w:spacing w:after="0" w:line="240" w:lineRule="auto"/>
              <w:ind w:firstLine="709"/>
              <w:rPr>
                <w:rFonts w:ascii="Times New Roman" w:hAnsi="Times New Roman" w:cs="Times New Roman"/>
                <w:u w:val="single"/>
                <w:lang w:eastAsia="lv-LV"/>
              </w:rPr>
            </w:pPr>
          </w:p>
        </w:tc>
      </w:tr>
      <w:tr w:rsidR="00D62B72" w:rsidRPr="00D62B72" w14:paraId="54A34D91" w14:textId="77777777" w:rsidTr="00602429">
        <w:trPr>
          <w:trHeight w:val="285"/>
          <w:jc w:val="center"/>
        </w:trPr>
        <w:tc>
          <w:tcPr>
            <w:tcW w:w="2427" w:type="pct"/>
            <w:tcBorders>
              <w:top w:val="single" w:sz="4" w:space="0" w:color="auto"/>
              <w:left w:val="single" w:sz="4" w:space="0" w:color="auto"/>
              <w:bottom w:val="single" w:sz="4" w:space="0" w:color="auto"/>
              <w:right w:val="single" w:sz="4" w:space="0" w:color="auto"/>
            </w:tcBorders>
            <w:vAlign w:val="center"/>
          </w:tcPr>
          <w:p w14:paraId="6AE0FC94" w14:textId="77777777" w:rsidR="00D62B72" w:rsidRPr="00D62B72" w:rsidRDefault="00D62B72" w:rsidP="00D62B72">
            <w:pPr>
              <w:spacing w:after="0" w:line="240" w:lineRule="auto"/>
              <w:jc w:val="right"/>
              <w:rPr>
                <w:rFonts w:ascii="Times New Roman" w:hAnsi="Times New Roman" w:cs="Times New Roman"/>
                <w:b/>
                <w:bCs/>
              </w:rPr>
            </w:pPr>
            <w:r w:rsidRPr="00D62B72">
              <w:rPr>
                <w:rFonts w:ascii="Times New Roman" w:hAnsi="Times New Roman" w:cs="Times New Roman"/>
                <w:b/>
                <w:bCs/>
              </w:rPr>
              <w:t>Persona, kurai Pretendentā ir izšķirošā ietekme uz līdzdalības pamata normatīvo aktu par koncerniem izpratnē</w:t>
            </w:r>
            <w:r w:rsidRPr="00D62B72">
              <w:rPr>
                <w:rStyle w:val="FootnoteReference"/>
                <w:rFonts w:ascii="Times New Roman" w:hAnsi="Times New Roman" w:cs="Times New Roman"/>
                <w:b/>
                <w:bCs/>
              </w:rPr>
              <w:footnoteReference w:id="4"/>
            </w:r>
            <w:r w:rsidRPr="00D62B72">
              <w:rPr>
                <w:rFonts w:ascii="Times New Roman" w:hAnsi="Times New Roman" w:cs="Times New Roman"/>
                <w:b/>
                <w:bCs/>
              </w:rPr>
              <w:t xml:space="preserve">: </w:t>
            </w:r>
          </w:p>
          <w:p w14:paraId="5446BA7E" w14:textId="77777777" w:rsidR="00D62B72" w:rsidRPr="00D62B72" w:rsidRDefault="00D62B72" w:rsidP="00D62B72">
            <w:pPr>
              <w:spacing w:after="0" w:line="240" w:lineRule="auto"/>
              <w:jc w:val="right"/>
              <w:rPr>
                <w:rFonts w:ascii="Times New Roman" w:hAnsi="Times New Roman" w:cs="Times New Roman"/>
                <w:lang w:eastAsia="lv-LV"/>
              </w:rPr>
            </w:pPr>
            <w:r w:rsidRPr="00D62B72">
              <w:rPr>
                <w:rFonts w:ascii="Times New Roman" w:hAnsi="Times New Roman" w:cs="Times New Roman"/>
                <w:i/>
                <w:iCs/>
              </w:rPr>
              <w:t>(vārds, uzvārds un personas kods (ja nav personas kods, norāda dzimšanas datumu, mēnesi un gadu) vai uzņēmuma nosaukums, reģistrācijas Nr., valsts piederība un</w:t>
            </w:r>
            <w:r w:rsidRPr="00D62B72">
              <w:rPr>
                <w:rFonts w:ascii="Times New Roman" w:hAnsi="Times New Roman" w:cs="Times New Roman"/>
              </w:rPr>
              <w:t xml:space="preserve"> i</w:t>
            </w:r>
            <w:r w:rsidRPr="00D62B72">
              <w:rPr>
                <w:rFonts w:ascii="Times New Roman" w:hAnsi="Times New Roman" w:cs="Times New Roman"/>
                <w:i/>
                <w:iCs/>
              </w:rPr>
              <w:t>zšķirošās ietekmes pamats (saskaņā ar Koncernu likuma 3. panta trešajā daļā uzskaitīto )</w:t>
            </w:r>
          </w:p>
        </w:tc>
        <w:tc>
          <w:tcPr>
            <w:tcW w:w="2573" w:type="pct"/>
            <w:tcBorders>
              <w:top w:val="single" w:sz="4" w:space="0" w:color="auto"/>
              <w:left w:val="single" w:sz="4" w:space="0" w:color="auto"/>
              <w:bottom w:val="single" w:sz="4" w:space="0" w:color="auto"/>
              <w:right w:val="single" w:sz="4" w:space="0" w:color="auto"/>
            </w:tcBorders>
            <w:vAlign w:val="center"/>
          </w:tcPr>
          <w:p w14:paraId="386D5003" w14:textId="77777777" w:rsidR="00D62B72" w:rsidRPr="00D62B72" w:rsidRDefault="00D62B72" w:rsidP="00D62B72">
            <w:pPr>
              <w:spacing w:after="0" w:line="240" w:lineRule="auto"/>
              <w:ind w:firstLine="709"/>
              <w:rPr>
                <w:rFonts w:ascii="Times New Roman" w:hAnsi="Times New Roman" w:cs="Times New Roman"/>
                <w:u w:val="single"/>
                <w:lang w:eastAsia="lv-LV"/>
              </w:rPr>
            </w:pPr>
          </w:p>
        </w:tc>
      </w:tr>
      <w:tr w:rsidR="00D62B72" w:rsidRPr="00D62B72" w14:paraId="0A0A785D" w14:textId="77777777" w:rsidTr="00602429">
        <w:trPr>
          <w:trHeight w:val="285"/>
          <w:jc w:val="center"/>
        </w:trPr>
        <w:tc>
          <w:tcPr>
            <w:tcW w:w="2427" w:type="pct"/>
            <w:tcBorders>
              <w:top w:val="single" w:sz="4" w:space="0" w:color="auto"/>
              <w:left w:val="single" w:sz="4" w:space="0" w:color="auto"/>
              <w:bottom w:val="single" w:sz="4" w:space="0" w:color="auto"/>
              <w:right w:val="single" w:sz="4" w:space="0" w:color="auto"/>
            </w:tcBorders>
            <w:vAlign w:val="center"/>
          </w:tcPr>
          <w:p w14:paraId="17E3A2A6" w14:textId="77777777" w:rsidR="00D62B72" w:rsidRPr="00D62B72" w:rsidRDefault="00D62B72" w:rsidP="00D62B72">
            <w:pPr>
              <w:spacing w:after="0" w:line="240" w:lineRule="auto"/>
              <w:jc w:val="right"/>
              <w:rPr>
                <w:rFonts w:ascii="Times New Roman" w:hAnsi="Times New Roman" w:cs="Times New Roman"/>
                <w:b/>
                <w:bCs/>
              </w:rPr>
            </w:pPr>
            <w:r w:rsidRPr="00D62B72">
              <w:rPr>
                <w:rFonts w:ascii="Times New Roman" w:hAnsi="Times New Roman" w:cs="Times New Roman"/>
                <w:b/>
                <w:bCs/>
              </w:rPr>
              <w:t>Pretendents atbilst mazā</w:t>
            </w:r>
            <w:r w:rsidRPr="00D62B72">
              <w:rPr>
                <w:rStyle w:val="FootnoteReference"/>
                <w:rFonts w:ascii="Times New Roman" w:hAnsi="Times New Roman" w:cs="Times New Roman"/>
                <w:b/>
                <w:bCs/>
              </w:rPr>
              <w:footnoteReference w:id="5"/>
            </w:r>
            <w:r w:rsidRPr="00D62B72">
              <w:rPr>
                <w:rFonts w:ascii="Times New Roman" w:hAnsi="Times New Roman" w:cs="Times New Roman"/>
                <w:b/>
                <w:bCs/>
              </w:rPr>
              <w:t xml:space="preserve"> vai vidējā</w:t>
            </w:r>
            <w:r w:rsidRPr="00D62B72">
              <w:rPr>
                <w:rStyle w:val="FootnoteReference"/>
                <w:rFonts w:ascii="Times New Roman" w:hAnsi="Times New Roman" w:cs="Times New Roman"/>
                <w:b/>
                <w:bCs/>
              </w:rPr>
              <w:footnoteReference w:id="6"/>
            </w:r>
            <w:r w:rsidRPr="00D62B72">
              <w:rPr>
                <w:rFonts w:ascii="Times New Roman" w:hAnsi="Times New Roman" w:cs="Times New Roman"/>
                <w:b/>
                <w:bCs/>
              </w:rPr>
              <w:t xml:space="preserve"> uzņēmuma vai mikrouzņēmuma statusam: </w:t>
            </w:r>
          </w:p>
          <w:p w14:paraId="12E36E28" w14:textId="77777777" w:rsidR="00D62B72" w:rsidRPr="00D62B72" w:rsidRDefault="00D62B72" w:rsidP="00D62B72">
            <w:pPr>
              <w:spacing w:after="0" w:line="240" w:lineRule="auto"/>
              <w:jc w:val="right"/>
              <w:rPr>
                <w:rFonts w:ascii="Times New Roman" w:hAnsi="Times New Roman" w:cs="Times New Roman"/>
                <w:b/>
                <w:bCs/>
                <w:vertAlign w:val="superscript"/>
              </w:rPr>
            </w:pPr>
            <w:r w:rsidRPr="00D62B72">
              <w:rPr>
                <w:rFonts w:ascii="Times New Roman" w:hAnsi="Times New Roman" w:cs="Times New Roman"/>
                <w:i/>
                <w:iCs/>
                <w:noProof/>
              </w:rPr>
              <w:t>(obligāti aizpildāma informācija, kas tiks publicēta Iepirkumu uzraudzības biroja mājaslapā publicējot iepirkuma rezultātus)</w:t>
            </w:r>
          </w:p>
        </w:tc>
        <w:tc>
          <w:tcPr>
            <w:tcW w:w="2573" w:type="pct"/>
            <w:tcBorders>
              <w:top w:val="single" w:sz="4" w:space="0" w:color="auto"/>
              <w:left w:val="single" w:sz="4" w:space="0" w:color="auto"/>
              <w:bottom w:val="single" w:sz="4" w:space="0" w:color="auto"/>
              <w:right w:val="single" w:sz="4" w:space="0" w:color="auto"/>
            </w:tcBorders>
            <w:vAlign w:val="center"/>
          </w:tcPr>
          <w:p w14:paraId="3A05C2AF" w14:textId="77777777" w:rsidR="00D62B72" w:rsidRPr="00D62B72" w:rsidRDefault="00D62B72" w:rsidP="00D62B72">
            <w:pPr>
              <w:spacing w:after="0" w:line="240" w:lineRule="auto"/>
              <w:ind w:firstLine="709"/>
              <w:rPr>
                <w:rFonts w:ascii="Times New Roman" w:hAnsi="Times New Roman" w:cs="Times New Roman"/>
                <w:u w:val="single"/>
                <w:lang w:eastAsia="lv-LV"/>
              </w:rPr>
            </w:pPr>
          </w:p>
        </w:tc>
      </w:tr>
    </w:tbl>
    <w:p w14:paraId="4EB83185" w14:textId="77777777" w:rsidR="00D62B72" w:rsidRPr="00D62B72" w:rsidRDefault="00D62B72" w:rsidP="00D62B72">
      <w:pPr>
        <w:tabs>
          <w:tab w:val="left" w:pos="0"/>
        </w:tabs>
        <w:spacing w:after="0" w:line="240" w:lineRule="auto"/>
        <w:jc w:val="both"/>
        <w:rPr>
          <w:rFonts w:ascii="Times New Roman" w:hAnsi="Times New Roman" w:cs="Times New Roman"/>
        </w:rPr>
      </w:pPr>
    </w:p>
    <w:p w14:paraId="0B509BD4" w14:textId="77777777" w:rsidR="00D62B72" w:rsidRPr="00D62B72" w:rsidRDefault="00D62B72" w:rsidP="00D62B72">
      <w:pPr>
        <w:spacing w:after="0" w:line="240" w:lineRule="auto"/>
        <w:jc w:val="both"/>
        <w:rPr>
          <w:rFonts w:ascii="Times New Roman" w:eastAsia="Calibri" w:hAnsi="Times New Roman" w:cs="Times New Roman"/>
        </w:rPr>
      </w:pPr>
      <w:r w:rsidRPr="00D62B72">
        <w:rPr>
          <w:rFonts w:ascii="Times New Roman" w:eastAsia="Calibri" w:hAnsi="Times New Roman" w:cs="Times New Roman"/>
        </w:rPr>
        <w:lastRenderedPageBreak/>
        <w:t>Ja pretendents ir piegādātāju apvienība</w:t>
      </w:r>
      <w:r w:rsidRPr="00D62B72">
        <w:rPr>
          <w:rFonts w:ascii="Times New Roman" w:eastAsia="Calibri" w:hAnsi="Times New Roman" w:cs="Times New Roman"/>
          <w:vertAlign w:val="superscript"/>
        </w:rPr>
        <w:footnoteReference w:id="7"/>
      </w:r>
      <w:r w:rsidRPr="00D62B72">
        <w:rPr>
          <w:rFonts w:ascii="Times New Roman" w:eastAsia="Calibri" w:hAnsi="Times New Roman" w:cs="Times New Roman"/>
        </w:rPr>
        <w:t>:</w:t>
      </w:r>
    </w:p>
    <w:p w14:paraId="2E76C5B2" w14:textId="77777777" w:rsidR="00D62B72" w:rsidRPr="00D62B72" w:rsidRDefault="00D62B72" w:rsidP="001B332E">
      <w:pPr>
        <w:pStyle w:val="ListParagraph"/>
        <w:numPr>
          <w:ilvl w:val="1"/>
          <w:numId w:val="97"/>
        </w:numPr>
        <w:spacing w:after="0" w:line="240" w:lineRule="auto"/>
        <w:ind w:left="1134" w:hanging="567"/>
        <w:jc w:val="both"/>
        <w:rPr>
          <w:rFonts w:ascii="Times New Roman" w:hAnsi="Times New Roman" w:cs="Times New Roman"/>
        </w:rPr>
      </w:pPr>
      <w:r w:rsidRPr="00D62B72">
        <w:rPr>
          <w:rFonts w:ascii="Times New Roman" w:hAnsi="Times New Roman" w:cs="Times New Roman"/>
        </w:rPr>
        <w:t>personas, kuras veido personu kopību (</w:t>
      </w:r>
      <w:r w:rsidRPr="00D62B72">
        <w:rPr>
          <w:rFonts w:ascii="Times New Roman" w:hAnsi="Times New Roman" w:cs="Times New Roman"/>
          <w:i/>
          <w:iCs/>
        </w:rPr>
        <w:t>nosaukums, reģistrācijas numurs, juridiskā adrese</w:t>
      </w:r>
      <w:r w:rsidRPr="00D62B72">
        <w:rPr>
          <w:rFonts w:ascii="Times New Roman" w:hAnsi="Times New Roman" w:cs="Times New Roman"/>
        </w:rPr>
        <w:t>): ______________________________________________________________ ;</w:t>
      </w:r>
    </w:p>
    <w:p w14:paraId="1D8B018D" w14:textId="77777777" w:rsidR="00D62B72" w:rsidRPr="00D62B72" w:rsidRDefault="00D62B72" w:rsidP="001B332E">
      <w:pPr>
        <w:pStyle w:val="ListParagraph"/>
        <w:numPr>
          <w:ilvl w:val="1"/>
          <w:numId w:val="97"/>
        </w:numPr>
        <w:spacing w:after="0" w:line="240" w:lineRule="auto"/>
        <w:ind w:left="1134" w:hanging="567"/>
        <w:jc w:val="both"/>
        <w:rPr>
          <w:rFonts w:ascii="Times New Roman" w:hAnsi="Times New Roman" w:cs="Times New Roman"/>
        </w:rPr>
      </w:pPr>
      <w:r w:rsidRPr="00D62B72">
        <w:rPr>
          <w:rFonts w:ascii="Times New Roman" w:hAnsi="Times New Roman" w:cs="Times New Roman"/>
        </w:rPr>
        <w:t>katras personas atbildības līmenis __________________________________________;</w:t>
      </w:r>
    </w:p>
    <w:p w14:paraId="78C7476D" w14:textId="19D1F8EC" w:rsidR="00D62B72" w:rsidRPr="00D62B72" w:rsidRDefault="00D62B72" w:rsidP="001B332E">
      <w:pPr>
        <w:pStyle w:val="ListParagraph"/>
        <w:numPr>
          <w:ilvl w:val="1"/>
          <w:numId w:val="97"/>
        </w:numPr>
        <w:spacing w:after="0" w:line="240" w:lineRule="auto"/>
        <w:ind w:left="1134" w:hanging="567"/>
        <w:jc w:val="both"/>
        <w:rPr>
          <w:rFonts w:ascii="Times New Roman" w:hAnsi="Times New Roman" w:cs="Times New Roman"/>
        </w:rPr>
      </w:pPr>
      <w:r w:rsidRPr="00D62B72">
        <w:rPr>
          <w:rFonts w:ascii="Times New Roman" w:hAnsi="Times New Roman" w:cs="Times New Roman"/>
        </w:rPr>
        <w:t xml:space="preserve">ja iepirkuma līguma slēgšanas tiesības tiks piešķirtas personu kopībai </w:t>
      </w:r>
      <w:r w:rsidRPr="00D62B72">
        <w:rPr>
          <w:rFonts w:ascii="Times New Roman" w:eastAsia="Calibri" w:hAnsi="Times New Roman" w:cs="Times New Roman"/>
        </w:rPr>
        <w:t>(piegādātāju apvienībai)</w:t>
      </w:r>
      <w:r w:rsidRPr="00D62B72">
        <w:rPr>
          <w:rFonts w:ascii="Times New Roman" w:hAnsi="Times New Roman" w:cs="Times New Roman"/>
        </w:rPr>
        <w:t xml:space="preserve">, tad līdz iepirkuma līguma noslēgšanai, bet ne vēlāk kā 10 dienu laikā no dienas, kad </w:t>
      </w:r>
      <w:r w:rsidR="00CB7353">
        <w:rPr>
          <w:rFonts w:ascii="Times New Roman" w:hAnsi="Times New Roman" w:cs="Times New Roman"/>
        </w:rPr>
        <w:t>p</w:t>
      </w:r>
      <w:r w:rsidRPr="00D62B72">
        <w:rPr>
          <w:rFonts w:ascii="Times New Roman" w:hAnsi="Times New Roman" w:cs="Times New Roman"/>
        </w:rPr>
        <w:t>asūtītājs ir informējis personu kopību par iepirkuma līguma slēgšanas tiesību piešķiršanu, tā pēc savas izvēles:</w:t>
      </w:r>
    </w:p>
    <w:p w14:paraId="100C0C33" w14:textId="77777777" w:rsidR="00D62B72" w:rsidRPr="00D62B72" w:rsidRDefault="00D62B72" w:rsidP="001B332E">
      <w:pPr>
        <w:pStyle w:val="ListParagraph"/>
        <w:numPr>
          <w:ilvl w:val="2"/>
          <w:numId w:val="97"/>
        </w:numPr>
        <w:spacing w:after="0" w:line="240" w:lineRule="auto"/>
        <w:ind w:left="1701" w:hanging="578"/>
        <w:jc w:val="both"/>
        <w:rPr>
          <w:rFonts w:ascii="Times New Roman" w:hAnsi="Times New Roman" w:cs="Times New Roman"/>
        </w:rPr>
      </w:pPr>
      <w:r w:rsidRPr="00D62B72">
        <w:rPr>
          <w:rFonts w:ascii="Times New Roman" w:hAnsi="Times New Roman" w:cs="Times New Roman"/>
        </w:rPr>
        <w:t>reģistrēs atbilstošo juridisko formu;</w:t>
      </w:r>
    </w:p>
    <w:p w14:paraId="393CADB6" w14:textId="77777777" w:rsidR="00D62B72" w:rsidRPr="00D62B72" w:rsidRDefault="00D62B72" w:rsidP="00D62B72">
      <w:pPr>
        <w:pStyle w:val="ListParagraph"/>
        <w:spacing w:after="0" w:line="240" w:lineRule="auto"/>
        <w:ind w:left="1701"/>
        <w:jc w:val="both"/>
        <w:rPr>
          <w:rFonts w:ascii="Times New Roman" w:hAnsi="Times New Roman" w:cs="Times New Roman"/>
          <w:i/>
          <w:iCs/>
        </w:rPr>
      </w:pPr>
      <w:r w:rsidRPr="00D62B72">
        <w:rPr>
          <w:rFonts w:ascii="Times New Roman" w:hAnsi="Times New Roman" w:cs="Times New Roman"/>
          <w:i/>
          <w:iCs/>
        </w:rPr>
        <w:t>vai</w:t>
      </w:r>
    </w:p>
    <w:p w14:paraId="67E0E6E5" w14:textId="77777777" w:rsidR="00D62B72" w:rsidRPr="00D62B72" w:rsidRDefault="00D62B72" w:rsidP="001B332E">
      <w:pPr>
        <w:pStyle w:val="ListParagraph"/>
        <w:numPr>
          <w:ilvl w:val="2"/>
          <w:numId w:val="97"/>
        </w:numPr>
        <w:spacing w:after="0" w:line="240" w:lineRule="auto"/>
        <w:ind w:left="1701" w:hanging="578"/>
        <w:jc w:val="both"/>
        <w:rPr>
          <w:rFonts w:ascii="Times New Roman" w:hAnsi="Times New Roman" w:cs="Times New Roman"/>
        </w:rPr>
      </w:pPr>
      <w:r w:rsidRPr="00D62B72">
        <w:rPr>
          <w:rFonts w:ascii="Times New Roman" w:hAnsi="Times New Roman" w:cs="Times New Roman"/>
        </w:rPr>
        <w:t>noslēgs personu kopības savstarpēju līgumu, vienojoties par personu kopības dalībnieku atbildības sadalījumu, ja tas nepieciešams iepirkuma līguma izpildei.</w:t>
      </w:r>
    </w:p>
    <w:p w14:paraId="3A06DFD8" w14:textId="77777777" w:rsidR="00D62B72" w:rsidRPr="00D62B72" w:rsidRDefault="00D62B72" w:rsidP="00D62B72">
      <w:pPr>
        <w:suppressAutoHyphens/>
        <w:autoSpaceDN w:val="0"/>
        <w:spacing w:after="0" w:line="240" w:lineRule="auto"/>
        <w:contextualSpacing/>
        <w:jc w:val="both"/>
        <w:textAlignment w:val="baseline"/>
        <w:rPr>
          <w:rFonts w:ascii="Times New Roman" w:hAnsi="Times New Roman" w:cs="Times New Roman"/>
        </w:rPr>
      </w:pPr>
    </w:p>
    <w:p w14:paraId="34C63697" w14:textId="77777777" w:rsidR="00D62B72" w:rsidRPr="00D62B72" w:rsidRDefault="00D62B72" w:rsidP="00D62B72">
      <w:pPr>
        <w:suppressAutoHyphens/>
        <w:autoSpaceDN w:val="0"/>
        <w:spacing w:after="0" w:line="240" w:lineRule="auto"/>
        <w:contextualSpacing/>
        <w:jc w:val="both"/>
        <w:textAlignment w:val="baseline"/>
        <w:rPr>
          <w:rFonts w:ascii="Times New Roman" w:hAnsi="Times New Roman" w:cs="Times New Roman"/>
        </w:rPr>
      </w:pPr>
      <w:r w:rsidRPr="00D62B72">
        <w:rPr>
          <w:rFonts w:ascii="Times New Roman" w:hAnsi="Times New Roman" w:cs="Times New Roman"/>
        </w:rPr>
        <w:t>Ja Pretendents piesaista apakšuzņēmējus, kuru veicamo pakalpojumu vērtība ir 10 000 euro no kopējās iepirkuma līguma vērtības vai lielāka:</w:t>
      </w:r>
    </w:p>
    <w:p w14:paraId="3328FF85" w14:textId="77777777" w:rsidR="00D62B72" w:rsidRPr="00D62B72" w:rsidRDefault="00D62B72" w:rsidP="001B332E">
      <w:pPr>
        <w:pStyle w:val="ListParagraph"/>
        <w:numPr>
          <w:ilvl w:val="0"/>
          <w:numId w:val="98"/>
        </w:numPr>
        <w:suppressAutoHyphens/>
        <w:autoSpaceDN w:val="0"/>
        <w:spacing w:after="0" w:line="240" w:lineRule="auto"/>
        <w:jc w:val="both"/>
        <w:textAlignment w:val="baseline"/>
        <w:rPr>
          <w:rFonts w:ascii="Times New Roman" w:hAnsi="Times New Roman" w:cs="Times New Roman"/>
        </w:rPr>
      </w:pPr>
      <w:r w:rsidRPr="00D62B72">
        <w:rPr>
          <w:rFonts w:ascii="Times New Roman" w:hAnsi="Times New Roman" w:cs="Times New Roman"/>
        </w:rPr>
        <w:t>apakšuzņēmējs (nosaukums, reģ. Nr., juridiskā adrese): ______________________________________________________;</w:t>
      </w:r>
      <w:r w:rsidRPr="00D62B72">
        <w:rPr>
          <w:rFonts w:ascii="Times New Roman" w:hAnsi="Times New Roman" w:cs="Times New Roman"/>
          <w:vertAlign w:val="superscript"/>
        </w:rPr>
        <w:footnoteReference w:id="8"/>
      </w:r>
    </w:p>
    <w:p w14:paraId="46DF61CA" w14:textId="77777777" w:rsidR="00D62B72" w:rsidRPr="00D62B72" w:rsidRDefault="00D62B72" w:rsidP="00D62B72">
      <w:pPr>
        <w:suppressAutoHyphens/>
        <w:autoSpaceDN w:val="0"/>
        <w:spacing w:after="0" w:line="240" w:lineRule="auto"/>
        <w:contextualSpacing/>
        <w:jc w:val="both"/>
        <w:textAlignment w:val="baseline"/>
        <w:rPr>
          <w:rFonts w:ascii="Times New Roman" w:hAnsi="Times New Roman" w:cs="Times New Roman"/>
        </w:rPr>
      </w:pPr>
    </w:p>
    <w:p w14:paraId="02B75F5F" w14:textId="77777777" w:rsidR="00D62B72" w:rsidRPr="00D62B72" w:rsidRDefault="00D62B72" w:rsidP="00D62B72">
      <w:pPr>
        <w:suppressAutoHyphens/>
        <w:autoSpaceDN w:val="0"/>
        <w:spacing w:after="0" w:line="240" w:lineRule="auto"/>
        <w:contextualSpacing/>
        <w:jc w:val="both"/>
        <w:textAlignment w:val="baseline"/>
        <w:rPr>
          <w:rFonts w:ascii="Times New Roman" w:hAnsi="Times New Roman" w:cs="Times New Roman"/>
        </w:rPr>
      </w:pPr>
    </w:p>
    <w:p w14:paraId="4FD282F2" w14:textId="77777777" w:rsidR="00D62B72" w:rsidRPr="00D62B72" w:rsidRDefault="00D62B72" w:rsidP="00D62B72">
      <w:pPr>
        <w:suppressAutoHyphens/>
        <w:autoSpaceDN w:val="0"/>
        <w:spacing w:after="0" w:line="240" w:lineRule="auto"/>
        <w:contextualSpacing/>
        <w:jc w:val="both"/>
        <w:textAlignment w:val="baseline"/>
        <w:rPr>
          <w:rFonts w:ascii="Times New Roman" w:hAnsi="Times New Roman" w:cs="Times New Roman"/>
        </w:rPr>
      </w:pPr>
      <w:r w:rsidRPr="00D62B72">
        <w:rPr>
          <w:rFonts w:ascii="Times New Roman" w:hAnsi="Times New Roman" w:cs="Times New Roman"/>
        </w:rPr>
        <w:t xml:space="preserve">Ja Pretendents balstās uz citu personu iespējām: </w:t>
      </w:r>
    </w:p>
    <w:p w14:paraId="59F66A09" w14:textId="77777777" w:rsidR="00D62B72" w:rsidRPr="00D62B72" w:rsidRDefault="00D62B72" w:rsidP="001B332E">
      <w:pPr>
        <w:numPr>
          <w:ilvl w:val="1"/>
          <w:numId w:val="99"/>
        </w:numPr>
        <w:suppressAutoHyphens/>
        <w:autoSpaceDN w:val="0"/>
        <w:spacing w:after="0" w:line="240" w:lineRule="auto"/>
        <w:contextualSpacing/>
        <w:jc w:val="both"/>
        <w:textAlignment w:val="baseline"/>
        <w:rPr>
          <w:rFonts w:ascii="Times New Roman" w:hAnsi="Times New Roman" w:cs="Times New Roman"/>
        </w:rPr>
      </w:pPr>
      <w:r w:rsidRPr="00D62B72">
        <w:rPr>
          <w:rFonts w:ascii="Times New Roman" w:hAnsi="Times New Roman" w:cs="Times New Roman"/>
        </w:rPr>
        <w:t>persona, uz kuras iespējām Pretendents balstās, lai izpildītu kvalifikācijas prasības (nosaukums, reģ. Nr. juridiskā adrese);______________________________;</w:t>
      </w:r>
    </w:p>
    <w:p w14:paraId="5D4ED03B" w14:textId="77777777" w:rsidR="00D62B72" w:rsidRPr="00D62B72" w:rsidRDefault="00D62B72" w:rsidP="001B332E">
      <w:pPr>
        <w:numPr>
          <w:ilvl w:val="1"/>
          <w:numId w:val="99"/>
        </w:numPr>
        <w:suppressAutoHyphens/>
        <w:autoSpaceDN w:val="0"/>
        <w:spacing w:after="0" w:line="240" w:lineRule="auto"/>
        <w:contextualSpacing/>
        <w:jc w:val="both"/>
        <w:textAlignment w:val="baseline"/>
        <w:rPr>
          <w:rFonts w:ascii="Times New Roman" w:hAnsi="Times New Roman" w:cs="Times New Roman"/>
        </w:rPr>
      </w:pPr>
      <w:r w:rsidRPr="00D62B72">
        <w:rPr>
          <w:rFonts w:ascii="Times New Roman" w:hAnsi="Times New Roman" w:cs="Times New Roman"/>
        </w:rPr>
        <w:t>persona, uz kura iespējām Pretendents balstās iepirkuma līguma izpildei (nosaukums, reģ. Nr. juridiskā adrese) ______________________________.</w:t>
      </w:r>
    </w:p>
    <w:p w14:paraId="33975607" w14:textId="77777777" w:rsidR="00D62B72" w:rsidRPr="00D62B72" w:rsidRDefault="00D62B72" w:rsidP="00D62B72">
      <w:pPr>
        <w:suppressAutoHyphens/>
        <w:autoSpaceDN w:val="0"/>
        <w:spacing w:after="0" w:line="240" w:lineRule="auto"/>
        <w:contextualSpacing/>
        <w:jc w:val="both"/>
        <w:textAlignment w:val="baseline"/>
        <w:rPr>
          <w:rFonts w:ascii="Times New Roman" w:hAnsi="Times New Roman" w:cs="Times New Roman"/>
        </w:rPr>
      </w:pPr>
    </w:p>
    <w:p w14:paraId="4FCC2847" w14:textId="77777777" w:rsidR="00D62B72" w:rsidRPr="00D62B72" w:rsidRDefault="00D62B72" w:rsidP="00D62B72">
      <w:pPr>
        <w:tabs>
          <w:tab w:val="left" w:pos="0"/>
        </w:tabs>
        <w:spacing w:after="0" w:line="240" w:lineRule="auto"/>
        <w:jc w:val="both"/>
        <w:rPr>
          <w:rFonts w:ascii="Times New Roman" w:hAnsi="Times New Roman" w:cs="Times New Roman"/>
        </w:rPr>
      </w:pPr>
      <w:r w:rsidRPr="00D62B72">
        <w:rPr>
          <w:rFonts w:ascii="Times New Roman" w:hAnsi="Times New Roman" w:cs="Times New Roman"/>
        </w:rPr>
        <w:t>Ja Pretendents piesaista apakšuzņēmējus un/vai balstās uz citu personu iespējām, tam jāiesniedz apakšuzņēmēja/personas, uz kura iespējām Pretendents balstās, parakstīts apliecinājums, kas apliecina nepieciešamo resursu nodošanu piegādātāja rīcībā, kā arī apakšuzņēmēja apliecinājums par gatavību iesaistīties līguma izpildē.</w:t>
      </w:r>
    </w:p>
    <w:p w14:paraId="66320E8C" w14:textId="77777777" w:rsidR="00D62B72" w:rsidRPr="00D62B72" w:rsidRDefault="00D62B72" w:rsidP="00D62B72">
      <w:pPr>
        <w:tabs>
          <w:tab w:val="left" w:pos="-709"/>
        </w:tabs>
        <w:spacing w:after="0" w:line="240" w:lineRule="auto"/>
        <w:jc w:val="both"/>
        <w:rPr>
          <w:rFonts w:ascii="Times New Roman" w:hAnsi="Times New Roman" w:cs="Times New Roman"/>
        </w:rPr>
      </w:pPr>
    </w:p>
    <w:p w14:paraId="2964FA23" w14:textId="77777777" w:rsidR="00D62B72" w:rsidRPr="00D62B72" w:rsidRDefault="00D62B72" w:rsidP="00D62B72">
      <w:pPr>
        <w:tabs>
          <w:tab w:val="left" w:pos="0"/>
        </w:tabs>
        <w:spacing w:after="0" w:line="240" w:lineRule="auto"/>
        <w:jc w:val="both"/>
        <w:rPr>
          <w:rFonts w:ascii="Times New Roman" w:hAnsi="Times New Roman" w:cs="Times New Roman"/>
        </w:rPr>
      </w:pPr>
    </w:p>
    <w:p w14:paraId="21DCCC0F" w14:textId="77777777" w:rsidR="00D62B72" w:rsidRPr="00D62B72" w:rsidRDefault="00D62B72" w:rsidP="00D62B72">
      <w:pPr>
        <w:tabs>
          <w:tab w:val="left" w:pos="0"/>
        </w:tabs>
        <w:spacing w:after="0" w:line="240" w:lineRule="auto"/>
        <w:jc w:val="both"/>
        <w:rPr>
          <w:rFonts w:ascii="Times New Roman" w:hAnsi="Times New Roman" w:cs="Times New Roman"/>
        </w:rPr>
      </w:pPr>
      <w:r w:rsidRPr="00D62B72">
        <w:rPr>
          <w:rFonts w:ascii="Times New Roman" w:hAnsi="Times New Roman" w:cs="Times New Roman"/>
        </w:rPr>
        <w:t>_____________________</w:t>
      </w:r>
      <w:r w:rsidRPr="00D62B72">
        <w:rPr>
          <w:rFonts w:ascii="Times New Roman" w:hAnsi="Times New Roman" w:cs="Times New Roman"/>
        </w:rPr>
        <w:tab/>
      </w:r>
      <w:r w:rsidRPr="00D62B72">
        <w:rPr>
          <w:rFonts w:ascii="Times New Roman" w:hAnsi="Times New Roman" w:cs="Times New Roman"/>
        </w:rPr>
        <w:tab/>
        <w:t>_____________________________</w:t>
      </w:r>
    </w:p>
    <w:p w14:paraId="2E8D2FE5" w14:textId="77777777" w:rsidR="00D62B72" w:rsidRPr="00D62B72" w:rsidRDefault="00D62B72" w:rsidP="00D62B72">
      <w:pPr>
        <w:tabs>
          <w:tab w:val="left" w:pos="0"/>
        </w:tabs>
        <w:spacing w:after="0" w:line="240" w:lineRule="auto"/>
        <w:jc w:val="both"/>
        <w:rPr>
          <w:rFonts w:ascii="Times New Roman" w:hAnsi="Times New Roman" w:cs="Times New Roman"/>
          <w:vertAlign w:val="superscript"/>
        </w:rPr>
      </w:pPr>
      <w:r w:rsidRPr="00D62B72">
        <w:rPr>
          <w:rFonts w:ascii="Times New Roman" w:hAnsi="Times New Roman" w:cs="Times New Roman"/>
        </w:rPr>
        <w:t>Datums</w:t>
      </w:r>
      <w:r w:rsidRPr="00D62B72">
        <w:rPr>
          <w:rFonts w:ascii="Times New Roman" w:hAnsi="Times New Roman" w:cs="Times New Roman"/>
          <w:vertAlign w:val="superscript"/>
        </w:rPr>
        <w:t>9</w:t>
      </w:r>
      <w:r w:rsidRPr="00D62B72">
        <w:rPr>
          <w:rFonts w:ascii="Times New Roman" w:hAnsi="Times New Roman" w:cs="Times New Roman"/>
        </w:rPr>
        <w:tab/>
        <w:t xml:space="preserve"> </w:t>
      </w:r>
      <w:r w:rsidRPr="00D62B72">
        <w:rPr>
          <w:rFonts w:ascii="Times New Roman" w:hAnsi="Times New Roman" w:cs="Times New Roman"/>
        </w:rPr>
        <w:tab/>
      </w:r>
      <w:r w:rsidRPr="00D62B72">
        <w:rPr>
          <w:rFonts w:ascii="Times New Roman" w:hAnsi="Times New Roman" w:cs="Times New Roman"/>
        </w:rPr>
        <w:tab/>
      </w:r>
      <w:r w:rsidRPr="00D62B72">
        <w:rPr>
          <w:rFonts w:ascii="Times New Roman" w:hAnsi="Times New Roman" w:cs="Times New Roman"/>
        </w:rPr>
        <w:tab/>
      </w:r>
      <w:r w:rsidRPr="00D62B72">
        <w:rPr>
          <w:rFonts w:ascii="Times New Roman" w:hAnsi="Times New Roman" w:cs="Times New Roman"/>
        </w:rPr>
        <w:tab/>
        <w:t>Pārstāvja/pilnvarotās personas vārds, uzvārds, ieņemamais amats, paraksts</w:t>
      </w:r>
      <w:r w:rsidRPr="00D62B72">
        <w:rPr>
          <w:rStyle w:val="FootnoteReference"/>
          <w:rFonts w:ascii="Times New Roman" w:hAnsi="Times New Roman" w:cs="Times New Roman"/>
        </w:rPr>
        <w:footnoteReference w:id="9"/>
      </w:r>
    </w:p>
    <w:bookmarkEnd w:id="5"/>
    <w:bookmarkEnd w:id="6"/>
    <w:bookmarkEnd w:id="7"/>
    <w:p w14:paraId="5D86B239" w14:textId="11CDF627" w:rsidR="00602429" w:rsidRDefault="00602429">
      <w:pPr>
        <w:rPr>
          <w:rFonts w:ascii="Times New Roman" w:eastAsia="Calibri" w:hAnsi="Times New Roman" w:cs="Times New Roman"/>
          <w:bCs/>
          <w:color w:val="000000"/>
          <w:kern w:val="0"/>
          <w:sz w:val="22"/>
          <w:szCs w:val="22"/>
          <w:u w:color="000000"/>
          <w:bdr w:val="nil"/>
          <w:lang w:eastAsia="lv-LV"/>
          <w14:ligatures w14:val="none"/>
        </w:rPr>
      </w:pPr>
    </w:p>
    <w:sectPr w:rsidR="00602429" w:rsidSect="00466490">
      <w:footerReference w:type="default" r:id="rId8"/>
      <w:pgSz w:w="11910" w:h="16840"/>
      <w:pgMar w:top="993" w:right="853" w:bottom="851" w:left="1418" w:header="0" w:footer="981"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C4DCB" w14:textId="77777777" w:rsidR="003D7822" w:rsidRDefault="003D7822" w:rsidP="006D5EC3">
      <w:pPr>
        <w:spacing w:after="0" w:line="240" w:lineRule="auto"/>
      </w:pPr>
      <w:r>
        <w:separator/>
      </w:r>
    </w:p>
  </w:endnote>
  <w:endnote w:type="continuationSeparator" w:id="0">
    <w:p w14:paraId="19532529" w14:textId="77777777" w:rsidR="003D7822" w:rsidRDefault="003D7822" w:rsidP="006D5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Neo'w Arial">
    <w:altName w:val="Arial"/>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OpenSymbol">
    <w:charset w:val="80"/>
    <w:family w:val="auto"/>
    <w:pitch w:val="default"/>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RimTimes, 'Times New Roman'">
    <w:altName w:val="Times New Roman"/>
    <w:charset w:val="00"/>
    <w:family w:val="auto"/>
    <w:pitch w:val="variable"/>
  </w:font>
  <w:font w:name="Apparat">
    <w:altName w:val="Calibri"/>
    <w:charset w:val="00"/>
    <w:family w:val="auto"/>
    <w:pitch w:val="default"/>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3ECF" w14:textId="77777777" w:rsidR="006D5EC3" w:rsidRPr="00300C22" w:rsidRDefault="006D5EC3">
    <w:pPr>
      <w:pStyle w:val="Footer"/>
      <w:jc w:val="right"/>
    </w:pPr>
    <w:r w:rsidRPr="00300C22">
      <w:fldChar w:fldCharType="begin"/>
    </w:r>
    <w:r w:rsidRPr="00300C22">
      <w:instrText>PAGE   \* MERGEFORMAT</w:instrText>
    </w:r>
    <w:r w:rsidRPr="00300C22">
      <w:fldChar w:fldCharType="separate"/>
    </w:r>
    <w:r w:rsidRPr="00300C22">
      <w:t>2</w:t>
    </w:r>
    <w:r w:rsidRPr="00300C22">
      <w:fldChar w:fldCharType="end"/>
    </w:r>
  </w:p>
  <w:p w14:paraId="3B4D930B" w14:textId="5BBB91AE" w:rsidR="006D5EC3" w:rsidRPr="00300C22" w:rsidRDefault="006D5EC3" w:rsidP="00C27366">
    <w:pPr>
      <w:pStyle w:val="Footer"/>
      <w:rPr>
        <w:i/>
        <w:iCs/>
      </w:rPr>
    </w:pPr>
    <w:r w:rsidRPr="00300C22">
      <w:rPr>
        <w:i/>
        <w:iCs/>
      </w:rPr>
      <w:t xml:space="preserve">Identifikācijas Nr. </w:t>
    </w:r>
    <w:r w:rsidR="003C1997" w:rsidRPr="003C1997">
      <w:rPr>
        <w:i/>
        <w:iCs/>
      </w:rPr>
      <w:t>LVPK 202</w:t>
    </w:r>
    <w:r w:rsidR="00FD657D">
      <w:rPr>
        <w:i/>
        <w:iCs/>
      </w:rPr>
      <w:t>6</w:t>
    </w:r>
    <w:r w:rsidR="003C1997" w:rsidRPr="003C1997">
      <w:rPr>
        <w:i/>
        <w:iCs/>
      </w:rPr>
      <w:t>/0</w:t>
    </w:r>
    <w:r w:rsidR="00FD657D">
      <w:rPr>
        <w:i/>
        <w:iCs/>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45F9E" w14:textId="77777777" w:rsidR="003D7822" w:rsidRDefault="003D7822" w:rsidP="006D5EC3">
      <w:pPr>
        <w:spacing w:after="0" w:line="240" w:lineRule="auto"/>
      </w:pPr>
      <w:r>
        <w:separator/>
      </w:r>
    </w:p>
  </w:footnote>
  <w:footnote w:type="continuationSeparator" w:id="0">
    <w:p w14:paraId="0F7BC665" w14:textId="77777777" w:rsidR="003D7822" w:rsidRDefault="003D7822" w:rsidP="006D5EC3">
      <w:pPr>
        <w:spacing w:after="0" w:line="240" w:lineRule="auto"/>
      </w:pPr>
      <w:r>
        <w:continuationSeparator/>
      </w:r>
    </w:p>
  </w:footnote>
  <w:footnote w:id="1">
    <w:p w14:paraId="17511A4A" w14:textId="77777777" w:rsidR="003A15B7" w:rsidRPr="001A098C" w:rsidRDefault="003A15B7" w:rsidP="003A15B7">
      <w:pPr>
        <w:pStyle w:val="FootnoteText"/>
        <w:jc w:val="both"/>
        <w:rPr>
          <w:lang w:val="lv-LV"/>
        </w:rPr>
      </w:pPr>
      <w:r>
        <w:rPr>
          <w:rStyle w:val="FootnoteReference"/>
        </w:rPr>
        <w:footnoteRef/>
      </w:r>
      <w:r>
        <w:t xml:space="preserve"> </w:t>
      </w:r>
      <w:r>
        <w:rPr>
          <w:lang w:val="lv-LV"/>
        </w:rPr>
        <w:t>Iekļauj tikai tad, ja ir p</w:t>
      </w:r>
      <w:r w:rsidRPr="00AE4D92">
        <w:rPr>
          <w:lang w:val="lv-LV"/>
        </w:rPr>
        <w:t xml:space="preserve">ersona, kurai </w:t>
      </w:r>
      <w:r>
        <w:rPr>
          <w:lang w:val="lv-LV"/>
        </w:rPr>
        <w:t>P</w:t>
      </w:r>
      <w:r w:rsidRPr="00AE4D92">
        <w:rPr>
          <w:lang w:val="lv-LV"/>
        </w:rPr>
        <w:t>retendentā ir izšķirošā ietekme uz līdzdalības pamata normatīvo aktu par koncerniem izpratnē</w:t>
      </w:r>
      <w:r>
        <w:rPr>
          <w:lang w:val="lv-LV"/>
        </w:rPr>
        <w:t>.</w:t>
      </w:r>
    </w:p>
  </w:footnote>
  <w:footnote w:id="2">
    <w:p w14:paraId="797332DD" w14:textId="77777777" w:rsidR="00D62B72" w:rsidRPr="00EE3D85" w:rsidRDefault="00D62B72" w:rsidP="00602429">
      <w:pPr>
        <w:pStyle w:val="FootnoteText"/>
        <w:jc w:val="both"/>
        <w:rPr>
          <w:sz w:val="18"/>
          <w:szCs w:val="18"/>
        </w:rPr>
      </w:pPr>
      <w:r w:rsidRPr="00EA2CC8">
        <w:rPr>
          <w:rStyle w:val="FootnoteReference"/>
          <w:sz w:val="18"/>
          <w:szCs w:val="18"/>
        </w:rPr>
        <w:footnoteRef/>
      </w:r>
      <w:r w:rsidRPr="00EA2CC8">
        <w:rPr>
          <w:sz w:val="18"/>
          <w:szCs w:val="18"/>
        </w:rPr>
        <w:t xml:space="preserve"> </w:t>
      </w:r>
      <w:r w:rsidRPr="00EE3D85">
        <w:rPr>
          <w:sz w:val="18"/>
          <w:szCs w:val="18"/>
        </w:rPr>
        <w:t>Minētā informācija iesniedzama arī par personu apvienības, personālsabiedrības biedru, personu, uz kuru iespējām Pretendents balstās savas kvalifikācijas apliecināšanai, kā arī apakšuzņēmēju, kuru veicamo darbu vai sniedzamo pakalpojumu vērtība ir vismaz 10 000 EUR bez PVN.</w:t>
      </w:r>
    </w:p>
  </w:footnote>
  <w:footnote w:id="3">
    <w:p w14:paraId="53733DD9" w14:textId="77777777" w:rsidR="00D62B72" w:rsidRPr="00EE3D85" w:rsidRDefault="00D62B72" w:rsidP="00602429">
      <w:pPr>
        <w:pStyle w:val="FootnoteText"/>
        <w:jc w:val="both"/>
        <w:rPr>
          <w:sz w:val="18"/>
          <w:szCs w:val="18"/>
        </w:rPr>
      </w:pPr>
      <w:r w:rsidRPr="00EE3D85">
        <w:rPr>
          <w:rStyle w:val="FootnoteReference"/>
          <w:sz w:val="18"/>
          <w:szCs w:val="18"/>
        </w:rPr>
        <w:footnoteRef/>
      </w:r>
      <w:r w:rsidRPr="00EE3D85">
        <w:rPr>
          <w:sz w:val="18"/>
          <w:szCs w:val="18"/>
        </w:rPr>
        <w:t xml:space="preserve"> </w:t>
      </w:r>
      <w:r w:rsidRPr="00EE3D85">
        <w:rPr>
          <w:sz w:val="18"/>
          <w:szCs w:val="18"/>
        </w:rPr>
        <w:t xml:space="preserve">Pieteikumā norāda </w:t>
      </w:r>
      <w:r>
        <w:rPr>
          <w:sz w:val="18"/>
          <w:szCs w:val="18"/>
        </w:rPr>
        <w:t>P</w:t>
      </w:r>
      <w:r w:rsidRPr="00EE3D85">
        <w:rPr>
          <w:sz w:val="18"/>
          <w:szCs w:val="18"/>
        </w:rPr>
        <w:t>retendenta patieso labuma guvēju saskaņā ar Noziedzīgi iegūtu līdzekļu legalizācijas un terorisma un proliferācijas finansēšanas un novēršanas likuma un Starptautisko un Latvijas Republikas nacionālo sankciju likuma regulējumu.</w:t>
      </w:r>
    </w:p>
  </w:footnote>
  <w:footnote w:id="4">
    <w:p w14:paraId="07188786" w14:textId="77777777" w:rsidR="00D62B72" w:rsidRPr="00EE3D85" w:rsidRDefault="00D62B72" w:rsidP="00602429">
      <w:pPr>
        <w:pStyle w:val="FootnoteText"/>
        <w:jc w:val="both"/>
        <w:rPr>
          <w:sz w:val="18"/>
          <w:szCs w:val="18"/>
        </w:rPr>
      </w:pPr>
      <w:r w:rsidRPr="00EE3D85">
        <w:rPr>
          <w:rStyle w:val="FootnoteReference"/>
          <w:sz w:val="18"/>
          <w:szCs w:val="18"/>
        </w:rPr>
        <w:footnoteRef/>
      </w:r>
      <w:r w:rsidRPr="00EE3D85">
        <w:rPr>
          <w:sz w:val="18"/>
          <w:szCs w:val="18"/>
        </w:rPr>
        <w:t xml:space="preserve"> </w:t>
      </w:r>
      <w:r w:rsidRPr="00EE3D85">
        <w:rPr>
          <w:sz w:val="18"/>
          <w:szCs w:val="18"/>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5313E36A" w14:textId="77777777" w:rsidR="00D62B72" w:rsidRPr="00EE3D85" w:rsidRDefault="00D62B72" w:rsidP="00602429">
      <w:pPr>
        <w:pStyle w:val="FootnoteText"/>
        <w:jc w:val="both"/>
        <w:rPr>
          <w:sz w:val="18"/>
          <w:szCs w:val="18"/>
        </w:rPr>
      </w:pPr>
      <w:r w:rsidRPr="00EE3D85">
        <w:rPr>
          <w:sz w:val="18"/>
          <w:szCs w:val="18"/>
        </w:rPr>
        <w:t xml:space="preserve">1) uzņēmumam sabiedrībā ir balsstiesību vairākums; </w:t>
      </w:r>
    </w:p>
    <w:p w14:paraId="3D083B24" w14:textId="77777777" w:rsidR="00D62B72" w:rsidRPr="00EE3D85" w:rsidRDefault="00D62B72" w:rsidP="00602429">
      <w:pPr>
        <w:pStyle w:val="FootnoteText"/>
        <w:jc w:val="both"/>
        <w:rPr>
          <w:sz w:val="18"/>
          <w:szCs w:val="18"/>
        </w:rPr>
      </w:pPr>
      <w:r w:rsidRPr="00EE3D85">
        <w:rPr>
          <w:sz w:val="18"/>
          <w:szCs w:val="18"/>
        </w:rPr>
        <w:t xml:space="preserve">2) uzņēmumam kā sabiedrības dalībniekam ir tiesības iecelt vai atcelt sabiedrības izpildinstitūcijas vai pārraudzības institūcijas locekļu vairākumu; </w:t>
      </w:r>
    </w:p>
    <w:p w14:paraId="7FD1A18D" w14:textId="77777777" w:rsidR="00D62B72" w:rsidRPr="00602429" w:rsidRDefault="00D62B72" w:rsidP="00602429">
      <w:pPr>
        <w:pStyle w:val="FootnoteText"/>
        <w:jc w:val="both"/>
        <w:rPr>
          <w:sz w:val="18"/>
          <w:szCs w:val="18"/>
        </w:rPr>
      </w:pPr>
      <w:r w:rsidRPr="00EE3D85">
        <w:rPr>
          <w:sz w:val="18"/>
          <w:szCs w:val="18"/>
        </w:rPr>
        <w:t xml:space="preserve">3) uzņēmums ir sabiedrības dalībnieks un, izmantojot vienīgi savas dalībnieka tiesības, pārskata gada laikā ir iecēlis sabiedrības </w:t>
      </w:r>
      <w:r w:rsidRPr="00602429">
        <w:rPr>
          <w:sz w:val="18"/>
          <w:szCs w:val="18"/>
        </w:rPr>
        <w:t xml:space="preserve">izpildinstitūcijas vai pārraudzības institūcijas locekļu vairākumu; </w:t>
      </w:r>
    </w:p>
    <w:p w14:paraId="282F9762" w14:textId="77777777" w:rsidR="00D62B72" w:rsidRPr="00602429" w:rsidRDefault="00D62B72" w:rsidP="00602429">
      <w:pPr>
        <w:pStyle w:val="FootnoteText"/>
        <w:jc w:val="both"/>
        <w:rPr>
          <w:sz w:val="18"/>
          <w:szCs w:val="18"/>
          <w:lang w:val="lv-LV"/>
        </w:rPr>
      </w:pPr>
      <w:r w:rsidRPr="00602429">
        <w:rPr>
          <w:sz w:val="18"/>
          <w:szCs w:val="18"/>
        </w:rPr>
        <w:t>4) uzņēmums ir sabiedrības dalībnieks un, pamatojoties uz vienošanos ar citiem dalībniekiem, viens pats kontrolē balsstiesību vairākumu sabiedrībā.</w:t>
      </w:r>
    </w:p>
  </w:footnote>
  <w:footnote w:id="5">
    <w:p w14:paraId="44CF5980" w14:textId="77777777" w:rsidR="00D62B72" w:rsidRPr="00602429" w:rsidRDefault="00D62B72" w:rsidP="00602429">
      <w:pPr>
        <w:spacing w:after="0" w:line="240" w:lineRule="auto"/>
        <w:jc w:val="both"/>
        <w:rPr>
          <w:rFonts w:ascii="Times New Roman" w:eastAsia="Calibri" w:hAnsi="Times New Roman" w:cs="Times New Roman"/>
          <w:noProof/>
          <w:sz w:val="18"/>
          <w:szCs w:val="18"/>
        </w:rPr>
      </w:pPr>
      <w:r w:rsidRPr="00602429">
        <w:rPr>
          <w:rStyle w:val="FootnoteReference"/>
          <w:rFonts w:ascii="Times New Roman" w:hAnsi="Times New Roman" w:cs="Times New Roman"/>
          <w:sz w:val="18"/>
          <w:szCs w:val="18"/>
        </w:rPr>
        <w:footnoteRef/>
      </w:r>
      <w:r w:rsidRPr="00602429">
        <w:rPr>
          <w:rFonts w:ascii="Times New Roman" w:hAnsi="Times New Roman" w:cs="Times New Roman"/>
          <w:sz w:val="18"/>
          <w:szCs w:val="18"/>
        </w:rPr>
        <w:t xml:space="preserve"> </w:t>
      </w:r>
      <w:r w:rsidRPr="00602429">
        <w:rPr>
          <w:rFonts w:ascii="Times New Roman" w:hAnsi="Times New Roman" w:cs="Times New Roman"/>
          <w:sz w:val="18"/>
          <w:szCs w:val="18"/>
        </w:rPr>
        <w:t xml:space="preserve">Mazais uzņēmums ir uzņēmums, kurā nodarbinātas mazāk nekā 50 personas un kura gada apgrozījums un/vai gada bilance kopā nepārsniedz 10 miljonus </w:t>
      </w:r>
      <w:r w:rsidRPr="00602429">
        <w:rPr>
          <w:rFonts w:ascii="Times New Roman" w:hAnsi="Times New Roman" w:cs="Times New Roman"/>
          <w:i/>
          <w:iCs/>
          <w:sz w:val="18"/>
          <w:szCs w:val="18"/>
        </w:rPr>
        <w:t>euro</w:t>
      </w:r>
      <w:r w:rsidRPr="00602429">
        <w:rPr>
          <w:rFonts w:ascii="Times New Roman" w:hAnsi="Times New Roman" w:cs="Times New Roman"/>
          <w:sz w:val="18"/>
          <w:szCs w:val="18"/>
        </w:rPr>
        <w:t>.</w:t>
      </w:r>
    </w:p>
  </w:footnote>
  <w:footnote w:id="6">
    <w:p w14:paraId="61A9679A" w14:textId="77777777" w:rsidR="00D62B72" w:rsidRPr="00EE3D85" w:rsidRDefault="00D62B72" w:rsidP="00602429">
      <w:pPr>
        <w:pStyle w:val="FootnoteText"/>
        <w:jc w:val="both"/>
        <w:rPr>
          <w:sz w:val="18"/>
          <w:szCs w:val="18"/>
        </w:rPr>
      </w:pPr>
      <w:r w:rsidRPr="00602429">
        <w:rPr>
          <w:rStyle w:val="FootnoteReference"/>
          <w:sz w:val="18"/>
          <w:szCs w:val="18"/>
        </w:rPr>
        <w:footnoteRef/>
      </w:r>
      <w:r w:rsidRPr="00602429">
        <w:rPr>
          <w:sz w:val="18"/>
          <w:szCs w:val="18"/>
        </w:rPr>
        <w:t xml:space="preserve"> </w:t>
      </w:r>
      <w:r w:rsidRPr="00602429">
        <w:rPr>
          <w:sz w:val="18"/>
          <w:szCs w:val="18"/>
        </w:rPr>
        <w:t>Vidējais uzņēmums</w:t>
      </w:r>
      <w:r w:rsidRPr="00EE3D85">
        <w:rPr>
          <w:sz w:val="18"/>
          <w:szCs w:val="18"/>
        </w:rPr>
        <w:t xml:space="preserve"> ir uzņēmums, kas nav mazais uzņēmums, un kurā nodarbinātas mazāk nekā 250 personas un kura gada apgrozījums nepārsniedz 50 miljonus euro, un/vai, kura gada bilance kopā nepārsniedz 43 miljonus </w:t>
      </w:r>
      <w:r w:rsidRPr="00EE3D85">
        <w:rPr>
          <w:i/>
          <w:iCs/>
          <w:sz w:val="18"/>
          <w:szCs w:val="18"/>
        </w:rPr>
        <w:t>euro</w:t>
      </w:r>
      <w:r w:rsidRPr="00EE3D85">
        <w:rPr>
          <w:sz w:val="18"/>
          <w:szCs w:val="18"/>
        </w:rPr>
        <w:t>.</w:t>
      </w:r>
    </w:p>
  </w:footnote>
  <w:footnote w:id="7">
    <w:p w14:paraId="3AF8728F" w14:textId="77777777" w:rsidR="00D62B72" w:rsidRPr="00AF3B5A" w:rsidRDefault="00D62B72" w:rsidP="00D62B72">
      <w:pPr>
        <w:pStyle w:val="FootnoteText"/>
        <w:jc w:val="both"/>
      </w:pPr>
      <w:r w:rsidRPr="00AF3B5A">
        <w:rPr>
          <w:rStyle w:val="FootnoteReference"/>
        </w:rPr>
        <w:footnoteRef/>
      </w:r>
      <w:r w:rsidRPr="00AF3B5A">
        <w:t xml:space="preserve"> </w:t>
      </w:r>
      <w:r w:rsidRPr="00AF3B5A">
        <w:rPr>
          <w:sz w:val="18"/>
          <w:szCs w:val="18"/>
        </w:rPr>
        <w:t>Iekļauj un aizpilda, ja Pretendents ir piegādātāju apvienība.</w:t>
      </w:r>
    </w:p>
  </w:footnote>
  <w:footnote w:id="8">
    <w:p w14:paraId="684FBC33" w14:textId="77777777" w:rsidR="00D62B72" w:rsidRPr="00AE4D92" w:rsidRDefault="00D62B72" w:rsidP="00D62B72">
      <w:pPr>
        <w:pStyle w:val="FootnoteText"/>
        <w:rPr>
          <w:sz w:val="18"/>
          <w:szCs w:val="18"/>
          <w:lang w:val="lv-LV"/>
        </w:rPr>
      </w:pPr>
      <w:r w:rsidRPr="00300C22">
        <w:rPr>
          <w:rStyle w:val="FootnoteReference"/>
          <w:lang w:val="lv-LV"/>
        </w:rPr>
        <w:footnoteRef/>
      </w:r>
      <w:r w:rsidRPr="00300C22">
        <w:rPr>
          <w:lang w:val="lv-LV"/>
        </w:rPr>
        <w:t xml:space="preserve"> </w:t>
      </w:r>
      <w:r w:rsidRPr="00AE4D92">
        <w:rPr>
          <w:sz w:val="18"/>
          <w:szCs w:val="18"/>
          <w:lang w:val="lv-LV"/>
        </w:rPr>
        <w:t>Vairāku apakšuzņēmēju gadījumā sarakstu papildina</w:t>
      </w:r>
    </w:p>
  </w:footnote>
  <w:footnote w:id="9">
    <w:p w14:paraId="55F3F214" w14:textId="77777777" w:rsidR="00D62B72" w:rsidRPr="00AE4D92" w:rsidRDefault="00D62B72" w:rsidP="00D62B72">
      <w:pPr>
        <w:pStyle w:val="FootnoteText"/>
        <w:rPr>
          <w:sz w:val="18"/>
          <w:szCs w:val="18"/>
        </w:rPr>
      </w:pPr>
      <w:r w:rsidRPr="00AE4D92">
        <w:rPr>
          <w:rStyle w:val="FootnoteReference"/>
          <w:sz w:val="18"/>
          <w:szCs w:val="18"/>
        </w:rPr>
        <w:footnoteRef/>
      </w:r>
      <w:r w:rsidRPr="00AE4D92">
        <w:rPr>
          <w:sz w:val="18"/>
          <w:szCs w:val="18"/>
        </w:rPr>
        <w:t xml:space="preserve"> </w:t>
      </w:r>
      <w:r w:rsidRPr="00AE4D92">
        <w:rPr>
          <w:sz w:val="18"/>
          <w:szCs w:val="18"/>
        </w:rPr>
        <w:t xml:space="preserve">Neaizpilda, ja dokuments tiek </w:t>
      </w:r>
      <w:r>
        <w:rPr>
          <w:sz w:val="18"/>
          <w:szCs w:val="18"/>
        </w:rPr>
        <w:t xml:space="preserve">atsevišķi </w:t>
      </w:r>
      <w:r w:rsidRPr="00AE4D92">
        <w:rPr>
          <w:sz w:val="18"/>
          <w:szCs w:val="18"/>
        </w:rPr>
        <w:t xml:space="preserve">parakstīts ar drošu elektronisko </w:t>
      </w:r>
      <w:r>
        <w:rPr>
          <w:sz w:val="18"/>
          <w:szCs w:val="18"/>
        </w:rPr>
        <w:t xml:space="preserve">vai EIS sistēmas </w:t>
      </w:r>
      <w:r w:rsidRPr="00AE4D92">
        <w:rPr>
          <w:sz w:val="18"/>
          <w:szCs w:val="18"/>
        </w:rPr>
        <w:t>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6"/>
    <w:multiLevelType w:val="multilevel"/>
    <w:tmpl w:val="7AE65A88"/>
    <w:name w:val="WW8Num6"/>
    <w:lvl w:ilvl="0">
      <w:start w:val="5"/>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rFonts w:ascii="Times New Roman" w:hAnsi="Times New Roman"/>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ListBullet"/>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5"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0E921DD"/>
    <w:multiLevelType w:val="multilevel"/>
    <w:tmpl w:val="C036591C"/>
    <w:name w:val="WW8Num7"/>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2E13010"/>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2FB7CE0"/>
    <w:multiLevelType w:val="multilevel"/>
    <w:tmpl w:val="C4521D4A"/>
    <w:lvl w:ilvl="0">
      <w:start w:val="3"/>
      <w:numFmt w:val="decimal"/>
      <w:lvlText w:val="%1."/>
      <w:lvlJc w:val="left"/>
      <w:pPr>
        <w:ind w:left="540" w:hanging="540"/>
      </w:pPr>
      <w:rPr>
        <w:rFonts w:hint="default"/>
      </w:rPr>
    </w:lvl>
    <w:lvl w:ilvl="1">
      <w:start w:val="4"/>
      <w:numFmt w:val="decimal"/>
      <w:lvlText w:val="%1.%2."/>
      <w:lvlJc w:val="left"/>
      <w:pPr>
        <w:ind w:left="1042" w:hanging="540"/>
      </w:pPr>
      <w:rPr>
        <w:rFonts w:hint="default"/>
      </w:rPr>
    </w:lvl>
    <w:lvl w:ilvl="2">
      <w:start w:val="3"/>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0" w15:restartNumberingAfterBreak="0">
    <w:nsid w:val="044C0384"/>
    <w:multiLevelType w:val="multilevel"/>
    <w:tmpl w:val="EA50B9D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ascii="Times New Roman" w:hAnsi="Times New Roman" w:cs="Times New Roman"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2" w15:restartNumberingAfterBreak="0">
    <w:nsid w:val="06464DF6"/>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pStyle w:val="1111Tabulai"/>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B00315C"/>
    <w:multiLevelType w:val="hybridMultilevel"/>
    <w:tmpl w:val="BF2EB8F2"/>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6" w15:restartNumberingAfterBreak="0">
    <w:nsid w:val="0D0D70FA"/>
    <w:multiLevelType w:val="hybridMultilevel"/>
    <w:tmpl w:val="627470A0"/>
    <w:lvl w:ilvl="0" w:tplc="2B108914">
      <w:start w:val="1"/>
      <w:numFmt w:val="lowerLetter"/>
      <w:lvlText w:val="%1)"/>
      <w:lvlJc w:val="left"/>
      <w:pPr>
        <w:ind w:left="1680" w:hanging="13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DD61016"/>
    <w:multiLevelType w:val="multilevel"/>
    <w:tmpl w:val="E7F09BCC"/>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9"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21" w15:restartNumberingAfterBreak="0">
    <w:nsid w:val="110B7CFA"/>
    <w:multiLevelType w:val="multilevel"/>
    <w:tmpl w:val="0F94FFA0"/>
    <w:lvl w:ilvl="0">
      <w:start w:val="7"/>
      <w:numFmt w:val="decimal"/>
      <w:lvlText w:val="%1."/>
      <w:lvlJc w:val="left"/>
      <w:pPr>
        <w:ind w:left="360" w:hanging="360"/>
      </w:pPr>
      <w:rPr>
        <w:rFonts w:hint="default"/>
        <w:b w:val="0"/>
        <w:bCs/>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110F14B0"/>
    <w:multiLevelType w:val="multilevel"/>
    <w:tmpl w:val="27DC876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21C7173"/>
    <w:multiLevelType w:val="multilevel"/>
    <w:tmpl w:val="7494D04C"/>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bCs/>
        <w:i w:val="0"/>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275"/>
        </w:tabs>
        <w:ind w:left="548" w:hanging="264"/>
      </w:pPr>
      <w:rPr>
        <w:rFonts w:hAnsi="Arial Unicode MS"/>
        <w:i w:val="0"/>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24" w15:restartNumberingAfterBreak="0">
    <w:nsid w:val="12DB7CB9"/>
    <w:multiLevelType w:val="multilevel"/>
    <w:tmpl w:val="41C6C3E0"/>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12E456BD"/>
    <w:multiLevelType w:val="multilevel"/>
    <w:tmpl w:val="02780A1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14066E1E"/>
    <w:multiLevelType w:val="multilevel"/>
    <w:tmpl w:val="B388E2F6"/>
    <w:styleLink w:val="WW8Num71"/>
    <w:lvl w:ilvl="0">
      <w:start w:val="2"/>
      <w:numFmt w:val="decimal"/>
      <w:pStyle w:val="Virsraksts31"/>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7" w15:restartNumberingAfterBreak="0">
    <w:nsid w:val="144604B2"/>
    <w:multiLevelType w:val="multilevel"/>
    <w:tmpl w:val="0D20F8FA"/>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9" w15:restartNumberingAfterBreak="0">
    <w:nsid w:val="159827FE"/>
    <w:multiLevelType w:val="multilevel"/>
    <w:tmpl w:val="21D43D10"/>
    <w:lvl w:ilvl="0">
      <w:start w:val="4"/>
      <w:numFmt w:val="decimal"/>
      <w:lvlText w:val="%1."/>
      <w:lvlJc w:val="left"/>
      <w:pPr>
        <w:ind w:left="360" w:hanging="360"/>
      </w:pPr>
      <w:rPr>
        <w:rFonts w:hint="default"/>
      </w:rPr>
    </w:lvl>
    <w:lvl w:ilvl="1">
      <w:start w:val="1"/>
      <w:numFmt w:val="decimal"/>
      <w:lvlText w:val="%1.%2."/>
      <w:lvlJc w:val="left"/>
      <w:pPr>
        <w:ind w:left="3499" w:hanging="360"/>
      </w:pPr>
      <w:rPr>
        <w:rFonts w:hint="default"/>
        <w:b w:val="0"/>
        <w:bCs/>
      </w:rPr>
    </w:lvl>
    <w:lvl w:ilvl="2">
      <w:start w:val="1"/>
      <w:numFmt w:val="decimal"/>
      <w:lvlText w:val="%1.%2.%3."/>
      <w:lvlJc w:val="left"/>
      <w:pPr>
        <w:ind w:left="6998" w:hanging="720"/>
      </w:pPr>
      <w:rPr>
        <w:rFonts w:hint="default"/>
        <w:b w:val="0"/>
        <w:bCs/>
      </w:rPr>
    </w:lvl>
    <w:lvl w:ilvl="3">
      <w:start w:val="1"/>
      <w:numFmt w:val="decimal"/>
      <w:lvlText w:val="%1.%2.%3.%4."/>
      <w:lvlJc w:val="left"/>
      <w:pPr>
        <w:ind w:left="10137" w:hanging="720"/>
      </w:pPr>
      <w:rPr>
        <w:rFonts w:hint="default"/>
      </w:rPr>
    </w:lvl>
    <w:lvl w:ilvl="4">
      <w:start w:val="1"/>
      <w:numFmt w:val="decimal"/>
      <w:lvlText w:val="%1.%2.%3.%4.%5."/>
      <w:lvlJc w:val="left"/>
      <w:pPr>
        <w:ind w:left="13636" w:hanging="1080"/>
      </w:pPr>
      <w:rPr>
        <w:rFonts w:hint="default"/>
      </w:rPr>
    </w:lvl>
    <w:lvl w:ilvl="5">
      <w:start w:val="1"/>
      <w:numFmt w:val="decimal"/>
      <w:lvlText w:val="%1.%2.%3.%4.%5.%6."/>
      <w:lvlJc w:val="left"/>
      <w:pPr>
        <w:ind w:left="16775" w:hanging="1080"/>
      </w:pPr>
      <w:rPr>
        <w:rFonts w:hint="default"/>
      </w:rPr>
    </w:lvl>
    <w:lvl w:ilvl="6">
      <w:start w:val="1"/>
      <w:numFmt w:val="decimal"/>
      <w:lvlText w:val="%1.%2.%3.%4.%5.%6.%7."/>
      <w:lvlJc w:val="left"/>
      <w:pPr>
        <w:ind w:left="20274" w:hanging="1440"/>
      </w:pPr>
      <w:rPr>
        <w:rFonts w:hint="default"/>
      </w:rPr>
    </w:lvl>
    <w:lvl w:ilvl="7">
      <w:start w:val="1"/>
      <w:numFmt w:val="decimal"/>
      <w:lvlText w:val="%1.%2.%3.%4.%5.%6.%7.%8."/>
      <w:lvlJc w:val="left"/>
      <w:pPr>
        <w:ind w:left="23413" w:hanging="1440"/>
      </w:pPr>
      <w:rPr>
        <w:rFonts w:hint="default"/>
      </w:rPr>
    </w:lvl>
    <w:lvl w:ilvl="8">
      <w:start w:val="1"/>
      <w:numFmt w:val="decimal"/>
      <w:lvlText w:val="%1.%2.%3.%4.%5.%6.%7.%8.%9."/>
      <w:lvlJc w:val="left"/>
      <w:pPr>
        <w:ind w:left="26912" w:hanging="1800"/>
      </w:pPr>
      <w:rPr>
        <w:rFonts w:hint="default"/>
      </w:rPr>
    </w:lvl>
  </w:abstractNum>
  <w:abstractNum w:abstractNumId="30" w15:restartNumberingAfterBreak="0">
    <w:nsid w:val="159A6F3E"/>
    <w:multiLevelType w:val="multilevel"/>
    <w:tmpl w:val="2FA8C5CE"/>
    <w:lvl w:ilvl="0">
      <w:start w:val="11"/>
      <w:numFmt w:val="decimal"/>
      <w:lvlText w:val="%1."/>
      <w:lvlJc w:val="left"/>
      <w:pPr>
        <w:ind w:left="480" w:hanging="480"/>
      </w:pPr>
      <w:rPr>
        <w:rFonts w:hint="default"/>
      </w:rPr>
    </w:lvl>
    <w:lvl w:ilvl="1">
      <w:start w:val="7"/>
      <w:numFmt w:val="decimal"/>
      <w:lvlText w:val="%1.%2."/>
      <w:lvlJc w:val="left"/>
      <w:pPr>
        <w:ind w:left="764" w:hanging="480"/>
      </w:pPr>
      <w:rPr>
        <w:rFonts w:hint="default"/>
      </w:rPr>
    </w:lvl>
    <w:lvl w:ilvl="2">
      <w:start w:val="1"/>
      <w:numFmt w:val="decimal"/>
      <w:lvlText w:val="%1.%2.%3."/>
      <w:lvlJc w:val="left"/>
      <w:pPr>
        <w:ind w:left="1571" w:hanging="720"/>
      </w:pPr>
      <w:rPr>
        <w:rFonts w:hint="default"/>
        <w:i w:val="0"/>
        <w:i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71533D6"/>
    <w:multiLevelType w:val="multilevel"/>
    <w:tmpl w:val="6D804B7A"/>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7402C5B"/>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18BC0E97"/>
    <w:multiLevelType w:val="multilevel"/>
    <w:tmpl w:val="B5421D3C"/>
    <w:lvl w:ilvl="0">
      <w:start w:val="6"/>
      <w:numFmt w:val="decimal"/>
      <w:lvlText w:val="%1."/>
      <w:lvlJc w:val="left"/>
      <w:pPr>
        <w:tabs>
          <w:tab w:val="num" w:pos="720"/>
        </w:tabs>
        <w:ind w:left="720" w:hanging="720"/>
      </w:pPr>
      <w:rPr>
        <w:rFonts w:hint="default"/>
        <w:b/>
        <w:bCs/>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9F57DEC"/>
    <w:multiLevelType w:val="multilevel"/>
    <w:tmpl w:val="BEB46EF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6" w15:restartNumberingAfterBreak="0">
    <w:nsid w:val="1A056824"/>
    <w:multiLevelType w:val="multilevel"/>
    <w:tmpl w:val="A5926A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A415574"/>
    <w:multiLevelType w:val="multilevel"/>
    <w:tmpl w:val="518CB96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22F220F"/>
    <w:multiLevelType w:val="multilevel"/>
    <w:tmpl w:val="4984DB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243B2305"/>
    <w:multiLevelType w:val="multilevel"/>
    <w:tmpl w:val="3C948C22"/>
    <w:lvl w:ilvl="0">
      <w:start w:val="1"/>
      <w:numFmt w:val="decimal"/>
      <w:lvlText w:val="%1."/>
      <w:lvlJc w:val="left"/>
      <w:pPr>
        <w:ind w:left="1080" w:hanging="360"/>
      </w:pPr>
      <w:rPr>
        <w:rFonts w:hint="default"/>
      </w:rPr>
    </w:lvl>
    <w:lvl w:ilvl="1">
      <w:start w:val="1"/>
      <w:numFmt w:val="decimal"/>
      <w:isLgl/>
      <w:lvlText w:val="%1.%2."/>
      <w:lvlJc w:val="left"/>
      <w:pPr>
        <w:ind w:left="540" w:hanging="540"/>
      </w:pPr>
      <w:rPr>
        <w:rFonts w:hint="default"/>
        <w:b w:val="0"/>
        <w:bCs/>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24784671"/>
    <w:multiLevelType w:val="multilevel"/>
    <w:tmpl w:val="A0EC2B96"/>
    <w:lvl w:ilvl="0">
      <w:start w:val="1"/>
      <w:numFmt w:val="decimal"/>
      <w:lvlText w:val="%1."/>
      <w:lvlJc w:val="left"/>
      <w:pPr>
        <w:ind w:left="720" w:hanging="720"/>
      </w:pPr>
      <w:rPr>
        <w:rFonts w:ascii="Times New Roman" w:eastAsia="Times New Roman" w:hAnsi="Times New Roman" w:cs="Times New Roman"/>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lvlText w:val="%1.%2.%3.%4."/>
      <w:lvlJc w:val="left"/>
      <w:pPr>
        <w:ind w:left="894" w:hanging="720"/>
      </w:pPr>
      <w:rPr>
        <w:rFonts w:ascii="Times New Roman" w:hAnsi="Times New Roman" w:cs="Times New Roman"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2" w15:restartNumberingAfterBreak="0">
    <w:nsid w:val="24A17FBA"/>
    <w:multiLevelType w:val="multilevel"/>
    <w:tmpl w:val="B26EB676"/>
    <w:lvl w:ilvl="0">
      <w:start w:val="3"/>
      <w:numFmt w:val="decimal"/>
      <w:lvlText w:val="%1."/>
      <w:lvlJc w:val="left"/>
      <w:pPr>
        <w:ind w:left="720" w:hanging="720"/>
      </w:pPr>
      <w:rPr>
        <w:rFonts w:hint="default"/>
      </w:rPr>
    </w:lvl>
    <w:lvl w:ilvl="1">
      <w:start w:val="1"/>
      <w:numFmt w:val="decimal"/>
      <w:lvlText w:val="%1.%2."/>
      <w:lvlJc w:val="left"/>
      <w:pPr>
        <w:ind w:left="2256" w:hanging="720"/>
      </w:pPr>
      <w:rPr>
        <w:rFonts w:hint="default"/>
      </w:rPr>
    </w:lvl>
    <w:lvl w:ilvl="2">
      <w:start w:val="4"/>
      <w:numFmt w:val="decimal"/>
      <w:lvlText w:val="%1.%2.%3."/>
      <w:lvlJc w:val="left"/>
      <w:pPr>
        <w:ind w:left="3792" w:hanging="720"/>
      </w:pPr>
      <w:rPr>
        <w:rFonts w:hint="default"/>
      </w:rPr>
    </w:lvl>
    <w:lvl w:ilvl="3">
      <w:start w:val="1"/>
      <w:numFmt w:val="decimal"/>
      <w:lvlText w:val="%1.%2.%3.%4."/>
      <w:lvlJc w:val="left"/>
      <w:pPr>
        <w:ind w:left="5328" w:hanging="720"/>
      </w:pPr>
      <w:rPr>
        <w:rFonts w:hint="default"/>
      </w:rPr>
    </w:lvl>
    <w:lvl w:ilvl="4">
      <w:start w:val="1"/>
      <w:numFmt w:val="decimal"/>
      <w:lvlText w:val="%1.%2.%3.%4.%5."/>
      <w:lvlJc w:val="left"/>
      <w:pPr>
        <w:ind w:left="7224" w:hanging="1080"/>
      </w:pPr>
      <w:rPr>
        <w:rFonts w:hint="default"/>
      </w:rPr>
    </w:lvl>
    <w:lvl w:ilvl="5">
      <w:start w:val="1"/>
      <w:numFmt w:val="decimal"/>
      <w:lvlText w:val="%1.%2.%3.%4.%5.%6."/>
      <w:lvlJc w:val="left"/>
      <w:pPr>
        <w:ind w:left="8760" w:hanging="1080"/>
      </w:pPr>
      <w:rPr>
        <w:rFonts w:hint="default"/>
      </w:rPr>
    </w:lvl>
    <w:lvl w:ilvl="6">
      <w:start w:val="1"/>
      <w:numFmt w:val="decimal"/>
      <w:lvlText w:val="%1.%2.%3.%4.%5.%6.%7."/>
      <w:lvlJc w:val="left"/>
      <w:pPr>
        <w:ind w:left="10656" w:hanging="1440"/>
      </w:pPr>
      <w:rPr>
        <w:rFonts w:hint="default"/>
      </w:rPr>
    </w:lvl>
    <w:lvl w:ilvl="7">
      <w:start w:val="1"/>
      <w:numFmt w:val="decimal"/>
      <w:lvlText w:val="%1.%2.%3.%4.%5.%6.%7.%8."/>
      <w:lvlJc w:val="left"/>
      <w:pPr>
        <w:ind w:left="12192" w:hanging="1440"/>
      </w:pPr>
      <w:rPr>
        <w:rFonts w:hint="default"/>
      </w:rPr>
    </w:lvl>
    <w:lvl w:ilvl="8">
      <w:start w:val="1"/>
      <w:numFmt w:val="decimal"/>
      <w:lvlText w:val="%1.%2.%3.%4.%5.%6.%7.%8.%9."/>
      <w:lvlJc w:val="left"/>
      <w:pPr>
        <w:ind w:left="14088" w:hanging="1800"/>
      </w:pPr>
      <w:rPr>
        <w:rFonts w:hint="default"/>
      </w:rPr>
    </w:lvl>
  </w:abstractNum>
  <w:abstractNum w:abstractNumId="43" w15:restartNumberingAfterBreak="0">
    <w:nsid w:val="25277F4B"/>
    <w:multiLevelType w:val="multilevel"/>
    <w:tmpl w:val="DCA2C4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45" w15:restartNumberingAfterBreak="0">
    <w:nsid w:val="2BB918E8"/>
    <w:multiLevelType w:val="multilevel"/>
    <w:tmpl w:val="6B7AC58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bCs/>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15:restartNumberingAfterBreak="0">
    <w:nsid w:val="2F0C1096"/>
    <w:multiLevelType w:val="multilevel"/>
    <w:tmpl w:val="F424891E"/>
    <w:lvl w:ilvl="0">
      <w:start w:val="1"/>
      <w:numFmt w:val="decimal"/>
      <w:lvlText w:val="%1."/>
      <w:lvlJc w:val="left"/>
      <w:pPr>
        <w:ind w:left="1068" w:hanging="360"/>
      </w:pPr>
      <w:rPr>
        <w:rFonts w:ascii="Times New Roman" w:eastAsia="Times New Roman" w:hAnsi="Times New Roman" w:cs="Times New Roman" w:hint="default"/>
        <w:b w:val="0"/>
        <w:bCs w:val="0"/>
        <w:i w:val="0"/>
        <w:iCs w:val="0"/>
        <w:spacing w:val="0"/>
        <w:w w:val="100"/>
        <w:sz w:val="24"/>
        <w:szCs w:val="24"/>
        <w:lang w:val="lv-LV" w:eastAsia="en-US" w:bidi="ar-SA"/>
      </w:rPr>
    </w:lvl>
    <w:lvl w:ilvl="1">
      <w:start w:val="1"/>
      <w:numFmt w:val="decimal"/>
      <w:lvlText w:val="%1.%2."/>
      <w:lvlJc w:val="left"/>
      <w:pPr>
        <w:ind w:left="1701" w:hanging="569"/>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2755" w:hanging="569"/>
      </w:pPr>
      <w:rPr>
        <w:rFonts w:hint="default"/>
        <w:lang w:val="lv-LV" w:eastAsia="en-US" w:bidi="ar-SA"/>
      </w:rPr>
    </w:lvl>
    <w:lvl w:ilvl="3">
      <w:numFmt w:val="bullet"/>
      <w:lvlText w:val="•"/>
      <w:lvlJc w:val="left"/>
      <w:pPr>
        <w:ind w:left="3810" w:hanging="569"/>
      </w:pPr>
      <w:rPr>
        <w:rFonts w:hint="default"/>
        <w:lang w:val="lv-LV" w:eastAsia="en-US" w:bidi="ar-SA"/>
      </w:rPr>
    </w:lvl>
    <w:lvl w:ilvl="4">
      <w:numFmt w:val="bullet"/>
      <w:lvlText w:val="•"/>
      <w:lvlJc w:val="left"/>
      <w:pPr>
        <w:ind w:left="4866" w:hanging="569"/>
      </w:pPr>
      <w:rPr>
        <w:rFonts w:hint="default"/>
        <w:lang w:val="lv-LV" w:eastAsia="en-US" w:bidi="ar-SA"/>
      </w:rPr>
    </w:lvl>
    <w:lvl w:ilvl="5">
      <w:numFmt w:val="bullet"/>
      <w:lvlText w:val="•"/>
      <w:lvlJc w:val="left"/>
      <w:pPr>
        <w:ind w:left="5921" w:hanging="569"/>
      </w:pPr>
      <w:rPr>
        <w:rFonts w:hint="default"/>
        <w:lang w:val="lv-LV" w:eastAsia="en-US" w:bidi="ar-SA"/>
      </w:rPr>
    </w:lvl>
    <w:lvl w:ilvl="6">
      <w:numFmt w:val="bullet"/>
      <w:lvlText w:val="•"/>
      <w:lvlJc w:val="left"/>
      <w:pPr>
        <w:ind w:left="6976" w:hanging="569"/>
      </w:pPr>
      <w:rPr>
        <w:rFonts w:hint="default"/>
        <w:lang w:val="lv-LV" w:eastAsia="en-US" w:bidi="ar-SA"/>
      </w:rPr>
    </w:lvl>
    <w:lvl w:ilvl="7">
      <w:numFmt w:val="bullet"/>
      <w:lvlText w:val="•"/>
      <w:lvlJc w:val="left"/>
      <w:pPr>
        <w:ind w:left="8032" w:hanging="569"/>
      </w:pPr>
      <w:rPr>
        <w:rFonts w:hint="default"/>
        <w:lang w:val="lv-LV" w:eastAsia="en-US" w:bidi="ar-SA"/>
      </w:rPr>
    </w:lvl>
    <w:lvl w:ilvl="8">
      <w:numFmt w:val="bullet"/>
      <w:lvlText w:val="•"/>
      <w:lvlJc w:val="left"/>
      <w:pPr>
        <w:ind w:left="9087" w:hanging="569"/>
      </w:pPr>
      <w:rPr>
        <w:rFonts w:hint="default"/>
        <w:lang w:val="lv-LV" w:eastAsia="en-US" w:bidi="ar-SA"/>
      </w:rPr>
    </w:lvl>
  </w:abstractNum>
  <w:abstractNum w:abstractNumId="48" w15:restartNumberingAfterBreak="0">
    <w:nsid w:val="31640C2B"/>
    <w:multiLevelType w:val="multilevel"/>
    <w:tmpl w:val="B7EEB4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50" w15:restartNumberingAfterBreak="0">
    <w:nsid w:val="348D39C9"/>
    <w:multiLevelType w:val="multilevel"/>
    <w:tmpl w:val="CEB46026"/>
    <w:lvl w:ilvl="0">
      <w:start w:val="1"/>
      <w:numFmt w:val="decimal"/>
      <w:pStyle w:val="INnodaa"/>
      <w:lvlText w:val="%1."/>
      <w:lvlJc w:val="left"/>
      <w:pPr>
        <w:ind w:left="360" w:hanging="360"/>
      </w:pPr>
      <w:rPr>
        <w:rFonts w:hint="default"/>
      </w:rPr>
    </w:lvl>
    <w:lvl w:ilvl="1">
      <w:start w:val="1"/>
      <w:numFmt w:val="decimal"/>
      <w:pStyle w:val="INpunkts"/>
      <w:lvlText w:val="%1.%2."/>
      <w:lvlJc w:val="left"/>
      <w:pPr>
        <w:ind w:left="792" w:hanging="432"/>
      </w:pPr>
      <w:rPr>
        <w:rFonts w:hint="default"/>
        <w:b w:val="0"/>
        <w:bCs w:val="0"/>
        <w:i w:val="0"/>
        <w:iCs w:val="0"/>
      </w:rPr>
    </w:lvl>
    <w:lvl w:ilvl="2">
      <w:start w:val="1"/>
      <w:numFmt w:val="decimal"/>
      <w:pStyle w:val="INapaksp"/>
      <w:lvlText w:val="%1.%2.%3."/>
      <w:lvlJc w:val="left"/>
      <w:pPr>
        <w:ind w:left="2489" w:hanging="504"/>
      </w:pPr>
      <w:rPr>
        <w:rFonts w:hint="default"/>
        <w:b w:val="0"/>
        <w:bCs/>
        <w:strike w:val="0"/>
        <w:color w:val="auto"/>
      </w:rPr>
    </w:lvl>
    <w:lvl w:ilvl="3">
      <w:start w:val="1"/>
      <w:numFmt w:val="decimal"/>
      <w:pStyle w:val="INapaks2"/>
      <w:lvlText w:val="%1.%2.%3.%4."/>
      <w:lvlJc w:val="left"/>
      <w:pPr>
        <w:ind w:left="93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abstractNum>
  <w:abstractNum w:abstractNumId="52"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A730D5D"/>
    <w:multiLevelType w:val="multilevel"/>
    <w:tmpl w:val="75CEE9B6"/>
    <w:styleLink w:val="Style14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55" w15:restartNumberingAfterBreak="0">
    <w:nsid w:val="3D5C3708"/>
    <w:multiLevelType w:val="multilevel"/>
    <w:tmpl w:val="7AC2CEC6"/>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D6D308A"/>
    <w:multiLevelType w:val="multilevel"/>
    <w:tmpl w:val="369E99DA"/>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7"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58"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42091B7A"/>
    <w:multiLevelType w:val="multilevel"/>
    <w:tmpl w:val="0C7EA1A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rFonts w:ascii="Times New Roman" w:hAnsi="Times New Roman" w:cs="Times New Roman" w:hint="default"/>
        <w:b w:val="0"/>
        <w:i w:val="0"/>
        <w:color w:val="auto"/>
        <w:sz w:val="24"/>
        <w:szCs w:val="24"/>
      </w:rPr>
    </w:lvl>
    <w:lvl w:ilvl="3">
      <w:start w:val="1"/>
      <w:numFmt w:val="decimal"/>
      <w:lvlText w:val="%1.%2.%3.%4."/>
      <w:lvlJc w:val="left"/>
      <w:pPr>
        <w:ind w:left="220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6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6A14CEB"/>
    <w:multiLevelType w:val="multilevel"/>
    <w:tmpl w:val="47D045E2"/>
    <w:lvl w:ilvl="0">
      <w:start w:val="3"/>
      <w:numFmt w:val="decimal"/>
      <w:lvlText w:val="%1."/>
      <w:lvlJc w:val="left"/>
      <w:pPr>
        <w:ind w:left="4610" w:hanging="526"/>
      </w:pPr>
      <w:rPr>
        <w:rFonts w:ascii="Times New Roman" w:eastAsia="Times New Roman" w:hAnsi="Times New Roman" w:cs="Times New Roman" w:hint="default"/>
        <w:b/>
        <w:bCs/>
        <w:i w:val="0"/>
        <w:iCs w:val="0"/>
        <w:spacing w:val="0"/>
        <w:w w:val="100"/>
        <w:sz w:val="24"/>
        <w:szCs w:val="24"/>
        <w:lang w:val="lv-LV" w:eastAsia="en-US" w:bidi="ar-SA"/>
      </w:rPr>
    </w:lvl>
    <w:lvl w:ilvl="1">
      <w:start w:val="1"/>
      <w:numFmt w:val="decimal"/>
      <w:lvlText w:val="%1.%2."/>
      <w:lvlJc w:val="left"/>
      <w:pPr>
        <w:ind w:left="1235" w:hanging="526"/>
      </w:pPr>
      <w:rPr>
        <w:rFonts w:ascii="Times New Roman" w:eastAsia="Times New Roman" w:hAnsi="Times New Roman" w:cs="Times New Roman" w:hint="default"/>
        <w:b w:val="0"/>
        <w:bCs w:val="0"/>
        <w:i w:val="0"/>
        <w:iCs w:val="0"/>
        <w:spacing w:val="0"/>
        <w:w w:val="100"/>
        <w:sz w:val="24"/>
        <w:szCs w:val="24"/>
        <w:lang w:val="lv-LV" w:eastAsia="en-US" w:bidi="ar-SA"/>
      </w:rPr>
    </w:lvl>
    <w:lvl w:ilvl="2">
      <w:start w:val="1"/>
      <w:numFmt w:val="decimal"/>
      <w:lvlText w:val="%1.%2.%3."/>
      <w:lvlJc w:val="left"/>
      <w:pPr>
        <w:ind w:left="2128" w:hanging="852"/>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2122" w:hanging="852"/>
      </w:pPr>
      <w:rPr>
        <w:rFonts w:hint="default"/>
        <w:lang w:val="lv-LV" w:eastAsia="en-US" w:bidi="ar-SA"/>
      </w:rPr>
    </w:lvl>
    <w:lvl w:ilvl="4">
      <w:numFmt w:val="bullet"/>
      <w:lvlText w:val="•"/>
      <w:lvlJc w:val="left"/>
      <w:pPr>
        <w:ind w:left="2142" w:hanging="852"/>
      </w:pPr>
      <w:rPr>
        <w:rFonts w:hint="default"/>
        <w:lang w:val="lv-LV" w:eastAsia="en-US" w:bidi="ar-SA"/>
      </w:rPr>
    </w:lvl>
    <w:lvl w:ilvl="5">
      <w:numFmt w:val="bullet"/>
      <w:lvlText w:val="•"/>
      <w:lvlJc w:val="left"/>
      <w:pPr>
        <w:ind w:left="4602" w:hanging="852"/>
      </w:pPr>
      <w:rPr>
        <w:rFonts w:hint="default"/>
        <w:lang w:val="lv-LV" w:eastAsia="en-US" w:bidi="ar-SA"/>
      </w:rPr>
    </w:lvl>
    <w:lvl w:ilvl="6">
      <w:numFmt w:val="bullet"/>
      <w:lvlText w:val="•"/>
      <w:lvlJc w:val="left"/>
      <w:pPr>
        <w:ind w:left="5921" w:hanging="852"/>
      </w:pPr>
      <w:rPr>
        <w:rFonts w:hint="default"/>
        <w:lang w:val="lv-LV" w:eastAsia="en-US" w:bidi="ar-SA"/>
      </w:rPr>
    </w:lvl>
    <w:lvl w:ilvl="7">
      <w:numFmt w:val="bullet"/>
      <w:lvlText w:val="•"/>
      <w:lvlJc w:val="left"/>
      <w:pPr>
        <w:ind w:left="7241" w:hanging="852"/>
      </w:pPr>
      <w:rPr>
        <w:rFonts w:hint="default"/>
        <w:lang w:val="lv-LV" w:eastAsia="en-US" w:bidi="ar-SA"/>
      </w:rPr>
    </w:lvl>
    <w:lvl w:ilvl="8">
      <w:numFmt w:val="bullet"/>
      <w:lvlText w:val="•"/>
      <w:lvlJc w:val="left"/>
      <w:pPr>
        <w:ind w:left="8561" w:hanging="852"/>
      </w:pPr>
      <w:rPr>
        <w:rFonts w:hint="default"/>
        <w:lang w:val="lv-LV" w:eastAsia="en-US" w:bidi="ar-SA"/>
      </w:rPr>
    </w:lvl>
  </w:abstractNum>
  <w:abstractNum w:abstractNumId="64" w15:restartNumberingAfterBreak="0">
    <w:nsid w:val="47BB1B8B"/>
    <w:multiLevelType w:val="multilevel"/>
    <w:tmpl w:val="75A4A6BA"/>
    <w:lvl w:ilvl="0">
      <w:start w:val="1"/>
      <w:numFmt w:val="decimal"/>
      <w:lvlText w:val="%1."/>
      <w:lvlJc w:val="left"/>
      <w:pPr>
        <w:ind w:left="720" w:hanging="360"/>
      </w:pPr>
      <w:rPr>
        <w:rFonts w:hint="default"/>
        <w:b w:val="0"/>
        <w:bCs/>
        <w:sz w:val="24"/>
        <w:szCs w:val="24"/>
      </w:rPr>
    </w:lvl>
    <w:lvl w:ilvl="1">
      <w:start w:val="1"/>
      <w:numFmt w:val="decimal"/>
      <w:isLgl/>
      <w:lvlText w:val="%1.%2."/>
      <w:lvlJc w:val="left"/>
      <w:pPr>
        <w:ind w:left="780" w:hanging="420"/>
      </w:pPr>
      <w:rPr>
        <w:rFonts w:hint="default"/>
        <w:b w:val="0"/>
        <w:bCs/>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064499E"/>
    <w:multiLevelType w:val="multilevel"/>
    <w:tmpl w:val="6464B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8" w15:restartNumberingAfterBreak="0">
    <w:nsid w:val="57372639"/>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A930519"/>
    <w:multiLevelType w:val="multilevel"/>
    <w:tmpl w:val="840E9C1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val="0"/>
        <w:bCs/>
        <w:i w:val="0"/>
        <w:iCs/>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3" w15:restartNumberingAfterBreak="0">
    <w:nsid w:val="5F824D73"/>
    <w:multiLevelType w:val="multilevel"/>
    <w:tmpl w:val="2E502E00"/>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60EA2B0D"/>
    <w:multiLevelType w:val="multilevel"/>
    <w:tmpl w:val="D056128C"/>
    <w:styleLink w:val="ImportedStyle54"/>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75" w15:restartNumberingAfterBreak="0">
    <w:nsid w:val="61013AB7"/>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1398"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76" w15:restartNumberingAfterBreak="0">
    <w:nsid w:val="61E37F5B"/>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63404B95"/>
    <w:multiLevelType w:val="multilevel"/>
    <w:tmpl w:val="B1664A0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sz w:val="24"/>
        <w:szCs w:val="24"/>
      </w:rPr>
    </w:lvl>
    <w:lvl w:ilvl="3">
      <w:start w:val="1"/>
      <w:numFmt w:val="decimal"/>
      <w:lvlText w:val="%1.%2.%3.%4."/>
      <w:lvlJc w:val="left"/>
      <w:pPr>
        <w:ind w:left="164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64A6069A"/>
    <w:multiLevelType w:val="multilevel"/>
    <w:tmpl w:val="989C13BC"/>
    <w:lvl w:ilvl="0">
      <w:start w:val="1"/>
      <w:numFmt w:val="decimal"/>
      <w:pStyle w:val="Signature"/>
      <w:lvlText w:val="%1"/>
      <w:lvlJc w:val="left"/>
      <w:pPr>
        <w:tabs>
          <w:tab w:val="num" w:pos="425"/>
        </w:tabs>
        <w:ind w:left="425" w:hanging="425"/>
      </w:pPr>
      <w:rPr>
        <w:rFonts w:cs="Times New Roman"/>
      </w:rPr>
    </w:lvl>
    <w:lvl w:ilvl="1">
      <w:start w:val="1"/>
      <w:numFmt w:val="decimal"/>
      <w:pStyle w:val="Signature"/>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79"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80" w15:restartNumberingAfterBreak="0">
    <w:nsid w:val="6FED2B27"/>
    <w:multiLevelType w:val="multilevel"/>
    <w:tmpl w:val="D26E5636"/>
    <w:styleLink w:val="WWOutlineListStyle5117"/>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81" w15:restartNumberingAfterBreak="0">
    <w:nsid w:val="709F5D93"/>
    <w:multiLevelType w:val="multilevel"/>
    <w:tmpl w:val="23387E6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1047424"/>
    <w:multiLevelType w:val="hybridMultilevel"/>
    <w:tmpl w:val="E8FA81F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84" w15:restartNumberingAfterBreak="0">
    <w:nsid w:val="71F6328D"/>
    <w:multiLevelType w:val="hybridMultilevel"/>
    <w:tmpl w:val="07CA36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5"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86" w15:restartNumberingAfterBreak="0">
    <w:nsid w:val="72D7734D"/>
    <w:multiLevelType w:val="multilevel"/>
    <w:tmpl w:val="03761F7E"/>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88"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75244440"/>
    <w:multiLevelType w:val="multilevel"/>
    <w:tmpl w:val="89F04028"/>
    <w:styleLink w:val="List51"/>
    <w:lvl w:ilvl="0">
      <w:start w:val="1"/>
      <w:numFmt w:val="decimal"/>
      <w:lvlText w:val="%1"/>
      <w:lvlJc w:val="left"/>
      <w:pPr>
        <w:ind w:left="432" w:hanging="432"/>
      </w:pPr>
      <w:rPr>
        <w:b/>
        <w:i w:val="0"/>
        <w:sz w:val="24"/>
      </w:rPr>
    </w:lvl>
    <w:lvl w:ilvl="1">
      <w:start w:val="1"/>
      <w:numFmt w:val="decimal"/>
      <w:lvlText w:val="%1.%2"/>
      <w:lvlJc w:val="left"/>
      <w:pPr>
        <w:ind w:left="576" w:hanging="576"/>
      </w:pPr>
      <w:rPr>
        <w:rFonts w:ascii="Times New Roman" w:hAnsi="Times New Roman" w:cs="Times New Roman" w:hint="default"/>
        <w:b w:val="0"/>
        <w:i w:val="0"/>
        <w:sz w:val="24"/>
      </w:rPr>
    </w:lvl>
    <w:lvl w:ilvl="2">
      <w:start w:val="1"/>
      <w:numFmt w:val="decimal"/>
      <w:lvlText w:val="%1.%2.%3"/>
      <w:lvlJc w:val="left"/>
      <w:pPr>
        <w:ind w:left="720" w:hanging="720"/>
      </w:pPr>
      <w:rPr>
        <w:b w:val="0"/>
        <w:i w:val="0"/>
        <w:sz w:val="24"/>
      </w:rPr>
    </w:lvl>
    <w:lvl w:ilvl="3">
      <w:start w:val="1"/>
      <w:numFmt w:val="decimal"/>
      <w:lvlText w:val="%1.%2.%3.%4"/>
      <w:lvlJc w:val="left"/>
      <w:pPr>
        <w:ind w:left="864" w:hanging="864"/>
      </w:pPr>
      <w:rPr>
        <w:b w:val="0"/>
        <w:sz w:val="24"/>
        <w:szCs w:val="24"/>
      </w:rPr>
    </w:lvl>
    <w:lvl w:ilvl="4">
      <w:start w:val="1"/>
      <w:numFmt w:val="decimal"/>
      <w:lvlText w:val="%1.%2.%3.%4.%5"/>
      <w:lvlJc w:val="left"/>
      <w:pPr>
        <w:ind w:left="2993"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0" w15:restartNumberingAfterBreak="0">
    <w:nsid w:val="76B721C4"/>
    <w:multiLevelType w:val="hybridMultilevel"/>
    <w:tmpl w:val="164820E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91" w15:restartNumberingAfterBreak="0">
    <w:nsid w:val="78A92CD4"/>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3555"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92" w15:restartNumberingAfterBreak="0">
    <w:nsid w:val="79661C01"/>
    <w:multiLevelType w:val="multilevel"/>
    <w:tmpl w:val="27069232"/>
    <w:lvl w:ilvl="0">
      <w:start w:val="3"/>
      <w:numFmt w:val="decimal"/>
      <w:lvlText w:val="%1."/>
      <w:lvlJc w:val="left"/>
      <w:pPr>
        <w:ind w:left="720" w:hanging="720"/>
      </w:pPr>
      <w:rPr>
        <w:rFonts w:hint="default"/>
      </w:rPr>
    </w:lvl>
    <w:lvl w:ilvl="1">
      <w:start w:val="1"/>
      <w:numFmt w:val="decimal"/>
      <w:lvlText w:val="%1.%2."/>
      <w:lvlJc w:val="left"/>
      <w:pPr>
        <w:ind w:left="960" w:hanging="72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3" w15:restartNumberingAfterBreak="0">
    <w:nsid w:val="7C25744D"/>
    <w:multiLevelType w:val="multilevel"/>
    <w:tmpl w:val="AA0AB760"/>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CDF4CF6"/>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5" w15:restartNumberingAfterBreak="0">
    <w:nsid w:val="7CE10460"/>
    <w:multiLevelType w:val="multilevel"/>
    <w:tmpl w:val="D42C220C"/>
    <w:styleLink w:val="WWOutlineListStyle5115"/>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DD9458F"/>
    <w:multiLevelType w:val="multilevel"/>
    <w:tmpl w:val="4A82AEAE"/>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b w:val="0"/>
        <w:bCs w:val="0"/>
      </w:rPr>
    </w:lvl>
    <w:lvl w:ilvl="2">
      <w:start w:val="1"/>
      <w:numFmt w:val="decimal"/>
      <w:lvlText w:val="%1.%2.%3."/>
      <w:lvlJc w:val="left"/>
      <w:pPr>
        <w:ind w:left="1004"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8"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99"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0" w15:restartNumberingAfterBreak="0">
    <w:nsid w:val="7F66322F"/>
    <w:multiLevelType w:val="multilevel"/>
    <w:tmpl w:val="E376B8F4"/>
    <w:lvl w:ilvl="0">
      <w:start w:val="8"/>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54603172">
    <w:abstractNumId w:val="13"/>
  </w:num>
  <w:num w:numId="2" w16cid:durableId="1366754804">
    <w:abstractNumId w:val="26"/>
  </w:num>
  <w:num w:numId="3" w16cid:durableId="280499909">
    <w:abstractNumId w:val="6"/>
  </w:num>
  <w:num w:numId="4" w16cid:durableId="1119059747">
    <w:abstractNumId w:val="18"/>
  </w:num>
  <w:num w:numId="5" w16cid:durableId="1705209878">
    <w:abstractNumId w:val="74"/>
  </w:num>
  <w:num w:numId="6" w16cid:durableId="1387874021">
    <w:abstractNumId w:val="49"/>
  </w:num>
  <w:num w:numId="7" w16cid:durableId="269506325">
    <w:abstractNumId w:val="6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16cid:durableId="1985045652">
    <w:abstractNumId w:val="95"/>
    <w:lvlOverride w:ilvl="1">
      <w:lvl w:ilvl="1">
        <w:start w:val="1"/>
        <w:numFmt w:val="decimal"/>
        <w:lvlText w:val="%1.%2."/>
        <w:lvlJc w:val="left"/>
        <w:pPr>
          <w:ind w:left="432" w:hanging="432"/>
        </w:pPr>
        <w:rPr>
          <w:b w:val="0"/>
          <w:bCs/>
        </w:rPr>
      </w:lvl>
    </w:lvlOverride>
  </w:num>
  <w:num w:numId="9" w16cid:durableId="1565722024">
    <w:abstractNumId w:val="31"/>
  </w:num>
  <w:num w:numId="10" w16cid:durableId="936407483">
    <w:abstractNumId w:val="86"/>
  </w:num>
  <w:num w:numId="11" w16cid:durableId="1603417747">
    <w:abstractNumId w:val="59"/>
  </w:num>
  <w:num w:numId="12" w16cid:durableId="1938638697">
    <w:abstractNumId w:val="81"/>
  </w:num>
  <w:num w:numId="13" w16cid:durableId="1170633684">
    <w:abstractNumId w:val="93"/>
  </w:num>
  <w:num w:numId="14" w16cid:durableId="1778061638">
    <w:abstractNumId w:val="53"/>
    <w:lvlOverride w:ilvl="1">
      <w:lvl w:ilvl="1">
        <w:start w:val="1"/>
        <w:numFmt w:val="decimal"/>
        <w:lvlText w:val="%1.%2."/>
        <w:lvlJc w:val="left"/>
        <w:pPr>
          <w:ind w:left="792" w:hanging="432"/>
        </w:pPr>
        <w:rPr>
          <w:rFonts w:hint="default"/>
          <w:b w:val="0"/>
          <w:bCs/>
        </w:rPr>
      </w:lvl>
    </w:lvlOverride>
    <w:lvlOverride w:ilvl="2">
      <w:lvl w:ilvl="2">
        <w:start w:val="1"/>
        <w:numFmt w:val="decimal"/>
        <w:lvlText w:val="%1.%2.%3."/>
        <w:lvlJc w:val="left"/>
        <w:pPr>
          <w:ind w:left="504" w:hanging="504"/>
        </w:pPr>
        <w:rPr>
          <w:rFonts w:hint="default"/>
          <w:b w:val="0"/>
          <w:bCs w:val="0"/>
          <w:color w:val="auto"/>
          <w:sz w:val="24"/>
          <w:szCs w:val="24"/>
        </w:rPr>
      </w:lvl>
    </w:lvlOverride>
    <w:lvlOverride w:ilvl="3">
      <w:lvl w:ilvl="3">
        <w:start w:val="1"/>
        <w:numFmt w:val="decimal"/>
        <w:lvlText w:val="%1.%2.%3.%4."/>
        <w:lvlJc w:val="left"/>
        <w:pPr>
          <w:ind w:left="2066" w:hanging="648"/>
        </w:pPr>
        <w:rPr>
          <w:rFonts w:hint="default"/>
        </w:rPr>
      </w:lvl>
    </w:lvlOverride>
  </w:num>
  <w:num w:numId="15" w16cid:durableId="1698651363">
    <w:abstractNumId w:val="38"/>
  </w:num>
  <w:num w:numId="16" w16cid:durableId="966355133">
    <w:abstractNumId w:val="36"/>
  </w:num>
  <w:num w:numId="17" w16cid:durableId="1693725846">
    <w:abstractNumId w:val="34"/>
  </w:num>
  <w:num w:numId="18" w16cid:durableId="484199244">
    <w:abstractNumId w:val="2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9" w16cid:durableId="1652055641">
    <w:abstractNumId w:val="33"/>
  </w:num>
  <w:num w:numId="20" w16cid:durableId="957174820">
    <w:abstractNumId w:val="17"/>
  </w:num>
  <w:num w:numId="21" w16cid:durableId="1583638120">
    <w:abstractNumId w:val="80"/>
  </w:num>
  <w:num w:numId="22" w16cid:durableId="2005625621">
    <w:abstractNumId w:val="23"/>
  </w:num>
  <w:num w:numId="23" w16cid:durableId="1229267017">
    <w:abstractNumId w:val="51"/>
  </w:num>
  <w:num w:numId="24" w16cid:durableId="74740647">
    <w:abstractNumId w:val="85"/>
  </w:num>
  <w:num w:numId="25" w16cid:durableId="260529120">
    <w:abstractNumId w:val="77"/>
  </w:num>
  <w:num w:numId="26" w16cid:durableId="2045865823">
    <w:abstractNumId w:val="12"/>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7" w16cid:durableId="1325275625">
    <w:abstractNumId w:val="67"/>
  </w:num>
  <w:num w:numId="28" w16cid:durableId="849805385">
    <w:abstractNumId w:val="97"/>
  </w:num>
  <w:num w:numId="29" w16cid:durableId="576092581">
    <w:abstractNumId w:val="96"/>
  </w:num>
  <w:num w:numId="30" w16cid:durableId="147065448">
    <w:abstractNumId w:val="28"/>
  </w:num>
  <w:num w:numId="31" w16cid:durableId="1670668430">
    <w:abstractNumId w:val="44"/>
  </w:num>
  <w:num w:numId="32" w16cid:durableId="1711883177">
    <w:abstractNumId w:val="43"/>
  </w:num>
  <w:num w:numId="33" w16cid:durableId="1537423726">
    <w:abstractNumId w:val="41"/>
  </w:num>
  <w:num w:numId="34" w16cid:durableId="2125537779">
    <w:abstractNumId w:val="21"/>
  </w:num>
  <w:num w:numId="35" w16cid:durableId="2051880118">
    <w:abstractNumId w:val="2"/>
  </w:num>
  <w:num w:numId="36" w16cid:durableId="1696693409">
    <w:abstractNumId w:val="88"/>
  </w:num>
  <w:num w:numId="37" w16cid:durableId="1974477779">
    <w:abstractNumId w:val="72"/>
  </w:num>
  <w:num w:numId="38" w16cid:durableId="491259755">
    <w:abstractNumId w:val="14"/>
  </w:num>
  <w:num w:numId="39" w16cid:durableId="1218393057">
    <w:abstractNumId w:val="65"/>
  </w:num>
  <w:num w:numId="40" w16cid:durableId="2138255360">
    <w:abstractNumId w:val="60"/>
  </w:num>
  <w:num w:numId="41" w16cid:durableId="574555700">
    <w:abstractNumId w:val="1"/>
  </w:num>
  <w:num w:numId="42" w16cid:durableId="785659140">
    <w:abstractNumId w:val="4"/>
  </w:num>
  <w:num w:numId="43" w16cid:durableId="110055501">
    <w:abstractNumId w:val="17"/>
    <w:lvlOverride w:ilvl="0">
      <w:lvl w:ilvl="0">
        <w:start w:val="1"/>
        <w:numFmt w:val="decimal"/>
        <w:lvlText w:val="%1."/>
        <w:lvlJc w:val="left"/>
        <w:pPr>
          <w:ind w:left="4395" w:firstLine="0"/>
        </w:pPr>
        <w:rPr>
          <w:rFonts w:hint="default"/>
        </w:r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841"/>
          </w:tabs>
          <w:ind w:left="71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4" w16cid:durableId="1390811858">
    <w:abstractNumId w:val="27"/>
  </w:num>
  <w:num w:numId="45" w16cid:durableId="486899661">
    <w:abstractNumId w:val="69"/>
  </w:num>
  <w:num w:numId="46" w16cid:durableId="1112017471">
    <w:abstractNumId w:val="68"/>
  </w:num>
  <w:num w:numId="47" w16cid:durableId="1089892659">
    <w:abstractNumId w:val="5"/>
  </w:num>
  <w:num w:numId="48" w16cid:durableId="295066884">
    <w:abstractNumId w:val="52"/>
  </w:num>
  <w:num w:numId="49" w16cid:durableId="513811339">
    <w:abstractNumId w:val="99"/>
  </w:num>
  <w:num w:numId="50" w16cid:durableId="1101948508">
    <w:abstractNumId w:val="11"/>
  </w:num>
  <w:num w:numId="51" w16cid:durableId="1624506457">
    <w:abstractNumId w:val="98"/>
  </w:num>
  <w:num w:numId="52" w16cid:durableId="383910759">
    <w:abstractNumId w:val="0"/>
  </w:num>
  <w:num w:numId="53" w16cid:durableId="1124155153">
    <w:abstractNumId w:val="61"/>
  </w:num>
  <w:num w:numId="54" w16cid:durableId="785539337">
    <w:abstractNumId w:val="87"/>
  </w:num>
  <w:num w:numId="55" w16cid:durableId="1421176592">
    <w:abstractNumId w:val="54"/>
  </w:num>
  <w:num w:numId="56" w16cid:durableId="1986229485">
    <w:abstractNumId w:val="82"/>
  </w:num>
  <w:num w:numId="57" w16cid:durableId="2130974265">
    <w:abstractNumId w:val="79"/>
  </w:num>
  <w:num w:numId="58" w16cid:durableId="720329796">
    <w:abstractNumId w:val="78"/>
  </w:num>
  <w:num w:numId="59" w16cid:durableId="1496721106">
    <w:abstractNumId w:val="57"/>
  </w:num>
  <w:num w:numId="60" w16cid:durableId="7759780">
    <w:abstractNumId w:val="46"/>
  </w:num>
  <w:num w:numId="61" w16cid:durableId="1569538564">
    <w:abstractNumId w:val="19"/>
  </w:num>
  <w:num w:numId="62" w16cid:durableId="1145855735">
    <w:abstractNumId w:val="20"/>
  </w:num>
  <w:num w:numId="63" w16cid:durableId="78992660">
    <w:abstractNumId w:val="7"/>
  </w:num>
  <w:num w:numId="64" w16cid:durableId="630939545">
    <w:abstractNumId w:val="71"/>
  </w:num>
  <w:num w:numId="65" w16cid:durableId="1392120237">
    <w:abstractNumId w:val="89"/>
  </w:num>
  <w:num w:numId="66" w16cid:durableId="1101218287">
    <w:abstractNumId w:val="45"/>
  </w:num>
  <w:num w:numId="67" w16cid:durableId="2140759412">
    <w:abstractNumId w:val="70"/>
  </w:num>
  <w:num w:numId="68" w16cid:durableId="1116023037">
    <w:abstractNumId w:val="92"/>
  </w:num>
  <w:num w:numId="69" w16cid:durableId="1679694349">
    <w:abstractNumId w:val="17"/>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2" w:firstLine="2"/>
        </w:pPr>
        <w:rPr>
          <w:b w:val="0"/>
          <w:bCs w:val="0"/>
        </w:rPr>
      </w:lvl>
    </w:lvlOverride>
    <w:lvlOverride w:ilvl="2">
      <w:lvl w:ilvl="2">
        <w:start w:val="1"/>
        <w:numFmt w:val="decimal"/>
        <w:lvlText w:val="%1.%2.%3."/>
        <w:lvlJc w:val="left"/>
        <w:pPr>
          <w:tabs>
            <w:tab w:val="num" w:pos="841"/>
          </w:tabs>
          <w:ind w:left="710" w:firstLine="0"/>
        </w:pPr>
        <w:rPr>
          <w:b w:val="0"/>
          <w:bCs/>
        </w:r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70" w16cid:durableId="684988700">
    <w:abstractNumId w:val="37"/>
  </w:num>
  <w:num w:numId="71" w16cid:durableId="485437256">
    <w:abstractNumId w:val="58"/>
  </w:num>
  <w:num w:numId="72" w16cid:durableId="307319550">
    <w:abstractNumId w:val="62"/>
  </w:num>
  <w:num w:numId="73" w16cid:durableId="600842195">
    <w:abstractNumId w:val="64"/>
  </w:num>
  <w:num w:numId="74" w16cid:durableId="35088077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530804010">
    <w:abstractNumId w:val="75"/>
  </w:num>
  <w:num w:numId="76" w16cid:durableId="904602536">
    <w:abstractNumId w:val="94"/>
  </w:num>
  <w:num w:numId="77" w16cid:durableId="493648065">
    <w:abstractNumId w:val="25"/>
  </w:num>
  <w:num w:numId="78" w16cid:durableId="1963883877">
    <w:abstractNumId w:val="22"/>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9" w16cid:durableId="972752279">
    <w:abstractNumId w:val="16"/>
  </w:num>
  <w:num w:numId="80" w16cid:durableId="677931427">
    <w:abstractNumId w:val="40"/>
  </w:num>
  <w:num w:numId="81" w16cid:durableId="1676490664">
    <w:abstractNumId w:val="30"/>
  </w:num>
  <w:num w:numId="82" w16cid:durableId="126778667">
    <w:abstractNumId w:val="48"/>
  </w:num>
  <w:num w:numId="83" w16cid:durableId="769741559">
    <w:abstractNumId w:val="63"/>
  </w:num>
  <w:num w:numId="84" w16cid:durableId="912934383">
    <w:abstractNumId w:val="100"/>
  </w:num>
  <w:num w:numId="85" w16cid:durableId="635528772">
    <w:abstractNumId w:val="53"/>
  </w:num>
  <w:num w:numId="86" w16cid:durableId="2114669947">
    <w:abstractNumId w:val="50"/>
  </w:num>
  <w:num w:numId="87" w16cid:durableId="219635006">
    <w:abstractNumId w:val="47"/>
  </w:num>
  <w:num w:numId="88" w16cid:durableId="1429083740">
    <w:abstractNumId w:val="90"/>
  </w:num>
  <w:num w:numId="89" w16cid:durableId="1548375759">
    <w:abstractNumId w:val="15"/>
  </w:num>
  <w:num w:numId="90" w16cid:durableId="1867910977">
    <w:abstractNumId w:val="83"/>
  </w:num>
  <w:num w:numId="91" w16cid:durableId="80685386">
    <w:abstractNumId w:val="9"/>
  </w:num>
  <w:num w:numId="92" w16cid:durableId="697853814">
    <w:abstractNumId w:val="29"/>
  </w:num>
  <w:num w:numId="93" w16cid:durableId="643387094">
    <w:abstractNumId w:val="10"/>
  </w:num>
  <w:num w:numId="94" w16cid:durableId="1937858690">
    <w:abstractNumId w:val="55"/>
  </w:num>
  <w:num w:numId="95" w16cid:durableId="605967542">
    <w:abstractNumId w:val="95"/>
  </w:num>
  <w:num w:numId="96" w16cid:durableId="1252472171">
    <w:abstractNumId w:val="35"/>
  </w:num>
  <w:num w:numId="97" w16cid:durableId="608272083">
    <w:abstractNumId w:val="76"/>
  </w:num>
  <w:num w:numId="98" w16cid:durableId="2064524258">
    <w:abstractNumId w:val="73"/>
  </w:num>
  <w:num w:numId="99" w16cid:durableId="72557963">
    <w:abstractNumId w:val="8"/>
  </w:num>
  <w:num w:numId="100" w16cid:durableId="697394093">
    <w:abstractNumId w:val="42"/>
  </w:num>
  <w:num w:numId="101" w16cid:durableId="901020442">
    <w:abstractNumId w:val="84"/>
  </w:num>
  <w:num w:numId="102" w16cid:durableId="1268466797">
    <w:abstractNumId w:val="24"/>
  </w:num>
  <w:num w:numId="103" w16cid:durableId="291208761">
    <w:abstractNumId w:val="39"/>
  </w:num>
  <w:num w:numId="104" w16cid:durableId="81076550">
    <w:abstractNumId w:val="3"/>
  </w:num>
  <w:num w:numId="105" w16cid:durableId="466968572">
    <w:abstractNumId w:val="32"/>
  </w:num>
  <w:num w:numId="106" w16cid:durableId="543054643">
    <w:abstractNumId w:val="56"/>
  </w:num>
  <w:num w:numId="107" w16cid:durableId="1998459530">
    <w:abstractNumId w:val="91"/>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C3"/>
    <w:rsid w:val="000003BA"/>
    <w:rsid w:val="0000097D"/>
    <w:rsid w:val="0000533D"/>
    <w:rsid w:val="00005836"/>
    <w:rsid w:val="00005910"/>
    <w:rsid w:val="00006BC1"/>
    <w:rsid w:val="00011791"/>
    <w:rsid w:val="00012A37"/>
    <w:rsid w:val="00012D90"/>
    <w:rsid w:val="000145D2"/>
    <w:rsid w:val="00014982"/>
    <w:rsid w:val="000154C9"/>
    <w:rsid w:val="00015D99"/>
    <w:rsid w:val="00016B7A"/>
    <w:rsid w:val="00024459"/>
    <w:rsid w:val="000249FA"/>
    <w:rsid w:val="00027EF1"/>
    <w:rsid w:val="00030957"/>
    <w:rsid w:val="00031DDF"/>
    <w:rsid w:val="00032A18"/>
    <w:rsid w:val="00034E7B"/>
    <w:rsid w:val="0003516A"/>
    <w:rsid w:val="00036CD5"/>
    <w:rsid w:val="0003771A"/>
    <w:rsid w:val="000379F2"/>
    <w:rsid w:val="000402B9"/>
    <w:rsid w:val="000419BA"/>
    <w:rsid w:val="00043664"/>
    <w:rsid w:val="00043C3F"/>
    <w:rsid w:val="000447FE"/>
    <w:rsid w:val="00044D7F"/>
    <w:rsid w:val="00044E5D"/>
    <w:rsid w:val="00046765"/>
    <w:rsid w:val="00050C76"/>
    <w:rsid w:val="0005106E"/>
    <w:rsid w:val="000520F8"/>
    <w:rsid w:val="000524BF"/>
    <w:rsid w:val="00054A9B"/>
    <w:rsid w:val="00055B3C"/>
    <w:rsid w:val="00056D4B"/>
    <w:rsid w:val="00060A1C"/>
    <w:rsid w:val="000626C4"/>
    <w:rsid w:val="00064A2F"/>
    <w:rsid w:val="000658C3"/>
    <w:rsid w:val="00066B5F"/>
    <w:rsid w:val="000671CD"/>
    <w:rsid w:val="0007020B"/>
    <w:rsid w:val="00070629"/>
    <w:rsid w:val="00070ACB"/>
    <w:rsid w:val="0007113A"/>
    <w:rsid w:val="000711B1"/>
    <w:rsid w:val="0007483F"/>
    <w:rsid w:val="00074CE7"/>
    <w:rsid w:val="000755C7"/>
    <w:rsid w:val="0007760D"/>
    <w:rsid w:val="00080AE1"/>
    <w:rsid w:val="00080D98"/>
    <w:rsid w:val="000825C5"/>
    <w:rsid w:val="00082DAA"/>
    <w:rsid w:val="00084B06"/>
    <w:rsid w:val="00085DF1"/>
    <w:rsid w:val="00086905"/>
    <w:rsid w:val="00086EFD"/>
    <w:rsid w:val="00090773"/>
    <w:rsid w:val="000931EE"/>
    <w:rsid w:val="00093C35"/>
    <w:rsid w:val="000942E0"/>
    <w:rsid w:val="00094C92"/>
    <w:rsid w:val="000A1D18"/>
    <w:rsid w:val="000A3B69"/>
    <w:rsid w:val="000A3DD1"/>
    <w:rsid w:val="000A4A26"/>
    <w:rsid w:val="000A56A3"/>
    <w:rsid w:val="000A6B20"/>
    <w:rsid w:val="000A74BD"/>
    <w:rsid w:val="000B0205"/>
    <w:rsid w:val="000B0E67"/>
    <w:rsid w:val="000B16C4"/>
    <w:rsid w:val="000B1F0F"/>
    <w:rsid w:val="000B2D29"/>
    <w:rsid w:val="000B38EA"/>
    <w:rsid w:val="000B3A64"/>
    <w:rsid w:val="000B3B5B"/>
    <w:rsid w:val="000B4811"/>
    <w:rsid w:val="000B4A1B"/>
    <w:rsid w:val="000B6895"/>
    <w:rsid w:val="000B7388"/>
    <w:rsid w:val="000B7EC1"/>
    <w:rsid w:val="000C2A60"/>
    <w:rsid w:val="000C3516"/>
    <w:rsid w:val="000C43B9"/>
    <w:rsid w:val="000C4DBB"/>
    <w:rsid w:val="000C6589"/>
    <w:rsid w:val="000C7DB0"/>
    <w:rsid w:val="000D06CA"/>
    <w:rsid w:val="000D06F5"/>
    <w:rsid w:val="000D0FE3"/>
    <w:rsid w:val="000D1F49"/>
    <w:rsid w:val="000D3791"/>
    <w:rsid w:val="000D4FD8"/>
    <w:rsid w:val="000D528A"/>
    <w:rsid w:val="000D6711"/>
    <w:rsid w:val="000D6AAA"/>
    <w:rsid w:val="000D765D"/>
    <w:rsid w:val="000E14FE"/>
    <w:rsid w:val="000E1594"/>
    <w:rsid w:val="000E2219"/>
    <w:rsid w:val="000E24B4"/>
    <w:rsid w:val="000E3720"/>
    <w:rsid w:val="000E39B4"/>
    <w:rsid w:val="000E3BC1"/>
    <w:rsid w:val="000E71C9"/>
    <w:rsid w:val="000E7F6F"/>
    <w:rsid w:val="000F2237"/>
    <w:rsid w:val="000F2398"/>
    <w:rsid w:val="000F36FB"/>
    <w:rsid w:val="000F3D33"/>
    <w:rsid w:val="000F4054"/>
    <w:rsid w:val="000F4E04"/>
    <w:rsid w:val="000F7BA9"/>
    <w:rsid w:val="0010002F"/>
    <w:rsid w:val="00100726"/>
    <w:rsid w:val="00100C94"/>
    <w:rsid w:val="00101BDA"/>
    <w:rsid w:val="001033CE"/>
    <w:rsid w:val="001037F8"/>
    <w:rsid w:val="00104227"/>
    <w:rsid w:val="0010692B"/>
    <w:rsid w:val="00106EEA"/>
    <w:rsid w:val="00107EFD"/>
    <w:rsid w:val="0011123A"/>
    <w:rsid w:val="0011196B"/>
    <w:rsid w:val="00112235"/>
    <w:rsid w:val="00113A58"/>
    <w:rsid w:val="00116345"/>
    <w:rsid w:val="00116C42"/>
    <w:rsid w:val="001176CD"/>
    <w:rsid w:val="00117D1C"/>
    <w:rsid w:val="001207D6"/>
    <w:rsid w:val="001218E6"/>
    <w:rsid w:val="0012201D"/>
    <w:rsid w:val="001232ED"/>
    <w:rsid w:val="001236D4"/>
    <w:rsid w:val="00123D4C"/>
    <w:rsid w:val="00123D9D"/>
    <w:rsid w:val="00127ADE"/>
    <w:rsid w:val="001313C4"/>
    <w:rsid w:val="00133FA0"/>
    <w:rsid w:val="00134587"/>
    <w:rsid w:val="001345FE"/>
    <w:rsid w:val="00136044"/>
    <w:rsid w:val="00140E97"/>
    <w:rsid w:val="00145806"/>
    <w:rsid w:val="00145C30"/>
    <w:rsid w:val="001477A1"/>
    <w:rsid w:val="001478E3"/>
    <w:rsid w:val="001501EB"/>
    <w:rsid w:val="00151015"/>
    <w:rsid w:val="00151DBD"/>
    <w:rsid w:val="00152022"/>
    <w:rsid w:val="001526D9"/>
    <w:rsid w:val="001530DA"/>
    <w:rsid w:val="00153218"/>
    <w:rsid w:val="001533C7"/>
    <w:rsid w:val="00153990"/>
    <w:rsid w:val="00153D92"/>
    <w:rsid w:val="0015475D"/>
    <w:rsid w:val="00154963"/>
    <w:rsid w:val="00154ADF"/>
    <w:rsid w:val="00156ABE"/>
    <w:rsid w:val="00157B0F"/>
    <w:rsid w:val="00161F3D"/>
    <w:rsid w:val="001638F7"/>
    <w:rsid w:val="00170DF2"/>
    <w:rsid w:val="00171CA4"/>
    <w:rsid w:val="00172A00"/>
    <w:rsid w:val="00173F66"/>
    <w:rsid w:val="00173F76"/>
    <w:rsid w:val="00174E50"/>
    <w:rsid w:val="001776D1"/>
    <w:rsid w:val="0018118A"/>
    <w:rsid w:val="00182B6D"/>
    <w:rsid w:val="001844A2"/>
    <w:rsid w:val="001857A5"/>
    <w:rsid w:val="00186F24"/>
    <w:rsid w:val="001872F1"/>
    <w:rsid w:val="00190733"/>
    <w:rsid w:val="001927B4"/>
    <w:rsid w:val="001974A8"/>
    <w:rsid w:val="001A779A"/>
    <w:rsid w:val="001A77EE"/>
    <w:rsid w:val="001B0C3A"/>
    <w:rsid w:val="001B0FD2"/>
    <w:rsid w:val="001B252F"/>
    <w:rsid w:val="001B332E"/>
    <w:rsid w:val="001B44AA"/>
    <w:rsid w:val="001B502E"/>
    <w:rsid w:val="001B5F51"/>
    <w:rsid w:val="001B7572"/>
    <w:rsid w:val="001C064C"/>
    <w:rsid w:val="001C1A41"/>
    <w:rsid w:val="001C37EC"/>
    <w:rsid w:val="001C3D20"/>
    <w:rsid w:val="001C5F11"/>
    <w:rsid w:val="001C60D8"/>
    <w:rsid w:val="001C786A"/>
    <w:rsid w:val="001D005C"/>
    <w:rsid w:val="001D050B"/>
    <w:rsid w:val="001D13BB"/>
    <w:rsid w:val="001D1866"/>
    <w:rsid w:val="001D3ED3"/>
    <w:rsid w:val="001D4F5D"/>
    <w:rsid w:val="001D5B29"/>
    <w:rsid w:val="001D5F85"/>
    <w:rsid w:val="001D74DB"/>
    <w:rsid w:val="001E0315"/>
    <w:rsid w:val="001E0CDD"/>
    <w:rsid w:val="001E0DE8"/>
    <w:rsid w:val="001E0E16"/>
    <w:rsid w:val="001E161C"/>
    <w:rsid w:val="001E1CB0"/>
    <w:rsid w:val="001E212B"/>
    <w:rsid w:val="001E3110"/>
    <w:rsid w:val="001E3C41"/>
    <w:rsid w:val="001E65FD"/>
    <w:rsid w:val="001E778A"/>
    <w:rsid w:val="001F10CD"/>
    <w:rsid w:val="001F1D29"/>
    <w:rsid w:val="001F247A"/>
    <w:rsid w:val="001F29A4"/>
    <w:rsid w:val="001F3926"/>
    <w:rsid w:val="001F3979"/>
    <w:rsid w:val="001F7D65"/>
    <w:rsid w:val="00200BA0"/>
    <w:rsid w:val="00201E65"/>
    <w:rsid w:val="002020B7"/>
    <w:rsid w:val="00202668"/>
    <w:rsid w:val="0020412C"/>
    <w:rsid w:val="00204FF2"/>
    <w:rsid w:val="002057AB"/>
    <w:rsid w:val="00206A94"/>
    <w:rsid w:val="00206EB0"/>
    <w:rsid w:val="00207420"/>
    <w:rsid w:val="00207DC1"/>
    <w:rsid w:val="00211105"/>
    <w:rsid w:val="00211314"/>
    <w:rsid w:val="00212653"/>
    <w:rsid w:val="0021268B"/>
    <w:rsid w:val="00212A11"/>
    <w:rsid w:val="00214B61"/>
    <w:rsid w:val="00215375"/>
    <w:rsid w:val="002177FA"/>
    <w:rsid w:val="002178A3"/>
    <w:rsid w:val="00217BB3"/>
    <w:rsid w:val="00224F87"/>
    <w:rsid w:val="00225401"/>
    <w:rsid w:val="002254B8"/>
    <w:rsid w:val="00233D42"/>
    <w:rsid w:val="00233E00"/>
    <w:rsid w:val="00234C15"/>
    <w:rsid w:val="00236AE4"/>
    <w:rsid w:val="00240DE8"/>
    <w:rsid w:val="00241D0A"/>
    <w:rsid w:val="002421DF"/>
    <w:rsid w:val="00242379"/>
    <w:rsid w:val="0024422B"/>
    <w:rsid w:val="00244B95"/>
    <w:rsid w:val="00245228"/>
    <w:rsid w:val="00245D63"/>
    <w:rsid w:val="00246F6C"/>
    <w:rsid w:val="0025028E"/>
    <w:rsid w:val="002538AA"/>
    <w:rsid w:val="00254265"/>
    <w:rsid w:val="00254CF9"/>
    <w:rsid w:val="00255C02"/>
    <w:rsid w:val="00256588"/>
    <w:rsid w:val="00260C56"/>
    <w:rsid w:val="002617A6"/>
    <w:rsid w:val="00263800"/>
    <w:rsid w:val="00264AB2"/>
    <w:rsid w:val="00265566"/>
    <w:rsid w:val="00267C41"/>
    <w:rsid w:val="0027081E"/>
    <w:rsid w:val="00270FE7"/>
    <w:rsid w:val="00272119"/>
    <w:rsid w:val="00272FD6"/>
    <w:rsid w:val="00274CFC"/>
    <w:rsid w:val="00275AD2"/>
    <w:rsid w:val="0027624F"/>
    <w:rsid w:val="00277361"/>
    <w:rsid w:val="00280F98"/>
    <w:rsid w:val="0028189C"/>
    <w:rsid w:val="0028336C"/>
    <w:rsid w:val="00283FC0"/>
    <w:rsid w:val="00284047"/>
    <w:rsid w:val="0028533F"/>
    <w:rsid w:val="002859C0"/>
    <w:rsid w:val="00286674"/>
    <w:rsid w:val="0029180B"/>
    <w:rsid w:val="00292CCF"/>
    <w:rsid w:val="00292D0D"/>
    <w:rsid w:val="0029334B"/>
    <w:rsid w:val="00295090"/>
    <w:rsid w:val="00296993"/>
    <w:rsid w:val="00297272"/>
    <w:rsid w:val="002A2359"/>
    <w:rsid w:val="002A4D22"/>
    <w:rsid w:val="002A5680"/>
    <w:rsid w:val="002A568B"/>
    <w:rsid w:val="002A67C6"/>
    <w:rsid w:val="002A6C07"/>
    <w:rsid w:val="002A7C4F"/>
    <w:rsid w:val="002B13A0"/>
    <w:rsid w:val="002B14B1"/>
    <w:rsid w:val="002B1E23"/>
    <w:rsid w:val="002B2FAF"/>
    <w:rsid w:val="002B3634"/>
    <w:rsid w:val="002B3C5B"/>
    <w:rsid w:val="002B3EE2"/>
    <w:rsid w:val="002B6622"/>
    <w:rsid w:val="002B6704"/>
    <w:rsid w:val="002B766F"/>
    <w:rsid w:val="002B7E37"/>
    <w:rsid w:val="002C1F13"/>
    <w:rsid w:val="002C2E1F"/>
    <w:rsid w:val="002C3321"/>
    <w:rsid w:val="002C3DDF"/>
    <w:rsid w:val="002C41C7"/>
    <w:rsid w:val="002C42A6"/>
    <w:rsid w:val="002C46D0"/>
    <w:rsid w:val="002C4F34"/>
    <w:rsid w:val="002C5360"/>
    <w:rsid w:val="002C7B80"/>
    <w:rsid w:val="002D061F"/>
    <w:rsid w:val="002D1CF5"/>
    <w:rsid w:val="002D3264"/>
    <w:rsid w:val="002D4316"/>
    <w:rsid w:val="002D54CF"/>
    <w:rsid w:val="002D6830"/>
    <w:rsid w:val="002D73DE"/>
    <w:rsid w:val="002D7D72"/>
    <w:rsid w:val="002E0822"/>
    <w:rsid w:val="002E3810"/>
    <w:rsid w:val="002E45AC"/>
    <w:rsid w:val="002E50AB"/>
    <w:rsid w:val="002E6328"/>
    <w:rsid w:val="002E7F39"/>
    <w:rsid w:val="002F05D4"/>
    <w:rsid w:val="002F08AF"/>
    <w:rsid w:val="002F173B"/>
    <w:rsid w:val="002F30EE"/>
    <w:rsid w:val="002F334D"/>
    <w:rsid w:val="002F4568"/>
    <w:rsid w:val="002F458F"/>
    <w:rsid w:val="002F46A8"/>
    <w:rsid w:val="002F4BE7"/>
    <w:rsid w:val="002F672A"/>
    <w:rsid w:val="002F74F6"/>
    <w:rsid w:val="003003BC"/>
    <w:rsid w:val="003027B2"/>
    <w:rsid w:val="00302DE1"/>
    <w:rsid w:val="0030333D"/>
    <w:rsid w:val="00303B71"/>
    <w:rsid w:val="003047B1"/>
    <w:rsid w:val="00304869"/>
    <w:rsid w:val="00304F2E"/>
    <w:rsid w:val="0030550E"/>
    <w:rsid w:val="00305569"/>
    <w:rsid w:val="00305898"/>
    <w:rsid w:val="0030697E"/>
    <w:rsid w:val="00307B13"/>
    <w:rsid w:val="00310655"/>
    <w:rsid w:val="0031278A"/>
    <w:rsid w:val="0031347B"/>
    <w:rsid w:val="00314994"/>
    <w:rsid w:val="00315368"/>
    <w:rsid w:val="003216BE"/>
    <w:rsid w:val="00321DBA"/>
    <w:rsid w:val="00322C14"/>
    <w:rsid w:val="003255DC"/>
    <w:rsid w:val="00327382"/>
    <w:rsid w:val="00327E38"/>
    <w:rsid w:val="003315E2"/>
    <w:rsid w:val="00333565"/>
    <w:rsid w:val="00336202"/>
    <w:rsid w:val="00337C97"/>
    <w:rsid w:val="003404B4"/>
    <w:rsid w:val="0034155C"/>
    <w:rsid w:val="00341679"/>
    <w:rsid w:val="0034321A"/>
    <w:rsid w:val="00343254"/>
    <w:rsid w:val="003443C5"/>
    <w:rsid w:val="003447FA"/>
    <w:rsid w:val="003465E1"/>
    <w:rsid w:val="003467CF"/>
    <w:rsid w:val="003501CF"/>
    <w:rsid w:val="003502A5"/>
    <w:rsid w:val="00350336"/>
    <w:rsid w:val="00352468"/>
    <w:rsid w:val="0035285D"/>
    <w:rsid w:val="00354D99"/>
    <w:rsid w:val="00354FD8"/>
    <w:rsid w:val="00356049"/>
    <w:rsid w:val="00357E83"/>
    <w:rsid w:val="00360266"/>
    <w:rsid w:val="00360B48"/>
    <w:rsid w:val="00362AC8"/>
    <w:rsid w:val="0036527E"/>
    <w:rsid w:val="00365394"/>
    <w:rsid w:val="0036635A"/>
    <w:rsid w:val="00367AAF"/>
    <w:rsid w:val="003700A1"/>
    <w:rsid w:val="00370595"/>
    <w:rsid w:val="00372950"/>
    <w:rsid w:val="003735D3"/>
    <w:rsid w:val="00374243"/>
    <w:rsid w:val="00381195"/>
    <w:rsid w:val="0038126E"/>
    <w:rsid w:val="00383E00"/>
    <w:rsid w:val="0038589A"/>
    <w:rsid w:val="00387EC0"/>
    <w:rsid w:val="00390370"/>
    <w:rsid w:val="00391219"/>
    <w:rsid w:val="00391529"/>
    <w:rsid w:val="0039207C"/>
    <w:rsid w:val="003926AA"/>
    <w:rsid w:val="0039379E"/>
    <w:rsid w:val="0039383E"/>
    <w:rsid w:val="0039442B"/>
    <w:rsid w:val="00394A72"/>
    <w:rsid w:val="00396813"/>
    <w:rsid w:val="00396B48"/>
    <w:rsid w:val="003975A6"/>
    <w:rsid w:val="00397921"/>
    <w:rsid w:val="00397B08"/>
    <w:rsid w:val="003A038A"/>
    <w:rsid w:val="003A090C"/>
    <w:rsid w:val="003A15B7"/>
    <w:rsid w:val="003A1B58"/>
    <w:rsid w:val="003A2F68"/>
    <w:rsid w:val="003A4440"/>
    <w:rsid w:val="003A5677"/>
    <w:rsid w:val="003A7DFF"/>
    <w:rsid w:val="003B0D96"/>
    <w:rsid w:val="003B14E4"/>
    <w:rsid w:val="003B16E6"/>
    <w:rsid w:val="003B40E5"/>
    <w:rsid w:val="003B43DC"/>
    <w:rsid w:val="003B636A"/>
    <w:rsid w:val="003B7255"/>
    <w:rsid w:val="003B7D41"/>
    <w:rsid w:val="003C1997"/>
    <w:rsid w:val="003C2BAF"/>
    <w:rsid w:val="003C32BB"/>
    <w:rsid w:val="003C3B1E"/>
    <w:rsid w:val="003C73B5"/>
    <w:rsid w:val="003D01F7"/>
    <w:rsid w:val="003D1354"/>
    <w:rsid w:val="003D1528"/>
    <w:rsid w:val="003D1B7D"/>
    <w:rsid w:val="003D38E4"/>
    <w:rsid w:val="003D3FD7"/>
    <w:rsid w:val="003D665E"/>
    <w:rsid w:val="003D7289"/>
    <w:rsid w:val="003D7822"/>
    <w:rsid w:val="003D7ABD"/>
    <w:rsid w:val="003E0791"/>
    <w:rsid w:val="003E24AC"/>
    <w:rsid w:val="003E2931"/>
    <w:rsid w:val="003E38FE"/>
    <w:rsid w:val="003E3E96"/>
    <w:rsid w:val="003F19F3"/>
    <w:rsid w:val="003F1FF7"/>
    <w:rsid w:val="003F2107"/>
    <w:rsid w:val="003F2C1B"/>
    <w:rsid w:val="003F4BEC"/>
    <w:rsid w:val="004013F1"/>
    <w:rsid w:val="004019F1"/>
    <w:rsid w:val="0040279C"/>
    <w:rsid w:val="00402BA3"/>
    <w:rsid w:val="00404699"/>
    <w:rsid w:val="00404A60"/>
    <w:rsid w:val="00413666"/>
    <w:rsid w:val="00414B3C"/>
    <w:rsid w:val="004166E5"/>
    <w:rsid w:val="00417AB0"/>
    <w:rsid w:val="00421B36"/>
    <w:rsid w:val="004254AB"/>
    <w:rsid w:val="00425840"/>
    <w:rsid w:val="00430050"/>
    <w:rsid w:val="004305BD"/>
    <w:rsid w:val="00430FD5"/>
    <w:rsid w:val="004320F0"/>
    <w:rsid w:val="004321C7"/>
    <w:rsid w:val="00432576"/>
    <w:rsid w:val="00437FBC"/>
    <w:rsid w:val="00440111"/>
    <w:rsid w:val="00440E5F"/>
    <w:rsid w:val="004438BD"/>
    <w:rsid w:val="00443BDF"/>
    <w:rsid w:val="00443E24"/>
    <w:rsid w:val="00444F9B"/>
    <w:rsid w:val="00444FEF"/>
    <w:rsid w:val="0044629C"/>
    <w:rsid w:val="00447548"/>
    <w:rsid w:val="00450D48"/>
    <w:rsid w:val="00451348"/>
    <w:rsid w:val="00453313"/>
    <w:rsid w:val="00453550"/>
    <w:rsid w:val="004552D6"/>
    <w:rsid w:val="004575C1"/>
    <w:rsid w:val="004576EF"/>
    <w:rsid w:val="00461293"/>
    <w:rsid w:val="0046290C"/>
    <w:rsid w:val="0046297D"/>
    <w:rsid w:val="00462B2C"/>
    <w:rsid w:val="00462E52"/>
    <w:rsid w:val="0046361D"/>
    <w:rsid w:val="004646E0"/>
    <w:rsid w:val="00465C7A"/>
    <w:rsid w:val="00465EE4"/>
    <w:rsid w:val="00466490"/>
    <w:rsid w:val="00471691"/>
    <w:rsid w:val="00471CC6"/>
    <w:rsid w:val="00472AD7"/>
    <w:rsid w:val="00472BC1"/>
    <w:rsid w:val="0047340E"/>
    <w:rsid w:val="00473621"/>
    <w:rsid w:val="004759AF"/>
    <w:rsid w:val="004770D1"/>
    <w:rsid w:val="00481052"/>
    <w:rsid w:val="00482E02"/>
    <w:rsid w:val="004855D9"/>
    <w:rsid w:val="004879B2"/>
    <w:rsid w:val="00487A3B"/>
    <w:rsid w:val="00491069"/>
    <w:rsid w:val="00492F7A"/>
    <w:rsid w:val="004944F7"/>
    <w:rsid w:val="004957E5"/>
    <w:rsid w:val="00496840"/>
    <w:rsid w:val="00497C06"/>
    <w:rsid w:val="004A0506"/>
    <w:rsid w:val="004A1D89"/>
    <w:rsid w:val="004A40EB"/>
    <w:rsid w:val="004A60C1"/>
    <w:rsid w:val="004A6B90"/>
    <w:rsid w:val="004A7B1D"/>
    <w:rsid w:val="004B14CA"/>
    <w:rsid w:val="004B2A2F"/>
    <w:rsid w:val="004B2F8B"/>
    <w:rsid w:val="004B3DEE"/>
    <w:rsid w:val="004B61D8"/>
    <w:rsid w:val="004B7833"/>
    <w:rsid w:val="004C0CE3"/>
    <w:rsid w:val="004C1B28"/>
    <w:rsid w:val="004C26B1"/>
    <w:rsid w:val="004C2928"/>
    <w:rsid w:val="004C4323"/>
    <w:rsid w:val="004C49DF"/>
    <w:rsid w:val="004C6B8B"/>
    <w:rsid w:val="004C7003"/>
    <w:rsid w:val="004C798C"/>
    <w:rsid w:val="004D0EFA"/>
    <w:rsid w:val="004D39F9"/>
    <w:rsid w:val="004D6036"/>
    <w:rsid w:val="004D74C9"/>
    <w:rsid w:val="004E0A0D"/>
    <w:rsid w:val="004E171B"/>
    <w:rsid w:val="004E1893"/>
    <w:rsid w:val="004E2D6B"/>
    <w:rsid w:val="004E39A6"/>
    <w:rsid w:val="004E3DC8"/>
    <w:rsid w:val="004E5954"/>
    <w:rsid w:val="004E6978"/>
    <w:rsid w:val="004F28D9"/>
    <w:rsid w:val="004F3AEC"/>
    <w:rsid w:val="00501448"/>
    <w:rsid w:val="0050190A"/>
    <w:rsid w:val="005026D9"/>
    <w:rsid w:val="0050326A"/>
    <w:rsid w:val="00503632"/>
    <w:rsid w:val="00504CC9"/>
    <w:rsid w:val="00505B24"/>
    <w:rsid w:val="00511848"/>
    <w:rsid w:val="00511AB4"/>
    <w:rsid w:val="00511D94"/>
    <w:rsid w:val="00512F38"/>
    <w:rsid w:val="00513F36"/>
    <w:rsid w:val="00514D74"/>
    <w:rsid w:val="00515B26"/>
    <w:rsid w:val="0051628D"/>
    <w:rsid w:val="00516366"/>
    <w:rsid w:val="005165E7"/>
    <w:rsid w:val="00516BD4"/>
    <w:rsid w:val="00517240"/>
    <w:rsid w:val="00517A35"/>
    <w:rsid w:val="00517E14"/>
    <w:rsid w:val="00522274"/>
    <w:rsid w:val="00523A4B"/>
    <w:rsid w:val="00523D3B"/>
    <w:rsid w:val="00527121"/>
    <w:rsid w:val="0052744B"/>
    <w:rsid w:val="00527475"/>
    <w:rsid w:val="0053030D"/>
    <w:rsid w:val="00531976"/>
    <w:rsid w:val="00531AC4"/>
    <w:rsid w:val="0053213F"/>
    <w:rsid w:val="00532D5F"/>
    <w:rsid w:val="00535D3B"/>
    <w:rsid w:val="00536D9F"/>
    <w:rsid w:val="0053757F"/>
    <w:rsid w:val="00543514"/>
    <w:rsid w:val="00543956"/>
    <w:rsid w:val="00543F22"/>
    <w:rsid w:val="0054403F"/>
    <w:rsid w:val="00544C90"/>
    <w:rsid w:val="00546411"/>
    <w:rsid w:val="00550284"/>
    <w:rsid w:val="00550DD3"/>
    <w:rsid w:val="005512F8"/>
    <w:rsid w:val="005516B5"/>
    <w:rsid w:val="00551CAE"/>
    <w:rsid w:val="00552DBF"/>
    <w:rsid w:val="00554217"/>
    <w:rsid w:val="005543D0"/>
    <w:rsid w:val="00557937"/>
    <w:rsid w:val="005605A7"/>
    <w:rsid w:val="00561845"/>
    <w:rsid w:val="00563081"/>
    <w:rsid w:val="00564C25"/>
    <w:rsid w:val="00565FD0"/>
    <w:rsid w:val="00567A2F"/>
    <w:rsid w:val="0057080C"/>
    <w:rsid w:val="00570D20"/>
    <w:rsid w:val="005712E4"/>
    <w:rsid w:val="005714C4"/>
    <w:rsid w:val="00571DBC"/>
    <w:rsid w:val="005733A1"/>
    <w:rsid w:val="00573C0B"/>
    <w:rsid w:val="00575561"/>
    <w:rsid w:val="00576276"/>
    <w:rsid w:val="00576B34"/>
    <w:rsid w:val="00577C6C"/>
    <w:rsid w:val="00577D08"/>
    <w:rsid w:val="00580403"/>
    <w:rsid w:val="00580F4A"/>
    <w:rsid w:val="00580FC7"/>
    <w:rsid w:val="0058412B"/>
    <w:rsid w:val="00584626"/>
    <w:rsid w:val="00585947"/>
    <w:rsid w:val="005859D5"/>
    <w:rsid w:val="00585B95"/>
    <w:rsid w:val="00585E7A"/>
    <w:rsid w:val="00587BD5"/>
    <w:rsid w:val="00587FDC"/>
    <w:rsid w:val="0059030A"/>
    <w:rsid w:val="00591F4A"/>
    <w:rsid w:val="005927CF"/>
    <w:rsid w:val="00593031"/>
    <w:rsid w:val="00593F9B"/>
    <w:rsid w:val="00594E10"/>
    <w:rsid w:val="00594E1C"/>
    <w:rsid w:val="005A0DD1"/>
    <w:rsid w:val="005A1807"/>
    <w:rsid w:val="005A4065"/>
    <w:rsid w:val="005A4AE6"/>
    <w:rsid w:val="005A755C"/>
    <w:rsid w:val="005B29E8"/>
    <w:rsid w:val="005B3DAE"/>
    <w:rsid w:val="005B49D8"/>
    <w:rsid w:val="005B62BC"/>
    <w:rsid w:val="005B78D3"/>
    <w:rsid w:val="005B7E15"/>
    <w:rsid w:val="005C010B"/>
    <w:rsid w:val="005C08A9"/>
    <w:rsid w:val="005C1616"/>
    <w:rsid w:val="005C18AE"/>
    <w:rsid w:val="005C2AD5"/>
    <w:rsid w:val="005C3A5B"/>
    <w:rsid w:val="005C43CD"/>
    <w:rsid w:val="005C57DE"/>
    <w:rsid w:val="005C6323"/>
    <w:rsid w:val="005C675B"/>
    <w:rsid w:val="005C7001"/>
    <w:rsid w:val="005C70F0"/>
    <w:rsid w:val="005D0FE5"/>
    <w:rsid w:val="005D13FA"/>
    <w:rsid w:val="005D2C02"/>
    <w:rsid w:val="005D371B"/>
    <w:rsid w:val="005D3EE7"/>
    <w:rsid w:val="005D625C"/>
    <w:rsid w:val="005E03FB"/>
    <w:rsid w:val="005E31B5"/>
    <w:rsid w:val="005E5288"/>
    <w:rsid w:val="005F25E6"/>
    <w:rsid w:val="005F28D3"/>
    <w:rsid w:val="005F2C83"/>
    <w:rsid w:val="005F3F48"/>
    <w:rsid w:val="005F6F9F"/>
    <w:rsid w:val="005F770B"/>
    <w:rsid w:val="0060011C"/>
    <w:rsid w:val="006001BD"/>
    <w:rsid w:val="006018D9"/>
    <w:rsid w:val="00602429"/>
    <w:rsid w:val="0060435C"/>
    <w:rsid w:val="006054A4"/>
    <w:rsid w:val="0060570F"/>
    <w:rsid w:val="006057C1"/>
    <w:rsid w:val="00606B4B"/>
    <w:rsid w:val="00607226"/>
    <w:rsid w:val="00607685"/>
    <w:rsid w:val="006113E8"/>
    <w:rsid w:val="006114A5"/>
    <w:rsid w:val="00611870"/>
    <w:rsid w:val="006130D2"/>
    <w:rsid w:val="00613BC8"/>
    <w:rsid w:val="0062033A"/>
    <w:rsid w:val="006209B0"/>
    <w:rsid w:val="00622555"/>
    <w:rsid w:val="00623AF5"/>
    <w:rsid w:val="00626BAB"/>
    <w:rsid w:val="0062719D"/>
    <w:rsid w:val="00627498"/>
    <w:rsid w:val="0062797B"/>
    <w:rsid w:val="00630092"/>
    <w:rsid w:val="00631CB6"/>
    <w:rsid w:val="00631ED5"/>
    <w:rsid w:val="00631FB0"/>
    <w:rsid w:val="00632046"/>
    <w:rsid w:val="00632169"/>
    <w:rsid w:val="006349CA"/>
    <w:rsid w:val="00636771"/>
    <w:rsid w:val="006374AF"/>
    <w:rsid w:val="00641C92"/>
    <w:rsid w:val="00642FD3"/>
    <w:rsid w:val="00643DDF"/>
    <w:rsid w:val="0064562B"/>
    <w:rsid w:val="00646632"/>
    <w:rsid w:val="0064689F"/>
    <w:rsid w:val="00650287"/>
    <w:rsid w:val="00651485"/>
    <w:rsid w:val="00651E9F"/>
    <w:rsid w:val="006523B0"/>
    <w:rsid w:val="00652759"/>
    <w:rsid w:val="00652894"/>
    <w:rsid w:val="006537D5"/>
    <w:rsid w:val="00654059"/>
    <w:rsid w:val="0065422E"/>
    <w:rsid w:val="00655AD9"/>
    <w:rsid w:val="00661392"/>
    <w:rsid w:val="006616B0"/>
    <w:rsid w:val="00661795"/>
    <w:rsid w:val="00662A31"/>
    <w:rsid w:val="00664CF1"/>
    <w:rsid w:val="00666401"/>
    <w:rsid w:val="00667864"/>
    <w:rsid w:val="0066788E"/>
    <w:rsid w:val="00670E67"/>
    <w:rsid w:val="00671C41"/>
    <w:rsid w:val="00671DE5"/>
    <w:rsid w:val="00672792"/>
    <w:rsid w:val="00673914"/>
    <w:rsid w:val="00673CC3"/>
    <w:rsid w:val="00673F2F"/>
    <w:rsid w:val="0067441C"/>
    <w:rsid w:val="00674D52"/>
    <w:rsid w:val="006756AB"/>
    <w:rsid w:val="00676567"/>
    <w:rsid w:val="006779CC"/>
    <w:rsid w:val="006806A1"/>
    <w:rsid w:val="006820BA"/>
    <w:rsid w:val="00683055"/>
    <w:rsid w:val="006839CE"/>
    <w:rsid w:val="00684B58"/>
    <w:rsid w:val="00684FD4"/>
    <w:rsid w:val="006852B6"/>
    <w:rsid w:val="00685582"/>
    <w:rsid w:val="00685628"/>
    <w:rsid w:val="00686A9B"/>
    <w:rsid w:val="006931E5"/>
    <w:rsid w:val="00693ABB"/>
    <w:rsid w:val="0069537E"/>
    <w:rsid w:val="006955E5"/>
    <w:rsid w:val="0069569B"/>
    <w:rsid w:val="00696245"/>
    <w:rsid w:val="00697389"/>
    <w:rsid w:val="006A0774"/>
    <w:rsid w:val="006A1362"/>
    <w:rsid w:val="006A1961"/>
    <w:rsid w:val="006A44FD"/>
    <w:rsid w:val="006A5A34"/>
    <w:rsid w:val="006A771B"/>
    <w:rsid w:val="006B261D"/>
    <w:rsid w:val="006B2C9D"/>
    <w:rsid w:val="006B58C0"/>
    <w:rsid w:val="006B5B15"/>
    <w:rsid w:val="006B625E"/>
    <w:rsid w:val="006B6347"/>
    <w:rsid w:val="006B63D7"/>
    <w:rsid w:val="006B6A6E"/>
    <w:rsid w:val="006B6D5E"/>
    <w:rsid w:val="006B6E14"/>
    <w:rsid w:val="006C18A7"/>
    <w:rsid w:val="006C19EA"/>
    <w:rsid w:val="006C32BB"/>
    <w:rsid w:val="006C346D"/>
    <w:rsid w:val="006C4AD4"/>
    <w:rsid w:val="006C5216"/>
    <w:rsid w:val="006C5315"/>
    <w:rsid w:val="006C60C2"/>
    <w:rsid w:val="006C66C9"/>
    <w:rsid w:val="006D1573"/>
    <w:rsid w:val="006D3210"/>
    <w:rsid w:val="006D3F8B"/>
    <w:rsid w:val="006D5EC3"/>
    <w:rsid w:val="006D6434"/>
    <w:rsid w:val="006D6583"/>
    <w:rsid w:val="006E4679"/>
    <w:rsid w:val="006E65B3"/>
    <w:rsid w:val="006F13FD"/>
    <w:rsid w:val="006F1746"/>
    <w:rsid w:val="006F2B5A"/>
    <w:rsid w:val="006F33AD"/>
    <w:rsid w:val="006F654E"/>
    <w:rsid w:val="006F7E07"/>
    <w:rsid w:val="006F7ED8"/>
    <w:rsid w:val="007002D0"/>
    <w:rsid w:val="00700782"/>
    <w:rsid w:val="007008D0"/>
    <w:rsid w:val="0070095B"/>
    <w:rsid w:val="007018F4"/>
    <w:rsid w:val="007038AF"/>
    <w:rsid w:val="00703BB8"/>
    <w:rsid w:val="00704293"/>
    <w:rsid w:val="007049D7"/>
    <w:rsid w:val="00704AC8"/>
    <w:rsid w:val="00705403"/>
    <w:rsid w:val="00707A5B"/>
    <w:rsid w:val="00710923"/>
    <w:rsid w:val="007113A8"/>
    <w:rsid w:val="007130D8"/>
    <w:rsid w:val="00713262"/>
    <w:rsid w:val="007143A1"/>
    <w:rsid w:val="00715653"/>
    <w:rsid w:val="00720A74"/>
    <w:rsid w:val="00720CE7"/>
    <w:rsid w:val="00721214"/>
    <w:rsid w:val="00722BA7"/>
    <w:rsid w:val="00727236"/>
    <w:rsid w:val="007335AE"/>
    <w:rsid w:val="00733D93"/>
    <w:rsid w:val="00734126"/>
    <w:rsid w:val="00734516"/>
    <w:rsid w:val="00734D3D"/>
    <w:rsid w:val="00740C2A"/>
    <w:rsid w:val="00740CE2"/>
    <w:rsid w:val="007513B9"/>
    <w:rsid w:val="00752A12"/>
    <w:rsid w:val="00754699"/>
    <w:rsid w:val="00754C1C"/>
    <w:rsid w:val="00754C6F"/>
    <w:rsid w:val="007554AD"/>
    <w:rsid w:val="00756F23"/>
    <w:rsid w:val="00761012"/>
    <w:rsid w:val="00762047"/>
    <w:rsid w:val="0076276A"/>
    <w:rsid w:val="007635DB"/>
    <w:rsid w:val="007661C8"/>
    <w:rsid w:val="0077126B"/>
    <w:rsid w:val="007734C9"/>
    <w:rsid w:val="007758BE"/>
    <w:rsid w:val="00781E99"/>
    <w:rsid w:val="00782B29"/>
    <w:rsid w:val="0078319A"/>
    <w:rsid w:val="0078426B"/>
    <w:rsid w:val="007850DE"/>
    <w:rsid w:val="0078534E"/>
    <w:rsid w:val="007936E3"/>
    <w:rsid w:val="00794543"/>
    <w:rsid w:val="007956A1"/>
    <w:rsid w:val="00795BBA"/>
    <w:rsid w:val="0079734C"/>
    <w:rsid w:val="00797C2F"/>
    <w:rsid w:val="007A02C2"/>
    <w:rsid w:val="007A0F82"/>
    <w:rsid w:val="007A12B7"/>
    <w:rsid w:val="007A236F"/>
    <w:rsid w:val="007A3CDA"/>
    <w:rsid w:val="007A476E"/>
    <w:rsid w:val="007A6A77"/>
    <w:rsid w:val="007A6DAC"/>
    <w:rsid w:val="007A6DF2"/>
    <w:rsid w:val="007B08A5"/>
    <w:rsid w:val="007B0FB0"/>
    <w:rsid w:val="007B197B"/>
    <w:rsid w:val="007B5035"/>
    <w:rsid w:val="007C1A64"/>
    <w:rsid w:val="007C1B03"/>
    <w:rsid w:val="007C41B1"/>
    <w:rsid w:val="007C4848"/>
    <w:rsid w:val="007D07A4"/>
    <w:rsid w:val="007D1D73"/>
    <w:rsid w:val="007D251B"/>
    <w:rsid w:val="007D537D"/>
    <w:rsid w:val="007D69F6"/>
    <w:rsid w:val="007E2A61"/>
    <w:rsid w:val="007E393A"/>
    <w:rsid w:val="007E405C"/>
    <w:rsid w:val="007E51F8"/>
    <w:rsid w:val="007E6454"/>
    <w:rsid w:val="007E688D"/>
    <w:rsid w:val="007F1090"/>
    <w:rsid w:val="007F1DD4"/>
    <w:rsid w:val="007F322D"/>
    <w:rsid w:val="007F325C"/>
    <w:rsid w:val="007F32F1"/>
    <w:rsid w:val="007F5059"/>
    <w:rsid w:val="007F5688"/>
    <w:rsid w:val="007F720B"/>
    <w:rsid w:val="007F78ED"/>
    <w:rsid w:val="00800118"/>
    <w:rsid w:val="00800F32"/>
    <w:rsid w:val="00803730"/>
    <w:rsid w:val="00803D8E"/>
    <w:rsid w:val="0080425F"/>
    <w:rsid w:val="00804338"/>
    <w:rsid w:val="008065C0"/>
    <w:rsid w:val="00812627"/>
    <w:rsid w:val="00812DB4"/>
    <w:rsid w:val="008143A4"/>
    <w:rsid w:val="008145A6"/>
    <w:rsid w:val="00817221"/>
    <w:rsid w:val="00820A24"/>
    <w:rsid w:val="00820AF0"/>
    <w:rsid w:val="0082280C"/>
    <w:rsid w:val="00822DBE"/>
    <w:rsid w:val="00822E5A"/>
    <w:rsid w:val="00822E73"/>
    <w:rsid w:val="00823F70"/>
    <w:rsid w:val="0082483D"/>
    <w:rsid w:val="00824EB1"/>
    <w:rsid w:val="0082546E"/>
    <w:rsid w:val="00827280"/>
    <w:rsid w:val="008276CB"/>
    <w:rsid w:val="00831A81"/>
    <w:rsid w:val="00831C87"/>
    <w:rsid w:val="008323CD"/>
    <w:rsid w:val="00832F59"/>
    <w:rsid w:val="00833A69"/>
    <w:rsid w:val="00833BCA"/>
    <w:rsid w:val="00836035"/>
    <w:rsid w:val="00836CA4"/>
    <w:rsid w:val="00836D5C"/>
    <w:rsid w:val="008370A6"/>
    <w:rsid w:val="0083722E"/>
    <w:rsid w:val="008375C2"/>
    <w:rsid w:val="00837727"/>
    <w:rsid w:val="0084040E"/>
    <w:rsid w:val="00841035"/>
    <w:rsid w:val="008422D4"/>
    <w:rsid w:val="00842A93"/>
    <w:rsid w:val="00843A38"/>
    <w:rsid w:val="008449C7"/>
    <w:rsid w:val="00845E21"/>
    <w:rsid w:val="008479AB"/>
    <w:rsid w:val="00847B11"/>
    <w:rsid w:val="00850387"/>
    <w:rsid w:val="00852398"/>
    <w:rsid w:val="00853C81"/>
    <w:rsid w:val="00853F87"/>
    <w:rsid w:val="0085500F"/>
    <w:rsid w:val="00855FA8"/>
    <w:rsid w:val="0085660A"/>
    <w:rsid w:val="00862768"/>
    <w:rsid w:val="00864968"/>
    <w:rsid w:val="008649D0"/>
    <w:rsid w:val="00864D6D"/>
    <w:rsid w:val="00865483"/>
    <w:rsid w:val="008655AE"/>
    <w:rsid w:val="008658ED"/>
    <w:rsid w:val="0086598A"/>
    <w:rsid w:val="00866273"/>
    <w:rsid w:val="00870A23"/>
    <w:rsid w:val="008724C1"/>
    <w:rsid w:val="008728E6"/>
    <w:rsid w:val="00874176"/>
    <w:rsid w:val="00875367"/>
    <w:rsid w:val="00875D62"/>
    <w:rsid w:val="00876F6D"/>
    <w:rsid w:val="0088022D"/>
    <w:rsid w:val="00880CD1"/>
    <w:rsid w:val="008817C0"/>
    <w:rsid w:val="00881B4E"/>
    <w:rsid w:val="008837EC"/>
    <w:rsid w:val="00883932"/>
    <w:rsid w:val="0088432E"/>
    <w:rsid w:val="008866FD"/>
    <w:rsid w:val="00886721"/>
    <w:rsid w:val="00887067"/>
    <w:rsid w:val="008876F2"/>
    <w:rsid w:val="00887CAA"/>
    <w:rsid w:val="00887E5A"/>
    <w:rsid w:val="00890D8B"/>
    <w:rsid w:val="008911E4"/>
    <w:rsid w:val="00891C00"/>
    <w:rsid w:val="008941EA"/>
    <w:rsid w:val="0089450E"/>
    <w:rsid w:val="00894916"/>
    <w:rsid w:val="00894D86"/>
    <w:rsid w:val="00894E7C"/>
    <w:rsid w:val="008953E2"/>
    <w:rsid w:val="0089731C"/>
    <w:rsid w:val="008A0328"/>
    <w:rsid w:val="008A1702"/>
    <w:rsid w:val="008A2909"/>
    <w:rsid w:val="008A2C42"/>
    <w:rsid w:val="008A2E20"/>
    <w:rsid w:val="008A3B86"/>
    <w:rsid w:val="008A4664"/>
    <w:rsid w:val="008A5591"/>
    <w:rsid w:val="008A7C1E"/>
    <w:rsid w:val="008A7E81"/>
    <w:rsid w:val="008B0B3C"/>
    <w:rsid w:val="008B3A3F"/>
    <w:rsid w:val="008B426F"/>
    <w:rsid w:val="008B4D1B"/>
    <w:rsid w:val="008B4FF8"/>
    <w:rsid w:val="008B57FF"/>
    <w:rsid w:val="008B69FB"/>
    <w:rsid w:val="008B72AB"/>
    <w:rsid w:val="008B7E90"/>
    <w:rsid w:val="008C04EC"/>
    <w:rsid w:val="008C2776"/>
    <w:rsid w:val="008C339A"/>
    <w:rsid w:val="008C41DA"/>
    <w:rsid w:val="008C514C"/>
    <w:rsid w:val="008C5D66"/>
    <w:rsid w:val="008C77D8"/>
    <w:rsid w:val="008D0B2B"/>
    <w:rsid w:val="008D28AA"/>
    <w:rsid w:val="008D2D71"/>
    <w:rsid w:val="008D4333"/>
    <w:rsid w:val="008D53A9"/>
    <w:rsid w:val="008D5835"/>
    <w:rsid w:val="008D7965"/>
    <w:rsid w:val="008E0CB0"/>
    <w:rsid w:val="008E0DAF"/>
    <w:rsid w:val="008E15EB"/>
    <w:rsid w:val="008E36C5"/>
    <w:rsid w:val="008E6A6A"/>
    <w:rsid w:val="008F1CB6"/>
    <w:rsid w:val="008F4215"/>
    <w:rsid w:val="008F4358"/>
    <w:rsid w:val="008F4C49"/>
    <w:rsid w:val="008F52E9"/>
    <w:rsid w:val="008F63D9"/>
    <w:rsid w:val="008F6AA7"/>
    <w:rsid w:val="009018E8"/>
    <w:rsid w:val="00901B58"/>
    <w:rsid w:val="00901D98"/>
    <w:rsid w:val="0090216C"/>
    <w:rsid w:val="0090256B"/>
    <w:rsid w:val="00902FD6"/>
    <w:rsid w:val="00906681"/>
    <w:rsid w:val="009070A5"/>
    <w:rsid w:val="00907E74"/>
    <w:rsid w:val="00912B71"/>
    <w:rsid w:val="009144AC"/>
    <w:rsid w:val="00914DB4"/>
    <w:rsid w:val="0091538C"/>
    <w:rsid w:val="0091606B"/>
    <w:rsid w:val="00917534"/>
    <w:rsid w:val="0092099D"/>
    <w:rsid w:val="0092221E"/>
    <w:rsid w:val="009228FA"/>
    <w:rsid w:val="00923B13"/>
    <w:rsid w:val="009257B2"/>
    <w:rsid w:val="00930968"/>
    <w:rsid w:val="009310F8"/>
    <w:rsid w:val="009318C6"/>
    <w:rsid w:val="00933373"/>
    <w:rsid w:val="009349A0"/>
    <w:rsid w:val="0093546A"/>
    <w:rsid w:val="009355AC"/>
    <w:rsid w:val="0093624F"/>
    <w:rsid w:val="00937729"/>
    <w:rsid w:val="00937BC0"/>
    <w:rsid w:val="00940521"/>
    <w:rsid w:val="00940B0D"/>
    <w:rsid w:val="00943651"/>
    <w:rsid w:val="0094400A"/>
    <w:rsid w:val="0094489B"/>
    <w:rsid w:val="00944B34"/>
    <w:rsid w:val="00944CB8"/>
    <w:rsid w:val="0094692B"/>
    <w:rsid w:val="00946F77"/>
    <w:rsid w:val="00950495"/>
    <w:rsid w:val="00950A70"/>
    <w:rsid w:val="00950BAA"/>
    <w:rsid w:val="00950F41"/>
    <w:rsid w:val="00951CD3"/>
    <w:rsid w:val="00955D63"/>
    <w:rsid w:val="00955E2B"/>
    <w:rsid w:val="00956422"/>
    <w:rsid w:val="00961CFE"/>
    <w:rsid w:val="00961F07"/>
    <w:rsid w:val="00962B49"/>
    <w:rsid w:val="009633FB"/>
    <w:rsid w:val="00964B30"/>
    <w:rsid w:val="00964BA8"/>
    <w:rsid w:val="00966DDA"/>
    <w:rsid w:val="00970939"/>
    <w:rsid w:val="009727AC"/>
    <w:rsid w:val="00972F5A"/>
    <w:rsid w:val="009738D1"/>
    <w:rsid w:val="00974784"/>
    <w:rsid w:val="00984B2E"/>
    <w:rsid w:val="009855C1"/>
    <w:rsid w:val="00985AFE"/>
    <w:rsid w:val="009865EE"/>
    <w:rsid w:val="00986710"/>
    <w:rsid w:val="00986E3F"/>
    <w:rsid w:val="00987408"/>
    <w:rsid w:val="0099017E"/>
    <w:rsid w:val="00990607"/>
    <w:rsid w:val="009915D8"/>
    <w:rsid w:val="009924C2"/>
    <w:rsid w:val="0099294B"/>
    <w:rsid w:val="00993DD1"/>
    <w:rsid w:val="009942AA"/>
    <w:rsid w:val="009A07BB"/>
    <w:rsid w:val="009A112D"/>
    <w:rsid w:val="009A232D"/>
    <w:rsid w:val="009A2434"/>
    <w:rsid w:val="009A26E8"/>
    <w:rsid w:val="009A3BEE"/>
    <w:rsid w:val="009A3C31"/>
    <w:rsid w:val="009B0D8C"/>
    <w:rsid w:val="009B159D"/>
    <w:rsid w:val="009B2D49"/>
    <w:rsid w:val="009B3727"/>
    <w:rsid w:val="009B41DF"/>
    <w:rsid w:val="009B46EE"/>
    <w:rsid w:val="009C14FC"/>
    <w:rsid w:val="009C4228"/>
    <w:rsid w:val="009C42C6"/>
    <w:rsid w:val="009C50A7"/>
    <w:rsid w:val="009C595E"/>
    <w:rsid w:val="009C6BB1"/>
    <w:rsid w:val="009C784B"/>
    <w:rsid w:val="009C7AC9"/>
    <w:rsid w:val="009D02F3"/>
    <w:rsid w:val="009D7933"/>
    <w:rsid w:val="009D7D3C"/>
    <w:rsid w:val="009E2136"/>
    <w:rsid w:val="009E32D5"/>
    <w:rsid w:val="009E48F8"/>
    <w:rsid w:val="009E5779"/>
    <w:rsid w:val="009E64D9"/>
    <w:rsid w:val="009E705E"/>
    <w:rsid w:val="009E7323"/>
    <w:rsid w:val="009F0063"/>
    <w:rsid w:val="009F1254"/>
    <w:rsid w:val="009F1730"/>
    <w:rsid w:val="009F1BDB"/>
    <w:rsid w:val="009F3F8F"/>
    <w:rsid w:val="009F4520"/>
    <w:rsid w:val="009F47C4"/>
    <w:rsid w:val="009F5C74"/>
    <w:rsid w:val="009F5D74"/>
    <w:rsid w:val="009F72A3"/>
    <w:rsid w:val="00A00FA9"/>
    <w:rsid w:val="00A01A7C"/>
    <w:rsid w:val="00A02E60"/>
    <w:rsid w:val="00A02F97"/>
    <w:rsid w:val="00A04D32"/>
    <w:rsid w:val="00A04FFD"/>
    <w:rsid w:val="00A05494"/>
    <w:rsid w:val="00A0626E"/>
    <w:rsid w:val="00A07A0A"/>
    <w:rsid w:val="00A117C4"/>
    <w:rsid w:val="00A15C7C"/>
    <w:rsid w:val="00A16C6B"/>
    <w:rsid w:val="00A21072"/>
    <w:rsid w:val="00A236EB"/>
    <w:rsid w:val="00A23B08"/>
    <w:rsid w:val="00A255C2"/>
    <w:rsid w:val="00A25836"/>
    <w:rsid w:val="00A26912"/>
    <w:rsid w:val="00A26ACA"/>
    <w:rsid w:val="00A276B8"/>
    <w:rsid w:val="00A334AA"/>
    <w:rsid w:val="00A33B0F"/>
    <w:rsid w:val="00A33EFB"/>
    <w:rsid w:val="00A34D8E"/>
    <w:rsid w:val="00A362B9"/>
    <w:rsid w:val="00A41740"/>
    <w:rsid w:val="00A41D33"/>
    <w:rsid w:val="00A42B35"/>
    <w:rsid w:val="00A42F47"/>
    <w:rsid w:val="00A4345E"/>
    <w:rsid w:val="00A43B00"/>
    <w:rsid w:val="00A43D68"/>
    <w:rsid w:val="00A44284"/>
    <w:rsid w:val="00A45F92"/>
    <w:rsid w:val="00A4692D"/>
    <w:rsid w:val="00A46DEE"/>
    <w:rsid w:val="00A5013F"/>
    <w:rsid w:val="00A51A64"/>
    <w:rsid w:val="00A51B78"/>
    <w:rsid w:val="00A528E4"/>
    <w:rsid w:val="00A52E86"/>
    <w:rsid w:val="00A549B8"/>
    <w:rsid w:val="00A54B9B"/>
    <w:rsid w:val="00A56E83"/>
    <w:rsid w:val="00A60A67"/>
    <w:rsid w:val="00A616FE"/>
    <w:rsid w:val="00A62678"/>
    <w:rsid w:val="00A62A66"/>
    <w:rsid w:val="00A62E99"/>
    <w:rsid w:val="00A631A7"/>
    <w:rsid w:val="00A63A3B"/>
    <w:rsid w:val="00A647CB"/>
    <w:rsid w:val="00A64B5D"/>
    <w:rsid w:val="00A65CAD"/>
    <w:rsid w:val="00A6701A"/>
    <w:rsid w:val="00A70937"/>
    <w:rsid w:val="00A7323A"/>
    <w:rsid w:val="00A73DE7"/>
    <w:rsid w:val="00A742AB"/>
    <w:rsid w:val="00A74C4B"/>
    <w:rsid w:val="00A801A6"/>
    <w:rsid w:val="00A80446"/>
    <w:rsid w:val="00A807CC"/>
    <w:rsid w:val="00A82806"/>
    <w:rsid w:val="00A8342E"/>
    <w:rsid w:val="00A83B11"/>
    <w:rsid w:val="00A8480A"/>
    <w:rsid w:val="00A84A1E"/>
    <w:rsid w:val="00A860AC"/>
    <w:rsid w:val="00A860EA"/>
    <w:rsid w:val="00A87150"/>
    <w:rsid w:val="00A87851"/>
    <w:rsid w:val="00A90F26"/>
    <w:rsid w:val="00A92205"/>
    <w:rsid w:val="00A93338"/>
    <w:rsid w:val="00A9374E"/>
    <w:rsid w:val="00A94A89"/>
    <w:rsid w:val="00A97F1C"/>
    <w:rsid w:val="00AA09A5"/>
    <w:rsid w:val="00AA0F11"/>
    <w:rsid w:val="00AA223D"/>
    <w:rsid w:val="00AB02A2"/>
    <w:rsid w:val="00AB05DE"/>
    <w:rsid w:val="00AB27D1"/>
    <w:rsid w:val="00AB5193"/>
    <w:rsid w:val="00AB533F"/>
    <w:rsid w:val="00AB54EA"/>
    <w:rsid w:val="00AB5BDE"/>
    <w:rsid w:val="00AB6311"/>
    <w:rsid w:val="00AC001F"/>
    <w:rsid w:val="00AC08C3"/>
    <w:rsid w:val="00AC11D4"/>
    <w:rsid w:val="00AC1AAD"/>
    <w:rsid w:val="00AC1CA9"/>
    <w:rsid w:val="00AC2725"/>
    <w:rsid w:val="00AC49A6"/>
    <w:rsid w:val="00AC5974"/>
    <w:rsid w:val="00AC5B3B"/>
    <w:rsid w:val="00AC6BDF"/>
    <w:rsid w:val="00AC722F"/>
    <w:rsid w:val="00AC7FD1"/>
    <w:rsid w:val="00AD038E"/>
    <w:rsid w:val="00AD0794"/>
    <w:rsid w:val="00AD0868"/>
    <w:rsid w:val="00AD2DD1"/>
    <w:rsid w:val="00AD2E63"/>
    <w:rsid w:val="00AD3097"/>
    <w:rsid w:val="00AD4F42"/>
    <w:rsid w:val="00AD7E24"/>
    <w:rsid w:val="00AE052B"/>
    <w:rsid w:val="00AE103D"/>
    <w:rsid w:val="00AE1939"/>
    <w:rsid w:val="00AE35E2"/>
    <w:rsid w:val="00AE3C0A"/>
    <w:rsid w:val="00AE6D15"/>
    <w:rsid w:val="00AE76B0"/>
    <w:rsid w:val="00AF0902"/>
    <w:rsid w:val="00AF4101"/>
    <w:rsid w:val="00AF5464"/>
    <w:rsid w:val="00AF6603"/>
    <w:rsid w:val="00AF7C3B"/>
    <w:rsid w:val="00AF7E60"/>
    <w:rsid w:val="00B0162D"/>
    <w:rsid w:val="00B0351C"/>
    <w:rsid w:val="00B07C55"/>
    <w:rsid w:val="00B11199"/>
    <w:rsid w:val="00B1295A"/>
    <w:rsid w:val="00B130FC"/>
    <w:rsid w:val="00B15302"/>
    <w:rsid w:val="00B15994"/>
    <w:rsid w:val="00B16B3E"/>
    <w:rsid w:val="00B16B5A"/>
    <w:rsid w:val="00B1793B"/>
    <w:rsid w:val="00B20B91"/>
    <w:rsid w:val="00B216A3"/>
    <w:rsid w:val="00B21AD1"/>
    <w:rsid w:val="00B22752"/>
    <w:rsid w:val="00B22FB0"/>
    <w:rsid w:val="00B233CC"/>
    <w:rsid w:val="00B23BEF"/>
    <w:rsid w:val="00B249DD"/>
    <w:rsid w:val="00B24C25"/>
    <w:rsid w:val="00B272DB"/>
    <w:rsid w:val="00B30469"/>
    <w:rsid w:val="00B311DE"/>
    <w:rsid w:val="00B32708"/>
    <w:rsid w:val="00B34037"/>
    <w:rsid w:val="00B347F4"/>
    <w:rsid w:val="00B34A27"/>
    <w:rsid w:val="00B361C6"/>
    <w:rsid w:val="00B40C0E"/>
    <w:rsid w:val="00B4165A"/>
    <w:rsid w:val="00B418EE"/>
    <w:rsid w:val="00B442C4"/>
    <w:rsid w:val="00B442FB"/>
    <w:rsid w:val="00B50E45"/>
    <w:rsid w:val="00B514F7"/>
    <w:rsid w:val="00B51F11"/>
    <w:rsid w:val="00B532E3"/>
    <w:rsid w:val="00B54797"/>
    <w:rsid w:val="00B5517D"/>
    <w:rsid w:val="00B55E37"/>
    <w:rsid w:val="00B575AB"/>
    <w:rsid w:val="00B57A32"/>
    <w:rsid w:val="00B62E8B"/>
    <w:rsid w:val="00B65B9E"/>
    <w:rsid w:val="00B6685B"/>
    <w:rsid w:val="00B6689D"/>
    <w:rsid w:val="00B66CD7"/>
    <w:rsid w:val="00B70A5F"/>
    <w:rsid w:val="00B71120"/>
    <w:rsid w:val="00B72707"/>
    <w:rsid w:val="00B74D78"/>
    <w:rsid w:val="00B75150"/>
    <w:rsid w:val="00B76286"/>
    <w:rsid w:val="00B76555"/>
    <w:rsid w:val="00B77E71"/>
    <w:rsid w:val="00B81652"/>
    <w:rsid w:val="00B81C70"/>
    <w:rsid w:val="00B81F54"/>
    <w:rsid w:val="00B829E6"/>
    <w:rsid w:val="00B836CC"/>
    <w:rsid w:val="00B86672"/>
    <w:rsid w:val="00B9117C"/>
    <w:rsid w:val="00B91215"/>
    <w:rsid w:val="00B93B57"/>
    <w:rsid w:val="00B951CD"/>
    <w:rsid w:val="00B95C0A"/>
    <w:rsid w:val="00B962E6"/>
    <w:rsid w:val="00B96B80"/>
    <w:rsid w:val="00B96BED"/>
    <w:rsid w:val="00BA128F"/>
    <w:rsid w:val="00BA47D0"/>
    <w:rsid w:val="00BA4A84"/>
    <w:rsid w:val="00BA505C"/>
    <w:rsid w:val="00BA58C2"/>
    <w:rsid w:val="00BB0C97"/>
    <w:rsid w:val="00BB1DEF"/>
    <w:rsid w:val="00BB2CED"/>
    <w:rsid w:val="00BB3CF2"/>
    <w:rsid w:val="00BB3CF7"/>
    <w:rsid w:val="00BB484A"/>
    <w:rsid w:val="00BB4E74"/>
    <w:rsid w:val="00BB6348"/>
    <w:rsid w:val="00BB7A5E"/>
    <w:rsid w:val="00BC4FD0"/>
    <w:rsid w:val="00BC64B7"/>
    <w:rsid w:val="00BC7B01"/>
    <w:rsid w:val="00BD1D6A"/>
    <w:rsid w:val="00BD1F24"/>
    <w:rsid w:val="00BD546E"/>
    <w:rsid w:val="00BD5B56"/>
    <w:rsid w:val="00BD6BBA"/>
    <w:rsid w:val="00BD7787"/>
    <w:rsid w:val="00BD77A9"/>
    <w:rsid w:val="00BE03BF"/>
    <w:rsid w:val="00BE0646"/>
    <w:rsid w:val="00BE28F3"/>
    <w:rsid w:val="00BE45E0"/>
    <w:rsid w:val="00BE637A"/>
    <w:rsid w:val="00BE754B"/>
    <w:rsid w:val="00BE79CE"/>
    <w:rsid w:val="00BF1E65"/>
    <w:rsid w:val="00BF5456"/>
    <w:rsid w:val="00BF548E"/>
    <w:rsid w:val="00BF7C9F"/>
    <w:rsid w:val="00C022DB"/>
    <w:rsid w:val="00C04BEF"/>
    <w:rsid w:val="00C04E64"/>
    <w:rsid w:val="00C05431"/>
    <w:rsid w:val="00C058D9"/>
    <w:rsid w:val="00C06DFB"/>
    <w:rsid w:val="00C07E27"/>
    <w:rsid w:val="00C1051E"/>
    <w:rsid w:val="00C1375C"/>
    <w:rsid w:val="00C13935"/>
    <w:rsid w:val="00C13AAB"/>
    <w:rsid w:val="00C14635"/>
    <w:rsid w:val="00C168A9"/>
    <w:rsid w:val="00C16E97"/>
    <w:rsid w:val="00C16EAA"/>
    <w:rsid w:val="00C17235"/>
    <w:rsid w:val="00C22AC4"/>
    <w:rsid w:val="00C24323"/>
    <w:rsid w:val="00C25951"/>
    <w:rsid w:val="00C271B7"/>
    <w:rsid w:val="00C27366"/>
    <w:rsid w:val="00C31B10"/>
    <w:rsid w:val="00C33FA9"/>
    <w:rsid w:val="00C36D61"/>
    <w:rsid w:val="00C36E82"/>
    <w:rsid w:val="00C37010"/>
    <w:rsid w:val="00C371BB"/>
    <w:rsid w:val="00C37A73"/>
    <w:rsid w:val="00C40089"/>
    <w:rsid w:val="00C4210C"/>
    <w:rsid w:val="00C42760"/>
    <w:rsid w:val="00C4577D"/>
    <w:rsid w:val="00C50931"/>
    <w:rsid w:val="00C51318"/>
    <w:rsid w:val="00C51ACA"/>
    <w:rsid w:val="00C521F9"/>
    <w:rsid w:val="00C5287E"/>
    <w:rsid w:val="00C53033"/>
    <w:rsid w:val="00C53709"/>
    <w:rsid w:val="00C53D95"/>
    <w:rsid w:val="00C53F62"/>
    <w:rsid w:val="00C547CB"/>
    <w:rsid w:val="00C54D6E"/>
    <w:rsid w:val="00C54EC2"/>
    <w:rsid w:val="00C576A7"/>
    <w:rsid w:val="00C60750"/>
    <w:rsid w:val="00C61A15"/>
    <w:rsid w:val="00C61C50"/>
    <w:rsid w:val="00C620C6"/>
    <w:rsid w:val="00C62E9A"/>
    <w:rsid w:val="00C6399D"/>
    <w:rsid w:val="00C63C95"/>
    <w:rsid w:val="00C649C1"/>
    <w:rsid w:val="00C65D01"/>
    <w:rsid w:val="00C7041E"/>
    <w:rsid w:val="00C707D4"/>
    <w:rsid w:val="00C70EDF"/>
    <w:rsid w:val="00C71A19"/>
    <w:rsid w:val="00C74C42"/>
    <w:rsid w:val="00C7526A"/>
    <w:rsid w:val="00C76077"/>
    <w:rsid w:val="00C772BA"/>
    <w:rsid w:val="00C775B9"/>
    <w:rsid w:val="00C8096D"/>
    <w:rsid w:val="00C81098"/>
    <w:rsid w:val="00C812F7"/>
    <w:rsid w:val="00C83233"/>
    <w:rsid w:val="00C86A47"/>
    <w:rsid w:val="00C86C26"/>
    <w:rsid w:val="00C9132B"/>
    <w:rsid w:val="00C92475"/>
    <w:rsid w:val="00C92E6B"/>
    <w:rsid w:val="00C93DAC"/>
    <w:rsid w:val="00C94614"/>
    <w:rsid w:val="00C94857"/>
    <w:rsid w:val="00C97BD3"/>
    <w:rsid w:val="00CA1003"/>
    <w:rsid w:val="00CA11EE"/>
    <w:rsid w:val="00CA5448"/>
    <w:rsid w:val="00CA6CFB"/>
    <w:rsid w:val="00CA71F7"/>
    <w:rsid w:val="00CA7813"/>
    <w:rsid w:val="00CB2C16"/>
    <w:rsid w:val="00CB3085"/>
    <w:rsid w:val="00CB3B7C"/>
    <w:rsid w:val="00CB40FA"/>
    <w:rsid w:val="00CB4767"/>
    <w:rsid w:val="00CB4EA5"/>
    <w:rsid w:val="00CB53C9"/>
    <w:rsid w:val="00CB7353"/>
    <w:rsid w:val="00CB7514"/>
    <w:rsid w:val="00CB789D"/>
    <w:rsid w:val="00CC0900"/>
    <w:rsid w:val="00CC1889"/>
    <w:rsid w:val="00CC1C6D"/>
    <w:rsid w:val="00CC1E39"/>
    <w:rsid w:val="00CC36F8"/>
    <w:rsid w:val="00CC42BC"/>
    <w:rsid w:val="00CC4AB2"/>
    <w:rsid w:val="00CC5D2F"/>
    <w:rsid w:val="00CC7BF7"/>
    <w:rsid w:val="00CD005F"/>
    <w:rsid w:val="00CD0258"/>
    <w:rsid w:val="00CD085A"/>
    <w:rsid w:val="00CD1401"/>
    <w:rsid w:val="00CD2C7E"/>
    <w:rsid w:val="00CD37FC"/>
    <w:rsid w:val="00CD6758"/>
    <w:rsid w:val="00CD75E6"/>
    <w:rsid w:val="00CE1692"/>
    <w:rsid w:val="00CE18AE"/>
    <w:rsid w:val="00CE2667"/>
    <w:rsid w:val="00CE48AF"/>
    <w:rsid w:val="00CE519E"/>
    <w:rsid w:val="00CE5783"/>
    <w:rsid w:val="00CE6073"/>
    <w:rsid w:val="00CE671B"/>
    <w:rsid w:val="00CE738B"/>
    <w:rsid w:val="00CF132A"/>
    <w:rsid w:val="00CF2F50"/>
    <w:rsid w:val="00CF4C59"/>
    <w:rsid w:val="00CF4D49"/>
    <w:rsid w:val="00CF5377"/>
    <w:rsid w:val="00CF558E"/>
    <w:rsid w:val="00CF5B30"/>
    <w:rsid w:val="00CF6709"/>
    <w:rsid w:val="00CF69B8"/>
    <w:rsid w:val="00CF7857"/>
    <w:rsid w:val="00D00EAD"/>
    <w:rsid w:val="00D012C3"/>
    <w:rsid w:val="00D01922"/>
    <w:rsid w:val="00D01D03"/>
    <w:rsid w:val="00D021EE"/>
    <w:rsid w:val="00D02551"/>
    <w:rsid w:val="00D0529C"/>
    <w:rsid w:val="00D0568D"/>
    <w:rsid w:val="00D06510"/>
    <w:rsid w:val="00D06AC5"/>
    <w:rsid w:val="00D10265"/>
    <w:rsid w:val="00D1065B"/>
    <w:rsid w:val="00D10819"/>
    <w:rsid w:val="00D132B6"/>
    <w:rsid w:val="00D1376B"/>
    <w:rsid w:val="00D13A37"/>
    <w:rsid w:val="00D149E1"/>
    <w:rsid w:val="00D15E8B"/>
    <w:rsid w:val="00D21153"/>
    <w:rsid w:val="00D2217C"/>
    <w:rsid w:val="00D237C5"/>
    <w:rsid w:val="00D246D9"/>
    <w:rsid w:val="00D27D79"/>
    <w:rsid w:val="00D300DE"/>
    <w:rsid w:val="00D31F3A"/>
    <w:rsid w:val="00D32A63"/>
    <w:rsid w:val="00D32A92"/>
    <w:rsid w:val="00D3333F"/>
    <w:rsid w:val="00D33893"/>
    <w:rsid w:val="00D34303"/>
    <w:rsid w:val="00D34907"/>
    <w:rsid w:val="00D34AD9"/>
    <w:rsid w:val="00D35947"/>
    <w:rsid w:val="00D35FC1"/>
    <w:rsid w:val="00D3657E"/>
    <w:rsid w:val="00D36865"/>
    <w:rsid w:val="00D4069D"/>
    <w:rsid w:val="00D42668"/>
    <w:rsid w:val="00D44A1E"/>
    <w:rsid w:val="00D451A5"/>
    <w:rsid w:val="00D47260"/>
    <w:rsid w:val="00D47390"/>
    <w:rsid w:val="00D50109"/>
    <w:rsid w:val="00D5196C"/>
    <w:rsid w:val="00D528AC"/>
    <w:rsid w:val="00D53F38"/>
    <w:rsid w:val="00D5480D"/>
    <w:rsid w:val="00D563CF"/>
    <w:rsid w:val="00D5787A"/>
    <w:rsid w:val="00D618D2"/>
    <w:rsid w:val="00D619A4"/>
    <w:rsid w:val="00D62B72"/>
    <w:rsid w:val="00D62BA9"/>
    <w:rsid w:val="00D63523"/>
    <w:rsid w:val="00D63F0E"/>
    <w:rsid w:val="00D6553E"/>
    <w:rsid w:val="00D65BBA"/>
    <w:rsid w:val="00D7034F"/>
    <w:rsid w:val="00D71E1D"/>
    <w:rsid w:val="00D72E0C"/>
    <w:rsid w:val="00D72F1E"/>
    <w:rsid w:val="00D806D9"/>
    <w:rsid w:val="00D80838"/>
    <w:rsid w:val="00D80C95"/>
    <w:rsid w:val="00D81520"/>
    <w:rsid w:val="00D8449B"/>
    <w:rsid w:val="00D852FF"/>
    <w:rsid w:val="00D85BE5"/>
    <w:rsid w:val="00D877E9"/>
    <w:rsid w:val="00D903E3"/>
    <w:rsid w:val="00D914C2"/>
    <w:rsid w:val="00D93342"/>
    <w:rsid w:val="00D93C68"/>
    <w:rsid w:val="00D93D5F"/>
    <w:rsid w:val="00D957F6"/>
    <w:rsid w:val="00D95B91"/>
    <w:rsid w:val="00D9728B"/>
    <w:rsid w:val="00DA0907"/>
    <w:rsid w:val="00DA0EDB"/>
    <w:rsid w:val="00DA339D"/>
    <w:rsid w:val="00DA3B8D"/>
    <w:rsid w:val="00DA4B4E"/>
    <w:rsid w:val="00DA562F"/>
    <w:rsid w:val="00DA7058"/>
    <w:rsid w:val="00DB0709"/>
    <w:rsid w:val="00DB17BB"/>
    <w:rsid w:val="00DB2CEE"/>
    <w:rsid w:val="00DB45DD"/>
    <w:rsid w:val="00DB485D"/>
    <w:rsid w:val="00DB780D"/>
    <w:rsid w:val="00DB7F74"/>
    <w:rsid w:val="00DC2EE1"/>
    <w:rsid w:val="00DC3106"/>
    <w:rsid w:val="00DC6743"/>
    <w:rsid w:val="00DC73B9"/>
    <w:rsid w:val="00DC75B0"/>
    <w:rsid w:val="00DD1E8A"/>
    <w:rsid w:val="00DD4C5A"/>
    <w:rsid w:val="00DD5227"/>
    <w:rsid w:val="00DD52D0"/>
    <w:rsid w:val="00DD57AF"/>
    <w:rsid w:val="00DD5B75"/>
    <w:rsid w:val="00DD697E"/>
    <w:rsid w:val="00DD7487"/>
    <w:rsid w:val="00DE2412"/>
    <w:rsid w:val="00DE32A7"/>
    <w:rsid w:val="00DE34CC"/>
    <w:rsid w:val="00DE4AFB"/>
    <w:rsid w:val="00DE61BF"/>
    <w:rsid w:val="00DE6357"/>
    <w:rsid w:val="00DE70A9"/>
    <w:rsid w:val="00DE79C3"/>
    <w:rsid w:val="00DE7D87"/>
    <w:rsid w:val="00DF093C"/>
    <w:rsid w:val="00DF1C21"/>
    <w:rsid w:val="00DF475B"/>
    <w:rsid w:val="00DF5DF7"/>
    <w:rsid w:val="00DF5F0E"/>
    <w:rsid w:val="00E0042D"/>
    <w:rsid w:val="00E02711"/>
    <w:rsid w:val="00E0415F"/>
    <w:rsid w:val="00E05C9F"/>
    <w:rsid w:val="00E06C60"/>
    <w:rsid w:val="00E072C3"/>
    <w:rsid w:val="00E10231"/>
    <w:rsid w:val="00E10ED1"/>
    <w:rsid w:val="00E11CB0"/>
    <w:rsid w:val="00E12322"/>
    <w:rsid w:val="00E125A4"/>
    <w:rsid w:val="00E131D6"/>
    <w:rsid w:val="00E147FB"/>
    <w:rsid w:val="00E15518"/>
    <w:rsid w:val="00E16025"/>
    <w:rsid w:val="00E21DF9"/>
    <w:rsid w:val="00E22EEE"/>
    <w:rsid w:val="00E25490"/>
    <w:rsid w:val="00E261D4"/>
    <w:rsid w:val="00E27574"/>
    <w:rsid w:val="00E30D77"/>
    <w:rsid w:val="00E32AB5"/>
    <w:rsid w:val="00E33141"/>
    <w:rsid w:val="00E334F5"/>
    <w:rsid w:val="00E3432A"/>
    <w:rsid w:val="00E376E6"/>
    <w:rsid w:val="00E40E07"/>
    <w:rsid w:val="00E41904"/>
    <w:rsid w:val="00E424BA"/>
    <w:rsid w:val="00E44659"/>
    <w:rsid w:val="00E4524F"/>
    <w:rsid w:val="00E452E0"/>
    <w:rsid w:val="00E4569C"/>
    <w:rsid w:val="00E4620F"/>
    <w:rsid w:val="00E46495"/>
    <w:rsid w:val="00E46513"/>
    <w:rsid w:val="00E47073"/>
    <w:rsid w:val="00E47E08"/>
    <w:rsid w:val="00E50057"/>
    <w:rsid w:val="00E503E8"/>
    <w:rsid w:val="00E50CCA"/>
    <w:rsid w:val="00E517A0"/>
    <w:rsid w:val="00E5224C"/>
    <w:rsid w:val="00E53143"/>
    <w:rsid w:val="00E575C0"/>
    <w:rsid w:val="00E60A40"/>
    <w:rsid w:val="00E620BC"/>
    <w:rsid w:val="00E62642"/>
    <w:rsid w:val="00E64834"/>
    <w:rsid w:val="00E64D94"/>
    <w:rsid w:val="00E66418"/>
    <w:rsid w:val="00E66ED6"/>
    <w:rsid w:val="00E70004"/>
    <w:rsid w:val="00E70D27"/>
    <w:rsid w:val="00E7111A"/>
    <w:rsid w:val="00E744CD"/>
    <w:rsid w:val="00E74B68"/>
    <w:rsid w:val="00E75F7D"/>
    <w:rsid w:val="00E76105"/>
    <w:rsid w:val="00E763BA"/>
    <w:rsid w:val="00E767CA"/>
    <w:rsid w:val="00E76E11"/>
    <w:rsid w:val="00E81AB1"/>
    <w:rsid w:val="00E83F3B"/>
    <w:rsid w:val="00E84BD4"/>
    <w:rsid w:val="00E85677"/>
    <w:rsid w:val="00E87459"/>
    <w:rsid w:val="00E87C78"/>
    <w:rsid w:val="00E91C5F"/>
    <w:rsid w:val="00E92237"/>
    <w:rsid w:val="00E925D6"/>
    <w:rsid w:val="00E926A5"/>
    <w:rsid w:val="00E961AF"/>
    <w:rsid w:val="00EA19E2"/>
    <w:rsid w:val="00EA3602"/>
    <w:rsid w:val="00EA3958"/>
    <w:rsid w:val="00EA53B9"/>
    <w:rsid w:val="00EA63B6"/>
    <w:rsid w:val="00EA7EFE"/>
    <w:rsid w:val="00EB019D"/>
    <w:rsid w:val="00EB041D"/>
    <w:rsid w:val="00EB0CBD"/>
    <w:rsid w:val="00EB23BC"/>
    <w:rsid w:val="00EB3FF1"/>
    <w:rsid w:val="00EB40D3"/>
    <w:rsid w:val="00EB5D55"/>
    <w:rsid w:val="00EB643B"/>
    <w:rsid w:val="00EB6DC1"/>
    <w:rsid w:val="00EB7468"/>
    <w:rsid w:val="00EB7BDB"/>
    <w:rsid w:val="00EC017D"/>
    <w:rsid w:val="00EC319F"/>
    <w:rsid w:val="00EC577D"/>
    <w:rsid w:val="00EC6D48"/>
    <w:rsid w:val="00EC7492"/>
    <w:rsid w:val="00EC7BA8"/>
    <w:rsid w:val="00ED023A"/>
    <w:rsid w:val="00ED0671"/>
    <w:rsid w:val="00ED1619"/>
    <w:rsid w:val="00ED19D3"/>
    <w:rsid w:val="00ED35B0"/>
    <w:rsid w:val="00ED3A08"/>
    <w:rsid w:val="00ED45D0"/>
    <w:rsid w:val="00ED6064"/>
    <w:rsid w:val="00ED7163"/>
    <w:rsid w:val="00ED7D70"/>
    <w:rsid w:val="00EE00C8"/>
    <w:rsid w:val="00EE282D"/>
    <w:rsid w:val="00EE35E8"/>
    <w:rsid w:val="00EE447B"/>
    <w:rsid w:val="00EE672F"/>
    <w:rsid w:val="00EE6BD9"/>
    <w:rsid w:val="00EE779F"/>
    <w:rsid w:val="00EF1679"/>
    <w:rsid w:val="00EF26B2"/>
    <w:rsid w:val="00EF33CD"/>
    <w:rsid w:val="00EF566C"/>
    <w:rsid w:val="00EF62DE"/>
    <w:rsid w:val="00EF69F3"/>
    <w:rsid w:val="00EF6A2A"/>
    <w:rsid w:val="00EF6FDA"/>
    <w:rsid w:val="00F0179A"/>
    <w:rsid w:val="00F0207F"/>
    <w:rsid w:val="00F033D2"/>
    <w:rsid w:val="00F049EB"/>
    <w:rsid w:val="00F04DFB"/>
    <w:rsid w:val="00F058B1"/>
    <w:rsid w:val="00F061F8"/>
    <w:rsid w:val="00F0633B"/>
    <w:rsid w:val="00F064DC"/>
    <w:rsid w:val="00F141E9"/>
    <w:rsid w:val="00F14ED7"/>
    <w:rsid w:val="00F1557E"/>
    <w:rsid w:val="00F17F45"/>
    <w:rsid w:val="00F2073A"/>
    <w:rsid w:val="00F23888"/>
    <w:rsid w:val="00F24F7F"/>
    <w:rsid w:val="00F25053"/>
    <w:rsid w:val="00F258EA"/>
    <w:rsid w:val="00F264A3"/>
    <w:rsid w:val="00F32A55"/>
    <w:rsid w:val="00F32D62"/>
    <w:rsid w:val="00F33378"/>
    <w:rsid w:val="00F338E9"/>
    <w:rsid w:val="00F34E1B"/>
    <w:rsid w:val="00F37898"/>
    <w:rsid w:val="00F379E7"/>
    <w:rsid w:val="00F40329"/>
    <w:rsid w:val="00F4083E"/>
    <w:rsid w:val="00F41802"/>
    <w:rsid w:val="00F41F79"/>
    <w:rsid w:val="00F422AB"/>
    <w:rsid w:val="00F4236C"/>
    <w:rsid w:val="00F423C9"/>
    <w:rsid w:val="00F4445C"/>
    <w:rsid w:val="00F44E05"/>
    <w:rsid w:val="00F51488"/>
    <w:rsid w:val="00F5247E"/>
    <w:rsid w:val="00F52A3F"/>
    <w:rsid w:val="00F5402D"/>
    <w:rsid w:val="00F5478E"/>
    <w:rsid w:val="00F57AD5"/>
    <w:rsid w:val="00F57BDE"/>
    <w:rsid w:val="00F57EA8"/>
    <w:rsid w:val="00F60217"/>
    <w:rsid w:val="00F606F5"/>
    <w:rsid w:val="00F628CB"/>
    <w:rsid w:val="00F638F5"/>
    <w:rsid w:val="00F63DFC"/>
    <w:rsid w:val="00F64EBE"/>
    <w:rsid w:val="00F659C9"/>
    <w:rsid w:val="00F6790C"/>
    <w:rsid w:val="00F70D09"/>
    <w:rsid w:val="00F7128B"/>
    <w:rsid w:val="00F71970"/>
    <w:rsid w:val="00F73FB2"/>
    <w:rsid w:val="00F77128"/>
    <w:rsid w:val="00F80B23"/>
    <w:rsid w:val="00F82FD8"/>
    <w:rsid w:val="00F84249"/>
    <w:rsid w:val="00F84664"/>
    <w:rsid w:val="00F84DD6"/>
    <w:rsid w:val="00F86DC7"/>
    <w:rsid w:val="00F872D2"/>
    <w:rsid w:val="00F87417"/>
    <w:rsid w:val="00F957D9"/>
    <w:rsid w:val="00F960D7"/>
    <w:rsid w:val="00F96A23"/>
    <w:rsid w:val="00F96B82"/>
    <w:rsid w:val="00F9788E"/>
    <w:rsid w:val="00F97E9F"/>
    <w:rsid w:val="00FA2091"/>
    <w:rsid w:val="00FA2882"/>
    <w:rsid w:val="00FA29C3"/>
    <w:rsid w:val="00FA2A8F"/>
    <w:rsid w:val="00FA3618"/>
    <w:rsid w:val="00FA4C44"/>
    <w:rsid w:val="00FA5CC5"/>
    <w:rsid w:val="00FA7AC3"/>
    <w:rsid w:val="00FB0977"/>
    <w:rsid w:val="00FB1FD7"/>
    <w:rsid w:val="00FB7169"/>
    <w:rsid w:val="00FC036E"/>
    <w:rsid w:val="00FC04DD"/>
    <w:rsid w:val="00FC283B"/>
    <w:rsid w:val="00FC2BA4"/>
    <w:rsid w:val="00FC491C"/>
    <w:rsid w:val="00FC626F"/>
    <w:rsid w:val="00FC7BF6"/>
    <w:rsid w:val="00FD0EE5"/>
    <w:rsid w:val="00FD2A52"/>
    <w:rsid w:val="00FD2EC4"/>
    <w:rsid w:val="00FD657D"/>
    <w:rsid w:val="00FD6F0D"/>
    <w:rsid w:val="00FD7029"/>
    <w:rsid w:val="00FD72F1"/>
    <w:rsid w:val="00FE2358"/>
    <w:rsid w:val="00FE399B"/>
    <w:rsid w:val="00FE48CA"/>
    <w:rsid w:val="00FE61CB"/>
    <w:rsid w:val="00FE6A57"/>
    <w:rsid w:val="00FE7954"/>
    <w:rsid w:val="00FF0835"/>
    <w:rsid w:val="00FF25AE"/>
    <w:rsid w:val="00FF3899"/>
    <w:rsid w:val="00FF436A"/>
    <w:rsid w:val="00FF4BF7"/>
    <w:rsid w:val="00FF5727"/>
    <w:rsid w:val="00FF76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6BD2"/>
  <w15:chartTrackingRefBased/>
  <w15:docId w15:val="{77AD4655-AE35-4844-95C0-FF65C1AC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0F"/>
  </w:style>
  <w:style w:type="paragraph" w:styleId="Heading1">
    <w:name w:val="heading 1"/>
    <w:aliases w:val="Section Heading,heading1,Antraste 1,h1,Section Heading Char,heading1 Char,Antraste 1 Char,h1 Char,H1,Virsraksts _ 1 līmenis _ sab,Heading 1 Char,First subtitle,First subtitle Rakstz. Rakstz.,Spec 1 Rakstz. Rakstz. Rakstz.,Spec 1 Rakstz."/>
    <w:basedOn w:val="Normal"/>
    <w:next w:val="Normal"/>
    <w:link w:val="Heading1Char2"/>
    <w:uiPriority w:val="9"/>
    <w:qFormat/>
    <w:rsid w:val="006D5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u2,Spec 2,Spec 21,Spec 22,Spec 23,Spec 24,Spec 25,Spec 26 Rakstz. Rakstz. Rakstz.,Second subtitle,Char Rakstz.,Spec 26 Rakstz. Rakstz.,Char"/>
    <w:basedOn w:val="Normal"/>
    <w:next w:val="Normal"/>
    <w:link w:val="Heading2Char2"/>
    <w:uiPriority w:val="9"/>
    <w:unhideWhenUsed/>
    <w:qFormat/>
    <w:rsid w:val="006D5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1"/>
    <w:uiPriority w:val="9"/>
    <w:unhideWhenUsed/>
    <w:qFormat/>
    <w:rsid w:val="006D5E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D5E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D5E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D5E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D5E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D5E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D5E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aliases w:val="Section Heading Char1,heading1 Char1,Antraste 1 Char1,h1 Char1,Section Heading Char Char,heading1 Char Char,Antraste 1 Char Char,h1 Char Char,H1 Char,Virsraksts _ 1 līmenis _ sab Char,Heading 1 Char Char,First subtitle Char"/>
    <w:basedOn w:val="DefaultParagraphFont"/>
    <w:link w:val="Heading1"/>
    <w:uiPriority w:val="9"/>
    <w:rsid w:val="006D5EC3"/>
    <w:rPr>
      <w:rFonts w:asciiTheme="majorHAnsi" w:eastAsiaTheme="majorEastAsia" w:hAnsiTheme="majorHAnsi" w:cstheme="majorBidi"/>
      <w:color w:val="0F4761" w:themeColor="accent1" w:themeShade="BF"/>
      <w:sz w:val="40"/>
      <w:szCs w:val="40"/>
    </w:rPr>
  </w:style>
  <w:style w:type="character" w:customStyle="1" w:styleId="Heading2Char2">
    <w:name w:val="Heading 2 Char2"/>
    <w:aliases w:val="Heading 21 Char,u2 Char1,Spec 2 Char1,Spec 21 Char1,Spec 22 Char1,Spec 23 Char1,Spec 24 Char1,Spec 25 Char1,Spec 26 Rakstz. Rakstz. Rakstz. Char1,Second subtitle Char1,Char Rakstz. Char1,Spec 26 Rakstz. Rakstz. Char1,Char Char3"/>
    <w:basedOn w:val="DefaultParagraphFont"/>
    <w:link w:val="Heading2"/>
    <w:uiPriority w:val="9"/>
    <w:rsid w:val="006D5EC3"/>
    <w:rPr>
      <w:rFonts w:asciiTheme="majorHAnsi" w:eastAsiaTheme="majorEastAsia" w:hAnsiTheme="majorHAnsi" w:cstheme="majorBidi"/>
      <w:color w:val="0F4761" w:themeColor="accent1" w:themeShade="BF"/>
      <w:sz w:val="32"/>
      <w:szCs w:val="32"/>
    </w:rPr>
  </w:style>
  <w:style w:type="character" w:customStyle="1" w:styleId="Heading3Char1">
    <w:name w:val="Heading 3 Char1"/>
    <w:basedOn w:val="DefaultParagraphFont"/>
    <w:link w:val="Heading3"/>
    <w:uiPriority w:val="9"/>
    <w:rsid w:val="006D5E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D5E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D5EC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D5E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D5EC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D5E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D5EC3"/>
    <w:rPr>
      <w:rFonts w:eastAsiaTheme="majorEastAsia" w:cstheme="majorBidi"/>
      <w:color w:val="272727" w:themeColor="text1" w:themeTint="D8"/>
    </w:rPr>
  </w:style>
  <w:style w:type="paragraph" w:styleId="Title">
    <w:name w:val="Title"/>
    <w:basedOn w:val="Normal"/>
    <w:next w:val="Normal"/>
    <w:link w:val="TitleChar"/>
    <w:uiPriority w:val="10"/>
    <w:qFormat/>
    <w:rsid w:val="006D5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E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E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E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EC3"/>
    <w:pPr>
      <w:spacing w:before="160"/>
      <w:jc w:val="center"/>
    </w:pPr>
    <w:rPr>
      <w:i/>
      <w:iCs/>
      <w:color w:val="404040" w:themeColor="text1" w:themeTint="BF"/>
    </w:rPr>
  </w:style>
  <w:style w:type="character" w:customStyle="1" w:styleId="QuoteChar">
    <w:name w:val="Quote Char"/>
    <w:basedOn w:val="DefaultParagraphFont"/>
    <w:link w:val="Quote"/>
    <w:uiPriority w:val="29"/>
    <w:rsid w:val="006D5EC3"/>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syl"/>
    <w:basedOn w:val="Normal"/>
    <w:link w:val="ListParagraphChar"/>
    <w:uiPriority w:val="34"/>
    <w:qFormat/>
    <w:rsid w:val="006D5EC3"/>
    <w:pPr>
      <w:ind w:left="720"/>
      <w:contextualSpacing/>
    </w:pPr>
  </w:style>
  <w:style w:type="character" w:styleId="IntenseEmphasis">
    <w:name w:val="Intense Emphasis"/>
    <w:basedOn w:val="DefaultParagraphFont"/>
    <w:uiPriority w:val="21"/>
    <w:qFormat/>
    <w:rsid w:val="006D5EC3"/>
    <w:rPr>
      <w:i/>
      <w:iCs/>
      <w:color w:val="0F4761" w:themeColor="accent1" w:themeShade="BF"/>
    </w:rPr>
  </w:style>
  <w:style w:type="paragraph" w:styleId="IntenseQuote">
    <w:name w:val="Intense Quote"/>
    <w:basedOn w:val="Normal"/>
    <w:next w:val="Normal"/>
    <w:link w:val="IntenseQuoteChar"/>
    <w:uiPriority w:val="30"/>
    <w:qFormat/>
    <w:rsid w:val="006D5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EC3"/>
    <w:rPr>
      <w:i/>
      <w:iCs/>
      <w:color w:val="0F4761" w:themeColor="accent1" w:themeShade="BF"/>
    </w:rPr>
  </w:style>
  <w:style w:type="character" w:styleId="IntenseReference">
    <w:name w:val="Intense Reference"/>
    <w:basedOn w:val="DefaultParagraphFont"/>
    <w:uiPriority w:val="32"/>
    <w:qFormat/>
    <w:rsid w:val="006D5EC3"/>
    <w:rPr>
      <w:b/>
      <w:bCs/>
      <w:smallCaps/>
      <w:color w:val="0F4761" w:themeColor="accent1" w:themeShade="BF"/>
      <w:spacing w:val="5"/>
    </w:rPr>
  </w:style>
  <w:style w:type="numbering" w:customStyle="1" w:styleId="Bezsaraksta1">
    <w:name w:val="Bez saraksta1"/>
    <w:next w:val="NoList"/>
    <w:uiPriority w:val="99"/>
    <w:semiHidden/>
    <w:unhideWhenUsed/>
    <w:rsid w:val="006D5EC3"/>
  </w:style>
  <w:style w:type="character" w:styleId="Hyperlink">
    <w:name w:val="Hyperlink"/>
    <w:rsid w:val="006D5EC3"/>
    <w:rPr>
      <w:color w:val="0000FF"/>
      <w:u w:val="single"/>
    </w:rPr>
  </w:style>
  <w:style w:type="character" w:styleId="CommentReference">
    <w:name w:val="annotation reference"/>
    <w:uiPriority w:val="99"/>
    <w:unhideWhenUsed/>
    <w:rsid w:val="006D5EC3"/>
    <w:rPr>
      <w:sz w:val="16"/>
      <w:szCs w:val="16"/>
    </w:rPr>
  </w:style>
  <w:style w:type="paragraph" w:styleId="CommentText">
    <w:name w:val="annotation text"/>
    <w:basedOn w:val="Normal"/>
    <w:link w:val="CommentTextChar"/>
    <w:uiPriority w:val="99"/>
    <w:unhideWhenUsed/>
    <w:rsid w:val="006D5EC3"/>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6D5EC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unhideWhenUsed/>
    <w:rsid w:val="006D5EC3"/>
    <w:rPr>
      <w:b/>
      <w:bCs/>
    </w:rPr>
  </w:style>
  <w:style w:type="character" w:customStyle="1" w:styleId="CommentSubjectChar">
    <w:name w:val="Comment Subject Char"/>
    <w:basedOn w:val="CommentTextChar"/>
    <w:link w:val="CommentSubject"/>
    <w:uiPriority w:val="99"/>
    <w:rsid w:val="006D5EC3"/>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unhideWhenUsed/>
    <w:rsid w:val="006D5EC3"/>
    <w:pPr>
      <w:spacing w:after="0" w:line="240" w:lineRule="auto"/>
    </w:pPr>
    <w:rPr>
      <w:rFonts w:ascii="Segoe UI" w:eastAsia="Times New Roman" w:hAnsi="Segoe UI" w:cs="Segoe UI"/>
      <w:kern w:val="0"/>
      <w:sz w:val="18"/>
      <w:szCs w:val="18"/>
      <w14:ligatures w14:val="none"/>
    </w:rPr>
  </w:style>
  <w:style w:type="character" w:customStyle="1" w:styleId="BalloonTextChar">
    <w:name w:val="Balloon Text Char"/>
    <w:basedOn w:val="DefaultParagraphFont"/>
    <w:link w:val="BalloonText"/>
    <w:uiPriority w:val="99"/>
    <w:rsid w:val="006D5EC3"/>
    <w:rPr>
      <w:rFonts w:ascii="Segoe UI" w:eastAsia="Times New Roman" w:hAnsi="Segoe UI" w:cs="Segoe UI"/>
      <w:kern w:val="0"/>
      <w:sz w:val="18"/>
      <w:szCs w:val="18"/>
      <w14:ligatures w14:val="none"/>
    </w:rPr>
  </w:style>
  <w:style w:type="paragraph" w:styleId="Header">
    <w:name w:val="header"/>
    <w:aliases w:val="Char3"/>
    <w:basedOn w:val="Normal"/>
    <w:link w:val="Head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aliases w:val="Char3 Char"/>
    <w:basedOn w:val="DefaultParagraphFont"/>
    <w:link w:val="Header"/>
    <w:uiPriority w:val="99"/>
    <w:rsid w:val="006D5EC3"/>
    <w:rPr>
      <w:rFonts w:ascii="Times New Roman" w:eastAsia="Times New Roman" w:hAnsi="Times New Roman" w:cs="Times New Roman"/>
      <w:kern w:val="0"/>
      <w:sz w:val="20"/>
      <w:szCs w:val="20"/>
      <w14:ligatures w14:val="none"/>
    </w:rPr>
  </w:style>
  <w:style w:type="paragraph" w:styleId="Footer">
    <w:name w:val="footer"/>
    <w:aliases w:val=" Char5 Char, Rakstz. Rakstz. Rakstz. Rakstz. Rakstz. Rakstz.,Rakstz. Rakstz. Rakstz. Rakstz. Rakstz.,Char5 Char"/>
    <w:basedOn w:val="Normal"/>
    <w:link w:val="Foot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aliases w:val=" Char5 Char Char, Rakstz. Rakstz. Rakstz. Rakstz. Rakstz. Rakstz. Char,Rakstz. Rakstz. Rakstz. Rakstz. Rakstz. Char,Char5 Char Char"/>
    <w:basedOn w:val="DefaultParagraphFont"/>
    <w:link w:val="Footer"/>
    <w:uiPriority w:val="99"/>
    <w:rsid w:val="006D5EC3"/>
    <w:rPr>
      <w:rFonts w:ascii="Times New Roman" w:eastAsia="Times New Roman" w:hAnsi="Times New Roman" w:cs="Times New Roman"/>
      <w:kern w:val="0"/>
      <w:sz w:val="20"/>
      <w:szCs w:val="20"/>
      <w14:ligatures w14:val="non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w:basedOn w:val="Normal"/>
    <w:link w:val="BodyTextChar2"/>
    <w:uiPriority w:val="1"/>
    <w:qFormat/>
    <w:rsid w:val="006D5EC3"/>
    <w:pPr>
      <w:spacing w:after="0" w:line="360" w:lineRule="auto"/>
      <w:jc w:val="both"/>
    </w:pPr>
    <w:rPr>
      <w:rFonts w:ascii="Times New Roman" w:eastAsia="Times New Roman" w:hAnsi="Times New Roman" w:cs="Times New Roman"/>
      <w:kern w:val="0"/>
      <w:szCs w:val="20"/>
      <w14:ligatures w14:val="none"/>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basedOn w:val="DefaultParagraphFont"/>
    <w:link w:val="BodyText"/>
    <w:uiPriority w:val="1"/>
    <w:rsid w:val="006D5EC3"/>
    <w:rPr>
      <w:rFonts w:ascii="Times New Roman" w:eastAsia="Times New Roman" w:hAnsi="Times New Roman" w:cs="Times New Roman"/>
      <w:kern w:val="0"/>
      <w:szCs w:val="20"/>
      <w14:ligatures w14:val="none"/>
    </w:rPr>
  </w:style>
  <w:style w:type="paragraph" w:styleId="BodyTextIndent">
    <w:name w:val="Body Text Indent"/>
    <w:basedOn w:val="Normal"/>
    <w:link w:val="BodyTextIndentChar"/>
    <w:uiPriority w:val="99"/>
    <w:rsid w:val="006D5EC3"/>
    <w:pPr>
      <w:spacing w:after="120" w:line="240" w:lineRule="auto"/>
      <w:ind w:left="283"/>
    </w:pPr>
    <w:rPr>
      <w:rFonts w:ascii="Times New Roman" w:eastAsia="Times New Roman" w:hAnsi="Times New Roman" w:cs="Times New Roman"/>
      <w:kern w:val="0"/>
      <w:lang w:val="ru-RU"/>
      <w14:ligatures w14:val="none"/>
    </w:rPr>
  </w:style>
  <w:style w:type="character" w:customStyle="1" w:styleId="BodyTextIndentChar">
    <w:name w:val="Body Text Indent Char"/>
    <w:basedOn w:val="DefaultParagraphFont"/>
    <w:link w:val="BodyTextIndent"/>
    <w:uiPriority w:val="99"/>
    <w:rsid w:val="006D5EC3"/>
    <w:rPr>
      <w:rFonts w:ascii="Times New Roman" w:eastAsia="Times New Roman" w:hAnsi="Times New Roman" w:cs="Times New Roman"/>
      <w:kern w:val="0"/>
      <w:lang w:val="ru-RU"/>
      <w14:ligatures w14:val="none"/>
    </w:rPr>
  </w:style>
  <w:style w:type="paragraph" w:styleId="List2">
    <w:name w:val="List 2"/>
    <w:basedOn w:val="Normal"/>
    <w:uiPriority w:val="99"/>
    <w:rsid w:val="006D5EC3"/>
    <w:pPr>
      <w:spacing w:after="0" w:line="240" w:lineRule="auto"/>
      <w:ind w:left="566" w:hanging="283"/>
    </w:pPr>
    <w:rPr>
      <w:rFonts w:ascii="Times New Roman" w:eastAsia="Times New Roman" w:hAnsi="Times New Roman" w:cs="Times New Roman"/>
      <w:kern w:val="0"/>
      <w:lang w:val="en-GB"/>
      <w14:ligatures w14:val="none"/>
    </w:rPr>
  </w:style>
  <w:style w:type="paragraph" w:styleId="List3">
    <w:name w:val="List 3"/>
    <w:basedOn w:val="Normal"/>
    <w:uiPriority w:val="99"/>
    <w:rsid w:val="006D5EC3"/>
    <w:pPr>
      <w:spacing w:after="0" w:line="240" w:lineRule="auto"/>
      <w:ind w:left="849" w:hanging="283"/>
    </w:pPr>
    <w:rPr>
      <w:rFonts w:ascii="Times New Roman" w:eastAsia="Times New Roman" w:hAnsi="Times New Roman" w:cs="Times New Roman"/>
      <w:kern w:val="0"/>
      <w:lang w:val="en-GB"/>
      <w14:ligatures w14:val="none"/>
    </w:rPr>
  </w:style>
  <w:style w:type="paragraph" w:styleId="NoSpacing">
    <w:name w:val="No Spacing"/>
    <w:link w:val="NoSpacingChar"/>
    <w:uiPriority w:val="1"/>
    <w:qFormat/>
    <w:rsid w:val="006D5EC3"/>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Normal"/>
    <w:link w:val="v1Char"/>
    <w:qFormat/>
    <w:rsid w:val="006D5EC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sz w:val="22"/>
      <w:szCs w:val="22"/>
      <w14:ligatures w14:val="none"/>
    </w:rPr>
  </w:style>
  <w:style w:type="character" w:customStyle="1" w:styleId="111LgumamChar">
    <w:name w:val="1.1.1. Līgumam Char"/>
    <w:link w:val="111Lgumam"/>
    <w:qFormat/>
    <w:rsid w:val="006D5EC3"/>
    <w:rPr>
      <w:rFonts w:eastAsia="Calibri"/>
    </w:rPr>
  </w:style>
  <w:style w:type="paragraph" w:customStyle="1" w:styleId="111Lgumam">
    <w:name w:val="1.1.1. Līgumam"/>
    <w:basedOn w:val="Normal"/>
    <w:link w:val="111LgumamChar"/>
    <w:qFormat/>
    <w:rsid w:val="006D5EC3"/>
    <w:pPr>
      <w:overflowPunct w:val="0"/>
      <w:spacing w:after="60" w:line="240" w:lineRule="auto"/>
      <w:ind w:left="1418" w:hanging="851"/>
      <w:jc w:val="both"/>
    </w:pPr>
    <w:rPr>
      <w:rFonts w:eastAsia="Calibri"/>
    </w:rPr>
  </w:style>
  <w:style w:type="numbering" w:customStyle="1" w:styleId="WW8Num71">
    <w:name w:val="WW8Num71"/>
    <w:basedOn w:val="NoList"/>
    <w:rsid w:val="006D5EC3"/>
    <w:pPr>
      <w:numPr>
        <w:numId w:val="2"/>
      </w:numPr>
    </w:pPr>
  </w:style>
  <w:style w:type="character" w:customStyle="1" w:styleId="Neatrisintapieminana1">
    <w:name w:val="Neatrisināta pieminēšana1"/>
    <w:uiPriority w:val="99"/>
    <w:semiHidden/>
    <w:unhideWhenUsed/>
    <w:rsid w:val="006D5EC3"/>
    <w:rPr>
      <w:color w:val="605E5C"/>
      <w:shd w:val="clear" w:color="auto" w:fill="E1DFDD"/>
    </w:rPr>
  </w:style>
  <w:style w:type="paragraph" w:customStyle="1" w:styleId="Default">
    <w:name w:val="Default"/>
    <w:uiPriority w:val="99"/>
    <w:rsid w:val="006D5EC3"/>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styleId="FollowedHyperlink">
    <w:name w:val="FollowedHyperlink"/>
    <w:uiPriority w:val="99"/>
    <w:unhideWhenUsed/>
    <w:rsid w:val="006D5EC3"/>
    <w:rPr>
      <w:color w:val="800080"/>
      <w:u w:val="single"/>
    </w:rPr>
  </w:style>
  <w:style w:type="table" w:styleId="TableGrid">
    <w:name w:val="Table Grid"/>
    <w:basedOn w:val="TableNormal"/>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6D5EC3"/>
  </w:style>
  <w:style w:type="numbering" w:customStyle="1" w:styleId="NoList1">
    <w:name w:val="No List1"/>
    <w:next w:val="NoList"/>
    <w:uiPriority w:val="99"/>
    <w:semiHidden/>
    <w:unhideWhenUsed/>
    <w:rsid w:val="006D5EC3"/>
  </w:style>
  <w:style w:type="numbering" w:customStyle="1" w:styleId="NoList11">
    <w:name w:val="No List11"/>
    <w:next w:val="NoList"/>
    <w:semiHidden/>
    <w:unhideWhenUsed/>
    <w:rsid w:val="006D5EC3"/>
  </w:style>
  <w:style w:type="paragraph" w:customStyle="1" w:styleId="footnotedescription">
    <w:name w:val="footnote description"/>
    <w:next w:val="Normal"/>
    <w:link w:val="footnotedescriptionChar"/>
    <w:hidden/>
    <w:rsid w:val="006D5EC3"/>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6D5EC3"/>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6D5EC3"/>
    <w:rPr>
      <w:rFonts w:ascii="Times New Roman" w:eastAsia="Times New Roman" w:hAnsi="Times New Roman" w:cs="Times New Roman"/>
      <w:color w:val="000000"/>
      <w:sz w:val="20"/>
      <w:vertAlign w:val="superscript"/>
    </w:rPr>
  </w:style>
  <w:style w:type="table" w:customStyle="1" w:styleId="TableGrid0">
    <w:name w:val="TableGrid"/>
    <w:rsid w:val="006D5EC3"/>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6D5EC3"/>
    <w:pPr>
      <w:numPr>
        <w:numId w:val="3"/>
      </w:numPr>
    </w:pPr>
  </w:style>
  <w:style w:type="table" w:customStyle="1" w:styleId="TableNormal1">
    <w:name w:val="Table Normal1"/>
    <w:rsid w:val="006D5EC3"/>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Normal"/>
    <w:next w:val="Apakpunkts"/>
    <w:rsid w:val="006D5EC3"/>
    <w:pPr>
      <w:numPr>
        <w:numId w:val="4"/>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Normal"/>
    <w:link w:val="ApakpunktsChar"/>
    <w:rsid w:val="006D5EC3"/>
    <w:pPr>
      <w:numPr>
        <w:ilvl w:val="1"/>
        <w:numId w:val="4"/>
      </w:numPr>
      <w:spacing w:after="0" w:line="240" w:lineRule="auto"/>
    </w:pPr>
    <w:rPr>
      <w:rFonts w:ascii="Arial" w:eastAsia="Times New Roman" w:hAnsi="Arial" w:cs="Times New Roman"/>
      <w:b/>
      <w:kern w:val="0"/>
      <w:sz w:val="20"/>
      <w14:ligatures w14:val="none"/>
    </w:rPr>
  </w:style>
  <w:style w:type="paragraph" w:customStyle="1" w:styleId="Paragrfs">
    <w:name w:val="Paragrāfs"/>
    <w:basedOn w:val="Normal"/>
    <w:next w:val="Normal"/>
    <w:link w:val="ParagrfsChar"/>
    <w:rsid w:val="006D5EC3"/>
    <w:pPr>
      <w:numPr>
        <w:ilvl w:val="2"/>
        <w:numId w:val="4"/>
      </w:numPr>
      <w:spacing w:after="0" w:line="240" w:lineRule="auto"/>
      <w:jc w:val="both"/>
    </w:pPr>
    <w:rPr>
      <w:rFonts w:ascii="Arial" w:eastAsia="Times New Roman" w:hAnsi="Arial" w:cs="Times New Roman"/>
      <w:kern w:val="0"/>
      <w:sz w:val="20"/>
      <w:lang w:eastAsia="lv-LV"/>
      <w14:ligatures w14:val="none"/>
    </w:rPr>
  </w:style>
  <w:style w:type="character" w:customStyle="1" w:styleId="ApakpunktsChar">
    <w:name w:val="Apakšpunkts Char"/>
    <w:link w:val="Apakpunkts"/>
    <w:rsid w:val="006D5EC3"/>
    <w:rPr>
      <w:rFonts w:ascii="Arial" w:eastAsia="Times New Roman" w:hAnsi="Arial" w:cs="Times New Roman"/>
      <w:b/>
      <w:kern w:val="0"/>
      <w:sz w:val="20"/>
      <w14:ligatures w14:val="none"/>
    </w:rPr>
  </w:style>
  <w:style w:type="numbering" w:customStyle="1" w:styleId="ImportedStyle5">
    <w:name w:val="Imported Style 5"/>
    <w:rsid w:val="006D5EC3"/>
  </w:style>
  <w:style w:type="paragraph" w:customStyle="1" w:styleId="1111Tabulai">
    <w:name w:val="1.1.1.1.Tabulai"/>
    <w:basedOn w:val="Heading4"/>
    <w:link w:val="1111TabulaiCharChar"/>
    <w:qFormat/>
    <w:rsid w:val="006D5EC3"/>
    <w:pPr>
      <w:keepNext w:val="0"/>
      <w:keepLines w:val="0"/>
      <w:numPr>
        <w:ilvl w:val="3"/>
        <w:numId w:val="26"/>
      </w:numPr>
      <w:spacing w:before="0" w:after="0" w:line="240" w:lineRule="auto"/>
      <w:jc w:val="both"/>
    </w:pPr>
    <w:rPr>
      <w:rFonts w:ascii="Times New Roman" w:eastAsia="Times New Roman" w:hAnsi="Times New Roman" w:cs="Times New Roman"/>
      <w:bCs/>
      <w:i w:val="0"/>
      <w:color w:val="auto"/>
      <w:kern w:val="0"/>
      <w:u w:color="000000"/>
      <w:bdr w:val="nil"/>
      <w:lang w:val="x-none"/>
      <w14:ligatures w14:val="none"/>
    </w:rPr>
  </w:style>
  <w:style w:type="numbering" w:customStyle="1" w:styleId="ImportedStyle7">
    <w:name w:val="Imported Style 7"/>
    <w:rsid w:val="006D5EC3"/>
    <w:pPr>
      <w:numPr>
        <w:numId w:val="6"/>
      </w:numPr>
    </w:pPr>
  </w:style>
  <w:style w:type="paragraph" w:customStyle="1" w:styleId="tabulai">
    <w:name w:val="tabulai"/>
    <w:link w:val="tabulaiChar"/>
    <w:qFormat/>
    <w:rsid w:val="006D5EC3"/>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6D5EC3"/>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6D5EC3"/>
  </w:style>
  <w:style w:type="character" w:customStyle="1" w:styleId="Hyperlink2">
    <w:name w:val="Hyperlink.2"/>
    <w:basedOn w:val="None"/>
    <w:rsid w:val="006D5EC3"/>
  </w:style>
  <w:style w:type="paragraph" w:styleId="FootnoteText">
    <w:name w:val="footnote text"/>
    <w:aliases w:val="Footnote,Fußnote Char,Fußnote Char Char,Fußnote Char Char Char Char Char Char, Rakstz. Rakstz.,Footnote Text Char2 Char,Footnote Text Char1 Char2 Char,Footnote Text Char Char Char Char,Footnote Text Char1 Char Char Char Char, Rakstz."/>
    <w:basedOn w:val="Normal"/>
    <w:link w:val="FootnoteTextChar2"/>
    <w:uiPriority w:val="99"/>
    <w:unhideWhenUsed/>
    <w:qFormat/>
    <w:rsid w:val="006D5EC3"/>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FootnoteTextChar2">
    <w:name w:val="Footnote Text Char2"/>
    <w:aliases w:val="Footnote Char1,Fußnote Char Char1,Fußnote Char Char Char,Fußnote Char Char Char Char Char Char Char, Rakstz. Rakstz. Char,Footnote Text Char2 Char Char1,Footnote Text Char1 Char2 Char Char1,Footnote Text Char Char Char Char Char1"/>
    <w:basedOn w:val="DefaultParagraphFont"/>
    <w:link w:val="FootnoteText"/>
    <w:uiPriority w:val="99"/>
    <w:rsid w:val="006D5EC3"/>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unhideWhenUsed/>
    <w:qFormat/>
    <w:rsid w:val="006D5EC3"/>
    <w:rPr>
      <w:vertAlign w:val="superscript"/>
    </w:rPr>
  </w:style>
  <w:style w:type="character" w:customStyle="1" w:styleId="tabulai2Char">
    <w:name w:val="tabulai2 Char"/>
    <w:link w:val="tabulai2"/>
    <w:rsid w:val="006D5EC3"/>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6D5EC3"/>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Normal"/>
    <w:link w:val="naisfChar"/>
    <w:qFormat/>
    <w:rsid w:val="006D5EC3"/>
    <w:pPr>
      <w:spacing w:before="75" w:after="75" w:line="240" w:lineRule="auto"/>
      <w:ind w:firstLine="375"/>
      <w:jc w:val="both"/>
    </w:pPr>
    <w:rPr>
      <w:rFonts w:ascii="Times New Roman" w:eastAsia="Times New Roman" w:hAnsi="Times New Roman" w:cs="Times New Roman"/>
      <w:kern w:val="0"/>
      <w:u w:color="000000"/>
      <w:lang w:eastAsia="lv-LV"/>
      <w14:ligatures w14:val="none"/>
    </w:rPr>
  </w:style>
  <w:style w:type="numbering" w:customStyle="1" w:styleId="ImportedStyle51">
    <w:name w:val="Imported Style 51"/>
    <w:rsid w:val="006D5EC3"/>
  </w:style>
  <w:style w:type="numbering" w:customStyle="1" w:styleId="ImportedStyle52">
    <w:name w:val="Imported Style 52"/>
    <w:rsid w:val="006D5EC3"/>
  </w:style>
  <w:style w:type="numbering" w:customStyle="1" w:styleId="WWOutlineListStyle511">
    <w:name w:val="WW_OutlineListStyle_511"/>
    <w:rsid w:val="006D5EC3"/>
  </w:style>
  <w:style w:type="numbering" w:customStyle="1" w:styleId="WWOutlineListStyle51111">
    <w:name w:val="WW_OutlineListStyle_51111"/>
    <w:rsid w:val="006D5EC3"/>
    <w:pPr>
      <w:numPr>
        <w:numId w:val="20"/>
      </w:numPr>
    </w:pPr>
  </w:style>
  <w:style w:type="numbering" w:customStyle="1" w:styleId="ImportedStyle53">
    <w:name w:val="Imported Style 53"/>
    <w:rsid w:val="006D5EC3"/>
    <w:pPr>
      <w:numPr>
        <w:numId w:val="1"/>
      </w:numPr>
    </w:pPr>
  </w:style>
  <w:style w:type="numbering" w:customStyle="1" w:styleId="ImportedStyle30">
    <w:name w:val="Imported Style 30"/>
    <w:rsid w:val="006D5EC3"/>
    <w:pPr>
      <w:numPr>
        <w:numId w:val="23"/>
      </w:numPr>
    </w:pPr>
  </w:style>
  <w:style w:type="paragraph" w:customStyle="1" w:styleId="Rindkopa">
    <w:name w:val="Rindkopa"/>
    <w:basedOn w:val="Normal"/>
    <w:next w:val="Normal"/>
    <w:rsid w:val="006D5EC3"/>
    <w:pPr>
      <w:spacing w:after="0" w:line="240" w:lineRule="auto"/>
      <w:ind w:left="851"/>
      <w:jc w:val="both"/>
    </w:pPr>
    <w:rPr>
      <w:rFonts w:ascii="Arial" w:eastAsia="Times New Roman" w:hAnsi="Arial" w:cs="Times New Roman"/>
      <w:kern w:val="0"/>
      <w:sz w:val="20"/>
      <w:u w:color="000000"/>
      <w:lang w:eastAsia="lv-LV"/>
      <w14:ligatures w14:val="none"/>
    </w:rPr>
  </w:style>
  <w:style w:type="paragraph" w:customStyle="1" w:styleId="RakstzRakstz2CharChar">
    <w:name w:val="Rakstz. Rakstz.2 Char Char"/>
    <w:basedOn w:val="Normal"/>
    <w:rsid w:val="006D5EC3"/>
    <w:pPr>
      <w:spacing w:line="240" w:lineRule="exact"/>
    </w:pPr>
    <w:rPr>
      <w:rFonts w:ascii="Tahoma" w:eastAsia="Times New Roman" w:hAnsi="Tahoma" w:cs="Times New Roman"/>
      <w:kern w:val="0"/>
      <w:sz w:val="20"/>
      <w:szCs w:val="20"/>
      <w14:ligatures w14:val="none"/>
    </w:rPr>
  </w:style>
  <w:style w:type="paragraph" w:customStyle="1" w:styleId="StyleHeading1">
    <w:name w:val="Style Heading 1"/>
    <w:aliases w:val="H1 + Times New Roman 12 pt Left"/>
    <w:basedOn w:val="Heading1"/>
    <w:rsid w:val="006D5EC3"/>
    <w:pPr>
      <w:keepNext w:val="0"/>
      <w:keepLines w:val="0"/>
      <w:widowControl w:val="0"/>
      <w:tabs>
        <w:tab w:val="num" w:pos="5292"/>
      </w:tabs>
      <w:spacing w:before="120" w:after="120" w:line="240" w:lineRule="auto"/>
      <w:ind w:left="5292" w:hanging="432"/>
    </w:pPr>
    <w:rPr>
      <w:rFonts w:ascii="Times New Roman" w:eastAsia="Times New Roman" w:hAnsi="Times New Roman" w:cs="Times New Roman"/>
      <w:b/>
      <w:bCs/>
      <w:caps/>
      <w:color w:val="auto"/>
      <w:kern w:val="0"/>
      <w:sz w:val="24"/>
      <w:szCs w:val="22"/>
      <w14:ligatures w14:val="none"/>
    </w:rPr>
  </w:style>
  <w:style w:type="character" w:styleId="PageNumber">
    <w:name w:val="page number"/>
    <w:basedOn w:val="DefaultParagraphFont"/>
    <w:uiPriority w:val="99"/>
    <w:rsid w:val="006D5EC3"/>
  </w:style>
  <w:style w:type="paragraph" w:styleId="BodyText3">
    <w:name w:val="Body Text 3"/>
    <w:basedOn w:val="Normal"/>
    <w:link w:val="BodyText3Char"/>
    <w:uiPriority w:val="99"/>
    <w:unhideWhenUsed/>
    <w:rsid w:val="006D5EC3"/>
    <w:pPr>
      <w:spacing w:after="120" w:line="240" w:lineRule="auto"/>
    </w:pPr>
    <w:rPr>
      <w:rFonts w:ascii="Times New Roman" w:eastAsia="Times New Roman" w:hAnsi="Times New Roman" w:cs="Times New Roman"/>
      <w:kern w:val="0"/>
      <w:sz w:val="16"/>
      <w:szCs w:val="16"/>
      <w14:ligatures w14:val="none"/>
    </w:rPr>
  </w:style>
  <w:style w:type="character" w:customStyle="1" w:styleId="BodyText3Char">
    <w:name w:val="Body Text 3 Char"/>
    <w:basedOn w:val="DefaultParagraphFont"/>
    <w:link w:val="BodyText3"/>
    <w:uiPriority w:val="99"/>
    <w:rsid w:val="006D5EC3"/>
    <w:rPr>
      <w:rFonts w:ascii="Times New Roman" w:eastAsia="Times New Roman" w:hAnsi="Times New Roman" w:cs="Times New Roman"/>
      <w:kern w:val="0"/>
      <w:sz w:val="16"/>
      <w:szCs w:val="16"/>
      <w14:ligatures w14:val="none"/>
    </w:rPr>
  </w:style>
  <w:style w:type="table" w:customStyle="1" w:styleId="Reatabula1">
    <w:name w:val="Režģa tabula1"/>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6D5EC3"/>
    <w:pPr>
      <w:suppressAutoHyphens/>
      <w:spacing w:after="0" w:line="240" w:lineRule="auto"/>
      <w:ind w:left="240" w:hanging="240"/>
    </w:pPr>
    <w:rPr>
      <w:rFonts w:ascii="Times New Roman" w:eastAsia="Times New Roman" w:hAnsi="Times New Roman" w:cs="Times New Roman"/>
      <w:kern w:val="0"/>
      <w:lang w:val="en-GB" w:eastAsia="ar-SA"/>
      <w14:ligatures w14:val="none"/>
    </w:rPr>
  </w:style>
  <w:style w:type="paragraph" w:customStyle="1" w:styleId="1pielikums">
    <w:name w:val="1. pielikums"/>
    <w:basedOn w:val="Normal"/>
    <w:link w:val="1pielikumsChar"/>
    <w:qFormat/>
    <w:rsid w:val="006D5EC3"/>
    <w:pPr>
      <w:numPr>
        <w:numId w:val="24"/>
      </w:numPr>
      <w:spacing w:after="0" w:line="240" w:lineRule="auto"/>
      <w:ind w:left="7560" w:right="-1"/>
      <w:jc w:val="right"/>
    </w:pPr>
    <w:rPr>
      <w:rFonts w:ascii="Times New Roman" w:eastAsia="Calibri" w:hAnsi="Times New Roman" w:cs="Times New Roman"/>
      <w:kern w:val="0"/>
      <w:lang w:val="x-none"/>
      <w14:ligatures w14:val="none"/>
    </w:rPr>
  </w:style>
  <w:style w:type="character" w:customStyle="1" w:styleId="1pielikumsChar">
    <w:name w:val="1. pielikums Char"/>
    <w:link w:val="1pielikums"/>
    <w:rsid w:val="006D5EC3"/>
    <w:rPr>
      <w:rFonts w:ascii="Times New Roman" w:eastAsia="Calibri" w:hAnsi="Times New Roman" w:cs="Times New Roman"/>
      <w:kern w:val="0"/>
      <w:lang w:val="x-none"/>
      <w14:ligatures w14:val="none"/>
    </w:rPr>
  </w:style>
  <w:style w:type="paragraph" w:styleId="BodyTextIndent3">
    <w:name w:val="Body Text Indent 3"/>
    <w:basedOn w:val="Normal"/>
    <w:link w:val="BodyTextIndent3Char"/>
    <w:uiPriority w:val="99"/>
    <w:unhideWhenUsed/>
    <w:rsid w:val="006D5EC3"/>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BodyTextIndent3Char">
    <w:name w:val="Body Text Indent 3 Char"/>
    <w:basedOn w:val="DefaultParagraphFont"/>
    <w:link w:val="BodyTextIndent3"/>
    <w:uiPriority w:val="99"/>
    <w:rsid w:val="006D5EC3"/>
    <w:rPr>
      <w:rFonts w:ascii="Times New Roman" w:eastAsia="Times New Roman" w:hAnsi="Times New Roman" w:cs="Times New Roman"/>
      <w:kern w:val="0"/>
      <w:sz w:val="16"/>
      <w:szCs w:val="16"/>
      <w14:ligatures w14:val="none"/>
    </w:rPr>
  </w:style>
  <w:style w:type="numbering" w:customStyle="1" w:styleId="1111112312">
    <w:name w:val="1 / 1.1 / 1.1.12312"/>
    <w:rsid w:val="006D5EC3"/>
    <w:pPr>
      <w:numPr>
        <w:numId w:val="27"/>
      </w:numPr>
    </w:pPr>
  </w:style>
  <w:style w:type="paragraph" w:customStyle="1" w:styleId="RakstzRakstz">
    <w:name w:val="Rakstz. Rakstz."/>
    <w:basedOn w:val="Normal"/>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1LgumamCharChar">
    <w:name w:val="1. Līgumam Char Char"/>
    <w:link w:val="1Lgumam"/>
    <w:rsid w:val="006D5EC3"/>
    <w:rPr>
      <w:b/>
      <w:lang w:val="x-none"/>
    </w:rPr>
  </w:style>
  <w:style w:type="character" w:customStyle="1" w:styleId="1pielikumsCharChar">
    <w:name w:val="1. pielikums Char Char"/>
    <w:rsid w:val="006D5EC3"/>
    <w:rPr>
      <w:rFonts w:ascii="Times New Roman" w:eastAsia="Times New Roman" w:hAnsi="Times New Roman"/>
      <w:sz w:val="24"/>
      <w:szCs w:val="22"/>
      <w:lang w:val="x-none" w:eastAsia="en-US"/>
    </w:rPr>
  </w:style>
  <w:style w:type="character" w:customStyle="1" w:styleId="111LgumamCharChar">
    <w:name w:val="1.1.1. Līgumam Char Char"/>
    <w:rsid w:val="006D5EC3"/>
    <w:rPr>
      <w:rFonts w:ascii="Times New Roman" w:eastAsia="Times New Roman" w:hAnsi="Times New Roman"/>
      <w:sz w:val="24"/>
      <w:szCs w:val="24"/>
      <w:lang w:val="x-none" w:eastAsia="en-US"/>
    </w:rPr>
  </w:style>
  <w:style w:type="character" w:customStyle="1" w:styleId="11LgumamCharChar">
    <w:name w:val="1.1. Līgumam Char Char"/>
    <w:link w:val="11Lgumam"/>
    <w:rsid w:val="006D5EC3"/>
    <w:rPr>
      <w:lang w:val="x-none"/>
    </w:rPr>
  </w:style>
  <w:style w:type="paragraph" w:customStyle="1" w:styleId="11Lgumam">
    <w:name w:val="1.1. Līgumam"/>
    <w:basedOn w:val="Normal"/>
    <w:link w:val="11LgumamCharChar"/>
    <w:qFormat/>
    <w:rsid w:val="006D5EC3"/>
    <w:pPr>
      <w:spacing w:after="0" w:line="240" w:lineRule="auto"/>
      <w:ind w:left="567" w:hanging="567"/>
      <w:jc w:val="both"/>
    </w:pPr>
    <w:rPr>
      <w:lang w:val="x-none"/>
    </w:rPr>
  </w:style>
  <w:style w:type="paragraph" w:customStyle="1" w:styleId="1111lgumam">
    <w:name w:val="1.1.1.1. līgumam"/>
    <w:basedOn w:val="111Lgumam"/>
    <w:link w:val="1111lgumamChar"/>
    <w:qFormat/>
    <w:rsid w:val="006D5EC3"/>
    <w:pPr>
      <w:overflowPunct/>
      <w:spacing w:after="0"/>
      <w:ind w:left="1728" w:hanging="648"/>
    </w:pPr>
    <w:rPr>
      <w:rFonts w:eastAsia="Times New Roman"/>
      <w:lang w:val="x-none"/>
    </w:rPr>
  </w:style>
  <w:style w:type="paragraph" w:customStyle="1" w:styleId="1Lgumam">
    <w:name w:val="1. Līgumam"/>
    <w:basedOn w:val="Normal"/>
    <w:link w:val="1LgumamCharChar"/>
    <w:qFormat/>
    <w:rsid w:val="006D5EC3"/>
    <w:pPr>
      <w:spacing w:before="240" w:after="0" w:line="240" w:lineRule="auto"/>
      <w:ind w:left="360" w:hanging="360"/>
      <w:jc w:val="center"/>
    </w:pPr>
    <w:rPr>
      <w:b/>
      <w:lang w:val="x-none"/>
    </w:rPr>
  </w:style>
  <w:style w:type="paragraph" w:customStyle="1" w:styleId="TableContents">
    <w:name w:val="Table Contents"/>
    <w:basedOn w:val="Normal"/>
    <w:rsid w:val="006D5EC3"/>
    <w:pPr>
      <w:suppressLineNumbers/>
      <w:suppressAutoHyphens/>
      <w:spacing w:after="0" w:line="100" w:lineRule="atLeast"/>
      <w:ind w:firstLine="567"/>
      <w:jc w:val="both"/>
      <w:textAlignment w:val="baseline"/>
    </w:pPr>
    <w:rPr>
      <w:rFonts w:ascii="Times New Roman" w:eastAsia="Times New Roman" w:hAnsi="Times New Roman" w:cs="Times New Roman"/>
      <w:kern w:val="0"/>
      <w:lang w:val="en-GB" w:eastAsia="zh-CN"/>
      <w14:ligatures w14:val="none"/>
    </w:rPr>
  </w:style>
  <w:style w:type="paragraph" w:customStyle="1" w:styleId="TableHeading">
    <w:name w:val="Table Heading"/>
    <w:basedOn w:val="TableContents"/>
    <w:rsid w:val="006D5EC3"/>
    <w:pPr>
      <w:jc w:val="center"/>
    </w:pPr>
    <w:rPr>
      <w:b/>
      <w:bCs/>
    </w:rPr>
  </w:style>
  <w:style w:type="paragraph" w:customStyle="1" w:styleId="11punkts">
    <w:name w:val="1.1. punkts"/>
    <w:basedOn w:val="ListContinue2"/>
    <w:autoRedefine/>
    <w:qFormat/>
    <w:rsid w:val="006D5EC3"/>
    <w:pPr>
      <w:numPr>
        <w:ilvl w:val="2"/>
        <w:numId w:val="29"/>
      </w:numPr>
      <w:shd w:val="clear" w:color="auto" w:fill="FFFFFF"/>
      <w:spacing w:after="0" w:line="360" w:lineRule="auto"/>
      <w:ind w:left="709" w:hanging="709"/>
      <w:jc w:val="both"/>
    </w:pPr>
    <w:rPr>
      <w:sz w:val="24"/>
      <w:szCs w:val="24"/>
      <w:lang w:eastAsia="lv-LV"/>
    </w:rPr>
  </w:style>
  <w:style w:type="paragraph" w:styleId="ListContinue2">
    <w:name w:val="List Continue 2"/>
    <w:basedOn w:val="Normal"/>
    <w:uiPriority w:val="99"/>
    <w:unhideWhenUsed/>
    <w:rsid w:val="006D5EC3"/>
    <w:pPr>
      <w:spacing w:after="120" w:line="240" w:lineRule="auto"/>
      <w:ind w:left="566"/>
      <w:contextualSpacing/>
    </w:pPr>
    <w:rPr>
      <w:rFonts w:ascii="Times New Roman" w:eastAsia="Times New Roman" w:hAnsi="Times New Roman" w:cs="Times New Roman"/>
      <w:kern w:val="0"/>
      <w:sz w:val="20"/>
      <w:szCs w:val="20"/>
      <w14:ligatures w14:val="none"/>
    </w:rPr>
  </w:style>
  <w:style w:type="paragraph" w:customStyle="1" w:styleId="Style1">
    <w:name w:val="Style1"/>
    <w:link w:val="Style1Char"/>
    <w:autoRedefine/>
    <w:qFormat/>
    <w:rsid w:val="006D5EC3"/>
    <w:pPr>
      <w:numPr>
        <w:ilvl w:val="1"/>
        <w:numId w:val="30"/>
      </w:numPr>
      <w:tabs>
        <w:tab w:val="clear" w:pos="786"/>
        <w:tab w:val="num" w:pos="567"/>
      </w:tabs>
      <w:spacing w:after="0" w:line="240" w:lineRule="auto"/>
      <w:ind w:left="567" w:right="28" w:hanging="567"/>
      <w:jc w:val="both"/>
    </w:pPr>
    <w:rPr>
      <w:rFonts w:ascii="Times New Roman" w:eastAsia="Cambria" w:hAnsi="Times New Roman" w:cs="Times New Roman"/>
      <w:kern w:val="0"/>
      <w14:ligatures w14:val="none"/>
    </w:rPr>
  </w:style>
  <w:style w:type="character" w:customStyle="1" w:styleId="Style1Char">
    <w:name w:val="Style1 Char"/>
    <w:link w:val="Style1"/>
    <w:rsid w:val="006D5EC3"/>
    <w:rPr>
      <w:rFonts w:ascii="Times New Roman" w:eastAsia="Cambria" w:hAnsi="Times New Roman" w:cs="Times New Roman"/>
      <w:kern w:val="0"/>
      <w14:ligatures w14:val="none"/>
    </w:rPr>
  </w:style>
  <w:style w:type="numbering" w:customStyle="1" w:styleId="WWOutlineListStyle51112">
    <w:name w:val="WW_OutlineListStyle_51112"/>
    <w:rsid w:val="006D5EC3"/>
  </w:style>
  <w:style w:type="paragraph" w:customStyle="1" w:styleId="ListParagraph2">
    <w:name w:val="List Paragraph2"/>
    <w:basedOn w:val="Normal"/>
    <w:uiPriority w:val="99"/>
    <w:rsid w:val="006D5EC3"/>
    <w:pPr>
      <w:suppressAutoHyphens/>
      <w:spacing w:after="0" w:line="100" w:lineRule="atLeast"/>
      <w:ind w:left="720"/>
    </w:pPr>
    <w:rPr>
      <w:rFonts w:ascii="Times New Roman" w:eastAsia="Calibri" w:hAnsi="Times New Roman" w:cs="Times New Roman"/>
      <w:color w:val="000000"/>
      <w:lang w:eastAsia="zh-CN" w:bidi="hi-IN"/>
      <w14:ligatures w14:val="none"/>
    </w:rPr>
  </w:style>
  <w:style w:type="numbering" w:customStyle="1" w:styleId="ImportedStyle4">
    <w:name w:val="Imported Style 4"/>
    <w:rsid w:val="006D5EC3"/>
    <w:pPr>
      <w:numPr>
        <w:numId w:val="31"/>
      </w:numPr>
    </w:pPr>
  </w:style>
  <w:style w:type="character" w:customStyle="1" w:styleId="11LgumamChar">
    <w:name w:val="1.1. Līgumam Char"/>
    <w:qFormat/>
    <w:rsid w:val="006D5EC3"/>
    <w:rPr>
      <w:rFonts w:eastAsia="Calibri"/>
      <w:sz w:val="24"/>
      <w:szCs w:val="24"/>
      <w:lang w:val="x-none" w:eastAsia="x-none"/>
    </w:rPr>
  </w:style>
  <w:style w:type="character" w:customStyle="1" w:styleId="naisfChar">
    <w:name w:val="naisf Char"/>
    <w:link w:val="naisf"/>
    <w:qFormat/>
    <w:locked/>
    <w:rsid w:val="006D5EC3"/>
    <w:rPr>
      <w:rFonts w:ascii="Times New Roman" w:eastAsia="Times New Roman" w:hAnsi="Times New Roman" w:cs="Times New Roman"/>
      <w:kern w:val="0"/>
      <w:u w:color="000000"/>
      <w:lang w:eastAsia="lv-LV"/>
      <w14:ligatures w14:val="none"/>
    </w:rPr>
  </w:style>
  <w:style w:type="paragraph" w:customStyle="1" w:styleId="tv213">
    <w:name w:val="tv213"/>
    <w:basedOn w:val="Normal"/>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Emphasis">
    <w:name w:val="Emphasis"/>
    <w:uiPriority w:val="99"/>
    <w:qFormat/>
    <w:rsid w:val="006D5EC3"/>
    <w:rPr>
      <w:i/>
      <w:iCs/>
    </w:rPr>
  </w:style>
  <w:style w:type="paragraph" w:customStyle="1" w:styleId="Bodyright">
    <w:name w:val="Body_right"/>
    <w:basedOn w:val="Normal"/>
    <w:qFormat/>
    <w:rsid w:val="006D5EC3"/>
    <w:pPr>
      <w:spacing w:after="0" w:line="240" w:lineRule="auto"/>
    </w:pPr>
    <w:rPr>
      <w:rFonts w:ascii="Calibri" w:eastAsia="ヒラギノ角ゴ Pro W3" w:hAnsi="Calibri" w:cs="Times New Roman"/>
      <w:color w:val="000000"/>
      <w:kern w:val="0"/>
      <w:sz w:val="20"/>
      <w:szCs w:val="20"/>
      <w14:ligatures w14:val="none"/>
    </w:rPr>
  </w:style>
  <w:style w:type="character" w:customStyle="1" w:styleId="1LgumamChar">
    <w:name w:val="1. Līgumam Char"/>
    <w:rsid w:val="006D5EC3"/>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6D5EC3"/>
    <w:rPr>
      <w:rFonts w:ascii="Times New Roman" w:eastAsia="Times New Roman" w:hAnsi="Times New Roman" w:cs="Times New Roman"/>
      <w:kern w:val="0"/>
      <w:sz w:val="20"/>
      <w:szCs w:val="20"/>
      <w:lang w:val="en-US"/>
      <w14:ligatures w14:val="none"/>
    </w:rPr>
  </w:style>
  <w:style w:type="character" w:styleId="UnresolvedMention">
    <w:name w:val="Unresolved Mention"/>
    <w:uiPriority w:val="99"/>
    <w:semiHidden/>
    <w:unhideWhenUsed/>
    <w:rsid w:val="006D5EC3"/>
    <w:rPr>
      <w:color w:val="605E5C"/>
      <w:shd w:val="clear" w:color="auto" w:fill="E1DFDD"/>
    </w:rPr>
  </w:style>
  <w:style w:type="paragraph" w:customStyle="1" w:styleId="tabulia1">
    <w:name w:val="tabuliņa 1"/>
    <w:basedOn w:val="Normal"/>
    <w:link w:val="tabulia1CharChar"/>
    <w:rsid w:val="006D5EC3"/>
    <w:pPr>
      <w:numPr>
        <w:ilvl w:val="2"/>
        <w:numId w:val="35"/>
      </w:numPr>
      <w:spacing w:after="0" w:line="240" w:lineRule="auto"/>
      <w:ind w:left="709" w:hanging="709"/>
    </w:pPr>
    <w:rPr>
      <w:rFonts w:ascii="Calibri" w:eastAsia="Calibri" w:hAnsi="Calibri" w:cs="Times New Roman"/>
      <w:kern w:val="0"/>
      <w:sz w:val="22"/>
      <w:szCs w:val="22"/>
      <w:lang w:val="x-none"/>
      <w14:ligatures w14:val="none"/>
    </w:rPr>
  </w:style>
  <w:style w:type="paragraph" w:customStyle="1" w:styleId="tabulia2">
    <w:name w:val="tabuliņa 2"/>
    <w:basedOn w:val="tabulia1"/>
    <w:link w:val="tabulia2Char"/>
    <w:rsid w:val="006D5EC3"/>
    <w:pPr>
      <w:numPr>
        <w:ilvl w:val="3"/>
      </w:numPr>
      <w:ind w:left="863" w:hanging="863"/>
    </w:pPr>
  </w:style>
  <w:style w:type="paragraph" w:customStyle="1" w:styleId="WW-BodyText2">
    <w:name w:val="WW-Body Text 2"/>
    <w:basedOn w:val="Normal"/>
    <w:rsid w:val="006D5EC3"/>
    <w:pPr>
      <w:widowControl w:val="0"/>
      <w:suppressAutoHyphens/>
      <w:spacing w:after="0" w:line="240" w:lineRule="auto"/>
    </w:pPr>
    <w:rPr>
      <w:rFonts w:ascii="Times New Roman" w:eastAsia="Times New Roman" w:hAnsi="Times New Roman" w:cs="Times New Roman"/>
      <w:color w:val="000000"/>
      <w:kern w:val="0"/>
      <w:lang w:eastAsia="ar-SA"/>
      <w14:ligatures w14:val="none"/>
    </w:rPr>
  </w:style>
  <w:style w:type="paragraph" w:customStyle="1" w:styleId="Boldi">
    <w:name w:val="Boldiņš"/>
    <w:basedOn w:val="Normal"/>
    <w:link w:val="BoldiChar"/>
    <w:qFormat/>
    <w:rsid w:val="006D5EC3"/>
    <w:pPr>
      <w:spacing w:before="100" w:beforeAutospacing="1" w:after="100" w:afterAutospacing="1" w:line="240" w:lineRule="auto"/>
      <w:jc w:val="both"/>
    </w:pPr>
    <w:rPr>
      <w:rFonts w:ascii="Times New Roman" w:eastAsia="Calibri" w:hAnsi="Times New Roman" w:cs="Times New Roman"/>
      <w:b/>
      <w:kern w:val="0"/>
      <w:szCs w:val="20"/>
      <w:lang w:val="x-none" w:eastAsia="x-none"/>
      <w14:ligatures w14:val="none"/>
    </w:rPr>
  </w:style>
  <w:style w:type="character" w:customStyle="1" w:styleId="BoldiChar">
    <w:name w:val="Boldiņš Char"/>
    <w:link w:val="Boldi"/>
    <w:rsid w:val="006D5EC3"/>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Normal"/>
    <w:qFormat/>
    <w:rsid w:val="006D5EC3"/>
    <w:pPr>
      <w:numPr>
        <w:numId w:val="36"/>
      </w:numPr>
      <w:spacing w:before="120" w:after="120" w:line="240" w:lineRule="auto"/>
      <w:jc w:val="both"/>
    </w:pPr>
    <w:rPr>
      <w:rFonts w:ascii="Times New Roman" w:eastAsia="Times New Roman" w:hAnsi="Times New Roman" w:cs="Times New Roman"/>
      <w:kern w:val="0"/>
      <w:lang w:val="x-none" w:bidi="en-US"/>
      <w14:ligatures w14:val="none"/>
    </w:rPr>
  </w:style>
  <w:style w:type="paragraph" w:styleId="TOC1">
    <w:name w:val="toc 1"/>
    <w:basedOn w:val="Normal"/>
    <w:next w:val="Normal"/>
    <w:autoRedefine/>
    <w:uiPriority w:val="39"/>
    <w:unhideWhenUsed/>
    <w:qFormat/>
    <w:rsid w:val="006D5EC3"/>
    <w:pPr>
      <w:tabs>
        <w:tab w:val="left" w:pos="567"/>
        <w:tab w:val="right" w:leader="dot" w:pos="9072"/>
      </w:tabs>
      <w:spacing w:after="0" w:line="240" w:lineRule="auto"/>
      <w:ind w:left="567" w:right="282" w:hanging="567"/>
      <w:jc w:val="both"/>
    </w:pPr>
    <w:rPr>
      <w:rFonts w:ascii="Times New Roman" w:eastAsia="Times New Roman" w:hAnsi="Times New Roman" w:cs="Times New Roman"/>
      <w:b/>
      <w:noProof/>
      <w:kern w:val="0"/>
      <w14:ligatures w14:val="none"/>
    </w:rPr>
  </w:style>
  <w:style w:type="paragraph" w:styleId="TOC2">
    <w:name w:val="toc 2"/>
    <w:basedOn w:val="Normal"/>
    <w:next w:val="Normal"/>
    <w:autoRedefine/>
    <w:uiPriority w:val="99"/>
    <w:unhideWhenUsed/>
    <w:qFormat/>
    <w:rsid w:val="006D5EC3"/>
    <w:pPr>
      <w:tabs>
        <w:tab w:val="left" w:pos="567"/>
        <w:tab w:val="right" w:leader="dot" w:pos="9062"/>
      </w:tabs>
      <w:spacing w:after="0" w:line="240" w:lineRule="auto"/>
      <w:ind w:left="567" w:right="282" w:hanging="567"/>
      <w:jc w:val="both"/>
    </w:pPr>
    <w:rPr>
      <w:rFonts w:ascii="Times New Roman" w:eastAsia="Times New Roman" w:hAnsi="Times New Roman" w:cs="Times New Roman"/>
      <w:kern w:val="0"/>
      <w14:ligatures w14:val="none"/>
    </w:rPr>
  </w:style>
  <w:style w:type="paragraph" w:customStyle="1" w:styleId="Martis1">
    <w:name w:val="Martis 1"/>
    <w:basedOn w:val="Normal"/>
    <w:rsid w:val="006D5EC3"/>
    <w:pPr>
      <w:suppressAutoHyphens/>
      <w:spacing w:after="0" w:line="240" w:lineRule="auto"/>
    </w:pPr>
    <w:rPr>
      <w:rFonts w:ascii="Times New Roman" w:eastAsia="Calibri" w:hAnsi="Times New Roman" w:cs="Times New Roman"/>
      <w:kern w:val="0"/>
      <w:sz w:val="22"/>
      <w:szCs w:val="22"/>
      <w:lang w:val="en-GB" w:eastAsia="ar-SA"/>
      <w14:ligatures w14:val="none"/>
    </w:rPr>
  </w:style>
  <w:style w:type="character" w:customStyle="1" w:styleId="apple-style-span">
    <w:name w:val="apple-style-span"/>
    <w:uiPriority w:val="99"/>
    <w:rsid w:val="006D5EC3"/>
  </w:style>
  <w:style w:type="paragraph" w:styleId="TOC4">
    <w:name w:val="toc 4"/>
    <w:basedOn w:val="Normal"/>
    <w:next w:val="Normal"/>
    <w:autoRedefine/>
    <w:uiPriority w:val="39"/>
    <w:unhideWhenUsed/>
    <w:rsid w:val="006D5EC3"/>
    <w:pPr>
      <w:spacing w:after="0" w:line="240" w:lineRule="auto"/>
      <w:ind w:left="720"/>
      <w:jc w:val="both"/>
    </w:pPr>
    <w:rPr>
      <w:rFonts w:ascii="Times New Roman" w:eastAsia="Times New Roman" w:hAnsi="Times New Roman" w:cs="Times New Roman"/>
      <w:kern w:val="0"/>
      <w14:ligatures w14:val="none"/>
    </w:rPr>
  </w:style>
  <w:style w:type="paragraph" w:customStyle="1" w:styleId="ColorfulList-Accent11">
    <w:name w:val="Colorful List - Accent 11"/>
    <w:basedOn w:val="Normal"/>
    <w:uiPriority w:val="34"/>
    <w:qFormat/>
    <w:rsid w:val="006D5EC3"/>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styleId="TOC5">
    <w:name w:val="toc 5"/>
    <w:basedOn w:val="Normal"/>
    <w:next w:val="Normal"/>
    <w:autoRedefine/>
    <w:uiPriority w:val="39"/>
    <w:unhideWhenUsed/>
    <w:rsid w:val="006D5EC3"/>
    <w:pPr>
      <w:spacing w:after="100" w:line="276" w:lineRule="auto"/>
      <w:ind w:left="880"/>
    </w:pPr>
    <w:rPr>
      <w:rFonts w:ascii="Calibri" w:eastAsia="Times New Roman" w:hAnsi="Calibri" w:cs="Times New Roman"/>
      <w:kern w:val="0"/>
      <w:sz w:val="22"/>
      <w:szCs w:val="22"/>
      <w:lang w:eastAsia="lv-LV"/>
      <w14:ligatures w14:val="none"/>
    </w:rPr>
  </w:style>
  <w:style w:type="paragraph" w:styleId="TOC6">
    <w:name w:val="toc 6"/>
    <w:basedOn w:val="Normal"/>
    <w:next w:val="Normal"/>
    <w:autoRedefine/>
    <w:uiPriority w:val="39"/>
    <w:unhideWhenUsed/>
    <w:rsid w:val="006D5EC3"/>
    <w:pPr>
      <w:spacing w:after="100" w:line="276" w:lineRule="auto"/>
      <w:ind w:left="1100"/>
    </w:pPr>
    <w:rPr>
      <w:rFonts w:ascii="Calibri" w:eastAsia="Times New Roman" w:hAnsi="Calibri" w:cs="Times New Roman"/>
      <w:kern w:val="0"/>
      <w:sz w:val="22"/>
      <w:szCs w:val="22"/>
      <w:lang w:eastAsia="lv-LV"/>
      <w14:ligatures w14:val="none"/>
    </w:rPr>
  </w:style>
  <w:style w:type="numbering" w:customStyle="1" w:styleId="WWOutlineListStyle412">
    <w:name w:val="WW_OutlineListStyle_412"/>
    <w:rsid w:val="006D5EC3"/>
    <w:pPr>
      <w:numPr>
        <w:numId w:val="37"/>
      </w:numPr>
    </w:pPr>
  </w:style>
  <w:style w:type="paragraph" w:styleId="TOC7">
    <w:name w:val="toc 7"/>
    <w:basedOn w:val="Normal"/>
    <w:next w:val="Normal"/>
    <w:autoRedefine/>
    <w:uiPriority w:val="39"/>
    <w:unhideWhenUsed/>
    <w:rsid w:val="006D5EC3"/>
    <w:pPr>
      <w:spacing w:after="100" w:line="276" w:lineRule="auto"/>
      <w:ind w:left="1320"/>
    </w:pPr>
    <w:rPr>
      <w:rFonts w:ascii="Calibri" w:eastAsia="Times New Roman" w:hAnsi="Calibri" w:cs="Times New Roman"/>
      <w:kern w:val="0"/>
      <w:sz w:val="22"/>
      <w:szCs w:val="22"/>
      <w:lang w:eastAsia="lv-LV"/>
      <w14:ligatures w14:val="none"/>
    </w:rPr>
  </w:style>
  <w:style w:type="paragraph" w:styleId="NormalWeb">
    <w:name w:val="Normal (Web)"/>
    <w:basedOn w:val="Normal"/>
    <w:uiPriority w:val="99"/>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Apstiprints">
    <w:name w:val="Apstiprināts"/>
    <w:basedOn w:val="Normal"/>
    <w:link w:val="ApstiprintsChar"/>
    <w:qFormat/>
    <w:rsid w:val="006D5EC3"/>
    <w:pPr>
      <w:spacing w:after="0" w:line="240" w:lineRule="auto"/>
      <w:ind w:left="5103"/>
      <w:jc w:val="both"/>
    </w:pPr>
    <w:rPr>
      <w:rFonts w:ascii="Times New Roman" w:eastAsia="Calibri" w:hAnsi="Times New Roman" w:cs="Times New Roman"/>
      <w:kern w:val="0"/>
      <w:lang w:val="x-none" w:eastAsia="x-none"/>
      <w14:ligatures w14:val="none"/>
    </w:rPr>
  </w:style>
  <w:style w:type="character" w:customStyle="1" w:styleId="ApstiprintsChar">
    <w:name w:val="Apstiprināts Char"/>
    <w:link w:val="Apstiprints"/>
    <w:rsid w:val="006D5EC3"/>
    <w:rPr>
      <w:rFonts w:ascii="Times New Roman" w:eastAsia="Calibri" w:hAnsi="Times New Roman" w:cs="Times New Roman"/>
      <w:kern w:val="0"/>
      <w:lang w:val="x-none" w:eastAsia="x-none"/>
      <w14:ligatures w14:val="none"/>
    </w:rPr>
  </w:style>
  <w:style w:type="paragraph" w:styleId="TOC8">
    <w:name w:val="toc 8"/>
    <w:basedOn w:val="Normal"/>
    <w:next w:val="Normal"/>
    <w:autoRedefine/>
    <w:uiPriority w:val="99"/>
    <w:unhideWhenUsed/>
    <w:rsid w:val="006D5EC3"/>
    <w:pPr>
      <w:spacing w:after="100" w:line="276" w:lineRule="auto"/>
      <w:ind w:left="1540"/>
    </w:pPr>
    <w:rPr>
      <w:rFonts w:ascii="Calibri" w:eastAsia="Times New Roman" w:hAnsi="Calibri" w:cs="Times New Roman"/>
      <w:kern w:val="0"/>
      <w:sz w:val="22"/>
      <w:szCs w:val="22"/>
      <w:lang w:eastAsia="lv-LV"/>
      <w14:ligatures w14:val="none"/>
    </w:rPr>
  </w:style>
  <w:style w:type="paragraph" w:styleId="TOC9">
    <w:name w:val="toc 9"/>
    <w:basedOn w:val="Normal"/>
    <w:next w:val="Normal"/>
    <w:autoRedefine/>
    <w:uiPriority w:val="39"/>
    <w:unhideWhenUsed/>
    <w:rsid w:val="006D5EC3"/>
    <w:pPr>
      <w:spacing w:after="100" w:line="276" w:lineRule="auto"/>
      <w:ind w:left="1760"/>
    </w:pPr>
    <w:rPr>
      <w:rFonts w:ascii="Calibri" w:eastAsia="Times New Roman" w:hAnsi="Calibri" w:cs="Times New Roman"/>
      <w:kern w:val="0"/>
      <w:sz w:val="22"/>
      <w:szCs w:val="22"/>
      <w:lang w:eastAsia="lv-LV"/>
      <w14:ligatures w14:val="none"/>
    </w:rPr>
  </w:style>
  <w:style w:type="paragraph" w:customStyle="1" w:styleId="Style1111">
    <w:name w:val="Style1.1.1.1."/>
    <w:basedOn w:val="Normal"/>
    <w:qFormat/>
    <w:rsid w:val="006D5EC3"/>
    <w:pPr>
      <w:numPr>
        <w:ilvl w:val="3"/>
        <w:numId w:val="38"/>
      </w:numPr>
      <w:spacing w:after="0" w:line="240" w:lineRule="auto"/>
      <w:contextualSpacing/>
      <w:jc w:val="both"/>
    </w:pPr>
    <w:rPr>
      <w:rFonts w:ascii="Times New Roman" w:eastAsia="Calibri" w:hAnsi="Times New Roman" w:cs="Times New Roman"/>
      <w:kern w:val="0"/>
      <w:szCs w:val="22"/>
      <w14:ligatures w14:val="none"/>
    </w:rPr>
  </w:style>
  <w:style w:type="paragraph" w:customStyle="1" w:styleId="111Tabula">
    <w:name w:val="1.1.1. Tabula"/>
    <w:basedOn w:val="Heading3"/>
    <w:link w:val="111TabulaChar"/>
    <w:qFormat/>
    <w:rsid w:val="006D5EC3"/>
    <w:pPr>
      <w:keepNext w:val="0"/>
      <w:keepLines w:val="0"/>
      <w:spacing w:before="0" w:after="0" w:line="240" w:lineRule="auto"/>
      <w:ind w:left="1418"/>
      <w:jc w:val="both"/>
    </w:pPr>
    <w:rPr>
      <w:rFonts w:ascii="Calibri" w:eastAsia="Times New Roman" w:hAnsi="Calibri" w:cs="Calibri"/>
      <w:color w:val="auto"/>
      <w:kern w:val="0"/>
      <w:sz w:val="24"/>
      <w:szCs w:val="24"/>
      <w:lang w:eastAsia="x-none"/>
      <w14:ligatures w14:val="none"/>
    </w:rPr>
  </w:style>
  <w:style w:type="character" w:customStyle="1" w:styleId="111TabulaChar">
    <w:name w:val="1.1.1. Tabula Char"/>
    <w:link w:val="111Tabula"/>
    <w:rsid w:val="006D5EC3"/>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6D5EC3"/>
    <w:pPr>
      <w:tabs>
        <w:tab w:val="left" w:pos="1134"/>
      </w:tabs>
      <w:overflowPunct/>
      <w:spacing w:after="0"/>
      <w:ind w:left="1701"/>
    </w:pPr>
    <w:rPr>
      <w:rFonts w:eastAsia="MS Mincho"/>
      <w:lang w:eastAsia="x-none"/>
    </w:rPr>
  </w:style>
  <w:style w:type="paragraph" w:customStyle="1" w:styleId="11Lgumam0">
    <w:name w:val="1.1.Līgumam"/>
    <w:basedOn w:val="Normal"/>
    <w:link w:val="11LgumamChar0"/>
    <w:qFormat/>
    <w:rsid w:val="006D5EC3"/>
    <w:pPr>
      <w:tabs>
        <w:tab w:val="left" w:pos="567"/>
      </w:tabs>
      <w:spacing w:after="0" w:line="240" w:lineRule="auto"/>
      <w:jc w:val="both"/>
    </w:pPr>
    <w:rPr>
      <w:rFonts w:ascii="Times New Roman" w:eastAsia="Calibri" w:hAnsi="Times New Roman" w:cs="Times New Roman"/>
      <w:kern w:val="0"/>
      <w:lang w:val="x-none" w:eastAsia="x-none"/>
      <w14:ligatures w14:val="none"/>
    </w:rPr>
  </w:style>
  <w:style w:type="paragraph" w:styleId="PlainText">
    <w:name w:val="Plain Text"/>
    <w:basedOn w:val="Normal"/>
    <w:link w:val="PlainTextChar"/>
    <w:uiPriority w:val="99"/>
    <w:unhideWhenUsed/>
    <w:rsid w:val="006D5EC3"/>
    <w:pPr>
      <w:spacing w:after="0" w:line="240" w:lineRule="auto"/>
      <w:jc w:val="both"/>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uiPriority w:val="99"/>
    <w:rsid w:val="006D5EC3"/>
    <w:rPr>
      <w:rFonts w:ascii="Courier New" w:eastAsia="Times New Roman" w:hAnsi="Courier New" w:cs="Times New Roman"/>
      <w:kern w:val="0"/>
      <w:sz w:val="20"/>
      <w:szCs w:val="20"/>
      <w14:ligatures w14:val="none"/>
    </w:rPr>
  </w:style>
  <w:style w:type="paragraph" w:customStyle="1" w:styleId="Pielikums">
    <w:name w:val="Pielikums"/>
    <w:basedOn w:val="Normal"/>
    <w:link w:val="PielikumsChar"/>
    <w:autoRedefine/>
    <w:uiPriority w:val="99"/>
    <w:qFormat/>
    <w:rsid w:val="006D5EC3"/>
    <w:pPr>
      <w:widowControl w:val="0"/>
      <w:suppressAutoHyphens/>
      <w:autoSpaceDN w:val="0"/>
      <w:spacing w:after="0" w:line="240" w:lineRule="auto"/>
      <w:jc w:val="right"/>
      <w:textAlignment w:val="baseline"/>
    </w:pPr>
    <w:rPr>
      <w:rFonts w:ascii="Times New Roman" w:eastAsia="Times New Roman" w:hAnsi="Times New Roman" w:cs="Times New Roman"/>
      <w:kern w:val="0"/>
      <w:lang w:val="x-none"/>
      <w14:ligatures w14:val="none"/>
    </w:rPr>
  </w:style>
  <w:style w:type="character" w:customStyle="1" w:styleId="PielikumsChar">
    <w:name w:val="Pielikums Char"/>
    <w:link w:val="Pielikums"/>
    <w:uiPriority w:val="99"/>
    <w:rsid w:val="006D5EC3"/>
    <w:rPr>
      <w:rFonts w:ascii="Times New Roman" w:eastAsia="Times New Roman" w:hAnsi="Times New Roman" w:cs="Times New Roman"/>
      <w:kern w:val="0"/>
      <w:lang w:val="x-none"/>
      <w14:ligatures w14:val="none"/>
    </w:rPr>
  </w:style>
  <w:style w:type="paragraph" w:customStyle="1" w:styleId="xl71">
    <w:name w:val="xl71"/>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xl72">
    <w:name w:val="xl72"/>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xl73">
    <w:name w:val="xl73"/>
    <w:basedOn w:val="Normal"/>
    <w:rsid w:val="006D5EC3"/>
    <w:pPr>
      <w:spacing w:before="100" w:beforeAutospacing="1" w:after="100" w:afterAutospacing="1" w:line="240" w:lineRule="auto"/>
      <w:jc w:val="center"/>
    </w:pPr>
    <w:rPr>
      <w:rFonts w:ascii="Arial" w:eastAsia="Times New Roman" w:hAnsi="Arial" w:cs="Arial"/>
      <w:kern w:val="0"/>
      <w:sz w:val="16"/>
      <w:szCs w:val="16"/>
      <w:lang w:eastAsia="lv-LV"/>
      <w14:ligatures w14:val="none"/>
    </w:rPr>
  </w:style>
  <w:style w:type="paragraph" w:customStyle="1" w:styleId="xl74">
    <w:name w:val="xl74"/>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5">
    <w:name w:val="xl7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6">
    <w:name w:val="xl76"/>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77">
    <w:name w:val="xl77"/>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8">
    <w:name w:val="xl78"/>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9">
    <w:name w:val="xl79"/>
    <w:basedOn w:val="Normal"/>
    <w:rsid w:val="006D5EC3"/>
    <w:pP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0">
    <w:name w:val="xl8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81">
    <w:name w:val="xl8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2">
    <w:name w:val="xl82"/>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3">
    <w:name w:val="xl83"/>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4">
    <w:name w:val="xl8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5">
    <w:name w:val="xl8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6">
    <w:name w:val="xl8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7">
    <w:name w:val="xl8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8">
    <w:name w:val="xl8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89">
    <w:name w:val="xl89"/>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90">
    <w:name w:val="xl9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lv-LV"/>
      <w14:ligatures w14:val="none"/>
    </w:rPr>
  </w:style>
  <w:style w:type="paragraph" w:customStyle="1" w:styleId="xl91">
    <w:name w:val="xl91"/>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92">
    <w:name w:val="xl92"/>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93">
    <w:name w:val="xl93"/>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94">
    <w:name w:val="xl9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95">
    <w:name w:val="xl9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96">
    <w:name w:val="xl9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97">
    <w:name w:val="xl9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8">
    <w:name w:val="xl9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9">
    <w:name w:val="xl9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0">
    <w:name w:val="xl10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01">
    <w:name w:val="xl101"/>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2">
    <w:name w:val="xl10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3">
    <w:name w:val="xl103"/>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4">
    <w:name w:val="xl10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05">
    <w:name w:val="xl10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06">
    <w:name w:val="xl106"/>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07">
    <w:name w:val="xl107"/>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8">
    <w:name w:val="xl10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lv-LV"/>
      <w14:ligatures w14:val="none"/>
    </w:rPr>
  </w:style>
  <w:style w:type="paragraph" w:customStyle="1" w:styleId="xl109">
    <w:name w:val="xl10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10">
    <w:name w:val="xl11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1">
    <w:name w:val="xl111"/>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2">
    <w:name w:val="xl11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3">
    <w:name w:val="xl11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4">
    <w:name w:val="xl11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5">
    <w:name w:val="xl11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6">
    <w:name w:val="xl11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7">
    <w:name w:val="xl117"/>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8">
    <w:name w:val="xl118"/>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9">
    <w:name w:val="xl11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8"/>
      <w:szCs w:val="18"/>
      <w:lang w:eastAsia="lv-LV"/>
      <w14:ligatures w14:val="none"/>
    </w:rPr>
  </w:style>
  <w:style w:type="paragraph" w:customStyle="1" w:styleId="xl120">
    <w:name w:val="xl12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121">
    <w:name w:val="xl12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22">
    <w:name w:val="xl12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xl123">
    <w:name w:val="xl12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lv-LV"/>
      <w14:ligatures w14:val="none"/>
    </w:rPr>
  </w:style>
  <w:style w:type="paragraph" w:customStyle="1" w:styleId="xl124">
    <w:name w:val="xl124"/>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25">
    <w:name w:val="xl125"/>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character" w:customStyle="1" w:styleId="1111lgumamChar">
    <w:name w:val="1.1.1.1. līgumam Char"/>
    <w:link w:val="1111lgumam"/>
    <w:rsid w:val="006D5EC3"/>
    <w:rPr>
      <w:rFonts w:eastAsia="Times New Roman"/>
      <w:lang w:val="x-none"/>
    </w:rPr>
  </w:style>
  <w:style w:type="character" w:customStyle="1" w:styleId="11LgumamChar0">
    <w:name w:val="1.1.Līgumam Char"/>
    <w:link w:val="11Lgumam0"/>
    <w:rsid w:val="006D5EC3"/>
    <w:rPr>
      <w:rFonts w:ascii="Times New Roman" w:eastAsia="Calibri" w:hAnsi="Times New Roman" w:cs="Times New Roman"/>
      <w:kern w:val="0"/>
      <w:lang w:val="x-none" w:eastAsia="x-none"/>
      <w14:ligatures w14:val="none"/>
    </w:rPr>
  </w:style>
  <w:style w:type="paragraph" w:customStyle="1" w:styleId="font5">
    <w:name w:val="font5"/>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6">
    <w:name w:val="font6"/>
    <w:basedOn w:val="Normal"/>
    <w:rsid w:val="006D5EC3"/>
    <w:pPr>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font7">
    <w:name w:val="font7"/>
    <w:basedOn w:val="Normal"/>
    <w:rsid w:val="006D5EC3"/>
    <w:pPr>
      <w:spacing w:before="100" w:beforeAutospacing="1" w:after="100" w:afterAutospacing="1" w:line="240" w:lineRule="auto"/>
    </w:pPr>
    <w:rPr>
      <w:rFonts w:ascii="Arial" w:eastAsia="Times New Roman" w:hAnsi="Arial" w:cs="Arial"/>
      <w:kern w:val="0"/>
      <w:sz w:val="18"/>
      <w:szCs w:val="18"/>
      <w:u w:val="single"/>
      <w:lang w:eastAsia="lv-LV"/>
      <w14:ligatures w14:val="none"/>
    </w:rPr>
  </w:style>
  <w:style w:type="paragraph" w:customStyle="1" w:styleId="font8">
    <w:name w:val="font8"/>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9">
    <w:name w:val="font9"/>
    <w:basedOn w:val="Normal"/>
    <w:rsid w:val="006D5EC3"/>
    <w:pPr>
      <w:spacing w:before="100" w:beforeAutospacing="1" w:after="100" w:afterAutospacing="1" w:line="240" w:lineRule="auto"/>
    </w:pPr>
    <w:rPr>
      <w:rFonts w:ascii="Calibri" w:eastAsia="Times New Roman" w:hAnsi="Calibri" w:cs="Times New Roman"/>
      <w:kern w:val="0"/>
      <w:sz w:val="16"/>
      <w:szCs w:val="16"/>
      <w:lang w:eastAsia="lv-LV"/>
      <w14:ligatures w14:val="none"/>
    </w:rPr>
  </w:style>
  <w:style w:type="paragraph" w:customStyle="1" w:styleId="xl70">
    <w:name w:val="xl70"/>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Style11110">
    <w:name w:val="Style1.1.1.1"/>
    <w:basedOn w:val="Heading3"/>
    <w:link w:val="Style1111Char"/>
    <w:qFormat/>
    <w:rsid w:val="006D5EC3"/>
    <w:pPr>
      <w:keepNext w:val="0"/>
      <w:keepLines w:val="0"/>
      <w:spacing w:before="0" w:after="0" w:line="240" w:lineRule="auto"/>
      <w:ind w:left="1701" w:hanging="936"/>
      <w:jc w:val="both"/>
    </w:pPr>
    <w:rPr>
      <w:rFonts w:ascii="Calibri" w:eastAsia="Times New Roman" w:hAnsi="Calibri" w:cs="Calibri"/>
      <w:color w:val="auto"/>
      <w:kern w:val="0"/>
      <w:sz w:val="24"/>
      <w:szCs w:val="24"/>
      <w:lang w:eastAsia="x-none"/>
      <w14:ligatures w14:val="none"/>
    </w:rPr>
  </w:style>
  <w:style w:type="character" w:customStyle="1" w:styleId="Style1111Char">
    <w:name w:val="Style1.1.1.1 Char"/>
    <w:link w:val="Style11110"/>
    <w:rsid w:val="006D5EC3"/>
    <w:rPr>
      <w:rFonts w:ascii="Calibri" w:eastAsia="Times New Roman" w:hAnsi="Calibri" w:cs="Calibri"/>
      <w:kern w:val="0"/>
      <w:lang w:eastAsia="x-none"/>
      <w14:ligatures w14:val="none"/>
    </w:rPr>
  </w:style>
  <w:style w:type="paragraph" w:customStyle="1" w:styleId="Style11111">
    <w:name w:val="Style1.1.1.1.1"/>
    <w:basedOn w:val="Style11110"/>
    <w:qFormat/>
    <w:rsid w:val="006D5EC3"/>
    <w:pPr>
      <w:ind w:left="2694" w:hanging="992"/>
    </w:pPr>
  </w:style>
  <w:style w:type="paragraph" w:customStyle="1" w:styleId="tabula1111">
    <w:name w:val="tabula 1.1.1.1."/>
    <w:basedOn w:val="Heading4"/>
    <w:link w:val="tabula1111Char"/>
    <w:qFormat/>
    <w:rsid w:val="006D5EC3"/>
    <w:pPr>
      <w:keepNext w:val="0"/>
      <w:keepLines w:val="0"/>
      <w:numPr>
        <w:ilvl w:val="3"/>
      </w:numPr>
      <w:tabs>
        <w:tab w:val="num" w:pos="1078"/>
      </w:tabs>
      <w:spacing w:before="0" w:after="0" w:line="240" w:lineRule="auto"/>
      <w:ind w:left="886" w:hanging="886"/>
      <w:jc w:val="both"/>
    </w:pPr>
    <w:rPr>
      <w:rFonts w:ascii="Times New Roman" w:eastAsia="Times New Roman" w:hAnsi="Times New Roman" w:cs="Times New Roman"/>
      <w:i w:val="0"/>
      <w:iCs w:val="0"/>
      <w:color w:val="auto"/>
      <w:kern w:val="0"/>
      <w14:ligatures w14:val="none"/>
    </w:rPr>
  </w:style>
  <w:style w:type="character" w:customStyle="1" w:styleId="tabula1111Char">
    <w:name w:val="tabula 1.1.1.1. Char"/>
    <w:link w:val="tabula1111"/>
    <w:rsid w:val="006D5EC3"/>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6D5EC3"/>
    <w:pPr>
      <w:spacing w:before="480" w:after="120" w:line="276" w:lineRule="auto"/>
      <w:outlineLvl w:val="9"/>
    </w:pPr>
    <w:rPr>
      <w:rFonts w:ascii="Cambria" w:eastAsia="MS Gothic" w:hAnsi="Cambria" w:cs="Times New Roman"/>
      <w:b/>
      <w:bCs/>
      <w:color w:val="365F91"/>
      <w:kern w:val="0"/>
      <w:sz w:val="28"/>
      <w:szCs w:val="28"/>
      <w:lang w:val="x-none" w:eastAsia="ja-JP"/>
      <w14:ligatures w14:val="none"/>
    </w:rPr>
  </w:style>
  <w:style w:type="paragraph" w:styleId="TOC3">
    <w:name w:val="toc 3"/>
    <w:basedOn w:val="Normal"/>
    <w:next w:val="Normal"/>
    <w:autoRedefine/>
    <w:uiPriority w:val="99"/>
    <w:unhideWhenUsed/>
    <w:qFormat/>
    <w:rsid w:val="006D5EC3"/>
    <w:pPr>
      <w:spacing w:after="100" w:line="276" w:lineRule="auto"/>
      <w:ind w:left="440"/>
    </w:pPr>
    <w:rPr>
      <w:rFonts w:ascii="Calibri" w:eastAsia="MS Mincho" w:hAnsi="Calibri" w:cs="Arial"/>
      <w:kern w:val="0"/>
      <w:sz w:val="22"/>
      <w:szCs w:val="22"/>
      <w:lang w:eastAsia="ja-JP"/>
      <w14:ligatures w14:val="none"/>
    </w:rPr>
  </w:style>
  <w:style w:type="character" w:customStyle="1" w:styleId="1111LgumamChar0">
    <w:name w:val="1.1.1.1.Līgumam Char"/>
    <w:link w:val="1111Lgumam0"/>
    <w:rsid w:val="006D5EC3"/>
    <w:rPr>
      <w:rFonts w:eastAsia="MS Mincho"/>
      <w:lang w:eastAsia="x-none"/>
    </w:rPr>
  </w:style>
  <w:style w:type="paragraph" w:customStyle="1" w:styleId="111Tabulaiiiiii">
    <w:name w:val="1.1.1. Tabulaiiiiii"/>
    <w:basedOn w:val="Normal"/>
    <w:link w:val="111TabulaiiiiiiChar"/>
    <w:qFormat/>
    <w:rsid w:val="006D5EC3"/>
    <w:pPr>
      <w:numPr>
        <w:ilvl w:val="2"/>
        <w:numId w:val="40"/>
      </w:numPr>
      <w:spacing w:after="0" w:line="240" w:lineRule="auto"/>
      <w:jc w:val="both"/>
    </w:pPr>
    <w:rPr>
      <w:rFonts w:ascii="Times New Roman" w:eastAsia="Times New Roman" w:hAnsi="Times New Roman" w:cs="Times New Roman"/>
      <w:color w:val="000000"/>
      <w:kern w:val="0"/>
      <w:szCs w:val="20"/>
      <w:lang w:val="x-none" w:eastAsia="x-none"/>
      <w14:ligatures w14:val="none"/>
    </w:rPr>
  </w:style>
  <w:style w:type="paragraph" w:customStyle="1" w:styleId="1111Tabulaiiiii">
    <w:name w:val="1.1.1.1.Tabulaiiiii"/>
    <w:basedOn w:val="111Tabulaiiiiii"/>
    <w:link w:val="1111TabulaiiiiiChar"/>
    <w:qFormat/>
    <w:rsid w:val="006D5EC3"/>
    <w:pPr>
      <w:numPr>
        <w:ilvl w:val="3"/>
      </w:numPr>
      <w:tabs>
        <w:tab w:val="num" w:pos="1080"/>
      </w:tabs>
      <w:ind w:left="851" w:hanging="851"/>
    </w:pPr>
  </w:style>
  <w:style w:type="character" w:customStyle="1" w:styleId="tabulia2Char">
    <w:name w:val="tabuliņa 2 Char"/>
    <w:link w:val="tabulia2"/>
    <w:rsid w:val="006D5EC3"/>
    <w:rPr>
      <w:rFonts w:ascii="Calibri" w:eastAsia="Calibri" w:hAnsi="Calibri" w:cs="Times New Roman"/>
      <w:kern w:val="0"/>
      <w:sz w:val="22"/>
      <w:szCs w:val="22"/>
      <w:lang w:val="x-none"/>
      <w14:ligatures w14:val="none"/>
    </w:rPr>
  </w:style>
  <w:style w:type="character" w:customStyle="1" w:styleId="apple-converted-space">
    <w:name w:val="apple-converted-space"/>
    <w:uiPriority w:val="99"/>
    <w:rsid w:val="006D5EC3"/>
  </w:style>
  <w:style w:type="character" w:customStyle="1" w:styleId="111TabulaiiiiiiChar">
    <w:name w:val="1.1.1. Tabulaiiiiii Char"/>
    <w:link w:val="111Tabulaiiiiii"/>
    <w:rsid w:val="006D5EC3"/>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6D5EC3"/>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Normal"/>
    <w:rsid w:val="006D5EC3"/>
    <w:pPr>
      <w:overflowPunct w:val="0"/>
      <w:autoSpaceDE w:val="0"/>
      <w:autoSpaceDN w:val="0"/>
      <w:adjustRightInd w:val="0"/>
      <w:spacing w:after="0" w:line="240" w:lineRule="auto"/>
      <w:jc w:val="both"/>
      <w:textAlignment w:val="baseline"/>
    </w:pPr>
    <w:rPr>
      <w:rFonts w:ascii="Balt Helvetica" w:eastAsia="Times New Roman" w:hAnsi="Balt Helvetica" w:cs="Times New Roman"/>
      <w:kern w:val="0"/>
      <w:szCs w:val="20"/>
      <w:lang w:val="en-GB"/>
      <w14:ligatures w14:val="none"/>
    </w:rPr>
  </w:style>
  <w:style w:type="character" w:customStyle="1" w:styleId="Heading1Char1">
    <w:name w:val="Heading 1 Char1"/>
    <w:aliases w:val="H1 Char1,First subtitle Char1,Spec 1 Char1"/>
    <w:rsid w:val="006D5EC3"/>
    <w:rPr>
      <w:rFonts w:ascii="Calibri Light" w:eastAsia="Times New Roman" w:hAnsi="Calibri Light" w:cs="Times New Roman"/>
      <w:color w:val="2F5496"/>
      <w:sz w:val="32"/>
      <w:szCs w:val="32"/>
    </w:rPr>
  </w:style>
  <w:style w:type="character" w:customStyle="1" w:styleId="Heading2Char1">
    <w:name w:val="Heading 2 Char1"/>
    <w:uiPriority w:val="9"/>
    <w:semiHidden/>
    <w:rsid w:val="006D5EC3"/>
    <w:rPr>
      <w:rFonts w:ascii="Calibri Light" w:eastAsia="Times New Roman" w:hAnsi="Calibri Light" w:cs="Times New Roman"/>
      <w:color w:val="2F5496"/>
      <w:sz w:val="26"/>
      <w:szCs w:val="26"/>
    </w:rPr>
  </w:style>
  <w:style w:type="character" w:customStyle="1" w:styleId="Heading5Char1">
    <w:name w:val="Heading 5 Char1"/>
    <w:uiPriority w:val="9"/>
    <w:semiHidden/>
    <w:rsid w:val="006D5EC3"/>
    <w:rPr>
      <w:rFonts w:ascii="Calibri Light" w:eastAsia="Times New Roman" w:hAnsi="Calibri Light" w:cs="Times New Roman"/>
      <w:color w:val="2F5496"/>
      <w:sz w:val="24"/>
      <w:szCs w:val="24"/>
    </w:rPr>
  </w:style>
  <w:style w:type="paragraph" w:styleId="Revision">
    <w:name w:val="Revision"/>
    <w:hidden/>
    <w:uiPriority w:val="99"/>
    <w:rsid w:val="006D5EC3"/>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Heading2"/>
    <w:uiPriority w:val="99"/>
    <w:rsid w:val="006D5EC3"/>
    <w:pPr>
      <w:numPr>
        <w:numId w:val="39"/>
      </w:numPr>
      <w:tabs>
        <w:tab w:val="left" w:pos="680"/>
        <w:tab w:val="num" w:pos="1440"/>
      </w:tabs>
      <w:spacing w:before="240" w:after="60" w:line="240" w:lineRule="auto"/>
      <w:ind w:left="1440"/>
    </w:pPr>
    <w:rPr>
      <w:rFonts w:ascii="Times New Roman" w:eastAsia="Times New Roman" w:hAnsi="Times New Roman" w:cs="Times New Roman"/>
      <w:b/>
      <w:bCs/>
      <w:color w:val="auto"/>
      <w:spacing w:val="-2"/>
      <w:kern w:val="0"/>
      <w:sz w:val="28"/>
      <w:szCs w:val="28"/>
      <w:u w:val="single"/>
      <w:lang w:val="en-GB" w:eastAsia="x-none"/>
      <w14:ligatures w14:val="none"/>
    </w:rPr>
  </w:style>
  <w:style w:type="paragraph" w:customStyle="1" w:styleId="StyleHeading1After6pt">
    <w:name w:val="Style Heading 1 + After:  6 pt"/>
    <w:basedOn w:val="Heading1"/>
    <w:uiPriority w:val="99"/>
    <w:rsid w:val="006D5EC3"/>
    <w:pPr>
      <w:keepNext w:val="0"/>
      <w:keepLines w:val="0"/>
      <w:widowControl w:val="0"/>
      <w:numPr>
        <w:numId w:val="41"/>
      </w:numPr>
      <w:tabs>
        <w:tab w:val="num" w:pos="2345"/>
      </w:tabs>
      <w:spacing w:before="120" w:after="60" w:line="240" w:lineRule="auto"/>
      <w:ind w:left="2345" w:hanging="360"/>
    </w:pPr>
    <w:rPr>
      <w:rFonts w:ascii="Times New Roman" w:eastAsia="Times New Roman" w:hAnsi="Times New Roman" w:cs="Times New Roman"/>
      <w:b/>
      <w:bCs/>
      <w:color w:val="auto"/>
      <w:kern w:val="0"/>
      <w:sz w:val="28"/>
      <w:szCs w:val="28"/>
      <w:lang w:val="en-GB" w:eastAsia="x-none"/>
      <w14:ligatures w14:val="none"/>
    </w:rPr>
  </w:style>
  <w:style w:type="table" w:customStyle="1" w:styleId="Style11">
    <w:name w:val="_Style 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Normal"/>
    <w:rsid w:val="006D5EC3"/>
    <w:pPr>
      <w:spacing w:after="0" w:line="240" w:lineRule="auto"/>
      <w:jc w:val="both"/>
    </w:pPr>
    <w:rPr>
      <w:rFonts w:ascii="Times New Roman" w:eastAsia="Times New Roman" w:hAnsi="Times New Roman" w:cs="Times New Roman"/>
      <w:kern w:val="0"/>
      <w:lang w:eastAsia="lv-LV"/>
      <w14:ligatures w14:val="none"/>
    </w:rPr>
  </w:style>
  <w:style w:type="character" w:customStyle="1" w:styleId="FooterChar1">
    <w:name w:val="Footer Char1"/>
    <w:uiPriority w:val="99"/>
    <w:rsid w:val="006D5EC3"/>
    <w:rPr>
      <w:rFonts w:ascii="Cambria" w:eastAsia="Cambria" w:hAnsi="Cambria" w:cs="Cambria"/>
      <w:kern w:val="1"/>
      <w:sz w:val="24"/>
      <w:szCs w:val="24"/>
      <w:lang w:val="en-GB" w:eastAsia="ar-SA"/>
    </w:rPr>
  </w:style>
  <w:style w:type="character" w:customStyle="1" w:styleId="c2">
    <w:name w:val="c2"/>
    <w:uiPriority w:val="99"/>
    <w:rsid w:val="006D5EC3"/>
  </w:style>
  <w:style w:type="paragraph" w:customStyle="1" w:styleId="Sarakstarindkopa2">
    <w:name w:val="Saraksta rindkopa2"/>
    <w:basedOn w:val="Normal"/>
    <w:uiPriority w:val="99"/>
    <w:rsid w:val="006D5EC3"/>
    <w:pPr>
      <w:spacing w:after="0" w:line="240" w:lineRule="auto"/>
      <w:ind w:left="720"/>
      <w:jc w:val="both"/>
    </w:pPr>
    <w:rPr>
      <w:rFonts w:ascii="Times New Roman" w:eastAsia="Times New Roman" w:hAnsi="Times New Roman" w:cs="Times New Roman"/>
      <w:kern w:val="0"/>
      <w:sz w:val="22"/>
      <w:szCs w:val="22"/>
      <w:lang w:eastAsia="lv-LV"/>
      <w14:ligatures w14:val="none"/>
    </w:rPr>
  </w:style>
  <w:style w:type="numbering" w:customStyle="1" w:styleId="NoList2">
    <w:name w:val="No List2"/>
    <w:next w:val="NoList"/>
    <w:uiPriority w:val="99"/>
    <w:semiHidden/>
    <w:unhideWhenUsed/>
    <w:rsid w:val="006D5EC3"/>
  </w:style>
  <w:style w:type="numbering" w:customStyle="1" w:styleId="Style110">
    <w:name w:val="Style11"/>
    <w:uiPriority w:val="99"/>
    <w:rsid w:val="006D5EC3"/>
  </w:style>
  <w:style w:type="table" w:customStyle="1" w:styleId="TableGrid2">
    <w:name w:val="Table Grid2"/>
    <w:basedOn w:val="TableNormal"/>
    <w:next w:val="TableGrid"/>
    <w:uiPriority w:val="39"/>
    <w:rsid w:val="006D5EC3"/>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6D5EC3"/>
  </w:style>
  <w:style w:type="numbering" w:customStyle="1" w:styleId="WWOutlineListStyle5112">
    <w:name w:val="WW_OutlineListStyle_5112"/>
    <w:rsid w:val="006D5EC3"/>
  </w:style>
  <w:style w:type="table" w:customStyle="1" w:styleId="Style1110">
    <w:name w:val="_Style 1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6D5EC3"/>
    <w:rPr>
      <w:rFonts w:ascii="Times New Roman" w:hAnsi="Times New Roman" w:cs="Times New Roman"/>
      <w:b/>
      <w:bCs/>
      <w:sz w:val="20"/>
      <w:szCs w:val="20"/>
    </w:rPr>
  </w:style>
  <w:style w:type="character" w:customStyle="1" w:styleId="FontStyle64">
    <w:name w:val="Font Style64"/>
    <w:uiPriority w:val="99"/>
    <w:rsid w:val="006D5EC3"/>
    <w:rPr>
      <w:rFonts w:ascii="Times New Roman" w:hAnsi="Times New Roman" w:cs="Times New Roman"/>
      <w:b/>
      <w:bCs/>
      <w:i/>
      <w:iCs/>
      <w:sz w:val="20"/>
      <w:szCs w:val="20"/>
    </w:rPr>
  </w:style>
  <w:style w:type="paragraph" w:customStyle="1" w:styleId="Bezatstarpm1">
    <w:name w:val="Bez atstarpēm1"/>
    <w:qFormat/>
    <w:rsid w:val="006D5EC3"/>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6D5EC3"/>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Normal"/>
    <w:link w:val="ApakpunktsRakstzRakstz"/>
    <w:rsid w:val="006D5EC3"/>
    <w:pPr>
      <w:tabs>
        <w:tab w:val="num" w:pos="2128"/>
      </w:tabs>
      <w:spacing w:after="0" w:line="240" w:lineRule="auto"/>
      <w:ind w:left="2128" w:hanging="851"/>
    </w:pPr>
    <w:rPr>
      <w:rFonts w:ascii="Arial" w:eastAsia="Times New Roman" w:hAnsi="Arial" w:cs="Times New Roman"/>
      <w:b/>
      <w:kern w:val="0"/>
      <w:sz w:val="20"/>
      <w:lang w:eastAsia="lv-LV"/>
      <w14:ligatures w14:val="none"/>
    </w:rPr>
  </w:style>
  <w:style w:type="character" w:customStyle="1" w:styleId="ApakpunktsRakstzRakstz">
    <w:name w:val="Apakšpunkts Rakstz. Rakstz."/>
    <w:link w:val="ApakpunktsRakstz"/>
    <w:locked/>
    <w:rsid w:val="006D5EC3"/>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6D5EC3"/>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6D5EC3"/>
    <w:rPr>
      <w:rFonts w:ascii="Arial" w:hAnsi="Arial"/>
      <w:b/>
      <w:szCs w:val="24"/>
      <w:lang w:val="lv-LV" w:eastAsia="lv-LV"/>
    </w:rPr>
  </w:style>
  <w:style w:type="paragraph" w:styleId="ListBullet">
    <w:name w:val="List Bullet"/>
    <w:basedOn w:val="Normal"/>
    <w:uiPriority w:val="99"/>
    <w:rsid w:val="006D5EC3"/>
    <w:pPr>
      <w:numPr>
        <w:ilvl w:val="1"/>
        <w:numId w:val="42"/>
      </w:numPr>
      <w:spacing w:before="120" w:after="120" w:line="240" w:lineRule="auto"/>
      <w:jc w:val="both"/>
    </w:pPr>
    <w:rPr>
      <w:rFonts w:ascii="Times New Roman" w:eastAsia="Times New Roman" w:hAnsi="Times New Roman" w:cs="Times New Roman"/>
      <w:kern w:val="0"/>
      <w14:ligatures w14:val="none"/>
    </w:rPr>
  </w:style>
  <w:style w:type="character" w:customStyle="1" w:styleId="colour">
    <w:name w:val="colour"/>
    <w:basedOn w:val="DefaultParagraphFont"/>
    <w:rsid w:val="006D5EC3"/>
  </w:style>
  <w:style w:type="character" w:customStyle="1" w:styleId="tabulaiCharChar">
    <w:name w:val="tabulai Char Char"/>
    <w:rsid w:val="006D5EC3"/>
    <w:rPr>
      <w:rFonts w:ascii="Times New Roman" w:eastAsia="Times New Roman" w:hAnsi="Times New Roman"/>
      <w:bCs/>
      <w:sz w:val="24"/>
      <w:szCs w:val="24"/>
      <w:lang w:eastAsia="en-US"/>
    </w:rPr>
  </w:style>
  <w:style w:type="character" w:customStyle="1" w:styleId="1111TabulaiCharChar">
    <w:name w:val="1.1.1.1.Tabulai Char Char"/>
    <w:link w:val="1111Tabulai"/>
    <w:rsid w:val="006D5EC3"/>
    <w:rPr>
      <w:rFonts w:ascii="Times New Roman" w:eastAsia="Times New Roman" w:hAnsi="Times New Roman" w:cs="Times New Roman"/>
      <w:bCs/>
      <w:iCs/>
      <w:kern w:val="0"/>
      <w:u w:color="000000"/>
      <w:bdr w:val="nil"/>
      <w:lang w:val="x-none"/>
      <w14:ligatures w14:val="none"/>
    </w:rPr>
  </w:style>
  <w:style w:type="character" w:customStyle="1" w:styleId="hyperlink20">
    <w:name w:val="hyperlink2"/>
    <w:rsid w:val="006D5EC3"/>
  </w:style>
  <w:style w:type="numbering" w:customStyle="1" w:styleId="ImportedStyle91">
    <w:name w:val="Imported Style 91"/>
    <w:rsid w:val="006D5EC3"/>
  </w:style>
  <w:style w:type="character" w:customStyle="1" w:styleId="FontStyle24">
    <w:name w:val="Font Style24"/>
    <w:rsid w:val="006D5EC3"/>
    <w:rPr>
      <w:rFonts w:ascii="Times New Roman" w:hAnsi="Times New Roman" w:cs="Times New Roman"/>
      <w:sz w:val="20"/>
      <w:szCs w:val="20"/>
    </w:rPr>
  </w:style>
  <w:style w:type="character" w:customStyle="1" w:styleId="LigumamCharChar">
    <w:name w:val="Ligumam Char Char"/>
    <w:link w:val="Ligumam"/>
    <w:rsid w:val="006D5EC3"/>
    <w:rPr>
      <w:b/>
      <w:sz w:val="22"/>
      <w:szCs w:val="22"/>
      <w:lang w:val="x-none"/>
    </w:rPr>
  </w:style>
  <w:style w:type="character" w:customStyle="1" w:styleId="PielikumsCharChar">
    <w:name w:val="Pielikums Char Char"/>
    <w:rsid w:val="006D5EC3"/>
    <w:rPr>
      <w:sz w:val="22"/>
      <w:szCs w:val="22"/>
      <w:lang w:val="x-none" w:eastAsia="en-US"/>
    </w:rPr>
  </w:style>
  <w:style w:type="character" w:customStyle="1" w:styleId="BodyTextIndent2Char">
    <w:name w:val="Body Text Indent 2 Char"/>
    <w:aliases w:val="Rakstz. Char"/>
    <w:link w:val="BodyTextIndent2"/>
    <w:uiPriority w:val="99"/>
    <w:rsid w:val="006D5EC3"/>
  </w:style>
  <w:style w:type="character" w:customStyle="1" w:styleId="tabulai2CharChar">
    <w:name w:val="tabulai2 Char Char"/>
    <w:rsid w:val="006D5EC3"/>
    <w:rPr>
      <w:rFonts w:ascii="Times New Roman" w:eastAsia="Times New Roman" w:hAnsi="Times New Roman"/>
      <w:sz w:val="24"/>
      <w:szCs w:val="22"/>
      <w:lang w:eastAsia="en-US"/>
    </w:rPr>
  </w:style>
  <w:style w:type="character" w:customStyle="1" w:styleId="1111TabulaiCharChar0">
    <w:name w:val="1.1.1.1. Tabulai Char Char"/>
    <w:link w:val="1111Tabulai0"/>
    <w:rsid w:val="006D5EC3"/>
    <w:rPr>
      <w:szCs w:val="22"/>
    </w:rPr>
  </w:style>
  <w:style w:type="character" w:customStyle="1" w:styleId="tabulia2CharChar">
    <w:name w:val="tabuliņa 2 Char Char"/>
    <w:rsid w:val="006D5EC3"/>
    <w:rPr>
      <w:sz w:val="22"/>
      <w:szCs w:val="22"/>
      <w:lang w:val="x-none" w:eastAsia="en-US"/>
    </w:rPr>
  </w:style>
  <w:style w:type="character" w:customStyle="1" w:styleId="c1">
    <w:name w:val="c1"/>
    <w:rsid w:val="006D5EC3"/>
  </w:style>
  <w:style w:type="character" w:customStyle="1" w:styleId="c4">
    <w:name w:val="c4"/>
    <w:rsid w:val="006D5EC3"/>
    <w:rPr>
      <w:rFonts w:ascii="Times New Roman" w:hAnsi="Times New Roman" w:cs="Times New Roman" w:hint="default"/>
      <w:sz w:val="24"/>
      <w:szCs w:val="24"/>
    </w:rPr>
  </w:style>
  <w:style w:type="character" w:customStyle="1" w:styleId="111TabulaCharChar">
    <w:name w:val="1.1.1. Tabula Char Char"/>
    <w:rsid w:val="006D5EC3"/>
    <w:rPr>
      <w:bCs/>
      <w:sz w:val="22"/>
      <w:szCs w:val="24"/>
      <w:lang w:val="x-none" w:eastAsia="en-US"/>
    </w:rPr>
  </w:style>
  <w:style w:type="character" w:customStyle="1" w:styleId="1111TabulaiiiiiCharChar">
    <w:name w:val="1.1.1.1.Tabulaiiiii Char Char"/>
    <w:rsid w:val="006D5EC3"/>
    <w:rPr>
      <w:color w:val="000000"/>
      <w:sz w:val="22"/>
      <w:szCs w:val="22"/>
      <w:lang w:val="x-none" w:eastAsia="en-US"/>
    </w:rPr>
  </w:style>
  <w:style w:type="character" w:customStyle="1" w:styleId="111TabulaiiiiiiCharChar">
    <w:name w:val="1.1.1. Tabulaiiiiii Char Char"/>
    <w:rsid w:val="006D5EC3"/>
    <w:rPr>
      <w:color w:val="000000"/>
      <w:sz w:val="22"/>
      <w:szCs w:val="22"/>
      <w:lang w:val="x-none" w:eastAsia="en-US"/>
    </w:rPr>
  </w:style>
  <w:style w:type="character" w:customStyle="1" w:styleId="BoldiCharChar">
    <w:name w:val="Boldiņš Char Char"/>
    <w:rsid w:val="006D5EC3"/>
    <w:rPr>
      <w:rFonts w:ascii="Times New Roman" w:eastAsia="Calibri" w:hAnsi="Times New Roman" w:cs="Times New Roman"/>
      <w:b/>
      <w:sz w:val="24"/>
    </w:rPr>
  </w:style>
  <w:style w:type="character" w:customStyle="1" w:styleId="tabulia1CharChar">
    <w:name w:val="tabuliņa 1 Char Char"/>
    <w:link w:val="tabulia1"/>
    <w:rsid w:val="006D5EC3"/>
    <w:rPr>
      <w:rFonts w:ascii="Calibri" w:eastAsia="Calibri" w:hAnsi="Calibri" w:cs="Times New Roman"/>
      <w:kern w:val="0"/>
      <w:sz w:val="22"/>
      <w:szCs w:val="22"/>
      <w:lang w:val="x-none"/>
      <w14:ligatures w14:val="none"/>
    </w:rPr>
  </w:style>
  <w:style w:type="character" w:customStyle="1" w:styleId="c3">
    <w:name w:val="c3"/>
    <w:uiPriority w:val="99"/>
    <w:rsid w:val="006D5EC3"/>
    <w:rPr>
      <w:rFonts w:ascii="Times New Roman" w:hAnsi="Times New Roman" w:cs="Times New Roman" w:hint="default"/>
      <w:sz w:val="24"/>
      <w:szCs w:val="24"/>
    </w:rPr>
  </w:style>
  <w:style w:type="character" w:customStyle="1" w:styleId="c5">
    <w:name w:val="c5"/>
    <w:rsid w:val="006D5EC3"/>
    <w:rPr>
      <w:rFonts w:ascii="Times New Roman" w:hAnsi="Times New Roman" w:cs="Times New Roman" w:hint="default"/>
      <w:sz w:val="24"/>
      <w:szCs w:val="24"/>
    </w:rPr>
  </w:style>
  <w:style w:type="paragraph" w:styleId="BodyTextIndent2">
    <w:name w:val="Body Text Indent 2"/>
    <w:aliases w:val="Rakstz."/>
    <w:basedOn w:val="Normal"/>
    <w:link w:val="BodyTextIndent2Char"/>
    <w:uiPriority w:val="99"/>
    <w:rsid w:val="006D5EC3"/>
    <w:pPr>
      <w:spacing w:after="120" w:line="480" w:lineRule="auto"/>
      <w:ind w:left="283"/>
    </w:pPr>
  </w:style>
  <w:style w:type="character" w:customStyle="1" w:styleId="Pamattekstaatkpe2Rakstz1">
    <w:name w:val="Pamatteksta atkāpe 2 Rakstz.1"/>
    <w:basedOn w:val="DefaultParagraphFont"/>
    <w:uiPriority w:val="99"/>
    <w:semiHidden/>
    <w:rsid w:val="006D5EC3"/>
  </w:style>
  <w:style w:type="paragraph" w:styleId="List">
    <w:name w:val="List"/>
    <w:basedOn w:val="Normal"/>
    <w:rsid w:val="006D5EC3"/>
    <w:pPr>
      <w:spacing w:after="0" w:line="240" w:lineRule="auto"/>
      <w:ind w:left="283" w:hanging="283"/>
    </w:pPr>
    <w:rPr>
      <w:rFonts w:ascii="Calibri" w:eastAsia="Calibri" w:hAnsi="Calibri" w:cs="Times New Roman"/>
      <w:kern w:val="0"/>
      <w:sz w:val="22"/>
      <w:szCs w:val="22"/>
      <w:lang w:val="en-GB"/>
      <w14:ligatures w14:val="none"/>
    </w:rPr>
  </w:style>
  <w:style w:type="paragraph" w:customStyle="1" w:styleId="111Tabulai">
    <w:name w:val="1.1.1. Tabulai"/>
    <w:basedOn w:val="Heading3"/>
    <w:rsid w:val="006D5EC3"/>
    <w:pPr>
      <w:keepNext w:val="0"/>
      <w:keepLines w:val="0"/>
      <w:tabs>
        <w:tab w:val="left" w:pos="1078"/>
      </w:tabs>
      <w:spacing w:before="0" w:after="60" w:line="240" w:lineRule="auto"/>
      <w:ind w:left="744" w:hanging="709"/>
    </w:pPr>
    <w:rPr>
      <w:rFonts w:ascii="Times New Roman" w:eastAsia="Times New Roman" w:hAnsi="Times New Roman" w:cs="Times New Roman"/>
      <w:bCs/>
      <w:color w:val="auto"/>
      <w:kern w:val="0"/>
      <w:sz w:val="24"/>
      <w:szCs w:val="24"/>
      <w14:ligatures w14:val="none"/>
    </w:rPr>
  </w:style>
  <w:style w:type="paragraph" w:customStyle="1" w:styleId="Sarakstarindkopa1">
    <w:name w:val="Saraksta rindkopa1"/>
    <w:basedOn w:val="Normal"/>
    <w:uiPriority w:val="34"/>
    <w:qFormat/>
    <w:rsid w:val="006D5EC3"/>
    <w:pPr>
      <w:spacing w:after="0" w:line="240" w:lineRule="auto"/>
      <w:ind w:left="720"/>
    </w:pPr>
    <w:rPr>
      <w:rFonts w:ascii="Calibri" w:eastAsia="Calibri" w:hAnsi="Calibri" w:cs="Times New Roman"/>
      <w:kern w:val="0"/>
      <w:sz w:val="22"/>
      <w:szCs w:val="22"/>
      <w:lang w:val="en-GB"/>
      <w14:ligatures w14:val="none"/>
    </w:rPr>
  </w:style>
  <w:style w:type="paragraph" w:customStyle="1" w:styleId="xl33">
    <w:name w:val="xl33"/>
    <w:basedOn w:val="Normal"/>
    <w:rsid w:val="006D5EC3"/>
    <w:pPr>
      <w:spacing w:before="100" w:beforeAutospacing="1" w:after="100" w:afterAutospacing="1" w:line="240" w:lineRule="auto"/>
      <w:jc w:val="center"/>
    </w:pPr>
    <w:rPr>
      <w:rFonts w:ascii="Arial Unicode MS" w:eastAsia="Arial Unicode MS" w:hAnsi="Arial Unicode MS" w:cs="Arial Unicode MS"/>
      <w:kern w:val="0"/>
      <w:sz w:val="22"/>
      <w:szCs w:val="22"/>
      <w:lang w:val="en-GB"/>
      <w14:ligatures w14:val="none"/>
    </w:rPr>
  </w:style>
  <w:style w:type="paragraph" w:customStyle="1" w:styleId="Sanita1">
    <w:name w:val="Sanita 1"/>
    <w:basedOn w:val="1Lgumam"/>
    <w:qFormat/>
    <w:rsid w:val="006D5EC3"/>
    <w:pPr>
      <w:tabs>
        <w:tab w:val="left" w:pos="360"/>
      </w:tabs>
      <w:suppressAutoHyphens/>
      <w:autoSpaceDN w:val="0"/>
      <w:spacing w:before="120" w:after="120" w:line="276" w:lineRule="auto"/>
      <w:textAlignment w:val="baseline"/>
    </w:pPr>
    <w:rPr>
      <w:rFonts w:ascii="Calibri" w:eastAsia="Calibri" w:hAnsi="Calibri"/>
      <w:sz w:val="22"/>
      <w:szCs w:val="22"/>
      <w:lang w:val="lv-LV"/>
    </w:rPr>
  </w:style>
  <w:style w:type="paragraph" w:customStyle="1" w:styleId="xl68">
    <w:name w:val="xl68"/>
    <w:basedOn w:val="Normal"/>
    <w:rsid w:val="006D5EC3"/>
    <w:pPr>
      <w:spacing w:before="100" w:beforeAutospacing="1" w:after="100" w:afterAutospacing="1" w:line="240" w:lineRule="auto"/>
      <w:jc w:val="right"/>
    </w:pPr>
    <w:rPr>
      <w:rFonts w:ascii="Arial" w:eastAsia="Arial Unicode MS" w:hAnsi="Arial" w:cs="Arial"/>
      <w:kern w:val="0"/>
      <w:sz w:val="22"/>
      <w:szCs w:val="22"/>
      <w:lang w:val="en-GB"/>
      <w14:ligatures w14:val="none"/>
    </w:rPr>
  </w:style>
  <w:style w:type="paragraph" w:customStyle="1" w:styleId="Ligumam">
    <w:name w:val="Ligumam"/>
    <w:basedOn w:val="Normal"/>
    <w:link w:val="LigumamCharChar"/>
    <w:rsid w:val="006D5EC3"/>
    <w:pPr>
      <w:numPr>
        <w:numId w:val="47"/>
      </w:numPr>
      <w:spacing w:before="120" w:after="0" w:line="240" w:lineRule="auto"/>
      <w:jc w:val="center"/>
    </w:pPr>
    <w:rPr>
      <w:b/>
      <w:sz w:val="22"/>
      <w:szCs w:val="22"/>
      <w:lang w:val="x-none"/>
    </w:rPr>
  </w:style>
  <w:style w:type="paragraph" w:customStyle="1" w:styleId="tv2131">
    <w:name w:val="tv2131"/>
    <w:basedOn w:val="Normal"/>
    <w:rsid w:val="006D5EC3"/>
    <w:pPr>
      <w:spacing w:after="0" w:line="360" w:lineRule="auto"/>
      <w:ind w:firstLine="300"/>
    </w:pPr>
    <w:rPr>
      <w:rFonts w:ascii="Calibri" w:eastAsia="Calibri" w:hAnsi="Calibri" w:cs="Times New Roman"/>
      <w:color w:val="414142"/>
      <w:kern w:val="0"/>
      <w:sz w:val="20"/>
      <w:szCs w:val="20"/>
      <w:lang w:eastAsia="lv-LV"/>
      <w14:ligatures w14:val="none"/>
    </w:rPr>
  </w:style>
  <w:style w:type="paragraph" w:customStyle="1" w:styleId="11Lgmam">
    <w:name w:val="1.1. Līgmam"/>
    <w:basedOn w:val="Ligumam"/>
    <w:rsid w:val="006D5EC3"/>
    <w:pPr>
      <w:numPr>
        <w:numId w:val="0"/>
      </w:numPr>
      <w:spacing w:before="0"/>
      <w:ind w:left="425" w:hanging="425"/>
      <w:jc w:val="both"/>
    </w:pPr>
    <w:rPr>
      <w:b w:val="0"/>
    </w:rPr>
  </w:style>
  <w:style w:type="paragraph" w:customStyle="1" w:styleId="1111tabulaio">
    <w:name w:val="1.1.1.1 tabulaio"/>
    <w:basedOn w:val="Heading4"/>
    <w:rsid w:val="006D5EC3"/>
    <w:pPr>
      <w:keepNext w:val="0"/>
      <w:keepLines w:val="0"/>
      <w:numPr>
        <w:ilvl w:val="3"/>
      </w:numPr>
      <w:tabs>
        <w:tab w:val="num" w:pos="1503"/>
      </w:tabs>
      <w:spacing w:before="0" w:after="0" w:line="240" w:lineRule="auto"/>
      <w:ind w:left="884" w:hanging="884"/>
    </w:pPr>
    <w:rPr>
      <w:rFonts w:ascii="Calibri" w:eastAsia="Calibri" w:hAnsi="Calibri" w:cs="Times New Roman"/>
      <w:i w:val="0"/>
      <w:iCs w:val="0"/>
      <w:color w:val="auto"/>
      <w:kern w:val="0"/>
      <w:sz w:val="22"/>
      <w:szCs w:val="22"/>
      <w14:ligatures w14:val="none"/>
    </w:rPr>
  </w:style>
  <w:style w:type="paragraph" w:customStyle="1" w:styleId="txt1">
    <w:name w:val="txt1"/>
    <w:rsid w:val="006D5EC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1111Tabulai0">
    <w:name w:val="1.1.1.1. Tabulai"/>
    <w:basedOn w:val="Normal"/>
    <w:link w:val="1111TabulaiCharChar0"/>
    <w:rsid w:val="006D5EC3"/>
    <w:pPr>
      <w:spacing w:after="0" w:line="240" w:lineRule="auto"/>
      <w:outlineLvl w:val="2"/>
    </w:pPr>
    <w:rPr>
      <w:szCs w:val="22"/>
    </w:rPr>
  </w:style>
  <w:style w:type="paragraph" w:customStyle="1" w:styleId="xl25">
    <w:name w:val="xl25"/>
    <w:basedOn w:val="Normal"/>
    <w:rsid w:val="006D5EC3"/>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2"/>
      <w:szCs w:val="22"/>
      <w14:ligatures w14:val="none"/>
    </w:rPr>
  </w:style>
  <w:style w:type="table" w:customStyle="1" w:styleId="Reatabula2">
    <w:name w:val="Režģa tabula2"/>
    <w:basedOn w:val="TableNormal"/>
    <w:next w:val="TableGrid"/>
    <w:uiPriority w:val="39"/>
    <w:rsid w:val="006D5EC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6D5EC3"/>
    <w:pPr>
      <w:spacing w:after="120" w:line="480" w:lineRule="auto"/>
    </w:pPr>
    <w:rPr>
      <w:rFonts w:ascii="Calibri" w:eastAsia="Calibri" w:hAnsi="Calibri" w:cs="Times New Roman"/>
      <w:kern w:val="0"/>
      <w:sz w:val="22"/>
      <w:szCs w:val="22"/>
      <w:lang w:val="x-none"/>
      <w14:ligatures w14:val="none"/>
    </w:rPr>
  </w:style>
  <w:style w:type="character" w:customStyle="1" w:styleId="BodyText2Char">
    <w:name w:val="Body Text 2 Char"/>
    <w:basedOn w:val="DefaultParagraphFont"/>
    <w:link w:val="BodyText2"/>
    <w:uiPriority w:val="99"/>
    <w:rsid w:val="006D5EC3"/>
    <w:rPr>
      <w:rFonts w:ascii="Calibri" w:eastAsia="Calibri" w:hAnsi="Calibri" w:cs="Times New Roman"/>
      <w:kern w:val="0"/>
      <w:sz w:val="22"/>
      <w:szCs w:val="22"/>
      <w:lang w:val="x-none"/>
      <w14:ligatures w14:val="none"/>
    </w:rPr>
  </w:style>
  <w:style w:type="paragraph" w:customStyle="1" w:styleId="ligums1">
    <w:name w:val="ligums 1"/>
    <w:basedOn w:val="Normal"/>
    <w:link w:val="ligums1Rakstz"/>
    <w:qFormat/>
    <w:rsid w:val="006D5EC3"/>
    <w:pPr>
      <w:tabs>
        <w:tab w:val="num" w:pos="450"/>
      </w:tabs>
      <w:spacing w:before="120" w:after="0" w:line="240" w:lineRule="auto"/>
      <w:ind w:left="450" w:hanging="450"/>
      <w:jc w:val="center"/>
    </w:pPr>
    <w:rPr>
      <w:rFonts w:ascii="Calibri" w:eastAsia="Batang" w:hAnsi="Calibri" w:cs="Times New Roman"/>
      <w:b/>
      <w:kern w:val="0"/>
      <w:sz w:val="22"/>
      <w:szCs w:val="22"/>
      <w:lang w:val="x-none" w:eastAsia="ko-KR"/>
      <w14:ligatures w14:val="none"/>
    </w:rPr>
  </w:style>
  <w:style w:type="paragraph" w:customStyle="1" w:styleId="ligums111">
    <w:name w:val="ligums 1.1.1"/>
    <w:basedOn w:val="Normal"/>
    <w:link w:val="ligums111Rakstz"/>
    <w:qFormat/>
    <w:rsid w:val="006D5EC3"/>
    <w:pPr>
      <w:spacing w:after="0" w:line="240" w:lineRule="auto"/>
      <w:ind w:left="1276" w:hanging="720"/>
    </w:pPr>
    <w:rPr>
      <w:rFonts w:ascii="Calibri" w:eastAsia="Batang" w:hAnsi="Calibri" w:cs="Times New Roman"/>
      <w:kern w:val="0"/>
      <w:sz w:val="22"/>
      <w:szCs w:val="22"/>
      <w:lang w:val="x-none" w:eastAsia="ko-KR"/>
      <w14:ligatures w14:val="none"/>
    </w:rPr>
  </w:style>
  <w:style w:type="character" w:customStyle="1" w:styleId="ligums1Rakstz">
    <w:name w:val="ligums 1 Rakstz."/>
    <w:link w:val="ligums1"/>
    <w:rsid w:val="006D5EC3"/>
    <w:rPr>
      <w:rFonts w:ascii="Calibri" w:eastAsia="Batang" w:hAnsi="Calibri" w:cs="Times New Roman"/>
      <w:b/>
      <w:kern w:val="0"/>
      <w:sz w:val="22"/>
      <w:szCs w:val="22"/>
      <w:lang w:val="x-none" w:eastAsia="ko-KR"/>
      <w14:ligatures w14:val="none"/>
    </w:rPr>
  </w:style>
  <w:style w:type="character" w:customStyle="1" w:styleId="ligums111Rakstz">
    <w:name w:val="ligums 1.1.1 Rakstz."/>
    <w:link w:val="ligums111"/>
    <w:rsid w:val="006D5EC3"/>
    <w:rPr>
      <w:rFonts w:ascii="Calibri" w:eastAsia="Batang" w:hAnsi="Calibri" w:cs="Times New Roman"/>
      <w:kern w:val="0"/>
      <w:sz w:val="22"/>
      <w:szCs w:val="22"/>
      <w:lang w:val="x-none" w:eastAsia="ko-KR"/>
      <w14:ligatures w14:val="none"/>
    </w:rPr>
  </w:style>
  <w:style w:type="character" w:customStyle="1" w:styleId="1111TabulaiChar">
    <w:name w:val="1.1.1.1.Tabulai Char"/>
    <w:rsid w:val="006D5EC3"/>
    <w:rPr>
      <w:rFonts w:ascii="Times New Roman" w:eastAsia="Times New Roman" w:hAnsi="Times New Roman"/>
      <w:bCs/>
      <w:iCs/>
      <w:sz w:val="24"/>
      <w:szCs w:val="24"/>
      <w:lang w:eastAsia="x-none"/>
    </w:rPr>
  </w:style>
  <w:style w:type="character" w:customStyle="1" w:styleId="1LgumamChar0">
    <w:name w:val="1.Līgumam Char"/>
    <w:link w:val="1Lgumam0"/>
    <w:locked/>
    <w:rsid w:val="006D5EC3"/>
    <w:rPr>
      <w:b/>
      <w:szCs w:val="22"/>
      <w:lang w:val="x-none" w:eastAsia="x-none"/>
    </w:rPr>
  </w:style>
  <w:style w:type="paragraph" w:customStyle="1" w:styleId="1Lgumam0">
    <w:name w:val="1.Līgumam"/>
    <w:basedOn w:val="Normal"/>
    <w:link w:val="1LgumamChar0"/>
    <w:qFormat/>
    <w:rsid w:val="006D5EC3"/>
    <w:pPr>
      <w:spacing w:before="240" w:after="0" w:line="240" w:lineRule="auto"/>
      <w:ind w:left="1497" w:hanging="504"/>
      <w:jc w:val="center"/>
    </w:pPr>
    <w:rPr>
      <w:b/>
      <w:szCs w:val="22"/>
      <w:lang w:val="x-none" w:eastAsia="x-none"/>
    </w:rPr>
  </w:style>
  <w:style w:type="paragraph" w:customStyle="1" w:styleId="1lgumam1">
    <w:name w:val="1.līgumam"/>
    <w:basedOn w:val="Normal"/>
    <w:qFormat/>
    <w:rsid w:val="006D5EC3"/>
    <w:pPr>
      <w:tabs>
        <w:tab w:val="num" w:pos="360"/>
      </w:tabs>
      <w:spacing w:after="0" w:line="240" w:lineRule="auto"/>
      <w:ind w:left="2410" w:hanging="992"/>
    </w:pPr>
    <w:rPr>
      <w:rFonts w:ascii="Calibri" w:eastAsia="Calibri" w:hAnsi="Calibri" w:cs="Times New Roman"/>
      <w:kern w:val="0"/>
      <w:sz w:val="22"/>
      <w:szCs w:val="22"/>
      <w:lang w:val="x-none"/>
      <w14:ligatures w14:val="none"/>
    </w:rPr>
  </w:style>
  <w:style w:type="paragraph" w:customStyle="1" w:styleId="Tab111">
    <w:name w:val="Tab 1.1.1"/>
    <w:basedOn w:val="Normal"/>
    <w:link w:val="Tab111Rakstz"/>
    <w:qFormat/>
    <w:rsid w:val="006D5EC3"/>
    <w:pPr>
      <w:numPr>
        <w:ilvl w:val="2"/>
        <w:numId w:val="48"/>
      </w:numPr>
      <w:spacing w:before="120" w:after="120" w:line="240" w:lineRule="auto"/>
      <w:contextualSpacing/>
    </w:pPr>
    <w:rPr>
      <w:rFonts w:ascii="Calibri" w:eastAsia="Calibri" w:hAnsi="Calibri" w:cs="Times New Roman"/>
      <w:kern w:val="0"/>
      <w:sz w:val="22"/>
      <w:szCs w:val="22"/>
      <w:lang w:val="x-none" w:eastAsia="x-none"/>
      <w14:ligatures w14:val="none"/>
    </w:rPr>
  </w:style>
  <w:style w:type="paragraph" w:customStyle="1" w:styleId="Tab1111">
    <w:name w:val="Tab 1.1.1.1"/>
    <w:basedOn w:val="tabulai2"/>
    <w:link w:val="Tab1111Rakstz"/>
    <w:qFormat/>
    <w:rsid w:val="006D5EC3"/>
    <w:pPr>
      <w:numPr>
        <w:ilvl w:val="3"/>
        <w:numId w:val="48"/>
      </w:numPr>
      <w:pBdr>
        <w:top w:val="none" w:sz="0" w:space="0" w:color="auto"/>
        <w:left w:val="none" w:sz="0" w:space="0" w:color="auto"/>
        <w:bottom w:val="none" w:sz="0" w:space="0" w:color="auto"/>
        <w:right w:val="none" w:sz="0" w:space="0" w:color="auto"/>
        <w:between w:val="none" w:sz="0" w:space="0" w:color="auto"/>
        <w:bar w:val="none" w:sz="0" w:color="auto"/>
      </w:pBdr>
      <w:spacing w:before="60" w:after="120"/>
      <w:contextualSpacing/>
      <w:jc w:val="left"/>
    </w:pPr>
    <w:rPr>
      <w:rFonts w:cs="Times New Roman"/>
      <w:color w:val="auto"/>
      <w:sz w:val="22"/>
      <w:szCs w:val="24"/>
      <w:bdr w:val="none" w:sz="0" w:space="0" w:color="auto"/>
      <w:lang w:val="x-none" w:eastAsia="en-US"/>
    </w:rPr>
  </w:style>
  <w:style w:type="character" w:customStyle="1" w:styleId="Tab111Rakstz">
    <w:name w:val="Tab 1.1.1 Rakstz."/>
    <w:link w:val="Tab111"/>
    <w:rsid w:val="006D5EC3"/>
    <w:rPr>
      <w:rFonts w:ascii="Calibri" w:eastAsia="Calibri" w:hAnsi="Calibri" w:cs="Times New Roman"/>
      <w:kern w:val="0"/>
      <w:sz w:val="22"/>
      <w:szCs w:val="22"/>
      <w:lang w:val="x-none" w:eastAsia="x-none"/>
      <w14:ligatures w14:val="none"/>
    </w:rPr>
  </w:style>
  <w:style w:type="character" w:customStyle="1" w:styleId="SarakstarindkopaRakstz1">
    <w:name w:val="Saraksta rindkopa Rakstz.1"/>
    <w:locked/>
    <w:rsid w:val="006D5EC3"/>
    <w:rPr>
      <w:rFonts w:eastAsia="Times New Roman"/>
      <w:sz w:val="24"/>
      <w:lang w:val="lv-LV" w:eastAsia="en-US"/>
    </w:rPr>
  </w:style>
  <w:style w:type="character" w:styleId="Strong">
    <w:name w:val="Strong"/>
    <w:qFormat/>
    <w:rsid w:val="006D5EC3"/>
    <w:rPr>
      <w:b/>
    </w:rPr>
  </w:style>
  <w:style w:type="character" w:customStyle="1" w:styleId="Bodytext0">
    <w:name w:val="Body text_"/>
    <w:link w:val="BodyText7"/>
    <w:uiPriority w:val="99"/>
    <w:locked/>
    <w:rsid w:val="006D5EC3"/>
    <w:rPr>
      <w:sz w:val="22"/>
      <w:shd w:val="clear" w:color="auto" w:fill="FFFFFF"/>
    </w:rPr>
  </w:style>
  <w:style w:type="paragraph" w:customStyle="1" w:styleId="BodyText7">
    <w:name w:val="Body Text7"/>
    <w:basedOn w:val="Normal"/>
    <w:link w:val="Bodytext0"/>
    <w:uiPriority w:val="99"/>
    <w:rsid w:val="006D5EC3"/>
    <w:pPr>
      <w:widowControl w:val="0"/>
      <w:shd w:val="clear" w:color="auto" w:fill="FFFFFF"/>
      <w:spacing w:after="0" w:line="398" w:lineRule="exact"/>
      <w:ind w:hanging="980"/>
      <w:jc w:val="right"/>
    </w:pPr>
    <w:rPr>
      <w:sz w:val="22"/>
    </w:rPr>
  </w:style>
  <w:style w:type="character" w:customStyle="1" w:styleId="Heading50">
    <w:name w:val="Heading #5_"/>
    <w:link w:val="Heading51"/>
    <w:locked/>
    <w:rsid w:val="006D5EC3"/>
    <w:rPr>
      <w:sz w:val="22"/>
      <w:shd w:val="clear" w:color="auto" w:fill="FFFFFF"/>
    </w:rPr>
  </w:style>
  <w:style w:type="character" w:customStyle="1" w:styleId="BodyText20">
    <w:name w:val="Body Text2"/>
    <w:rsid w:val="006D5EC3"/>
    <w:rPr>
      <w:rFonts w:ascii="Times New Roman" w:hAnsi="Times New Roman"/>
      <w:color w:val="000000"/>
      <w:spacing w:val="0"/>
      <w:w w:val="100"/>
      <w:position w:val="0"/>
      <w:sz w:val="22"/>
      <w:u w:val="none"/>
      <w:lang w:val="lv-LV"/>
    </w:rPr>
  </w:style>
  <w:style w:type="paragraph" w:customStyle="1" w:styleId="Saturardtjavirsraksts1">
    <w:name w:val="Satura rādītāja virsraksts1"/>
    <w:basedOn w:val="Heading1"/>
    <w:next w:val="Normal"/>
    <w:uiPriority w:val="39"/>
    <w:semiHidden/>
    <w:unhideWhenUsed/>
    <w:qFormat/>
    <w:rsid w:val="006D5EC3"/>
    <w:pPr>
      <w:spacing w:before="480" w:after="0" w:line="276" w:lineRule="auto"/>
      <w:outlineLvl w:val="9"/>
    </w:pPr>
    <w:rPr>
      <w:rFonts w:ascii="Cambria" w:eastAsia="MS Gothic" w:hAnsi="Cambria" w:cs="Times New Roman"/>
      <w:b/>
      <w:bCs/>
      <w:color w:val="365F91"/>
      <w:kern w:val="0"/>
      <w:sz w:val="28"/>
      <w:szCs w:val="28"/>
      <w:lang w:eastAsia="ja-JP"/>
      <w14:ligatures w14:val="none"/>
    </w:rPr>
  </w:style>
  <w:style w:type="paragraph" w:customStyle="1" w:styleId="Heading51">
    <w:name w:val="Heading #5"/>
    <w:basedOn w:val="Normal"/>
    <w:link w:val="Heading50"/>
    <w:rsid w:val="006D5EC3"/>
    <w:pPr>
      <w:widowControl w:val="0"/>
      <w:shd w:val="clear" w:color="auto" w:fill="FFFFFF"/>
      <w:spacing w:after="240" w:line="240" w:lineRule="atLeast"/>
      <w:ind w:hanging="720"/>
      <w:outlineLvl w:val="4"/>
    </w:pPr>
    <w:rPr>
      <w:sz w:val="22"/>
    </w:rPr>
  </w:style>
  <w:style w:type="paragraph" w:customStyle="1" w:styleId="vlgv">
    <w:name w:val="vlgv"/>
    <w:aliases w:val="jsdlkgjsdlk"/>
    <w:basedOn w:val="tabulai2"/>
    <w:link w:val="vlgvRakstz"/>
    <w:qFormat/>
    <w:rsid w:val="006D5EC3"/>
    <w:pPr>
      <w:numPr>
        <w:ilvl w:val="2"/>
        <w:numId w:val="49"/>
      </w:numPr>
      <w:pBdr>
        <w:top w:val="none" w:sz="0" w:space="0" w:color="auto"/>
        <w:left w:val="none" w:sz="0" w:space="0" w:color="auto"/>
        <w:bottom w:val="none" w:sz="0" w:space="0" w:color="auto"/>
        <w:right w:val="none" w:sz="0" w:space="0" w:color="auto"/>
        <w:between w:val="none" w:sz="0" w:space="0" w:color="auto"/>
        <w:bar w:val="none" w:sz="0" w:color="auto"/>
      </w:pBdr>
      <w:jc w:val="left"/>
    </w:pPr>
    <w:rPr>
      <w:rFonts w:cs="Times New Roman"/>
      <w:color w:val="auto"/>
      <w:sz w:val="22"/>
      <w:bdr w:val="none" w:sz="0" w:space="0" w:color="auto"/>
      <w:lang w:val="x-none" w:eastAsia="en-US"/>
    </w:rPr>
  </w:style>
  <w:style w:type="character" w:customStyle="1" w:styleId="vlgvRakstz">
    <w:name w:val="vlgv Rakstz."/>
    <w:aliases w:val="jsdlkgjsdlk Rakstz."/>
    <w:link w:val="vlgv"/>
    <w:locked/>
    <w:rsid w:val="006D5EC3"/>
    <w:rPr>
      <w:rFonts w:ascii="Calibri" w:eastAsia="Calibri" w:hAnsi="Calibri" w:cs="Times New Roman"/>
      <w:kern w:val="0"/>
      <w:sz w:val="22"/>
      <w:szCs w:val="20"/>
      <w:u w:color="000000"/>
      <w:lang w:val="x-none"/>
      <w14:ligatures w14:val="none"/>
    </w:rPr>
  </w:style>
  <w:style w:type="character" w:customStyle="1" w:styleId="Tab1111Rakstz">
    <w:name w:val="Tab 1.1.1.1 Rakstz."/>
    <w:link w:val="Tab1111"/>
    <w:locked/>
    <w:rsid w:val="006D5EC3"/>
    <w:rPr>
      <w:rFonts w:ascii="Calibri" w:eastAsia="Calibri" w:hAnsi="Calibri" w:cs="Times New Roman"/>
      <w:kern w:val="0"/>
      <w:sz w:val="22"/>
      <w:u w:color="000000"/>
      <w:lang w:val="x-none"/>
      <w14:ligatures w14:val="none"/>
    </w:rPr>
  </w:style>
  <w:style w:type="character" w:customStyle="1" w:styleId="teksts">
    <w:name w:val="teksts"/>
    <w:rsid w:val="006D5EC3"/>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Normal"/>
    <w:rsid w:val="006D5EC3"/>
    <w:pPr>
      <w:spacing w:before="120" w:line="240" w:lineRule="exact"/>
      <w:ind w:firstLine="720"/>
    </w:pPr>
    <w:rPr>
      <w:rFonts w:ascii="Arial" w:eastAsia="Calibri" w:hAnsi="Arial" w:cs="Times New Roman"/>
      <w:kern w:val="0"/>
      <w:sz w:val="20"/>
      <w:szCs w:val="20"/>
      <w:lang w:eastAsia="lv-LV"/>
      <w14:ligatures w14:val="none"/>
    </w:rPr>
  </w:style>
  <w:style w:type="numbering" w:customStyle="1" w:styleId="WWNum8">
    <w:name w:val="WWNum8"/>
    <w:rsid w:val="006D5EC3"/>
    <w:pPr>
      <w:numPr>
        <w:numId w:val="50"/>
      </w:numPr>
    </w:pPr>
  </w:style>
  <w:style w:type="table" w:customStyle="1" w:styleId="Reatabula3">
    <w:name w:val="Režģa tabula3"/>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9">
    <w:name w:val="LFO9"/>
    <w:basedOn w:val="NoList"/>
    <w:rsid w:val="006D5EC3"/>
    <w:pPr>
      <w:numPr>
        <w:numId w:val="51"/>
      </w:numPr>
    </w:pPr>
  </w:style>
  <w:style w:type="character" w:customStyle="1" w:styleId="ParagrfsChar">
    <w:name w:val="Paragrāfs Char"/>
    <w:link w:val="Paragrfs"/>
    <w:locked/>
    <w:rsid w:val="006D5EC3"/>
    <w:rPr>
      <w:rFonts w:ascii="Arial" w:eastAsia="Times New Roman" w:hAnsi="Arial" w:cs="Times New Roman"/>
      <w:kern w:val="0"/>
      <w:sz w:val="20"/>
      <w:lang w:eastAsia="lv-LV"/>
      <w14:ligatures w14:val="none"/>
    </w:rPr>
  </w:style>
  <w:style w:type="paragraph" w:customStyle="1" w:styleId="v1msoplaintext">
    <w:name w:val="v1msoplaintext"/>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1">
    <w:name w:val="Char Char1"/>
    <w:basedOn w:val="Normal"/>
    <w:rsid w:val="006D5EC3"/>
    <w:pPr>
      <w:spacing w:line="240" w:lineRule="exact"/>
    </w:pPr>
    <w:rPr>
      <w:rFonts w:ascii="Tahoma" w:eastAsia="Calibri" w:hAnsi="Tahoma" w:cs="Times New Roman"/>
      <w:kern w:val="0"/>
      <w:sz w:val="20"/>
      <w:szCs w:val="20"/>
      <w14:ligatures w14:val="none"/>
    </w:rPr>
  </w:style>
  <w:style w:type="character" w:customStyle="1" w:styleId="Virsraksts3Rakstz1">
    <w:name w:val="Virsraksts 3 Rakstz.1"/>
    <w:uiPriority w:val="9"/>
    <w:rsid w:val="006D5EC3"/>
    <w:rPr>
      <w:bCs/>
      <w:sz w:val="22"/>
      <w:szCs w:val="24"/>
      <w:lang w:eastAsia="en-US"/>
    </w:rPr>
  </w:style>
  <w:style w:type="character" w:customStyle="1" w:styleId="HeaderChar1">
    <w:name w:val="Header Char1"/>
    <w:aliases w:val="Header Char Char"/>
    <w:locked/>
    <w:rsid w:val="006D5EC3"/>
    <w:rPr>
      <w:rFonts w:ascii="Times New Roman" w:eastAsia="Times New Roman" w:hAnsi="Times New Roman"/>
      <w:lang w:eastAsia="en-US"/>
    </w:rPr>
  </w:style>
  <w:style w:type="paragraph" w:customStyle="1" w:styleId="naiskr">
    <w:name w:val="naiskr"/>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c">
    <w:name w:val="naisc"/>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
    <w:name w:val="Char Char"/>
    <w:basedOn w:val="Normal"/>
    <w:rsid w:val="006D5EC3"/>
    <w:pPr>
      <w:spacing w:line="240" w:lineRule="exact"/>
    </w:pPr>
    <w:rPr>
      <w:rFonts w:ascii="Tahoma" w:eastAsia="Calibri" w:hAnsi="Tahoma" w:cs="Times New Roman"/>
      <w:kern w:val="0"/>
      <w:sz w:val="20"/>
      <w:szCs w:val="20"/>
      <w14:ligatures w14:val="none"/>
    </w:rPr>
  </w:style>
  <w:style w:type="character" w:customStyle="1" w:styleId="tractive3">
    <w:name w:val="tractive3"/>
    <w:rsid w:val="006D5EC3"/>
  </w:style>
  <w:style w:type="paragraph" w:customStyle="1" w:styleId="Index">
    <w:name w:val="Index"/>
    <w:basedOn w:val="Normal"/>
    <w:rsid w:val="006D5EC3"/>
    <w:pPr>
      <w:suppressLineNumbers/>
      <w:suppressAutoHyphens/>
      <w:spacing w:after="0" w:line="240" w:lineRule="auto"/>
    </w:pPr>
    <w:rPr>
      <w:rFonts w:ascii="Calibri" w:eastAsia="Calibri" w:hAnsi="Calibri" w:cs="Tahoma"/>
      <w:kern w:val="0"/>
      <w:sz w:val="22"/>
      <w:szCs w:val="22"/>
      <w:lang w:val="en-GB" w:eastAsia="ar-SA"/>
      <w14:ligatures w14:val="none"/>
    </w:rPr>
  </w:style>
  <w:style w:type="paragraph" w:customStyle="1" w:styleId="text">
    <w:name w:val="text"/>
    <w:uiPriority w:val="99"/>
    <w:rsid w:val="006D5EC3"/>
    <w:pPr>
      <w:widowControl w:val="0"/>
      <w:spacing w:before="240" w:after="0" w:line="240" w:lineRule="exact"/>
      <w:jc w:val="both"/>
    </w:pPr>
    <w:rPr>
      <w:rFonts w:ascii="Arial" w:eastAsia="Times New Roman" w:hAnsi="Arial" w:cs="Times New Roman"/>
      <w:kern w:val="0"/>
      <w:szCs w:val="20"/>
      <w:lang w:val="cs-CZ"/>
      <w14:ligatures w14:val="none"/>
    </w:rPr>
  </w:style>
  <w:style w:type="character" w:customStyle="1" w:styleId="WW8Num2z0">
    <w:name w:val="WW8Num2z0"/>
    <w:rsid w:val="006D5EC3"/>
    <w:rPr>
      <w:rFonts w:ascii="Times New Roman" w:hAnsi="Times New Roman" w:cs="Times New Roman"/>
    </w:rPr>
  </w:style>
  <w:style w:type="character" w:customStyle="1" w:styleId="WW8Num3z0">
    <w:name w:val="WW8Num3z0"/>
    <w:rsid w:val="006D5EC3"/>
    <w:rPr>
      <w:rFonts w:ascii="Times New Roman" w:eastAsia="Times New Roman" w:hAnsi="Times New Roman" w:cs="Times New Roman"/>
    </w:rPr>
  </w:style>
  <w:style w:type="character" w:customStyle="1" w:styleId="WW8Num17z0">
    <w:name w:val="WW8Num17z0"/>
    <w:rsid w:val="006D5EC3"/>
    <w:rPr>
      <w:rFonts w:ascii="Symbol" w:hAnsi="Symbol"/>
    </w:rPr>
  </w:style>
  <w:style w:type="character" w:customStyle="1" w:styleId="WW8Num17z1">
    <w:name w:val="WW8Num17z1"/>
    <w:rsid w:val="006D5EC3"/>
    <w:rPr>
      <w:rFonts w:ascii="Courier New" w:hAnsi="Courier New" w:cs="Courier New"/>
    </w:rPr>
  </w:style>
  <w:style w:type="character" w:customStyle="1" w:styleId="WW8Num39z0">
    <w:name w:val="WW8Num39z0"/>
    <w:rsid w:val="006D5EC3"/>
    <w:rPr>
      <w:b/>
      <w:bCs/>
      <w:sz w:val="22"/>
      <w:szCs w:val="22"/>
    </w:rPr>
  </w:style>
  <w:style w:type="character" w:customStyle="1" w:styleId="WW8Num39z1">
    <w:name w:val="WW8Num39z1"/>
    <w:rsid w:val="006D5EC3"/>
    <w:rPr>
      <w:rFonts w:ascii="Courier New" w:eastAsia="Courier New" w:hAnsi="Courier New" w:cs="Courier New"/>
    </w:rPr>
  </w:style>
  <w:style w:type="character" w:customStyle="1" w:styleId="WW8Num50z0">
    <w:name w:val="WW8Num50z0"/>
    <w:rsid w:val="006D5EC3"/>
    <w:rPr>
      <w:rFonts w:ascii="Symbol" w:hAnsi="Symbol" w:cs="OpenSymbol"/>
    </w:rPr>
  </w:style>
  <w:style w:type="character" w:customStyle="1" w:styleId="WW8Num51z1">
    <w:name w:val="WW8Num51z1"/>
    <w:rsid w:val="006D5EC3"/>
    <w:rPr>
      <w:rFonts w:ascii="Times New Roman" w:eastAsia="Times New Roman" w:hAnsi="Times New Roman" w:cs="Times New Roman"/>
      <w:sz w:val="22"/>
      <w:szCs w:val="22"/>
    </w:rPr>
  </w:style>
  <w:style w:type="character" w:customStyle="1" w:styleId="WW8Num53z0">
    <w:name w:val="WW8Num53z0"/>
    <w:rsid w:val="006D5EC3"/>
    <w:rPr>
      <w:rFonts w:ascii="Symbol" w:hAnsi="Symbol"/>
    </w:rPr>
  </w:style>
  <w:style w:type="character" w:customStyle="1" w:styleId="WW8Num54z0">
    <w:name w:val="WW8Num54z0"/>
    <w:rsid w:val="006D5EC3"/>
    <w:rPr>
      <w:rFonts w:ascii="Times New Roman" w:hAnsi="Times New Roman" w:cs="Times New Roman"/>
      <w:sz w:val="16"/>
    </w:rPr>
  </w:style>
  <w:style w:type="character" w:customStyle="1" w:styleId="WW8Num54z1">
    <w:name w:val="WW8Num54z1"/>
    <w:rsid w:val="006D5EC3"/>
    <w:rPr>
      <w:rFonts w:ascii="Courier New" w:hAnsi="Courier New"/>
    </w:rPr>
  </w:style>
  <w:style w:type="character" w:customStyle="1" w:styleId="WW8Num55z0">
    <w:name w:val="WW8Num55z0"/>
    <w:rsid w:val="006D5EC3"/>
    <w:rPr>
      <w:rFonts w:ascii="Symbol" w:hAnsi="Symbol"/>
    </w:rPr>
  </w:style>
  <w:style w:type="character" w:customStyle="1" w:styleId="DefaultParagraphFont2">
    <w:name w:val="Default Paragraph Font2"/>
    <w:rsid w:val="006D5EC3"/>
  </w:style>
  <w:style w:type="character" w:customStyle="1" w:styleId="WW8Num45z0">
    <w:name w:val="WW8Num45z0"/>
    <w:rsid w:val="006D5EC3"/>
    <w:rPr>
      <w:rFonts w:ascii="Symbol" w:hAnsi="Symbol" w:cs="OpenSymbol"/>
    </w:rPr>
  </w:style>
  <w:style w:type="character" w:customStyle="1" w:styleId="WW8Num45z1">
    <w:name w:val="WW8Num45z1"/>
    <w:rsid w:val="006D5EC3"/>
    <w:rPr>
      <w:rFonts w:ascii="OpenSymbol" w:hAnsi="OpenSymbol" w:cs="Times New Roman"/>
      <w:sz w:val="22"/>
      <w:szCs w:val="22"/>
    </w:rPr>
  </w:style>
  <w:style w:type="character" w:customStyle="1" w:styleId="WW8Num59z0">
    <w:name w:val="WW8Num59z0"/>
    <w:rsid w:val="006D5EC3"/>
    <w:rPr>
      <w:rFonts w:ascii="Symbol" w:hAnsi="Symbol"/>
    </w:rPr>
  </w:style>
  <w:style w:type="character" w:customStyle="1" w:styleId="WW8Num60z1">
    <w:name w:val="WW8Num60z1"/>
    <w:rsid w:val="006D5EC3"/>
    <w:rPr>
      <w:b w:val="0"/>
      <w:bCs/>
      <w:i w:val="0"/>
    </w:rPr>
  </w:style>
  <w:style w:type="character" w:customStyle="1" w:styleId="WW8Num62z0">
    <w:name w:val="WW8Num62z0"/>
    <w:rsid w:val="006D5EC3"/>
    <w:rPr>
      <w:rFonts w:ascii="Symbol" w:hAnsi="Symbol"/>
    </w:rPr>
  </w:style>
  <w:style w:type="character" w:customStyle="1" w:styleId="WW8Num63z0">
    <w:name w:val="WW8Num63z0"/>
    <w:rsid w:val="006D5EC3"/>
    <w:rPr>
      <w:rFonts w:ascii="Times New Roman" w:hAnsi="Times New Roman" w:cs="Times New Roman"/>
      <w:sz w:val="16"/>
    </w:rPr>
  </w:style>
  <w:style w:type="character" w:customStyle="1" w:styleId="WW8Num64z0">
    <w:name w:val="WW8Num64z0"/>
    <w:rsid w:val="006D5EC3"/>
    <w:rPr>
      <w:b w:val="0"/>
      <w:bCs w:val="0"/>
    </w:rPr>
  </w:style>
  <w:style w:type="character" w:customStyle="1" w:styleId="WW-DefaultParagraphFont">
    <w:name w:val="WW-Default Paragraph Font"/>
    <w:rsid w:val="006D5EC3"/>
  </w:style>
  <w:style w:type="character" w:customStyle="1" w:styleId="Absatz-Standardschriftart">
    <w:name w:val="Absatz-Standardschriftart"/>
    <w:rsid w:val="006D5EC3"/>
  </w:style>
  <w:style w:type="character" w:customStyle="1" w:styleId="WW8Num5z0">
    <w:name w:val="WW8Num5z0"/>
    <w:rsid w:val="006D5EC3"/>
    <w:rPr>
      <w:rFonts w:ascii="Times New Roman" w:hAnsi="Times New Roman"/>
      <w:color w:val="000000"/>
      <w:sz w:val="24"/>
    </w:rPr>
  </w:style>
  <w:style w:type="character" w:customStyle="1" w:styleId="WW8Num19z0">
    <w:name w:val="WW8Num19z0"/>
    <w:rsid w:val="006D5EC3"/>
    <w:rPr>
      <w:b/>
      <w:i/>
      <w:sz w:val="24"/>
    </w:rPr>
  </w:style>
  <w:style w:type="character" w:customStyle="1" w:styleId="WW8Num19z1">
    <w:name w:val="WW8Num19z1"/>
    <w:rsid w:val="006D5EC3"/>
    <w:rPr>
      <w:rFonts w:ascii="OpenSymbol" w:hAnsi="OpenSymbol" w:cs="OpenSymbol"/>
    </w:rPr>
  </w:style>
  <w:style w:type="character" w:customStyle="1" w:styleId="WW8Num49z0">
    <w:name w:val="WW8Num49z0"/>
    <w:rsid w:val="006D5EC3"/>
    <w:rPr>
      <w:rFonts w:ascii="Symbol" w:hAnsi="Symbol" w:cs="OpenSymbol"/>
    </w:rPr>
  </w:style>
  <w:style w:type="character" w:customStyle="1" w:styleId="WW8Num49z1">
    <w:name w:val="WW8Num49z1"/>
    <w:rsid w:val="006D5EC3"/>
    <w:rPr>
      <w:rFonts w:ascii="Times New Roman" w:eastAsia="Times New Roman" w:hAnsi="Times New Roman" w:cs="Times New Roman"/>
      <w:sz w:val="22"/>
      <w:szCs w:val="22"/>
    </w:rPr>
  </w:style>
  <w:style w:type="character" w:customStyle="1" w:styleId="WW8Num63z1">
    <w:name w:val="WW8Num63z1"/>
    <w:rsid w:val="006D5EC3"/>
    <w:rPr>
      <w:b w:val="0"/>
      <w:i w:val="0"/>
    </w:rPr>
  </w:style>
  <w:style w:type="character" w:customStyle="1" w:styleId="WW8Num63z2">
    <w:name w:val="WW8Num63z2"/>
    <w:rsid w:val="006D5EC3"/>
    <w:rPr>
      <w:rFonts w:ascii="Wingdings" w:hAnsi="Wingdings"/>
    </w:rPr>
  </w:style>
  <w:style w:type="character" w:customStyle="1" w:styleId="WW-DefaultParagraphFont1">
    <w:name w:val="WW-Default Paragraph Font1"/>
    <w:rsid w:val="006D5EC3"/>
  </w:style>
  <w:style w:type="character" w:customStyle="1" w:styleId="DefaultParagraphFont1">
    <w:name w:val="Default Paragraph Font1"/>
    <w:rsid w:val="006D5EC3"/>
  </w:style>
  <w:style w:type="character" w:customStyle="1" w:styleId="WW-DefaultParagraphFont11">
    <w:name w:val="WW-Default Paragraph Font11"/>
    <w:rsid w:val="006D5EC3"/>
  </w:style>
  <w:style w:type="character" w:customStyle="1" w:styleId="WW-Absatz-Standardschriftart">
    <w:name w:val="WW-Absatz-Standardschriftart"/>
    <w:rsid w:val="006D5EC3"/>
  </w:style>
  <w:style w:type="character" w:customStyle="1" w:styleId="WW8Num50z1">
    <w:name w:val="WW8Num50z1"/>
    <w:rsid w:val="006D5EC3"/>
    <w:rPr>
      <w:rFonts w:ascii="OpenSymbol" w:hAnsi="OpenSymbol" w:cs="OpenSymbol"/>
    </w:rPr>
  </w:style>
  <w:style w:type="character" w:customStyle="1" w:styleId="WW-Absatz-Standardschriftart1">
    <w:name w:val="WW-Absatz-Standardschriftart1"/>
    <w:rsid w:val="006D5EC3"/>
  </w:style>
  <w:style w:type="character" w:customStyle="1" w:styleId="WW8Num52z0">
    <w:name w:val="WW8Num52z0"/>
    <w:rsid w:val="006D5EC3"/>
    <w:rPr>
      <w:rFonts w:ascii="Symbol" w:hAnsi="Symbol" w:cs="Times New Roman"/>
      <w:sz w:val="16"/>
    </w:rPr>
  </w:style>
  <w:style w:type="character" w:customStyle="1" w:styleId="WW8Num52z1">
    <w:name w:val="WW8Num52z1"/>
    <w:rsid w:val="006D5EC3"/>
    <w:rPr>
      <w:rFonts w:ascii="OpenSymbol" w:hAnsi="OpenSymbol"/>
      <w:b w:val="0"/>
      <w:i w:val="0"/>
    </w:rPr>
  </w:style>
  <w:style w:type="character" w:customStyle="1" w:styleId="WW-Absatz-Standardschriftart11">
    <w:name w:val="WW-Absatz-Standardschriftart11"/>
    <w:rsid w:val="006D5EC3"/>
  </w:style>
  <w:style w:type="character" w:customStyle="1" w:styleId="WW8Num21z0">
    <w:name w:val="WW8Num21z0"/>
    <w:rsid w:val="006D5EC3"/>
    <w:rPr>
      <w:b w:val="0"/>
    </w:rPr>
  </w:style>
  <w:style w:type="character" w:customStyle="1" w:styleId="WW8Num21z1">
    <w:name w:val="WW8Num21z1"/>
    <w:rsid w:val="006D5EC3"/>
    <w:rPr>
      <w:rFonts w:ascii="OpenSymbol" w:hAnsi="OpenSymbol" w:cs="OpenSymbol"/>
    </w:rPr>
  </w:style>
  <w:style w:type="character" w:customStyle="1" w:styleId="WW-DefaultParagraphFont111">
    <w:name w:val="WW-Default Paragraph Font111"/>
    <w:rsid w:val="006D5EC3"/>
  </w:style>
  <w:style w:type="character" w:customStyle="1" w:styleId="WW8Num22z0">
    <w:name w:val="WW8Num22z0"/>
    <w:rsid w:val="006D5EC3"/>
    <w:rPr>
      <w:b w:val="0"/>
    </w:rPr>
  </w:style>
  <w:style w:type="character" w:customStyle="1" w:styleId="WW8Num22z1">
    <w:name w:val="WW8Num22z1"/>
    <w:rsid w:val="006D5EC3"/>
    <w:rPr>
      <w:rFonts w:ascii="OpenSymbol" w:hAnsi="OpenSymbol" w:cs="OpenSymbol"/>
    </w:rPr>
  </w:style>
  <w:style w:type="character" w:customStyle="1" w:styleId="WW8Num32z0">
    <w:name w:val="WW8Num32z0"/>
    <w:rsid w:val="006D5EC3"/>
    <w:rPr>
      <w:rFonts w:ascii="Symbol" w:hAnsi="Symbol"/>
      <w:color w:val="FF0000"/>
    </w:rPr>
  </w:style>
  <w:style w:type="character" w:customStyle="1" w:styleId="WW8Num32z1">
    <w:name w:val="WW8Num32z1"/>
    <w:rsid w:val="006D5EC3"/>
    <w:rPr>
      <w:rFonts w:ascii="OpenSymbol" w:hAnsi="OpenSymbol" w:cs="OpenSymbol"/>
    </w:rPr>
  </w:style>
  <w:style w:type="character" w:customStyle="1" w:styleId="WW-Absatz-Standardschriftart111">
    <w:name w:val="WW-Absatz-Standardschriftart111"/>
    <w:rsid w:val="006D5EC3"/>
  </w:style>
  <w:style w:type="character" w:customStyle="1" w:styleId="WW-Absatz-Standardschriftart1111">
    <w:name w:val="WW-Absatz-Standardschriftart1111"/>
    <w:rsid w:val="006D5EC3"/>
  </w:style>
  <w:style w:type="character" w:customStyle="1" w:styleId="WW8Num33z0">
    <w:name w:val="WW8Num33z0"/>
    <w:rsid w:val="006D5EC3"/>
    <w:rPr>
      <w:color w:val="FF0000"/>
    </w:rPr>
  </w:style>
  <w:style w:type="character" w:customStyle="1" w:styleId="WW8Num33z1">
    <w:name w:val="WW8Num33z1"/>
    <w:rsid w:val="006D5EC3"/>
    <w:rPr>
      <w:rFonts w:ascii="OpenSymbol" w:hAnsi="OpenSymbol" w:cs="OpenSymbol"/>
    </w:rPr>
  </w:style>
  <w:style w:type="character" w:customStyle="1" w:styleId="WW-Absatz-Standardschriftart11111">
    <w:name w:val="WW-Absatz-Standardschriftart11111"/>
    <w:rsid w:val="006D5EC3"/>
  </w:style>
  <w:style w:type="character" w:customStyle="1" w:styleId="WW-Absatz-Standardschriftart111111">
    <w:name w:val="WW-Absatz-Standardschriftart111111"/>
    <w:rsid w:val="006D5EC3"/>
  </w:style>
  <w:style w:type="character" w:customStyle="1" w:styleId="WW8Num34z0">
    <w:name w:val="WW8Num34z0"/>
    <w:rsid w:val="006D5EC3"/>
    <w:rPr>
      <w:rFonts w:ascii="!Neo'w Arial" w:eastAsia="!Neo'w Arial" w:hAnsi="!Neo'w Arial" w:cs="!Neo'w Arial"/>
    </w:rPr>
  </w:style>
  <w:style w:type="character" w:customStyle="1" w:styleId="WW8Num34z1">
    <w:name w:val="WW8Num34z1"/>
    <w:rsid w:val="006D5EC3"/>
    <w:rPr>
      <w:rFonts w:ascii="OpenSymbol" w:hAnsi="OpenSymbol" w:cs="OpenSymbol"/>
    </w:rPr>
  </w:style>
  <w:style w:type="character" w:customStyle="1" w:styleId="WW-DefaultParagraphFont1111">
    <w:name w:val="WW-Default Paragraph Font1111"/>
    <w:rsid w:val="006D5EC3"/>
  </w:style>
  <w:style w:type="character" w:customStyle="1" w:styleId="WW-Absatz-Standardschriftart1111111">
    <w:name w:val="WW-Absatz-Standardschriftart1111111"/>
    <w:rsid w:val="006D5EC3"/>
  </w:style>
  <w:style w:type="character" w:customStyle="1" w:styleId="WW-Absatz-Standardschriftart11111111">
    <w:name w:val="WW-Absatz-Standardschriftart11111111"/>
    <w:rsid w:val="006D5EC3"/>
  </w:style>
  <w:style w:type="character" w:customStyle="1" w:styleId="WW-Absatz-Standardschriftart111111111">
    <w:name w:val="WW-Absatz-Standardschriftart111111111"/>
    <w:rsid w:val="006D5EC3"/>
  </w:style>
  <w:style w:type="character" w:customStyle="1" w:styleId="WW-Absatz-Standardschriftart1111111111">
    <w:name w:val="WW-Absatz-Standardschriftart1111111111"/>
    <w:rsid w:val="006D5EC3"/>
  </w:style>
  <w:style w:type="character" w:customStyle="1" w:styleId="WW-Absatz-Standardschriftart11111111111">
    <w:name w:val="WW-Absatz-Standardschriftart11111111111"/>
    <w:rsid w:val="006D5EC3"/>
  </w:style>
  <w:style w:type="character" w:customStyle="1" w:styleId="WW-Absatz-Standardschriftart111111111111">
    <w:name w:val="WW-Absatz-Standardschriftart111111111111"/>
    <w:rsid w:val="006D5EC3"/>
  </w:style>
  <w:style w:type="character" w:customStyle="1" w:styleId="WW-Absatz-Standardschriftart1111111111111">
    <w:name w:val="WW-Absatz-Standardschriftart1111111111111"/>
    <w:rsid w:val="006D5EC3"/>
  </w:style>
  <w:style w:type="character" w:customStyle="1" w:styleId="WW-Absatz-Standardschriftart11111111111111">
    <w:name w:val="WW-Absatz-Standardschriftart11111111111111"/>
    <w:rsid w:val="006D5EC3"/>
  </w:style>
  <w:style w:type="character" w:customStyle="1" w:styleId="WW-Absatz-Standardschriftart111111111111111">
    <w:name w:val="WW-Absatz-Standardschriftart111111111111111"/>
    <w:rsid w:val="006D5EC3"/>
  </w:style>
  <w:style w:type="character" w:customStyle="1" w:styleId="WW-Absatz-Standardschriftart1111111111111111">
    <w:name w:val="WW-Absatz-Standardschriftart1111111111111111"/>
    <w:rsid w:val="006D5EC3"/>
  </w:style>
  <w:style w:type="character" w:customStyle="1" w:styleId="WW-Absatz-Standardschriftart11111111111111111">
    <w:name w:val="WW-Absatz-Standardschriftart11111111111111111"/>
    <w:rsid w:val="006D5EC3"/>
  </w:style>
  <w:style w:type="character" w:customStyle="1" w:styleId="WW-Absatz-Standardschriftart111111111111111111">
    <w:name w:val="WW-Absatz-Standardschriftart111111111111111111"/>
    <w:rsid w:val="006D5EC3"/>
  </w:style>
  <w:style w:type="character" w:customStyle="1" w:styleId="WW-Absatz-Standardschriftart1111111111111111111">
    <w:name w:val="WW-Absatz-Standardschriftart1111111111111111111"/>
    <w:rsid w:val="006D5EC3"/>
  </w:style>
  <w:style w:type="character" w:customStyle="1" w:styleId="WW8Num35z0">
    <w:name w:val="WW8Num35z0"/>
    <w:rsid w:val="006D5EC3"/>
    <w:rPr>
      <w:rFonts w:ascii="Symbol" w:hAnsi="Symbol"/>
    </w:rPr>
  </w:style>
  <w:style w:type="character" w:customStyle="1" w:styleId="WW8Num35z1">
    <w:name w:val="WW8Num35z1"/>
    <w:rsid w:val="006D5EC3"/>
    <w:rPr>
      <w:rFonts w:ascii="OpenSymbol" w:hAnsi="OpenSymbol" w:cs="OpenSymbol"/>
    </w:rPr>
  </w:style>
  <w:style w:type="character" w:customStyle="1" w:styleId="WW-Absatz-Standardschriftart11111111111111111111">
    <w:name w:val="WW-Absatz-Standardschriftart11111111111111111111"/>
    <w:rsid w:val="006D5EC3"/>
  </w:style>
  <w:style w:type="character" w:customStyle="1" w:styleId="WW8Num41z0">
    <w:name w:val="WW8Num41z0"/>
    <w:rsid w:val="006D5EC3"/>
    <w:rPr>
      <w:rFonts w:ascii="Symbol" w:hAnsi="Symbol" w:cs="OpenSymbol"/>
    </w:rPr>
  </w:style>
  <w:style w:type="character" w:customStyle="1" w:styleId="WW8Num41z1">
    <w:name w:val="WW8Num41z1"/>
    <w:rsid w:val="006D5EC3"/>
    <w:rPr>
      <w:rFonts w:ascii="OpenSymbol" w:hAnsi="OpenSymbol" w:cs="OpenSymbol"/>
    </w:rPr>
  </w:style>
  <w:style w:type="character" w:customStyle="1" w:styleId="WW8Num42z0">
    <w:name w:val="WW8Num42z0"/>
    <w:rsid w:val="006D5EC3"/>
    <w:rPr>
      <w:rFonts w:ascii="Symbol" w:hAnsi="Symbol" w:cs="OpenSymbol"/>
    </w:rPr>
  </w:style>
  <w:style w:type="character" w:customStyle="1" w:styleId="WW8Num42z1">
    <w:name w:val="WW8Num42z1"/>
    <w:rsid w:val="006D5EC3"/>
    <w:rPr>
      <w:rFonts w:ascii="OpenSymbol" w:hAnsi="OpenSymbol" w:cs="OpenSymbol"/>
    </w:rPr>
  </w:style>
  <w:style w:type="character" w:customStyle="1" w:styleId="WW8Num59z1">
    <w:name w:val="WW8Num59z1"/>
    <w:rsid w:val="006D5EC3"/>
    <w:rPr>
      <w:rFonts w:ascii="OpenSymbol" w:hAnsi="OpenSymbol" w:cs="OpenSymbol"/>
    </w:rPr>
  </w:style>
  <w:style w:type="character" w:customStyle="1" w:styleId="WW-Absatz-Standardschriftart111111111111111111111">
    <w:name w:val="WW-Absatz-Standardschriftart111111111111111111111"/>
    <w:rsid w:val="006D5EC3"/>
  </w:style>
  <w:style w:type="character" w:customStyle="1" w:styleId="WW-Absatz-Standardschriftart1111111111111111111111">
    <w:name w:val="WW-Absatz-Standardschriftart1111111111111111111111"/>
    <w:rsid w:val="006D5EC3"/>
  </w:style>
  <w:style w:type="character" w:customStyle="1" w:styleId="WW-Absatz-Standardschriftart11111111111111111111111">
    <w:name w:val="WW-Absatz-Standardschriftart11111111111111111111111"/>
    <w:rsid w:val="006D5EC3"/>
  </w:style>
  <w:style w:type="character" w:customStyle="1" w:styleId="WW8Num48z0">
    <w:name w:val="WW8Num48z0"/>
    <w:rsid w:val="006D5EC3"/>
    <w:rPr>
      <w:rFonts w:ascii="Symbol" w:hAnsi="Symbol" w:cs="OpenSymbol"/>
    </w:rPr>
  </w:style>
  <w:style w:type="character" w:customStyle="1" w:styleId="WW8Num48z1">
    <w:name w:val="WW8Num48z1"/>
    <w:rsid w:val="006D5EC3"/>
    <w:rPr>
      <w:rFonts w:ascii="OpenSymbol" w:hAnsi="OpenSymbol" w:cs="Times New Roman"/>
      <w:sz w:val="22"/>
      <w:szCs w:val="22"/>
    </w:rPr>
  </w:style>
  <w:style w:type="character" w:customStyle="1" w:styleId="WW-DefaultParagraphFont11111">
    <w:name w:val="WW-Default Paragraph Font11111"/>
    <w:rsid w:val="006D5EC3"/>
  </w:style>
  <w:style w:type="character" w:customStyle="1" w:styleId="WW-DefaultParagraphFont111111">
    <w:name w:val="WW-Default Paragraph Font111111"/>
    <w:rsid w:val="006D5EC3"/>
  </w:style>
  <w:style w:type="character" w:customStyle="1" w:styleId="WW-Absatz-Standardschriftart111111111111111111111111">
    <w:name w:val="WW-Absatz-Standardschriftart111111111111111111111111"/>
    <w:rsid w:val="006D5EC3"/>
  </w:style>
  <w:style w:type="character" w:customStyle="1" w:styleId="WW-DefaultParagraphFont1111111">
    <w:name w:val="WW-Default Paragraph Font1111111"/>
    <w:rsid w:val="006D5EC3"/>
  </w:style>
  <w:style w:type="character" w:customStyle="1" w:styleId="WW-DefaultParagraphFont11111111">
    <w:name w:val="WW-Default Paragraph Font11111111"/>
    <w:rsid w:val="006D5EC3"/>
  </w:style>
  <w:style w:type="character" w:customStyle="1" w:styleId="WW-DefaultParagraphFont111111111">
    <w:name w:val="WW-Default Paragraph Font111111111"/>
    <w:rsid w:val="006D5EC3"/>
  </w:style>
  <w:style w:type="character" w:customStyle="1" w:styleId="WW8Num7z2">
    <w:name w:val="WW8Num7z2"/>
    <w:rsid w:val="006D5EC3"/>
    <w:rPr>
      <w:rFonts w:ascii="Wingdings" w:hAnsi="Wingdings"/>
    </w:rPr>
  </w:style>
  <w:style w:type="character" w:customStyle="1" w:styleId="WW-Absatz-Standardschriftart1111111111111111111111111">
    <w:name w:val="WW-Absatz-Standardschriftart1111111111111111111111111"/>
    <w:rsid w:val="006D5EC3"/>
  </w:style>
  <w:style w:type="character" w:customStyle="1" w:styleId="WW-Absatz-Standardschriftart11111111111111111111111111">
    <w:name w:val="WW-Absatz-Standardschriftart11111111111111111111111111"/>
    <w:rsid w:val="006D5EC3"/>
  </w:style>
  <w:style w:type="character" w:customStyle="1" w:styleId="WW8Num5z1">
    <w:name w:val="WW8Num5z1"/>
    <w:rsid w:val="006D5EC3"/>
    <w:rPr>
      <w:rFonts w:ascii="Times New Roman" w:hAnsi="Times New Roman"/>
      <w:b w:val="0"/>
      <w:i w:val="0"/>
      <w:color w:val="000000"/>
      <w:sz w:val="22"/>
    </w:rPr>
  </w:style>
  <w:style w:type="character" w:customStyle="1" w:styleId="WW8Num5z2">
    <w:name w:val="WW8Num5z2"/>
    <w:rsid w:val="006D5EC3"/>
    <w:rPr>
      <w:rFonts w:ascii="!Neo'w Arial" w:hAnsi="!Neo'w Arial"/>
      <w:color w:val="000000"/>
      <w:sz w:val="22"/>
    </w:rPr>
  </w:style>
  <w:style w:type="character" w:customStyle="1" w:styleId="WW8Num6z0">
    <w:name w:val="WW8Num6z0"/>
    <w:rsid w:val="006D5EC3"/>
    <w:rPr>
      <w:rFonts w:ascii="!Neo'w Arial" w:hAnsi="!Neo'w Arial"/>
      <w:color w:val="000000"/>
      <w:sz w:val="24"/>
    </w:rPr>
  </w:style>
  <w:style w:type="character" w:customStyle="1" w:styleId="WW8Num8z2">
    <w:name w:val="WW8Num8z2"/>
    <w:rsid w:val="006D5EC3"/>
    <w:rPr>
      <w:rFonts w:ascii="!Neo'w Arial" w:hAnsi="!Neo'w Arial"/>
      <w:color w:val="000000"/>
      <w:sz w:val="22"/>
    </w:rPr>
  </w:style>
  <w:style w:type="character" w:customStyle="1" w:styleId="WW8Num43z0">
    <w:name w:val="WW8Num43z0"/>
    <w:rsid w:val="006D5EC3"/>
    <w:rPr>
      <w:rFonts w:ascii="Symbol" w:hAnsi="Symbol" w:cs="OpenSymbol"/>
    </w:rPr>
  </w:style>
  <w:style w:type="character" w:customStyle="1" w:styleId="WW8Num43z1">
    <w:name w:val="WW8Num43z1"/>
    <w:rsid w:val="006D5EC3"/>
    <w:rPr>
      <w:rFonts w:ascii="OpenSymbol" w:hAnsi="OpenSymbol" w:cs="OpenSymbol"/>
    </w:rPr>
  </w:style>
  <w:style w:type="character" w:customStyle="1" w:styleId="WW-Absatz-Standardschriftart111111111111111111111111111">
    <w:name w:val="WW-Absatz-Standardschriftart111111111111111111111111111"/>
    <w:rsid w:val="006D5EC3"/>
  </w:style>
  <w:style w:type="character" w:customStyle="1" w:styleId="WW-Absatz-Standardschriftart1111111111111111111111111111">
    <w:name w:val="WW-Absatz-Standardschriftart1111111111111111111111111111"/>
    <w:rsid w:val="006D5EC3"/>
  </w:style>
  <w:style w:type="character" w:customStyle="1" w:styleId="WW8Num44z0">
    <w:name w:val="WW8Num44z0"/>
    <w:rsid w:val="006D5EC3"/>
    <w:rPr>
      <w:b w:val="0"/>
    </w:rPr>
  </w:style>
  <w:style w:type="character" w:customStyle="1" w:styleId="WW8Num44z1">
    <w:name w:val="WW8Num44z1"/>
    <w:rsid w:val="006D5EC3"/>
    <w:rPr>
      <w:rFonts w:ascii="OpenSymbol" w:hAnsi="OpenSymbol" w:cs="OpenSymbol"/>
    </w:rPr>
  </w:style>
  <w:style w:type="character" w:customStyle="1" w:styleId="WW-Absatz-Standardschriftart11111111111111111111111111111">
    <w:name w:val="WW-Absatz-Standardschriftart11111111111111111111111111111"/>
    <w:rsid w:val="006D5EC3"/>
  </w:style>
  <w:style w:type="character" w:customStyle="1" w:styleId="WW8Num3z1">
    <w:name w:val="WW8Num3z1"/>
    <w:rsid w:val="006D5EC3"/>
    <w:rPr>
      <w:rFonts w:ascii="Courier New" w:hAnsi="Courier New" w:cs="Courier New"/>
    </w:rPr>
  </w:style>
  <w:style w:type="character" w:customStyle="1" w:styleId="WW8Num4z0">
    <w:name w:val="WW8Num4z0"/>
    <w:rsid w:val="006D5EC3"/>
    <w:rPr>
      <w:rFonts w:ascii="Times New Roman" w:hAnsi="Times New Roman"/>
      <w:color w:val="000000"/>
      <w:sz w:val="24"/>
    </w:rPr>
  </w:style>
  <w:style w:type="character" w:customStyle="1" w:styleId="WW8Num7z0">
    <w:name w:val="WW8Num7z0"/>
    <w:rsid w:val="006D5EC3"/>
    <w:rPr>
      <w:rFonts w:ascii="Times New Roman" w:hAnsi="Times New Roman" w:cs="Times New Roman"/>
      <w:sz w:val="16"/>
    </w:rPr>
  </w:style>
  <w:style w:type="character" w:customStyle="1" w:styleId="WW8Num7z1">
    <w:name w:val="WW8Num7z1"/>
    <w:rsid w:val="006D5EC3"/>
    <w:rPr>
      <w:rFonts w:ascii="Courier New" w:hAnsi="Courier New"/>
    </w:rPr>
  </w:style>
  <w:style w:type="character" w:customStyle="1" w:styleId="WW8Num8z0">
    <w:name w:val="WW8Num8z0"/>
    <w:rsid w:val="006D5EC3"/>
    <w:rPr>
      <w:rFonts w:ascii="!Neo'w Arial" w:hAnsi="!Neo'w Arial"/>
      <w:color w:val="000000"/>
      <w:sz w:val="24"/>
    </w:rPr>
  </w:style>
  <w:style w:type="character" w:customStyle="1" w:styleId="WW8Num9z0">
    <w:name w:val="WW8Num9z0"/>
    <w:rsid w:val="006D5EC3"/>
    <w:rPr>
      <w:rFonts w:ascii="Times New Roman" w:hAnsi="Times New Roman" w:cs="Times New Roman"/>
      <w:sz w:val="22"/>
      <w:szCs w:val="22"/>
    </w:rPr>
  </w:style>
  <w:style w:type="character" w:customStyle="1" w:styleId="WW8Num9z1">
    <w:name w:val="WW8Num9z1"/>
    <w:rsid w:val="006D5EC3"/>
    <w:rPr>
      <w:rFonts w:ascii="Courier New" w:hAnsi="Courier New"/>
    </w:rPr>
  </w:style>
  <w:style w:type="character" w:customStyle="1" w:styleId="WW8Num10z0">
    <w:name w:val="WW8Num10z0"/>
    <w:rsid w:val="006D5EC3"/>
    <w:rPr>
      <w:rFonts w:ascii="Symbol" w:hAnsi="Symbol"/>
    </w:rPr>
  </w:style>
  <w:style w:type="character" w:customStyle="1" w:styleId="WW8Num54z2">
    <w:name w:val="WW8Num54z2"/>
    <w:rsid w:val="006D5EC3"/>
    <w:rPr>
      <w:rFonts w:ascii="Wingdings" w:hAnsi="Wingdings"/>
    </w:rPr>
  </w:style>
  <w:style w:type="character" w:customStyle="1" w:styleId="WW8Num54z3">
    <w:name w:val="WW8Num54z3"/>
    <w:rsid w:val="006D5EC3"/>
    <w:rPr>
      <w:rFonts w:ascii="Symbol" w:hAnsi="Symbol"/>
    </w:rPr>
  </w:style>
  <w:style w:type="character" w:customStyle="1" w:styleId="WW8Num56z2">
    <w:name w:val="WW8Num56z2"/>
    <w:rsid w:val="006D5EC3"/>
    <w:rPr>
      <w:color w:val="auto"/>
    </w:rPr>
  </w:style>
  <w:style w:type="character" w:customStyle="1" w:styleId="WW8Num57z0">
    <w:name w:val="WW8Num57z0"/>
    <w:rsid w:val="006D5EC3"/>
    <w:rPr>
      <w:rFonts w:ascii="Times New Roman" w:hAnsi="Times New Roman" w:cs="Times New Roman"/>
      <w:sz w:val="16"/>
    </w:rPr>
  </w:style>
  <w:style w:type="character" w:customStyle="1" w:styleId="WW8Num57z1">
    <w:name w:val="WW8Num57z1"/>
    <w:rsid w:val="006D5EC3"/>
    <w:rPr>
      <w:rFonts w:ascii="Symbol" w:hAnsi="Symbol"/>
    </w:rPr>
  </w:style>
  <w:style w:type="character" w:customStyle="1" w:styleId="WW8Num57z2">
    <w:name w:val="WW8Num57z2"/>
    <w:rsid w:val="006D5EC3"/>
    <w:rPr>
      <w:rFonts w:ascii="Wingdings" w:hAnsi="Wingdings"/>
    </w:rPr>
  </w:style>
  <w:style w:type="character" w:customStyle="1" w:styleId="WW8Num57z4">
    <w:name w:val="WW8Num57z4"/>
    <w:rsid w:val="006D5EC3"/>
    <w:rPr>
      <w:rFonts w:ascii="Courier New" w:hAnsi="Courier New"/>
    </w:rPr>
  </w:style>
  <w:style w:type="character" w:customStyle="1" w:styleId="WW8Num58z0">
    <w:name w:val="WW8Num58z0"/>
    <w:rsid w:val="006D5EC3"/>
    <w:rPr>
      <w:rFonts w:ascii="Times New Roman" w:hAnsi="Times New Roman" w:cs="Times New Roman"/>
      <w:sz w:val="16"/>
    </w:rPr>
  </w:style>
  <w:style w:type="character" w:customStyle="1" w:styleId="WW-DefaultParagraphFont1111111111">
    <w:name w:val="WW-Default Paragraph Font1111111111"/>
    <w:rsid w:val="006D5EC3"/>
  </w:style>
  <w:style w:type="character" w:customStyle="1" w:styleId="WW8Num4z1">
    <w:name w:val="WW8Num4z1"/>
    <w:rsid w:val="006D5EC3"/>
    <w:rPr>
      <w:rFonts w:ascii="Times New Roman" w:hAnsi="Times New Roman"/>
      <w:b w:val="0"/>
      <w:i w:val="0"/>
      <w:color w:val="000000"/>
      <w:sz w:val="22"/>
    </w:rPr>
  </w:style>
  <w:style w:type="character" w:customStyle="1" w:styleId="WW8Num25z0">
    <w:name w:val="WW8Num25z0"/>
    <w:rsid w:val="006D5EC3"/>
    <w:rPr>
      <w:b w:val="0"/>
      <w:color w:val="auto"/>
    </w:rPr>
  </w:style>
  <w:style w:type="character" w:customStyle="1" w:styleId="WW8Num29z0">
    <w:name w:val="WW8Num29z0"/>
    <w:rsid w:val="006D5EC3"/>
    <w:rPr>
      <w:rFonts w:ascii="!Neo'w Arial" w:eastAsia="!Neo'w Arial" w:hAnsi="!Neo'w Arial" w:cs="!Neo'w Arial"/>
    </w:rPr>
  </w:style>
  <w:style w:type="character" w:customStyle="1" w:styleId="WW8Num37z1">
    <w:name w:val="WW8Num37z1"/>
    <w:rsid w:val="006D5EC3"/>
    <w:rPr>
      <w:rFonts w:ascii="Courier New" w:eastAsia="Courier New" w:hAnsi="Courier New" w:cs="Courier New"/>
    </w:rPr>
  </w:style>
  <w:style w:type="character" w:customStyle="1" w:styleId="WW8Num49z2">
    <w:name w:val="WW8Num49z2"/>
    <w:rsid w:val="006D5EC3"/>
    <w:rPr>
      <w:rFonts w:ascii="!Neo'w Arial" w:eastAsia="!Neo'w Arial" w:hAnsi="!Neo'w Arial" w:cs="!Neo'w Arial"/>
      <w:sz w:val="22"/>
      <w:szCs w:val="22"/>
    </w:rPr>
  </w:style>
  <w:style w:type="character" w:customStyle="1" w:styleId="WW8Num49z3">
    <w:name w:val="WW8Num49z3"/>
    <w:rsid w:val="006D5EC3"/>
    <w:rPr>
      <w:rFonts w:ascii="!Neo'w Arial" w:eastAsia="!Neo'w Arial" w:hAnsi="!Neo'w Arial" w:cs="!Neo'w Arial"/>
      <w:sz w:val="20"/>
      <w:szCs w:val="20"/>
    </w:rPr>
  </w:style>
  <w:style w:type="character" w:customStyle="1" w:styleId="WW8Num56z0">
    <w:name w:val="WW8Num56z0"/>
    <w:rsid w:val="006D5EC3"/>
    <w:rPr>
      <w:rFonts w:ascii="Symbol" w:hAnsi="Symbol"/>
    </w:rPr>
  </w:style>
  <w:style w:type="character" w:customStyle="1" w:styleId="WW8Num58z1">
    <w:name w:val="WW8Num58z1"/>
    <w:rsid w:val="006D5EC3"/>
    <w:rPr>
      <w:b w:val="0"/>
      <w:bCs/>
      <w:i w:val="0"/>
    </w:rPr>
  </w:style>
  <w:style w:type="character" w:customStyle="1" w:styleId="WW8Num58z2">
    <w:name w:val="WW8Num58z2"/>
    <w:rsid w:val="006D5EC3"/>
    <w:rPr>
      <w:b w:val="0"/>
      <w:i w:val="0"/>
    </w:rPr>
  </w:style>
  <w:style w:type="character" w:customStyle="1" w:styleId="WW8Num60z0">
    <w:name w:val="WW8Num60z0"/>
    <w:rsid w:val="006D5EC3"/>
    <w:rPr>
      <w:b w:val="0"/>
      <w:i w:val="0"/>
    </w:rPr>
  </w:style>
  <w:style w:type="character" w:customStyle="1" w:styleId="WW-DefaultParagraphFont11111111111">
    <w:name w:val="WW-Default Paragraph Font11111111111"/>
    <w:rsid w:val="006D5EC3"/>
  </w:style>
  <w:style w:type="character" w:customStyle="1" w:styleId="WW8Num6z1">
    <w:name w:val="WW8Num6z1"/>
    <w:rsid w:val="006D5EC3"/>
    <w:rPr>
      <w:rFonts w:ascii="Times New Roman" w:hAnsi="Times New Roman"/>
      <w:b w:val="0"/>
      <w:i w:val="0"/>
      <w:color w:val="000000"/>
      <w:sz w:val="22"/>
    </w:rPr>
  </w:style>
  <w:style w:type="character" w:customStyle="1" w:styleId="WW8Num27z0">
    <w:name w:val="WW8Num27z0"/>
    <w:rsid w:val="006D5EC3"/>
    <w:rPr>
      <w:rFonts w:ascii="Times New Roman" w:hAnsi="Times New Roman" w:cs="Times New Roman"/>
    </w:rPr>
  </w:style>
  <w:style w:type="character" w:customStyle="1" w:styleId="WW8Num31z0">
    <w:name w:val="WW8Num31z0"/>
    <w:rsid w:val="006D5EC3"/>
    <w:rPr>
      <w:rFonts w:ascii="!Neo'w Arial" w:eastAsia="!Neo'w Arial" w:hAnsi="!Neo'w Arial" w:cs="!Neo'w Arial"/>
    </w:rPr>
  </w:style>
  <w:style w:type="character" w:customStyle="1" w:styleId="WW8Num36z0">
    <w:name w:val="WW8Num36z0"/>
    <w:rsid w:val="006D5EC3"/>
    <w:rPr>
      <w:rFonts w:ascii="!Neo'w Arial" w:eastAsia="!Neo'w Arial" w:hAnsi="!Neo'w Arial" w:cs="!Neo'w Arial"/>
    </w:rPr>
  </w:style>
  <w:style w:type="character" w:customStyle="1" w:styleId="WW8Num51z2">
    <w:name w:val="WW8Num51z2"/>
    <w:rsid w:val="006D5EC3"/>
    <w:rPr>
      <w:rFonts w:ascii="!Neo'w Arial" w:eastAsia="!Neo'w Arial" w:hAnsi="!Neo'w Arial" w:cs="!Neo'w Arial"/>
      <w:sz w:val="22"/>
      <w:szCs w:val="22"/>
    </w:rPr>
  </w:style>
  <w:style w:type="character" w:customStyle="1" w:styleId="WW8Num51z3">
    <w:name w:val="WW8Num51z3"/>
    <w:rsid w:val="006D5EC3"/>
    <w:rPr>
      <w:rFonts w:ascii="!Neo'w Arial" w:eastAsia="!Neo'w Arial" w:hAnsi="!Neo'w Arial" w:cs="!Neo'w Arial"/>
      <w:sz w:val="20"/>
      <w:szCs w:val="20"/>
    </w:rPr>
  </w:style>
  <w:style w:type="character" w:customStyle="1" w:styleId="WW-Absatz-Standardschriftart111111111111111111111111111111">
    <w:name w:val="WW-Absatz-Standardschriftart111111111111111111111111111111"/>
    <w:rsid w:val="006D5EC3"/>
  </w:style>
  <w:style w:type="character" w:customStyle="1" w:styleId="WW8Num4z2">
    <w:name w:val="WW8Num4z2"/>
    <w:rsid w:val="006D5EC3"/>
    <w:rPr>
      <w:rFonts w:ascii="!Neo'w Arial" w:hAnsi="!Neo'w Arial"/>
      <w:color w:val="000000"/>
      <w:sz w:val="22"/>
    </w:rPr>
  </w:style>
  <w:style w:type="character" w:customStyle="1" w:styleId="WW8Num4z3">
    <w:name w:val="WW8Num4z3"/>
    <w:rsid w:val="006D5EC3"/>
    <w:rPr>
      <w:rFonts w:ascii="!Neo'w Arial" w:hAnsi="!Neo'w Arial"/>
      <w:color w:val="000000"/>
      <w:sz w:val="20"/>
    </w:rPr>
  </w:style>
  <w:style w:type="character" w:customStyle="1" w:styleId="WW8Num8z1">
    <w:name w:val="WW8Num8z1"/>
    <w:rsid w:val="006D5EC3"/>
    <w:rPr>
      <w:rFonts w:ascii="Times New Roman" w:hAnsi="Times New Roman"/>
      <w:b w:val="0"/>
      <w:i w:val="0"/>
      <w:color w:val="000000"/>
      <w:sz w:val="22"/>
    </w:rPr>
  </w:style>
  <w:style w:type="character" w:customStyle="1" w:styleId="WW8Num64z1">
    <w:name w:val="WW8Num64z1"/>
    <w:rsid w:val="006D5EC3"/>
    <w:rPr>
      <w:b/>
      <w:bCs/>
      <w:i w:val="0"/>
    </w:rPr>
  </w:style>
  <w:style w:type="character" w:customStyle="1" w:styleId="WW8Num64z2">
    <w:name w:val="WW8Num64z2"/>
    <w:rsid w:val="006D5EC3"/>
    <w:rPr>
      <w:b w:val="0"/>
      <w:i w:val="0"/>
    </w:rPr>
  </w:style>
  <w:style w:type="character" w:customStyle="1" w:styleId="WW8Num65z0">
    <w:name w:val="WW8Num65z0"/>
    <w:rsid w:val="006D5EC3"/>
    <w:rPr>
      <w:rFonts w:ascii="Times New Roman" w:hAnsi="Times New Roman" w:cs="Times New Roman"/>
      <w:sz w:val="16"/>
    </w:rPr>
  </w:style>
  <w:style w:type="character" w:customStyle="1" w:styleId="WW8Num65z1">
    <w:name w:val="WW8Num65z1"/>
    <w:rsid w:val="006D5EC3"/>
    <w:rPr>
      <w:b w:val="0"/>
      <w:i w:val="0"/>
    </w:rPr>
  </w:style>
  <w:style w:type="character" w:customStyle="1" w:styleId="WW-Absatz-Standardschriftart1111111111111111111111111111111">
    <w:name w:val="WW-Absatz-Standardschriftart1111111111111111111111111111111"/>
    <w:rsid w:val="006D5EC3"/>
  </w:style>
  <w:style w:type="character" w:customStyle="1" w:styleId="WW-DefaultParagraphFont111111111111">
    <w:name w:val="WW-Default Paragraph Font111111111111"/>
    <w:rsid w:val="006D5EC3"/>
  </w:style>
  <w:style w:type="character" w:customStyle="1" w:styleId="WW-Absatz-Standardschriftart11111111111111111111111111111111">
    <w:name w:val="WW-Absatz-Standardschriftart11111111111111111111111111111111"/>
    <w:rsid w:val="006D5EC3"/>
  </w:style>
  <w:style w:type="character" w:customStyle="1" w:styleId="WW-Absatz-Standardschriftart111111111111111111111111111111111">
    <w:name w:val="WW-Absatz-Standardschriftart111111111111111111111111111111111"/>
    <w:rsid w:val="006D5EC3"/>
  </w:style>
  <w:style w:type="character" w:customStyle="1" w:styleId="WW8Num5z3">
    <w:name w:val="WW8Num5z3"/>
    <w:rsid w:val="006D5EC3"/>
    <w:rPr>
      <w:rFonts w:ascii="!Neo'w Arial" w:hAnsi="!Neo'w Arial"/>
      <w:color w:val="000000"/>
      <w:sz w:val="20"/>
    </w:rPr>
  </w:style>
  <w:style w:type="character" w:customStyle="1" w:styleId="WW8Num10z2">
    <w:name w:val="WW8Num10z2"/>
    <w:rsid w:val="006D5EC3"/>
    <w:rPr>
      <w:b w:val="0"/>
      <w:i w:val="0"/>
    </w:rPr>
  </w:style>
  <w:style w:type="character" w:customStyle="1" w:styleId="WW8Num11z0">
    <w:name w:val="WW8Num11z0"/>
    <w:rsid w:val="006D5EC3"/>
    <w:rPr>
      <w:rFonts w:ascii="Symbol" w:hAnsi="Symbol"/>
    </w:rPr>
  </w:style>
  <w:style w:type="character" w:customStyle="1" w:styleId="WW8Num14z0">
    <w:name w:val="WW8Num14z0"/>
    <w:rsid w:val="006D5EC3"/>
    <w:rPr>
      <w:b w:val="0"/>
      <w:color w:val="auto"/>
    </w:rPr>
  </w:style>
  <w:style w:type="character" w:customStyle="1" w:styleId="WW8Num15z1">
    <w:name w:val="WW8Num15z1"/>
    <w:rsid w:val="006D5EC3"/>
    <w:rPr>
      <w:b/>
      <w:sz w:val="22"/>
      <w:szCs w:val="22"/>
    </w:rPr>
  </w:style>
  <w:style w:type="character" w:customStyle="1" w:styleId="WW8Num15z2">
    <w:name w:val="WW8Num15z2"/>
    <w:rsid w:val="006D5EC3"/>
    <w:rPr>
      <w:b w:val="0"/>
      <w:i w:val="0"/>
      <w:sz w:val="22"/>
      <w:szCs w:val="22"/>
    </w:rPr>
  </w:style>
  <w:style w:type="character" w:customStyle="1" w:styleId="WW8Num72z0">
    <w:name w:val="WW8Num72z0"/>
    <w:rsid w:val="006D5EC3"/>
    <w:rPr>
      <w:rFonts w:ascii="Times New Roman" w:hAnsi="Times New Roman" w:cs="Times New Roman"/>
      <w:sz w:val="16"/>
    </w:rPr>
  </w:style>
  <w:style w:type="character" w:customStyle="1" w:styleId="WW8Num72z1">
    <w:name w:val="WW8Num72z1"/>
    <w:rsid w:val="006D5EC3"/>
    <w:rPr>
      <w:b w:val="0"/>
      <w:i w:val="0"/>
    </w:rPr>
  </w:style>
  <w:style w:type="character" w:customStyle="1" w:styleId="WW8Num73z1">
    <w:name w:val="WW8Num73z1"/>
    <w:rsid w:val="006D5EC3"/>
    <w:rPr>
      <w:b w:val="0"/>
      <w:i w:val="0"/>
    </w:rPr>
  </w:style>
  <w:style w:type="character" w:customStyle="1" w:styleId="WW8Num74z0">
    <w:name w:val="WW8Num74z0"/>
    <w:rsid w:val="006D5EC3"/>
    <w:rPr>
      <w:rFonts w:ascii="Times New Roman" w:hAnsi="Times New Roman" w:cs="Times New Roman"/>
      <w:sz w:val="16"/>
    </w:rPr>
  </w:style>
  <w:style w:type="character" w:customStyle="1" w:styleId="WW8Num74z1">
    <w:name w:val="WW8Num74z1"/>
    <w:rsid w:val="006D5EC3"/>
    <w:rPr>
      <w:b w:val="0"/>
      <w:i w:val="0"/>
    </w:rPr>
  </w:style>
  <w:style w:type="character" w:customStyle="1" w:styleId="WW-DefaultParagraphFont1111111111111">
    <w:name w:val="WW-Default Paragraph Font1111111111111"/>
    <w:rsid w:val="006D5EC3"/>
  </w:style>
  <w:style w:type="character" w:customStyle="1" w:styleId="WW-Absatz-Standardschriftart1111111111111111111111111111111111">
    <w:name w:val="WW-Absatz-Standardschriftart1111111111111111111111111111111111"/>
    <w:rsid w:val="006D5EC3"/>
  </w:style>
  <w:style w:type="character" w:customStyle="1" w:styleId="WW-Absatz-Standardschriftart11111111111111111111111111111111111">
    <w:name w:val="WW-Absatz-Standardschriftart11111111111111111111111111111111111"/>
    <w:rsid w:val="006D5EC3"/>
  </w:style>
  <w:style w:type="character" w:customStyle="1" w:styleId="WW-Absatz-Standardschriftart111111111111111111111111111111111111">
    <w:name w:val="WW-Absatz-Standardschriftart111111111111111111111111111111111111"/>
    <w:rsid w:val="006D5EC3"/>
  </w:style>
  <w:style w:type="character" w:customStyle="1" w:styleId="WW8Num12z0">
    <w:name w:val="WW8Num12z0"/>
    <w:rsid w:val="006D5EC3"/>
    <w:rPr>
      <w:rFonts w:ascii="Symbol" w:hAnsi="Symbol"/>
      <w:sz w:val="24"/>
      <w:szCs w:val="24"/>
    </w:rPr>
  </w:style>
  <w:style w:type="character" w:customStyle="1" w:styleId="WW-Absatz-Standardschriftart1111111111111111111111111111111111111">
    <w:name w:val="WW-Absatz-Standardschriftart1111111111111111111111111111111111111"/>
    <w:rsid w:val="006D5EC3"/>
  </w:style>
  <w:style w:type="character" w:customStyle="1" w:styleId="WW8Num6z2">
    <w:name w:val="WW8Num6z2"/>
    <w:rsid w:val="006D5EC3"/>
    <w:rPr>
      <w:rFonts w:ascii="!Neo'w Arial" w:hAnsi="!Neo'w Arial"/>
      <w:color w:val="000000"/>
      <w:sz w:val="22"/>
    </w:rPr>
  </w:style>
  <w:style w:type="character" w:customStyle="1" w:styleId="WW8Num6z3">
    <w:name w:val="WW8Num6z3"/>
    <w:rsid w:val="006D5EC3"/>
    <w:rPr>
      <w:rFonts w:ascii="!Neo'w Arial" w:hAnsi="!Neo'w Arial"/>
      <w:color w:val="000000"/>
      <w:sz w:val="20"/>
    </w:rPr>
  </w:style>
  <w:style w:type="character" w:customStyle="1" w:styleId="WW8Num10z1">
    <w:name w:val="WW8Num10z1"/>
    <w:rsid w:val="006D5EC3"/>
    <w:rPr>
      <w:sz w:val="22"/>
      <w:szCs w:val="22"/>
    </w:rPr>
  </w:style>
  <w:style w:type="character" w:customStyle="1" w:styleId="WW8Num11z2">
    <w:name w:val="WW8Num11z2"/>
    <w:rsid w:val="006D5EC3"/>
    <w:rPr>
      <w:b w:val="0"/>
      <w:i w:val="0"/>
    </w:rPr>
  </w:style>
  <w:style w:type="character" w:customStyle="1" w:styleId="WW8Num13z0">
    <w:name w:val="WW8Num13z0"/>
    <w:rsid w:val="006D5EC3"/>
    <w:rPr>
      <w:i w:val="0"/>
    </w:rPr>
  </w:style>
  <w:style w:type="character" w:customStyle="1" w:styleId="WW8Num15z0">
    <w:name w:val="WW8Num15z0"/>
    <w:rsid w:val="006D5EC3"/>
    <w:rPr>
      <w:b w:val="0"/>
      <w:color w:val="auto"/>
    </w:rPr>
  </w:style>
  <w:style w:type="character" w:customStyle="1" w:styleId="WW8Num16z1">
    <w:name w:val="WW8Num16z1"/>
    <w:rsid w:val="006D5EC3"/>
    <w:rPr>
      <w:b/>
      <w:sz w:val="22"/>
      <w:szCs w:val="22"/>
    </w:rPr>
  </w:style>
  <w:style w:type="character" w:customStyle="1" w:styleId="WW8Num16z2">
    <w:name w:val="WW8Num16z2"/>
    <w:rsid w:val="006D5EC3"/>
    <w:rPr>
      <w:rFonts w:ascii="Times New Roman" w:hAnsi="Times New Roman"/>
      <w:b w:val="0"/>
      <w:i w:val="0"/>
      <w:sz w:val="22"/>
    </w:rPr>
  </w:style>
  <w:style w:type="character" w:customStyle="1" w:styleId="WW-Absatz-Standardschriftart11111111111111111111111111111111111111">
    <w:name w:val="WW-Absatz-Standardschriftart11111111111111111111111111111111111111"/>
    <w:rsid w:val="006D5EC3"/>
  </w:style>
  <w:style w:type="character" w:customStyle="1" w:styleId="WW8Num3z2">
    <w:name w:val="WW8Num3z2"/>
    <w:rsid w:val="006D5EC3"/>
    <w:rPr>
      <w:rFonts w:ascii="Wingdings" w:hAnsi="Wingdings"/>
    </w:rPr>
  </w:style>
  <w:style w:type="character" w:customStyle="1" w:styleId="WW8Num3z3">
    <w:name w:val="WW8Num3z3"/>
    <w:rsid w:val="006D5EC3"/>
    <w:rPr>
      <w:rFonts w:ascii="Symbol" w:hAnsi="Symbol"/>
    </w:rPr>
  </w:style>
  <w:style w:type="character" w:customStyle="1" w:styleId="WW8Num7z3">
    <w:name w:val="WW8Num7z3"/>
    <w:rsid w:val="006D5EC3"/>
    <w:rPr>
      <w:rFonts w:ascii="Symbol" w:hAnsi="Symbol"/>
    </w:rPr>
  </w:style>
  <w:style w:type="character" w:customStyle="1" w:styleId="WW8Num8z3">
    <w:name w:val="WW8Num8z3"/>
    <w:rsid w:val="006D5EC3"/>
    <w:rPr>
      <w:rFonts w:ascii="!Neo'w Arial" w:hAnsi="!Neo'w Arial"/>
      <w:color w:val="000000"/>
      <w:sz w:val="20"/>
    </w:rPr>
  </w:style>
  <w:style w:type="character" w:customStyle="1" w:styleId="WW8Num9z2">
    <w:name w:val="WW8Num9z2"/>
    <w:rsid w:val="006D5EC3"/>
    <w:rPr>
      <w:rFonts w:ascii="Wingdings" w:hAnsi="Wingdings"/>
    </w:rPr>
  </w:style>
  <w:style w:type="character" w:customStyle="1" w:styleId="WW8Num9z3">
    <w:name w:val="WW8Num9z3"/>
    <w:rsid w:val="006D5EC3"/>
    <w:rPr>
      <w:rFonts w:ascii="Symbol" w:hAnsi="Symbol"/>
    </w:rPr>
  </w:style>
  <w:style w:type="character" w:customStyle="1" w:styleId="WW8Num14z1">
    <w:name w:val="WW8Num14z1"/>
    <w:rsid w:val="006D5EC3"/>
    <w:rPr>
      <w:sz w:val="22"/>
      <w:szCs w:val="22"/>
    </w:rPr>
  </w:style>
  <w:style w:type="character" w:customStyle="1" w:styleId="WW8Num17z2">
    <w:name w:val="WW8Num17z2"/>
    <w:rsid w:val="006D5EC3"/>
    <w:rPr>
      <w:rFonts w:ascii="Wingdings" w:hAnsi="Wingdings"/>
    </w:rPr>
  </w:style>
  <w:style w:type="character" w:customStyle="1" w:styleId="WW8Num18z0">
    <w:name w:val="WW8Num18z0"/>
    <w:rsid w:val="006D5EC3"/>
    <w:rPr>
      <w:rFonts w:ascii="Times New Roman" w:eastAsia="Times New Roman" w:hAnsi="Times New Roman" w:cs="Times New Roman"/>
    </w:rPr>
  </w:style>
  <w:style w:type="character" w:customStyle="1" w:styleId="WW8Num18z1">
    <w:name w:val="WW8Num18z1"/>
    <w:rsid w:val="006D5EC3"/>
    <w:rPr>
      <w:rFonts w:ascii="Courier New" w:hAnsi="Courier New" w:cs="Courier New"/>
    </w:rPr>
  </w:style>
  <w:style w:type="character" w:customStyle="1" w:styleId="WW8Num18z2">
    <w:name w:val="WW8Num18z2"/>
    <w:rsid w:val="006D5EC3"/>
    <w:rPr>
      <w:rFonts w:ascii="Wingdings" w:hAnsi="Wingdings"/>
    </w:rPr>
  </w:style>
  <w:style w:type="character" w:customStyle="1" w:styleId="WW8Num18z3">
    <w:name w:val="WW8Num18z3"/>
    <w:rsid w:val="006D5EC3"/>
    <w:rPr>
      <w:rFonts w:ascii="Symbol" w:hAnsi="Symbol"/>
    </w:rPr>
  </w:style>
  <w:style w:type="character" w:customStyle="1" w:styleId="WW8Num26z2">
    <w:name w:val="WW8Num26z2"/>
    <w:rsid w:val="006D5EC3"/>
    <w:rPr>
      <w:rFonts w:ascii="Times New Roman" w:eastAsia="Times New Roman" w:hAnsi="Times New Roman" w:cs="Times New Roman"/>
    </w:rPr>
  </w:style>
  <w:style w:type="character" w:customStyle="1" w:styleId="WW8Num27z1">
    <w:name w:val="WW8Num27z1"/>
    <w:rsid w:val="006D5EC3"/>
    <w:rPr>
      <w:b/>
      <w:i w:val="0"/>
    </w:rPr>
  </w:style>
  <w:style w:type="character" w:customStyle="1" w:styleId="WW8Num28z0">
    <w:name w:val="WW8Num28z0"/>
    <w:rsid w:val="006D5EC3"/>
    <w:rPr>
      <w:rFonts w:ascii="Symbol" w:hAnsi="Symbol"/>
    </w:rPr>
  </w:style>
  <w:style w:type="character" w:customStyle="1" w:styleId="WW8Num28z1">
    <w:name w:val="WW8Num28z1"/>
    <w:rsid w:val="006D5EC3"/>
    <w:rPr>
      <w:rFonts w:ascii="Symbol" w:hAnsi="Symbol"/>
      <w:color w:val="auto"/>
    </w:rPr>
  </w:style>
  <w:style w:type="character" w:customStyle="1" w:styleId="WW8Num28z2">
    <w:name w:val="WW8Num28z2"/>
    <w:rsid w:val="006D5EC3"/>
    <w:rPr>
      <w:rFonts w:ascii="Wingdings" w:hAnsi="Wingdings"/>
    </w:rPr>
  </w:style>
  <w:style w:type="character" w:customStyle="1" w:styleId="WW8Num28z4">
    <w:name w:val="WW8Num28z4"/>
    <w:rsid w:val="006D5EC3"/>
    <w:rPr>
      <w:rFonts w:ascii="Courier New" w:hAnsi="Courier New" w:cs="Courier New"/>
    </w:rPr>
  </w:style>
  <w:style w:type="character" w:customStyle="1" w:styleId="WW8Num30z1">
    <w:name w:val="WW8Num30z1"/>
    <w:rsid w:val="006D5EC3"/>
    <w:rPr>
      <w:b/>
      <w:sz w:val="22"/>
      <w:szCs w:val="22"/>
    </w:rPr>
  </w:style>
  <w:style w:type="character" w:customStyle="1" w:styleId="WW8Num30z2">
    <w:name w:val="WW8Num30z2"/>
    <w:rsid w:val="006D5EC3"/>
    <w:rPr>
      <w:rFonts w:ascii="Times New Roman" w:hAnsi="Times New Roman"/>
      <w:b w:val="0"/>
      <w:i w:val="0"/>
      <w:sz w:val="22"/>
    </w:rPr>
  </w:style>
  <w:style w:type="character" w:customStyle="1" w:styleId="WW8Num33z2">
    <w:name w:val="WW8Num33z2"/>
    <w:rsid w:val="006D5EC3"/>
    <w:rPr>
      <w:color w:val="auto"/>
    </w:rPr>
  </w:style>
  <w:style w:type="character" w:customStyle="1" w:styleId="WW8Num38z1">
    <w:name w:val="WW8Num38z1"/>
    <w:rsid w:val="006D5EC3"/>
    <w:rPr>
      <w:b/>
      <w:i w:val="0"/>
    </w:rPr>
  </w:style>
  <w:style w:type="character" w:customStyle="1" w:styleId="WW-DefaultParagraphFont11111111111111">
    <w:name w:val="WW-Default Paragraph Font11111111111111"/>
    <w:rsid w:val="006D5EC3"/>
  </w:style>
  <w:style w:type="character" w:customStyle="1" w:styleId="CommentReference1">
    <w:name w:val="Comment Reference1"/>
    <w:rsid w:val="006D5EC3"/>
    <w:rPr>
      <w:sz w:val="16"/>
      <w:szCs w:val="16"/>
    </w:rPr>
  </w:style>
  <w:style w:type="character" w:customStyle="1" w:styleId="NumberingSymbols">
    <w:name w:val="Numbering Symbols"/>
    <w:rsid w:val="006D5EC3"/>
    <w:rPr>
      <w:b w:val="0"/>
      <w:bCs w:val="0"/>
    </w:rPr>
  </w:style>
  <w:style w:type="character" w:customStyle="1" w:styleId="RTFNum21">
    <w:name w:val="RTF_Num 2 1"/>
    <w:rsid w:val="006D5EC3"/>
  </w:style>
  <w:style w:type="character" w:customStyle="1" w:styleId="RTFNum22">
    <w:name w:val="RTF_Num 2 2"/>
    <w:rsid w:val="006D5EC3"/>
  </w:style>
  <w:style w:type="character" w:customStyle="1" w:styleId="RTFNum23">
    <w:name w:val="RTF_Num 2 3"/>
    <w:rsid w:val="006D5EC3"/>
  </w:style>
  <w:style w:type="character" w:customStyle="1" w:styleId="RTFNum24">
    <w:name w:val="RTF_Num 2 4"/>
    <w:rsid w:val="006D5EC3"/>
  </w:style>
  <w:style w:type="character" w:customStyle="1" w:styleId="RTFNum25">
    <w:name w:val="RTF_Num 2 5"/>
    <w:rsid w:val="006D5EC3"/>
  </w:style>
  <w:style w:type="character" w:customStyle="1" w:styleId="RTFNum26">
    <w:name w:val="RTF_Num 2 6"/>
    <w:rsid w:val="006D5EC3"/>
  </w:style>
  <w:style w:type="character" w:customStyle="1" w:styleId="RTFNum27">
    <w:name w:val="RTF_Num 2 7"/>
    <w:rsid w:val="006D5EC3"/>
  </w:style>
  <w:style w:type="character" w:customStyle="1" w:styleId="RTFNum28">
    <w:name w:val="RTF_Num 2 8"/>
    <w:rsid w:val="006D5EC3"/>
  </w:style>
  <w:style w:type="character" w:customStyle="1" w:styleId="RTFNum29">
    <w:name w:val="RTF_Num 2 9"/>
    <w:rsid w:val="006D5EC3"/>
  </w:style>
  <w:style w:type="character" w:customStyle="1" w:styleId="RTFNum31">
    <w:name w:val="RTF_Num 3 1"/>
    <w:rsid w:val="006D5EC3"/>
  </w:style>
  <w:style w:type="character" w:customStyle="1" w:styleId="RTFNum32">
    <w:name w:val="RTF_Num 3 2"/>
    <w:rsid w:val="006D5EC3"/>
  </w:style>
  <w:style w:type="character" w:customStyle="1" w:styleId="RTFNum33">
    <w:name w:val="RTF_Num 3 3"/>
    <w:rsid w:val="006D5EC3"/>
  </w:style>
  <w:style w:type="character" w:customStyle="1" w:styleId="RTFNum34">
    <w:name w:val="RTF_Num 3 4"/>
    <w:rsid w:val="006D5EC3"/>
  </w:style>
  <w:style w:type="character" w:customStyle="1" w:styleId="RTFNum35">
    <w:name w:val="RTF_Num 3 5"/>
    <w:rsid w:val="006D5EC3"/>
  </w:style>
  <w:style w:type="character" w:customStyle="1" w:styleId="RTFNum36">
    <w:name w:val="RTF_Num 3 6"/>
    <w:rsid w:val="006D5EC3"/>
  </w:style>
  <w:style w:type="character" w:customStyle="1" w:styleId="RTFNum37">
    <w:name w:val="RTF_Num 3 7"/>
    <w:rsid w:val="006D5EC3"/>
  </w:style>
  <w:style w:type="character" w:customStyle="1" w:styleId="RTFNum38">
    <w:name w:val="RTF_Num 3 8"/>
    <w:rsid w:val="006D5EC3"/>
  </w:style>
  <w:style w:type="character" w:customStyle="1" w:styleId="RTFNum39">
    <w:name w:val="RTF_Num 3 9"/>
    <w:rsid w:val="006D5EC3"/>
  </w:style>
  <w:style w:type="character" w:customStyle="1" w:styleId="RTFNum41">
    <w:name w:val="RTF_Num 4 1"/>
    <w:rsid w:val="006D5EC3"/>
  </w:style>
  <w:style w:type="character" w:customStyle="1" w:styleId="RTFNum42">
    <w:name w:val="RTF_Num 4 2"/>
    <w:rsid w:val="006D5EC3"/>
  </w:style>
  <w:style w:type="character" w:customStyle="1" w:styleId="RTFNum43">
    <w:name w:val="RTF_Num 4 3"/>
    <w:rsid w:val="006D5EC3"/>
  </w:style>
  <w:style w:type="character" w:customStyle="1" w:styleId="RTFNum44">
    <w:name w:val="RTF_Num 4 4"/>
    <w:rsid w:val="006D5EC3"/>
  </w:style>
  <w:style w:type="character" w:customStyle="1" w:styleId="RTFNum45">
    <w:name w:val="RTF_Num 4 5"/>
    <w:rsid w:val="006D5EC3"/>
  </w:style>
  <w:style w:type="character" w:customStyle="1" w:styleId="RTFNum46">
    <w:name w:val="RTF_Num 4 6"/>
    <w:rsid w:val="006D5EC3"/>
  </w:style>
  <w:style w:type="character" w:customStyle="1" w:styleId="RTFNum47">
    <w:name w:val="RTF_Num 4 7"/>
    <w:rsid w:val="006D5EC3"/>
  </w:style>
  <w:style w:type="character" w:customStyle="1" w:styleId="RTFNum48">
    <w:name w:val="RTF_Num 4 8"/>
    <w:rsid w:val="006D5EC3"/>
  </w:style>
  <w:style w:type="character" w:customStyle="1" w:styleId="RTFNum49">
    <w:name w:val="RTF_Num 4 9"/>
    <w:rsid w:val="006D5EC3"/>
  </w:style>
  <w:style w:type="character" w:customStyle="1" w:styleId="RTFNum51">
    <w:name w:val="RTF_Num 5 1"/>
    <w:rsid w:val="006D5EC3"/>
  </w:style>
  <w:style w:type="character" w:customStyle="1" w:styleId="RTFNum52">
    <w:name w:val="RTF_Num 5 2"/>
    <w:rsid w:val="006D5EC3"/>
  </w:style>
  <w:style w:type="character" w:customStyle="1" w:styleId="RTFNum53">
    <w:name w:val="RTF_Num 5 3"/>
    <w:rsid w:val="006D5EC3"/>
  </w:style>
  <w:style w:type="character" w:customStyle="1" w:styleId="RTFNum54">
    <w:name w:val="RTF_Num 5 4"/>
    <w:rsid w:val="006D5EC3"/>
  </w:style>
  <w:style w:type="character" w:customStyle="1" w:styleId="RTFNum55">
    <w:name w:val="RTF_Num 5 5"/>
    <w:rsid w:val="006D5EC3"/>
  </w:style>
  <w:style w:type="character" w:customStyle="1" w:styleId="RTFNum56">
    <w:name w:val="RTF_Num 5 6"/>
    <w:rsid w:val="006D5EC3"/>
  </w:style>
  <w:style w:type="character" w:customStyle="1" w:styleId="RTFNum57">
    <w:name w:val="RTF_Num 5 7"/>
    <w:rsid w:val="006D5EC3"/>
  </w:style>
  <w:style w:type="character" w:customStyle="1" w:styleId="RTFNum58">
    <w:name w:val="RTF_Num 5 8"/>
    <w:rsid w:val="006D5EC3"/>
  </w:style>
  <w:style w:type="character" w:customStyle="1" w:styleId="RTFNum59">
    <w:name w:val="RTF_Num 5 9"/>
    <w:rsid w:val="006D5EC3"/>
  </w:style>
  <w:style w:type="character" w:customStyle="1" w:styleId="RTFNum61">
    <w:name w:val="RTF_Num 6 1"/>
    <w:rsid w:val="006D5EC3"/>
  </w:style>
  <w:style w:type="character" w:customStyle="1" w:styleId="RTFNum62">
    <w:name w:val="RTF_Num 6 2"/>
    <w:rsid w:val="006D5EC3"/>
  </w:style>
  <w:style w:type="character" w:customStyle="1" w:styleId="RTFNum63">
    <w:name w:val="RTF_Num 6 3"/>
    <w:rsid w:val="006D5EC3"/>
  </w:style>
  <w:style w:type="character" w:customStyle="1" w:styleId="RTFNum64">
    <w:name w:val="RTF_Num 6 4"/>
    <w:rsid w:val="006D5EC3"/>
  </w:style>
  <w:style w:type="character" w:customStyle="1" w:styleId="RTFNum65">
    <w:name w:val="RTF_Num 6 5"/>
    <w:rsid w:val="006D5EC3"/>
  </w:style>
  <w:style w:type="character" w:customStyle="1" w:styleId="RTFNum66">
    <w:name w:val="RTF_Num 6 6"/>
    <w:rsid w:val="006D5EC3"/>
  </w:style>
  <w:style w:type="character" w:customStyle="1" w:styleId="RTFNum67">
    <w:name w:val="RTF_Num 6 7"/>
    <w:rsid w:val="006D5EC3"/>
  </w:style>
  <w:style w:type="character" w:customStyle="1" w:styleId="RTFNum68">
    <w:name w:val="RTF_Num 6 8"/>
    <w:rsid w:val="006D5EC3"/>
  </w:style>
  <w:style w:type="character" w:customStyle="1" w:styleId="RTFNum69">
    <w:name w:val="RTF_Num 6 9"/>
    <w:rsid w:val="006D5EC3"/>
  </w:style>
  <w:style w:type="character" w:customStyle="1" w:styleId="RTFNum71">
    <w:name w:val="RTF_Num 7 1"/>
    <w:rsid w:val="006D5EC3"/>
  </w:style>
  <w:style w:type="character" w:customStyle="1" w:styleId="RTFNum72">
    <w:name w:val="RTF_Num 7 2"/>
    <w:rsid w:val="006D5EC3"/>
  </w:style>
  <w:style w:type="character" w:customStyle="1" w:styleId="RTFNum73">
    <w:name w:val="RTF_Num 7 3"/>
    <w:rsid w:val="006D5EC3"/>
  </w:style>
  <w:style w:type="character" w:customStyle="1" w:styleId="RTFNum74">
    <w:name w:val="RTF_Num 7 4"/>
    <w:rsid w:val="006D5EC3"/>
  </w:style>
  <w:style w:type="character" w:customStyle="1" w:styleId="RTFNum75">
    <w:name w:val="RTF_Num 7 5"/>
    <w:rsid w:val="006D5EC3"/>
  </w:style>
  <w:style w:type="character" w:customStyle="1" w:styleId="RTFNum76">
    <w:name w:val="RTF_Num 7 6"/>
    <w:rsid w:val="006D5EC3"/>
  </w:style>
  <w:style w:type="character" w:customStyle="1" w:styleId="RTFNum77">
    <w:name w:val="RTF_Num 7 7"/>
    <w:rsid w:val="006D5EC3"/>
  </w:style>
  <w:style w:type="character" w:customStyle="1" w:styleId="RTFNum78">
    <w:name w:val="RTF_Num 7 8"/>
    <w:rsid w:val="006D5EC3"/>
  </w:style>
  <w:style w:type="character" w:customStyle="1" w:styleId="RTFNum79">
    <w:name w:val="RTF_Num 7 9"/>
    <w:rsid w:val="006D5EC3"/>
  </w:style>
  <w:style w:type="character" w:customStyle="1" w:styleId="RTFNum81">
    <w:name w:val="RTF_Num 8 1"/>
    <w:rsid w:val="006D5EC3"/>
  </w:style>
  <w:style w:type="character" w:customStyle="1" w:styleId="RTFNum82">
    <w:name w:val="RTF_Num 8 2"/>
    <w:rsid w:val="006D5EC3"/>
  </w:style>
  <w:style w:type="character" w:customStyle="1" w:styleId="RTFNum83">
    <w:name w:val="RTF_Num 8 3"/>
    <w:rsid w:val="006D5EC3"/>
  </w:style>
  <w:style w:type="character" w:customStyle="1" w:styleId="RTFNum84">
    <w:name w:val="RTF_Num 8 4"/>
    <w:rsid w:val="006D5EC3"/>
  </w:style>
  <w:style w:type="character" w:customStyle="1" w:styleId="RTFNum85">
    <w:name w:val="RTF_Num 8 5"/>
    <w:rsid w:val="006D5EC3"/>
  </w:style>
  <w:style w:type="character" w:customStyle="1" w:styleId="RTFNum86">
    <w:name w:val="RTF_Num 8 6"/>
    <w:rsid w:val="006D5EC3"/>
  </w:style>
  <w:style w:type="character" w:customStyle="1" w:styleId="RTFNum87">
    <w:name w:val="RTF_Num 8 7"/>
    <w:rsid w:val="006D5EC3"/>
  </w:style>
  <w:style w:type="character" w:customStyle="1" w:styleId="RTFNum88">
    <w:name w:val="RTF_Num 8 8"/>
    <w:rsid w:val="006D5EC3"/>
  </w:style>
  <w:style w:type="character" w:customStyle="1" w:styleId="RTFNum89">
    <w:name w:val="RTF_Num 8 9"/>
    <w:rsid w:val="006D5EC3"/>
  </w:style>
  <w:style w:type="character" w:customStyle="1" w:styleId="RTFNum91">
    <w:name w:val="RTF_Num 9 1"/>
    <w:rsid w:val="006D5EC3"/>
  </w:style>
  <w:style w:type="character" w:customStyle="1" w:styleId="RTFNum92">
    <w:name w:val="RTF_Num 9 2"/>
    <w:rsid w:val="006D5EC3"/>
  </w:style>
  <w:style w:type="character" w:customStyle="1" w:styleId="RTFNum93">
    <w:name w:val="RTF_Num 9 3"/>
    <w:rsid w:val="006D5EC3"/>
  </w:style>
  <w:style w:type="character" w:customStyle="1" w:styleId="RTFNum94">
    <w:name w:val="RTF_Num 9 4"/>
    <w:rsid w:val="006D5EC3"/>
  </w:style>
  <w:style w:type="character" w:customStyle="1" w:styleId="RTFNum95">
    <w:name w:val="RTF_Num 9 5"/>
    <w:rsid w:val="006D5EC3"/>
  </w:style>
  <w:style w:type="character" w:customStyle="1" w:styleId="RTFNum96">
    <w:name w:val="RTF_Num 9 6"/>
    <w:rsid w:val="006D5EC3"/>
  </w:style>
  <w:style w:type="character" w:customStyle="1" w:styleId="RTFNum97">
    <w:name w:val="RTF_Num 9 7"/>
    <w:rsid w:val="006D5EC3"/>
  </w:style>
  <w:style w:type="character" w:customStyle="1" w:styleId="RTFNum98">
    <w:name w:val="RTF_Num 9 8"/>
    <w:rsid w:val="006D5EC3"/>
  </w:style>
  <w:style w:type="character" w:customStyle="1" w:styleId="RTFNum99">
    <w:name w:val="RTF_Num 9 9"/>
    <w:rsid w:val="006D5EC3"/>
  </w:style>
  <w:style w:type="character" w:customStyle="1" w:styleId="RTFNum101">
    <w:name w:val="RTF_Num 10 1"/>
    <w:rsid w:val="006D5EC3"/>
  </w:style>
  <w:style w:type="character" w:customStyle="1" w:styleId="RTFNum102">
    <w:name w:val="RTF_Num 10 2"/>
    <w:rsid w:val="006D5EC3"/>
  </w:style>
  <w:style w:type="character" w:customStyle="1" w:styleId="RTFNum103">
    <w:name w:val="RTF_Num 10 3"/>
    <w:rsid w:val="006D5EC3"/>
  </w:style>
  <w:style w:type="character" w:customStyle="1" w:styleId="RTFNum104">
    <w:name w:val="RTF_Num 10 4"/>
    <w:rsid w:val="006D5EC3"/>
  </w:style>
  <w:style w:type="character" w:customStyle="1" w:styleId="RTFNum105">
    <w:name w:val="RTF_Num 10 5"/>
    <w:rsid w:val="006D5EC3"/>
  </w:style>
  <w:style w:type="character" w:customStyle="1" w:styleId="RTFNum106">
    <w:name w:val="RTF_Num 10 6"/>
    <w:rsid w:val="006D5EC3"/>
  </w:style>
  <w:style w:type="character" w:customStyle="1" w:styleId="RTFNum107">
    <w:name w:val="RTF_Num 10 7"/>
    <w:rsid w:val="006D5EC3"/>
  </w:style>
  <w:style w:type="character" w:customStyle="1" w:styleId="RTFNum108">
    <w:name w:val="RTF_Num 10 8"/>
    <w:rsid w:val="006D5EC3"/>
  </w:style>
  <w:style w:type="character" w:customStyle="1" w:styleId="RTFNum109">
    <w:name w:val="RTF_Num 10 9"/>
    <w:rsid w:val="006D5EC3"/>
  </w:style>
  <w:style w:type="character" w:customStyle="1" w:styleId="RTFNum111">
    <w:name w:val="RTF_Num 11 1"/>
    <w:rsid w:val="006D5EC3"/>
  </w:style>
  <w:style w:type="character" w:customStyle="1" w:styleId="RTFNum112">
    <w:name w:val="RTF_Num 11 2"/>
    <w:rsid w:val="006D5EC3"/>
  </w:style>
  <w:style w:type="character" w:customStyle="1" w:styleId="RTFNum113">
    <w:name w:val="RTF_Num 11 3"/>
    <w:rsid w:val="006D5EC3"/>
  </w:style>
  <w:style w:type="character" w:customStyle="1" w:styleId="RTFNum114">
    <w:name w:val="RTF_Num 11 4"/>
    <w:rsid w:val="006D5EC3"/>
  </w:style>
  <w:style w:type="character" w:customStyle="1" w:styleId="RTFNum115">
    <w:name w:val="RTF_Num 11 5"/>
    <w:rsid w:val="006D5EC3"/>
  </w:style>
  <w:style w:type="character" w:customStyle="1" w:styleId="RTFNum116">
    <w:name w:val="RTF_Num 11 6"/>
    <w:rsid w:val="006D5EC3"/>
  </w:style>
  <w:style w:type="character" w:customStyle="1" w:styleId="RTFNum117">
    <w:name w:val="RTF_Num 11 7"/>
    <w:rsid w:val="006D5EC3"/>
  </w:style>
  <w:style w:type="character" w:customStyle="1" w:styleId="RTFNum118">
    <w:name w:val="RTF_Num 11 8"/>
    <w:rsid w:val="006D5EC3"/>
  </w:style>
  <w:style w:type="character" w:customStyle="1" w:styleId="RTFNum119">
    <w:name w:val="RTF_Num 11 9"/>
    <w:rsid w:val="006D5EC3"/>
  </w:style>
  <w:style w:type="character" w:customStyle="1" w:styleId="RTFNum121">
    <w:name w:val="RTF_Num 12 1"/>
    <w:rsid w:val="006D5EC3"/>
  </w:style>
  <w:style w:type="character" w:customStyle="1" w:styleId="RTFNum131">
    <w:name w:val="RTF_Num 13 1"/>
    <w:rsid w:val="006D5EC3"/>
  </w:style>
  <w:style w:type="character" w:customStyle="1" w:styleId="RTFNum132">
    <w:name w:val="RTF_Num 13 2"/>
    <w:rsid w:val="006D5EC3"/>
  </w:style>
  <w:style w:type="character" w:customStyle="1" w:styleId="RTFNum133">
    <w:name w:val="RTF_Num 13 3"/>
    <w:rsid w:val="006D5EC3"/>
  </w:style>
  <w:style w:type="character" w:customStyle="1" w:styleId="RTFNum134">
    <w:name w:val="RTF_Num 13 4"/>
    <w:rsid w:val="006D5EC3"/>
  </w:style>
  <w:style w:type="character" w:customStyle="1" w:styleId="RTFNum135">
    <w:name w:val="RTF_Num 13 5"/>
    <w:rsid w:val="006D5EC3"/>
  </w:style>
  <w:style w:type="character" w:customStyle="1" w:styleId="RTFNum136">
    <w:name w:val="RTF_Num 13 6"/>
    <w:rsid w:val="006D5EC3"/>
  </w:style>
  <w:style w:type="character" w:customStyle="1" w:styleId="RTFNum137">
    <w:name w:val="RTF_Num 13 7"/>
    <w:rsid w:val="006D5EC3"/>
  </w:style>
  <w:style w:type="character" w:customStyle="1" w:styleId="RTFNum138">
    <w:name w:val="RTF_Num 13 8"/>
    <w:rsid w:val="006D5EC3"/>
  </w:style>
  <w:style w:type="character" w:customStyle="1" w:styleId="RTFNum139">
    <w:name w:val="RTF_Num 13 9"/>
    <w:rsid w:val="006D5EC3"/>
  </w:style>
  <w:style w:type="character" w:customStyle="1" w:styleId="RTFNum141">
    <w:name w:val="RTF_Num 14 1"/>
    <w:rsid w:val="006D5EC3"/>
  </w:style>
  <w:style w:type="character" w:customStyle="1" w:styleId="RTFNum142">
    <w:name w:val="RTF_Num 14 2"/>
    <w:rsid w:val="006D5EC3"/>
  </w:style>
  <w:style w:type="character" w:customStyle="1" w:styleId="RTFNum143">
    <w:name w:val="RTF_Num 14 3"/>
    <w:rsid w:val="006D5EC3"/>
  </w:style>
  <w:style w:type="character" w:customStyle="1" w:styleId="RTFNum144">
    <w:name w:val="RTF_Num 14 4"/>
    <w:rsid w:val="006D5EC3"/>
  </w:style>
  <w:style w:type="character" w:customStyle="1" w:styleId="RTFNum145">
    <w:name w:val="RTF_Num 14 5"/>
    <w:rsid w:val="006D5EC3"/>
  </w:style>
  <w:style w:type="character" w:customStyle="1" w:styleId="RTFNum146">
    <w:name w:val="RTF_Num 14 6"/>
    <w:rsid w:val="006D5EC3"/>
  </w:style>
  <w:style w:type="character" w:customStyle="1" w:styleId="RTFNum147">
    <w:name w:val="RTF_Num 14 7"/>
    <w:rsid w:val="006D5EC3"/>
  </w:style>
  <w:style w:type="character" w:customStyle="1" w:styleId="RTFNum148">
    <w:name w:val="RTF_Num 14 8"/>
    <w:rsid w:val="006D5EC3"/>
  </w:style>
  <w:style w:type="character" w:customStyle="1" w:styleId="RTFNum149">
    <w:name w:val="RTF_Num 14 9"/>
    <w:rsid w:val="006D5EC3"/>
  </w:style>
  <w:style w:type="character" w:customStyle="1" w:styleId="RTFNum151">
    <w:name w:val="RTF_Num 15 1"/>
    <w:rsid w:val="006D5EC3"/>
  </w:style>
  <w:style w:type="character" w:customStyle="1" w:styleId="RTFNum152">
    <w:name w:val="RTF_Num 15 2"/>
    <w:rsid w:val="006D5EC3"/>
  </w:style>
  <w:style w:type="character" w:customStyle="1" w:styleId="RTFNum153">
    <w:name w:val="RTF_Num 15 3"/>
    <w:rsid w:val="006D5EC3"/>
  </w:style>
  <w:style w:type="character" w:customStyle="1" w:styleId="RTFNum154">
    <w:name w:val="RTF_Num 15 4"/>
    <w:rsid w:val="006D5EC3"/>
  </w:style>
  <w:style w:type="character" w:customStyle="1" w:styleId="RTFNum155">
    <w:name w:val="RTF_Num 15 5"/>
    <w:rsid w:val="006D5EC3"/>
  </w:style>
  <w:style w:type="character" w:customStyle="1" w:styleId="RTFNum156">
    <w:name w:val="RTF_Num 15 6"/>
    <w:rsid w:val="006D5EC3"/>
  </w:style>
  <w:style w:type="character" w:customStyle="1" w:styleId="RTFNum157">
    <w:name w:val="RTF_Num 15 7"/>
    <w:rsid w:val="006D5EC3"/>
  </w:style>
  <w:style w:type="character" w:customStyle="1" w:styleId="RTFNum158">
    <w:name w:val="RTF_Num 15 8"/>
    <w:rsid w:val="006D5EC3"/>
  </w:style>
  <w:style w:type="character" w:customStyle="1" w:styleId="RTFNum159">
    <w:name w:val="RTF_Num 15 9"/>
    <w:rsid w:val="006D5EC3"/>
  </w:style>
  <w:style w:type="character" w:customStyle="1" w:styleId="RTFNum161">
    <w:name w:val="RTF_Num 16 1"/>
    <w:rsid w:val="006D5EC3"/>
  </w:style>
  <w:style w:type="character" w:customStyle="1" w:styleId="RTFNum162">
    <w:name w:val="RTF_Num 16 2"/>
    <w:rsid w:val="006D5EC3"/>
  </w:style>
  <w:style w:type="character" w:customStyle="1" w:styleId="RTFNum163">
    <w:name w:val="RTF_Num 16 3"/>
    <w:rsid w:val="006D5EC3"/>
  </w:style>
  <w:style w:type="character" w:customStyle="1" w:styleId="RTFNum164">
    <w:name w:val="RTF_Num 16 4"/>
    <w:rsid w:val="006D5EC3"/>
  </w:style>
  <w:style w:type="character" w:customStyle="1" w:styleId="RTFNum165">
    <w:name w:val="RTF_Num 16 5"/>
    <w:rsid w:val="006D5EC3"/>
  </w:style>
  <w:style w:type="character" w:customStyle="1" w:styleId="RTFNum166">
    <w:name w:val="RTF_Num 16 6"/>
    <w:rsid w:val="006D5EC3"/>
  </w:style>
  <w:style w:type="character" w:customStyle="1" w:styleId="RTFNum167">
    <w:name w:val="RTF_Num 16 7"/>
    <w:rsid w:val="006D5EC3"/>
  </w:style>
  <w:style w:type="character" w:customStyle="1" w:styleId="RTFNum168">
    <w:name w:val="RTF_Num 16 8"/>
    <w:rsid w:val="006D5EC3"/>
  </w:style>
  <w:style w:type="character" w:customStyle="1" w:styleId="RTFNum169">
    <w:name w:val="RTF_Num 16 9"/>
    <w:rsid w:val="006D5EC3"/>
  </w:style>
  <w:style w:type="character" w:customStyle="1" w:styleId="RTFNum171">
    <w:name w:val="RTF_Num 17 1"/>
    <w:rsid w:val="006D5EC3"/>
  </w:style>
  <w:style w:type="character" w:customStyle="1" w:styleId="RTFNum172">
    <w:name w:val="RTF_Num 17 2"/>
    <w:rsid w:val="006D5EC3"/>
  </w:style>
  <w:style w:type="character" w:customStyle="1" w:styleId="RTFNum173">
    <w:name w:val="RTF_Num 17 3"/>
    <w:rsid w:val="006D5EC3"/>
  </w:style>
  <w:style w:type="character" w:customStyle="1" w:styleId="RTFNum174">
    <w:name w:val="RTF_Num 17 4"/>
    <w:rsid w:val="006D5EC3"/>
  </w:style>
  <w:style w:type="character" w:customStyle="1" w:styleId="RTFNum175">
    <w:name w:val="RTF_Num 17 5"/>
    <w:rsid w:val="006D5EC3"/>
  </w:style>
  <w:style w:type="character" w:customStyle="1" w:styleId="RTFNum176">
    <w:name w:val="RTF_Num 17 6"/>
    <w:rsid w:val="006D5EC3"/>
  </w:style>
  <w:style w:type="character" w:customStyle="1" w:styleId="RTFNum177">
    <w:name w:val="RTF_Num 17 7"/>
    <w:rsid w:val="006D5EC3"/>
  </w:style>
  <w:style w:type="character" w:customStyle="1" w:styleId="RTFNum178">
    <w:name w:val="RTF_Num 17 8"/>
    <w:rsid w:val="006D5EC3"/>
  </w:style>
  <w:style w:type="character" w:customStyle="1" w:styleId="RTFNum179">
    <w:name w:val="RTF_Num 17 9"/>
    <w:rsid w:val="006D5EC3"/>
  </w:style>
  <w:style w:type="character" w:customStyle="1" w:styleId="RTFNum181">
    <w:name w:val="RTF_Num 18 1"/>
    <w:rsid w:val="006D5EC3"/>
  </w:style>
  <w:style w:type="character" w:customStyle="1" w:styleId="RTFNum182">
    <w:name w:val="RTF_Num 18 2"/>
    <w:rsid w:val="006D5EC3"/>
  </w:style>
  <w:style w:type="character" w:customStyle="1" w:styleId="RTFNum183">
    <w:name w:val="RTF_Num 18 3"/>
    <w:rsid w:val="006D5EC3"/>
  </w:style>
  <w:style w:type="character" w:customStyle="1" w:styleId="RTFNum184">
    <w:name w:val="RTF_Num 18 4"/>
    <w:rsid w:val="006D5EC3"/>
  </w:style>
  <w:style w:type="character" w:customStyle="1" w:styleId="RTFNum185">
    <w:name w:val="RTF_Num 18 5"/>
    <w:rsid w:val="006D5EC3"/>
  </w:style>
  <w:style w:type="character" w:customStyle="1" w:styleId="RTFNum186">
    <w:name w:val="RTF_Num 18 6"/>
    <w:rsid w:val="006D5EC3"/>
  </w:style>
  <w:style w:type="character" w:customStyle="1" w:styleId="RTFNum187">
    <w:name w:val="RTF_Num 18 7"/>
    <w:rsid w:val="006D5EC3"/>
  </w:style>
  <w:style w:type="character" w:customStyle="1" w:styleId="RTFNum188">
    <w:name w:val="RTF_Num 18 8"/>
    <w:rsid w:val="006D5EC3"/>
  </w:style>
  <w:style w:type="character" w:customStyle="1" w:styleId="RTFNum189">
    <w:name w:val="RTF_Num 18 9"/>
    <w:rsid w:val="006D5EC3"/>
  </w:style>
  <w:style w:type="character" w:customStyle="1" w:styleId="RTFNum191">
    <w:name w:val="RTF_Num 19 1"/>
    <w:rsid w:val="006D5EC3"/>
  </w:style>
  <w:style w:type="character" w:customStyle="1" w:styleId="RTFNum192">
    <w:name w:val="RTF_Num 19 2"/>
    <w:rsid w:val="006D5EC3"/>
  </w:style>
  <w:style w:type="character" w:customStyle="1" w:styleId="RTFNum193">
    <w:name w:val="RTF_Num 19 3"/>
    <w:rsid w:val="006D5EC3"/>
  </w:style>
  <w:style w:type="character" w:customStyle="1" w:styleId="RTFNum194">
    <w:name w:val="RTF_Num 19 4"/>
    <w:rsid w:val="006D5EC3"/>
  </w:style>
  <w:style w:type="character" w:customStyle="1" w:styleId="RTFNum195">
    <w:name w:val="RTF_Num 19 5"/>
    <w:rsid w:val="006D5EC3"/>
  </w:style>
  <w:style w:type="character" w:customStyle="1" w:styleId="RTFNum196">
    <w:name w:val="RTF_Num 19 6"/>
    <w:rsid w:val="006D5EC3"/>
  </w:style>
  <w:style w:type="character" w:customStyle="1" w:styleId="RTFNum197">
    <w:name w:val="RTF_Num 19 7"/>
    <w:rsid w:val="006D5EC3"/>
  </w:style>
  <w:style w:type="character" w:customStyle="1" w:styleId="RTFNum198">
    <w:name w:val="RTF_Num 19 8"/>
    <w:rsid w:val="006D5EC3"/>
  </w:style>
  <w:style w:type="character" w:customStyle="1" w:styleId="RTFNum199">
    <w:name w:val="RTF_Num 19 9"/>
    <w:rsid w:val="006D5EC3"/>
  </w:style>
  <w:style w:type="character" w:customStyle="1" w:styleId="RTFNum201">
    <w:name w:val="RTF_Num 20 1"/>
    <w:rsid w:val="006D5EC3"/>
  </w:style>
  <w:style w:type="character" w:customStyle="1" w:styleId="RTFNum202">
    <w:name w:val="RTF_Num 20 2"/>
    <w:rsid w:val="006D5EC3"/>
  </w:style>
  <w:style w:type="character" w:customStyle="1" w:styleId="RTFNum203">
    <w:name w:val="RTF_Num 20 3"/>
    <w:rsid w:val="006D5EC3"/>
  </w:style>
  <w:style w:type="character" w:customStyle="1" w:styleId="RTFNum204">
    <w:name w:val="RTF_Num 20 4"/>
    <w:rsid w:val="006D5EC3"/>
  </w:style>
  <w:style w:type="character" w:customStyle="1" w:styleId="RTFNum205">
    <w:name w:val="RTF_Num 20 5"/>
    <w:rsid w:val="006D5EC3"/>
  </w:style>
  <w:style w:type="character" w:customStyle="1" w:styleId="RTFNum206">
    <w:name w:val="RTF_Num 20 6"/>
    <w:rsid w:val="006D5EC3"/>
  </w:style>
  <w:style w:type="character" w:customStyle="1" w:styleId="RTFNum207">
    <w:name w:val="RTF_Num 20 7"/>
    <w:rsid w:val="006D5EC3"/>
  </w:style>
  <w:style w:type="character" w:customStyle="1" w:styleId="RTFNum208">
    <w:name w:val="RTF_Num 20 8"/>
    <w:rsid w:val="006D5EC3"/>
  </w:style>
  <w:style w:type="character" w:customStyle="1" w:styleId="RTFNum209">
    <w:name w:val="RTF_Num 20 9"/>
    <w:rsid w:val="006D5EC3"/>
  </w:style>
  <w:style w:type="character" w:customStyle="1" w:styleId="RTFNum211">
    <w:name w:val="RTF_Num 21 1"/>
    <w:rsid w:val="006D5EC3"/>
  </w:style>
  <w:style w:type="character" w:customStyle="1" w:styleId="RTFNum212">
    <w:name w:val="RTF_Num 21 2"/>
    <w:rsid w:val="006D5EC3"/>
  </w:style>
  <w:style w:type="character" w:customStyle="1" w:styleId="RTFNum213">
    <w:name w:val="RTF_Num 21 3"/>
    <w:rsid w:val="006D5EC3"/>
  </w:style>
  <w:style w:type="character" w:customStyle="1" w:styleId="RTFNum214">
    <w:name w:val="RTF_Num 21 4"/>
    <w:rsid w:val="006D5EC3"/>
  </w:style>
  <w:style w:type="character" w:customStyle="1" w:styleId="RTFNum215">
    <w:name w:val="RTF_Num 21 5"/>
    <w:rsid w:val="006D5EC3"/>
  </w:style>
  <w:style w:type="character" w:customStyle="1" w:styleId="RTFNum216">
    <w:name w:val="RTF_Num 21 6"/>
    <w:rsid w:val="006D5EC3"/>
  </w:style>
  <w:style w:type="character" w:customStyle="1" w:styleId="RTFNum217">
    <w:name w:val="RTF_Num 21 7"/>
    <w:rsid w:val="006D5EC3"/>
  </w:style>
  <w:style w:type="character" w:customStyle="1" w:styleId="RTFNum218">
    <w:name w:val="RTF_Num 21 8"/>
    <w:rsid w:val="006D5EC3"/>
  </w:style>
  <w:style w:type="character" w:customStyle="1" w:styleId="RTFNum219">
    <w:name w:val="RTF_Num 21 9"/>
    <w:rsid w:val="006D5EC3"/>
  </w:style>
  <w:style w:type="character" w:customStyle="1" w:styleId="RTFNum221">
    <w:name w:val="RTF_Num 22 1"/>
    <w:rsid w:val="006D5EC3"/>
    <w:rPr>
      <w:rFonts w:ascii="Times New Roman" w:eastAsia="Times New Roman" w:hAnsi="Times New Roman" w:cs="Times New Roman"/>
    </w:rPr>
  </w:style>
  <w:style w:type="character" w:customStyle="1" w:styleId="RTFNum231">
    <w:name w:val="RTF_Num 23 1"/>
    <w:rsid w:val="006D5EC3"/>
  </w:style>
  <w:style w:type="character" w:customStyle="1" w:styleId="RTFNum232">
    <w:name w:val="RTF_Num 23 2"/>
    <w:rsid w:val="006D5EC3"/>
  </w:style>
  <w:style w:type="character" w:customStyle="1" w:styleId="RTFNum233">
    <w:name w:val="RTF_Num 23 3"/>
    <w:rsid w:val="006D5EC3"/>
  </w:style>
  <w:style w:type="character" w:customStyle="1" w:styleId="RTFNum234">
    <w:name w:val="RTF_Num 23 4"/>
    <w:rsid w:val="006D5EC3"/>
  </w:style>
  <w:style w:type="character" w:customStyle="1" w:styleId="RTFNum235">
    <w:name w:val="RTF_Num 23 5"/>
    <w:rsid w:val="006D5EC3"/>
  </w:style>
  <w:style w:type="character" w:customStyle="1" w:styleId="RTFNum236">
    <w:name w:val="RTF_Num 23 6"/>
    <w:rsid w:val="006D5EC3"/>
  </w:style>
  <w:style w:type="character" w:customStyle="1" w:styleId="RTFNum237">
    <w:name w:val="RTF_Num 23 7"/>
    <w:rsid w:val="006D5EC3"/>
  </w:style>
  <w:style w:type="character" w:customStyle="1" w:styleId="RTFNum238">
    <w:name w:val="RTF_Num 23 8"/>
    <w:rsid w:val="006D5EC3"/>
  </w:style>
  <w:style w:type="character" w:customStyle="1" w:styleId="RTFNum239">
    <w:name w:val="RTF_Num 23 9"/>
    <w:rsid w:val="006D5EC3"/>
  </w:style>
  <w:style w:type="character" w:customStyle="1" w:styleId="RTFNum241">
    <w:name w:val="RTF_Num 24 1"/>
    <w:rsid w:val="006D5EC3"/>
  </w:style>
  <w:style w:type="character" w:customStyle="1" w:styleId="RTFNum242">
    <w:name w:val="RTF_Num 24 2"/>
    <w:rsid w:val="006D5EC3"/>
  </w:style>
  <w:style w:type="character" w:customStyle="1" w:styleId="RTFNum243">
    <w:name w:val="RTF_Num 24 3"/>
    <w:rsid w:val="006D5EC3"/>
  </w:style>
  <w:style w:type="character" w:customStyle="1" w:styleId="RTFNum244">
    <w:name w:val="RTF_Num 24 4"/>
    <w:rsid w:val="006D5EC3"/>
  </w:style>
  <w:style w:type="character" w:customStyle="1" w:styleId="RTFNum245">
    <w:name w:val="RTF_Num 24 5"/>
    <w:rsid w:val="006D5EC3"/>
  </w:style>
  <w:style w:type="character" w:customStyle="1" w:styleId="RTFNum246">
    <w:name w:val="RTF_Num 24 6"/>
    <w:rsid w:val="006D5EC3"/>
  </w:style>
  <w:style w:type="character" w:customStyle="1" w:styleId="RTFNum247">
    <w:name w:val="RTF_Num 24 7"/>
    <w:rsid w:val="006D5EC3"/>
  </w:style>
  <w:style w:type="character" w:customStyle="1" w:styleId="RTFNum248">
    <w:name w:val="RTF_Num 24 8"/>
    <w:rsid w:val="006D5EC3"/>
  </w:style>
  <w:style w:type="character" w:customStyle="1" w:styleId="RTFNum249">
    <w:name w:val="RTF_Num 24 9"/>
    <w:rsid w:val="006D5EC3"/>
  </w:style>
  <w:style w:type="character" w:customStyle="1" w:styleId="RTFNum251">
    <w:name w:val="RTF_Num 25 1"/>
    <w:rsid w:val="006D5EC3"/>
  </w:style>
  <w:style w:type="character" w:customStyle="1" w:styleId="RTFNum252">
    <w:name w:val="RTF_Num 25 2"/>
    <w:rsid w:val="006D5EC3"/>
  </w:style>
  <w:style w:type="character" w:customStyle="1" w:styleId="RTFNum253">
    <w:name w:val="RTF_Num 25 3"/>
    <w:rsid w:val="006D5EC3"/>
  </w:style>
  <w:style w:type="character" w:customStyle="1" w:styleId="RTFNum254">
    <w:name w:val="RTF_Num 25 4"/>
    <w:rsid w:val="006D5EC3"/>
  </w:style>
  <w:style w:type="character" w:customStyle="1" w:styleId="RTFNum255">
    <w:name w:val="RTF_Num 25 5"/>
    <w:rsid w:val="006D5EC3"/>
  </w:style>
  <w:style w:type="character" w:customStyle="1" w:styleId="RTFNum256">
    <w:name w:val="RTF_Num 25 6"/>
    <w:rsid w:val="006D5EC3"/>
  </w:style>
  <w:style w:type="character" w:customStyle="1" w:styleId="RTFNum257">
    <w:name w:val="RTF_Num 25 7"/>
    <w:rsid w:val="006D5EC3"/>
  </w:style>
  <w:style w:type="character" w:customStyle="1" w:styleId="RTFNum258">
    <w:name w:val="RTF_Num 25 8"/>
    <w:rsid w:val="006D5EC3"/>
  </w:style>
  <w:style w:type="character" w:customStyle="1" w:styleId="RTFNum259">
    <w:name w:val="RTF_Num 25 9"/>
    <w:rsid w:val="006D5EC3"/>
  </w:style>
  <w:style w:type="character" w:customStyle="1" w:styleId="RTFNum261">
    <w:name w:val="RTF_Num 26 1"/>
    <w:rsid w:val="006D5EC3"/>
    <w:rPr>
      <w:rFonts w:ascii="!Neo'w Arial" w:eastAsia="!Neo'w Arial" w:hAnsi="!Neo'w Arial" w:cs="!Neo'w Arial"/>
    </w:rPr>
  </w:style>
  <w:style w:type="character" w:customStyle="1" w:styleId="RTFNum271">
    <w:name w:val="RTF_Num 27 1"/>
    <w:rsid w:val="006D5EC3"/>
  </w:style>
  <w:style w:type="character" w:customStyle="1" w:styleId="RTFNum272">
    <w:name w:val="RTF_Num 27 2"/>
    <w:rsid w:val="006D5EC3"/>
  </w:style>
  <w:style w:type="character" w:customStyle="1" w:styleId="RTFNum273">
    <w:name w:val="RTF_Num 27 3"/>
    <w:rsid w:val="006D5EC3"/>
  </w:style>
  <w:style w:type="character" w:customStyle="1" w:styleId="RTFNum274">
    <w:name w:val="RTF_Num 27 4"/>
    <w:rsid w:val="006D5EC3"/>
  </w:style>
  <w:style w:type="character" w:customStyle="1" w:styleId="RTFNum275">
    <w:name w:val="RTF_Num 27 5"/>
    <w:rsid w:val="006D5EC3"/>
  </w:style>
  <w:style w:type="character" w:customStyle="1" w:styleId="RTFNum276">
    <w:name w:val="RTF_Num 27 6"/>
    <w:rsid w:val="006D5EC3"/>
  </w:style>
  <w:style w:type="character" w:customStyle="1" w:styleId="RTFNum277">
    <w:name w:val="RTF_Num 27 7"/>
    <w:rsid w:val="006D5EC3"/>
  </w:style>
  <w:style w:type="character" w:customStyle="1" w:styleId="RTFNum278">
    <w:name w:val="RTF_Num 27 8"/>
    <w:rsid w:val="006D5EC3"/>
  </w:style>
  <w:style w:type="character" w:customStyle="1" w:styleId="RTFNum279">
    <w:name w:val="RTF_Num 27 9"/>
    <w:rsid w:val="006D5EC3"/>
  </w:style>
  <w:style w:type="character" w:customStyle="1" w:styleId="RTFNum281">
    <w:name w:val="RTF_Num 28 1"/>
    <w:rsid w:val="006D5EC3"/>
  </w:style>
  <w:style w:type="character" w:customStyle="1" w:styleId="RTFNum282">
    <w:name w:val="RTF_Num 28 2"/>
    <w:rsid w:val="006D5EC3"/>
  </w:style>
  <w:style w:type="character" w:customStyle="1" w:styleId="RTFNum283">
    <w:name w:val="RTF_Num 28 3"/>
    <w:rsid w:val="006D5EC3"/>
  </w:style>
  <w:style w:type="character" w:customStyle="1" w:styleId="RTFNum284">
    <w:name w:val="RTF_Num 28 4"/>
    <w:rsid w:val="006D5EC3"/>
  </w:style>
  <w:style w:type="character" w:customStyle="1" w:styleId="RTFNum285">
    <w:name w:val="RTF_Num 28 5"/>
    <w:rsid w:val="006D5EC3"/>
  </w:style>
  <w:style w:type="character" w:customStyle="1" w:styleId="RTFNum286">
    <w:name w:val="RTF_Num 28 6"/>
    <w:rsid w:val="006D5EC3"/>
  </w:style>
  <w:style w:type="character" w:customStyle="1" w:styleId="RTFNum287">
    <w:name w:val="RTF_Num 28 7"/>
    <w:rsid w:val="006D5EC3"/>
  </w:style>
  <w:style w:type="character" w:customStyle="1" w:styleId="RTFNum288">
    <w:name w:val="RTF_Num 28 8"/>
    <w:rsid w:val="006D5EC3"/>
  </w:style>
  <w:style w:type="character" w:customStyle="1" w:styleId="RTFNum289">
    <w:name w:val="RTF_Num 28 9"/>
    <w:rsid w:val="006D5EC3"/>
  </w:style>
  <w:style w:type="character" w:customStyle="1" w:styleId="RTFNum291">
    <w:name w:val="RTF_Num 29 1"/>
    <w:rsid w:val="006D5EC3"/>
  </w:style>
  <w:style w:type="character" w:customStyle="1" w:styleId="RTFNum292">
    <w:name w:val="RTF_Num 29 2"/>
    <w:rsid w:val="006D5EC3"/>
  </w:style>
  <w:style w:type="character" w:customStyle="1" w:styleId="RTFNum293">
    <w:name w:val="RTF_Num 29 3"/>
    <w:rsid w:val="006D5EC3"/>
  </w:style>
  <w:style w:type="character" w:customStyle="1" w:styleId="RTFNum294">
    <w:name w:val="RTF_Num 29 4"/>
    <w:rsid w:val="006D5EC3"/>
  </w:style>
  <w:style w:type="character" w:customStyle="1" w:styleId="RTFNum295">
    <w:name w:val="RTF_Num 29 5"/>
    <w:rsid w:val="006D5EC3"/>
  </w:style>
  <w:style w:type="character" w:customStyle="1" w:styleId="RTFNum296">
    <w:name w:val="RTF_Num 29 6"/>
    <w:rsid w:val="006D5EC3"/>
  </w:style>
  <w:style w:type="character" w:customStyle="1" w:styleId="RTFNum297">
    <w:name w:val="RTF_Num 29 7"/>
    <w:rsid w:val="006D5EC3"/>
  </w:style>
  <w:style w:type="character" w:customStyle="1" w:styleId="RTFNum298">
    <w:name w:val="RTF_Num 29 8"/>
    <w:rsid w:val="006D5EC3"/>
  </w:style>
  <w:style w:type="character" w:customStyle="1" w:styleId="RTFNum299">
    <w:name w:val="RTF_Num 29 9"/>
    <w:rsid w:val="006D5EC3"/>
  </w:style>
  <w:style w:type="character" w:customStyle="1" w:styleId="RTFNum301">
    <w:name w:val="RTF_Num 30 1"/>
    <w:rsid w:val="006D5EC3"/>
  </w:style>
  <w:style w:type="character" w:customStyle="1" w:styleId="RTFNum302">
    <w:name w:val="RTF_Num 30 2"/>
    <w:rsid w:val="006D5EC3"/>
  </w:style>
  <w:style w:type="character" w:customStyle="1" w:styleId="RTFNum303">
    <w:name w:val="RTF_Num 30 3"/>
    <w:rsid w:val="006D5EC3"/>
  </w:style>
  <w:style w:type="character" w:customStyle="1" w:styleId="RTFNum304">
    <w:name w:val="RTF_Num 30 4"/>
    <w:rsid w:val="006D5EC3"/>
  </w:style>
  <w:style w:type="character" w:customStyle="1" w:styleId="RTFNum305">
    <w:name w:val="RTF_Num 30 5"/>
    <w:rsid w:val="006D5EC3"/>
  </w:style>
  <w:style w:type="character" w:customStyle="1" w:styleId="RTFNum306">
    <w:name w:val="RTF_Num 30 6"/>
    <w:rsid w:val="006D5EC3"/>
  </w:style>
  <w:style w:type="character" w:customStyle="1" w:styleId="RTFNum307">
    <w:name w:val="RTF_Num 30 7"/>
    <w:rsid w:val="006D5EC3"/>
  </w:style>
  <w:style w:type="character" w:customStyle="1" w:styleId="RTFNum308">
    <w:name w:val="RTF_Num 30 8"/>
    <w:rsid w:val="006D5EC3"/>
  </w:style>
  <w:style w:type="character" w:customStyle="1" w:styleId="RTFNum309">
    <w:name w:val="RTF_Num 30 9"/>
    <w:rsid w:val="006D5EC3"/>
  </w:style>
  <w:style w:type="character" w:customStyle="1" w:styleId="RTFNum311">
    <w:name w:val="RTF_Num 31 1"/>
    <w:rsid w:val="006D5EC3"/>
    <w:rPr>
      <w:rFonts w:ascii="!Neo'w Arial" w:eastAsia="!Neo'w Arial" w:hAnsi="!Neo'w Arial" w:cs="!Neo'w Arial"/>
    </w:rPr>
  </w:style>
  <w:style w:type="character" w:customStyle="1" w:styleId="RTFNum321">
    <w:name w:val="RTF_Num 32 1"/>
    <w:rsid w:val="006D5EC3"/>
  </w:style>
  <w:style w:type="character" w:customStyle="1" w:styleId="RTFNum322">
    <w:name w:val="RTF_Num 32 2"/>
    <w:rsid w:val="006D5EC3"/>
  </w:style>
  <w:style w:type="character" w:customStyle="1" w:styleId="RTFNum323">
    <w:name w:val="RTF_Num 32 3"/>
    <w:rsid w:val="006D5EC3"/>
  </w:style>
  <w:style w:type="character" w:customStyle="1" w:styleId="RTFNum324">
    <w:name w:val="RTF_Num 32 4"/>
    <w:rsid w:val="006D5EC3"/>
  </w:style>
  <w:style w:type="character" w:customStyle="1" w:styleId="RTFNum325">
    <w:name w:val="RTF_Num 32 5"/>
    <w:rsid w:val="006D5EC3"/>
  </w:style>
  <w:style w:type="character" w:customStyle="1" w:styleId="RTFNum326">
    <w:name w:val="RTF_Num 32 6"/>
    <w:rsid w:val="006D5EC3"/>
  </w:style>
  <w:style w:type="character" w:customStyle="1" w:styleId="RTFNum327">
    <w:name w:val="RTF_Num 32 7"/>
    <w:rsid w:val="006D5EC3"/>
  </w:style>
  <w:style w:type="character" w:customStyle="1" w:styleId="RTFNum328">
    <w:name w:val="RTF_Num 32 8"/>
    <w:rsid w:val="006D5EC3"/>
  </w:style>
  <w:style w:type="character" w:customStyle="1" w:styleId="RTFNum329">
    <w:name w:val="RTF_Num 32 9"/>
    <w:rsid w:val="006D5EC3"/>
  </w:style>
  <w:style w:type="character" w:customStyle="1" w:styleId="RTFNum331">
    <w:name w:val="RTF_Num 33 1"/>
    <w:rsid w:val="006D5EC3"/>
  </w:style>
  <w:style w:type="character" w:customStyle="1" w:styleId="RTFNum332">
    <w:name w:val="RTF_Num 33 2"/>
    <w:rsid w:val="006D5EC3"/>
  </w:style>
  <w:style w:type="character" w:customStyle="1" w:styleId="RTFNum333">
    <w:name w:val="RTF_Num 33 3"/>
    <w:rsid w:val="006D5EC3"/>
  </w:style>
  <w:style w:type="character" w:customStyle="1" w:styleId="RTFNum334">
    <w:name w:val="RTF_Num 33 4"/>
    <w:rsid w:val="006D5EC3"/>
  </w:style>
  <w:style w:type="character" w:customStyle="1" w:styleId="RTFNum335">
    <w:name w:val="RTF_Num 33 5"/>
    <w:rsid w:val="006D5EC3"/>
  </w:style>
  <w:style w:type="character" w:customStyle="1" w:styleId="RTFNum336">
    <w:name w:val="RTF_Num 33 6"/>
    <w:rsid w:val="006D5EC3"/>
  </w:style>
  <w:style w:type="character" w:customStyle="1" w:styleId="RTFNum337">
    <w:name w:val="RTF_Num 33 7"/>
    <w:rsid w:val="006D5EC3"/>
  </w:style>
  <w:style w:type="character" w:customStyle="1" w:styleId="RTFNum338">
    <w:name w:val="RTF_Num 33 8"/>
    <w:rsid w:val="006D5EC3"/>
  </w:style>
  <w:style w:type="character" w:customStyle="1" w:styleId="RTFNum339">
    <w:name w:val="RTF_Num 33 9"/>
    <w:rsid w:val="006D5EC3"/>
  </w:style>
  <w:style w:type="character" w:customStyle="1" w:styleId="RTFNum341">
    <w:name w:val="RTF_Num 34 1"/>
    <w:rsid w:val="006D5EC3"/>
  </w:style>
  <w:style w:type="character" w:customStyle="1" w:styleId="RTFNum342">
    <w:name w:val="RTF_Num 34 2"/>
    <w:rsid w:val="006D5EC3"/>
    <w:rPr>
      <w:rFonts w:ascii="Courier New" w:eastAsia="Courier New" w:hAnsi="Courier New" w:cs="Courier New"/>
    </w:rPr>
  </w:style>
  <w:style w:type="character" w:customStyle="1" w:styleId="RTFNum343">
    <w:name w:val="RTF_Num 34 3"/>
    <w:rsid w:val="006D5EC3"/>
  </w:style>
  <w:style w:type="character" w:customStyle="1" w:styleId="RTFNum344">
    <w:name w:val="RTF_Num 34 4"/>
    <w:rsid w:val="006D5EC3"/>
  </w:style>
  <w:style w:type="character" w:customStyle="1" w:styleId="RTFNum345">
    <w:name w:val="RTF_Num 34 5"/>
    <w:rsid w:val="006D5EC3"/>
  </w:style>
  <w:style w:type="character" w:customStyle="1" w:styleId="RTFNum346">
    <w:name w:val="RTF_Num 34 6"/>
    <w:rsid w:val="006D5EC3"/>
  </w:style>
  <w:style w:type="character" w:customStyle="1" w:styleId="RTFNum347">
    <w:name w:val="RTF_Num 34 7"/>
    <w:rsid w:val="006D5EC3"/>
  </w:style>
  <w:style w:type="character" w:customStyle="1" w:styleId="RTFNum348">
    <w:name w:val="RTF_Num 34 8"/>
    <w:rsid w:val="006D5EC3"/>
  </w:style>
  <w:style w:type="character" w:customStyle="1" w:styleId="RTFNum349">
    <w:name w:val="RTF_Num 34 9"/>
    <w:rsid w:val="006D5EC3"/>
  </w:style>
  <w:style w:type="character" w:customStyle="1" w:styleId="RTFNum351">
    <w:name w:val="RTF_Num 35 1"/>
    <w:rsid w:val="006D5EC3"/>
  </w:style>
  <w:style w:type="character" w:customStyle="1" w:styleId="RTFNum361">
    <w:name w:val="RTF_Num 36 1"/>
    <w:rsid w:val="006D5EC3"/>
  </w:style>
  <w:style w:type="character" w:customStyle="1" w:styleId="RTFNum362">
    <w:name w:val="RTF_Num 36 2"/>
    <w:rsid w:val="006D5EC3"/>
  </w:style>
  <w:style w:type="character" w:customStyle="1" w:styleId="RTFNum363">
    <w:name w:val="RTF_Num 36 3"/>
    <w:rsid w:val="006D5EC3"/>
  </w:style>
  <w:style w:type="character" w:customStyle="1" w:styleId="RTFNum364">
    <w:name w:val="RTF_Num 36 4"/>
    <w:rsid w:val="006D5EC3"/>
  </w:style>
  <w:style w:type="character" w:customStyle="1" w:styleId="RTFNum365">
    <w:name w:val="RTF_Num 36 5"/>
    <w:rsid w:val="006D5EC3"/>
  </w:style>
  <w:style w:type="character" w:customStyle="1" w:styleId="RTFNum366">
    <w:name w:val="RTF_Num 36 6"/>
    <w:rsid w:val="006D5EC3"/>
  </w:style>
  <w:style w:type="character" w:customStyle="1" w:styleId="RTFNum367">
    <w:name w:val="RTF_Num 36 7"/>
    <w:rsid w:val="006D5EC3"/>
  </w:style>
  <w:style w:type="character" w:customStyle="1" w:styleId="RTFNum368">
    <w:name w:val="RTF_Num 36 8"/>
    <w:rsid w:val="006D5EC3"/>
  </w:style>
  <w:style w:type="character" w:customStyle="1" w:styleId="RTFNum369">
    <w:name w:val="RTF_Num 36 9"/>
    <w:rsid w:val="006D5EC3"/>
  </w:style>
  <w:style w:type="character" w:customStyle="1" w:styleId="RTFNum371">
    <w:name w:val="RTF_Num 37 1"/>
    <w:rsid w:val="006D5EC3"/>
  </w:style>
  <w:style w:type="character" w:customStyle="1" w:styleId="RTFNum381">
    <w:name w:val="RTF_Num 38 1"/>
    <w:rsid w:val="006D5EC3"/>
  </w:style>
  <w:style w:type="character" w:customStyle="1" w:styleId="RTFNum382">
    <w:name w:val="RTF_Num 38 2"/>
    <w:rsid w:val="006D5EC3"/>
  </w:style>
  <w:style w:type="character" w:customStyle="1" w:styleId="RTFNum383">
    <w:name w:val="RTF_Num 38 3"/>
    <w:rsid w:val="006D5EC3"/>
  </w:style>
  <w:style w:type="character" w:customStyle="1" w:styleId="RTFNum384">
    <w:name w:val="RTF_Num 38 4"/>
    <w:rsid w:val="006D5EC3"/>
  </w:style>
  <w:style w:type="character" w:customStyle="1" w:styleId="RTFNum385">
    <w:name w:val="RTF_Num 38 5"/>
    <w:rsid w:val="006D5EC3"/>
  </w:style>
  <w:style w:type="character" w:customStyle="1" w:styleId="RTFNum386">
    <w:name w:val="RTF_Num 38 6"/>
    <w:rsid w:val="006D5EC3"/>
  </w:style>
  <w:style w:type="character" w:customStyle="1" w:styleId="RTFNum387">
    <w:name w:val="RTF_Num 38 7"/>
    <w:rsid w:val="006D5EC3"/>
  </w:style>
  <w:style w:type="character" w:customStyle="1" w:styleId="RTFNum388">
    <w:name w:val="RTF_Num 38 8"/>
    <w:rsid w:val="006D5EC3"/>
  </w:style>
  <w:style w:type="character" w:customStyle="1" w:styleId="RTFNum389">
    <w:name w:val="RTF_Num 38 9"/>
    <w:rsid w:val="006D5EC3"/>
  </w:style>
  <w:style w:type="character" w:customStyle="1" w:styleId="RTFNum391">
    <w:name w:val="RTF_Num 39 1"/>
    <w:rsid w:val="006D5EC3"/>
  </w:style>
  <w:style w:type="character" w:customStyle="1" w:styleId="RTFNum392">
    <w:name w:val="RTF_Num 39 2"/>
    <w:rsid w:val="006D5EC3"/>
  </w:style>
  <w:style w:type="character" w:customStyle="1" w:styleId="RTFNum393">
    <w:name w:val="RTF_Num 39 3"/>
    <w:rsid w:val="006D5EC3"/>
  </w:style>
  <w:style w:type="character" w:customStyle="1" w:styleId="RTFNum394">
    <w:name w:val="RTF_Num 39 4"/>
    <w:rsid w:val="006D5EC3"/>
  </w:style>
  <w:style w:type="character" w:customStyle="1" w:styleId="RTFNum395">
    <w:name w:val="RTF_Num 39 5"/>
    <w:rsid w:val="006D5EC3"/>
  </w:style>
  <w:style w:type="character" w:customStyle="1" w:styleId="RTFNum396">
    <w:name w:val="RTF_Num 39 6"/>
    <w:rsid w:val="006D5EC3"/>
  </w:style>
  <w:style w:type="character" w:customStyle="1" w:styleId="RTFNum397">
    <w:name w:val="RTF_Num 39 7"/>
    <w:rsid w:val="006D5EC3"/>
  </w:style>
  <w:style w:type="character" w:customStyle="1" w:styleId="RTFNum398">
    <w:name w:val="RTF_Num 39 8"/>
    <w:rsid w:val="006D5EC3"/>
  </w:style>
  <w:style w:type="character" w:customStyle="1" w:styleId="RTFNum399">
    <w:name w:val="RTF_Num 39 9"/>
    <w:rsid w:val="006D5EC3"/>
  </w:style>
  <w:style w:type="character" w:customStyle="1" w:styleId="RTFNum401">
    <w:name w:val="RTF_Num 40 1"/>
    <w:rsid w:val="006D5EC3"/>
  </w:style>
  <w:style w:type="character" w:customStyle="1" w:styleId="RTFNum402">
    <w:name w:val="RTF_Num 40 2"/>
    <w:rsid w:val="006D5EC3"/>
  </w:style>
  <w:style w:type="character" w:customStyle="1" w:styleId="RTFNum403">
    <w:name w:val="RTF_Num 40 3"/>
    <w:rsid w:val="006D5EC3"/>
  </w:style>
  <w:style w:type="character" w:customStyle="1" w:styleId="RTFNum404">
    <w:name w:val="RTF_Num 40 4"/>
    <w:rsid w:val="006D5EC3"/>
  </w:style>
  <w:style w:type="character" w:customStyle="1" w:styleId="RTFNum405">
    <w:name w:val="RTF_Num 40 5"/>
    <w:rsid w:val="006D5EC3"/>
  </w:style>
  <w:style w:type="character" w:customStyle="1" w:styleId="RTFNum406">
    <w:name w:val="RTF_Num 40 6"/>
    <w:rsid w:val="006D5EC3"/>
  </w:style>
  <w:style w:type="character" w:customStyle="1" w:styleId="RTFNum407">
    <w:name w:val="RTF_Num 40 7"/>
    <w:rsid w:val="006D5EC3"/>
  </w:style>
  <w:style w:type="character" w:customStyle="1" w:styleId="RTFNum408">
    <w:name w:val="RTF_Num 40 8"/>
    <w:rsid w:val="006D5EC3"/>
  </w:style>
  <w:style w:type="character" w:customStyle="1" w:styleId="RTFNum409">
    <w:name w:val="RTF_Num 40 9"/>
    <w:rsid w:val="006D5EC3"/>
  </w:style>
  <w:style w:type="character" w:customStyle="1" w:styleId="RTFNum411">
    <w:name w:val="RTF_Num 41 1"/>
    <w:rsid w:val="006D5EC3"/>
  </w:style>
  <w:style w:type="character" w:customStyle="1" w:styleId="RTFNum412">
    <w:name w:val="RTF_Num 41 2"/>
    <w:rsid w:val="006D5EC3"/>
  </w:style>
  <w:style w:type="character" w:customStyle="1" w:styleId="RTFNum413">
    <w:name w:val="RTF_Num 41 3"/>
    <w:rsid w:val="006D5EC3"/>
  </w:style>
  <w:style w:type="character" w:customStyle="1" w:styleId="RTFNum414">
    <w:name w:val="RTF_Num 41 4"/>
    <w:rsid w:val="006D5EC3"/>
  </w:style>
  <w:style w:type="character" w:customStyle="1" w:styleId="RTFNum415">
    <w:name w:val="RTF_Num 41 5"/>
    <w:rsid w:val="006D5EC3"/>
  </w:style>
  <w:style w:type="character" w:customStyle="1" w:styleId="RTFNum416">
    <w:name w:val="RTF_Num 41 6"/>
    <w:rsid w:val="006D5EC3"/>
  </w:style>
  <w:style w:type="character" w:customStyle="1" w:styleId="RTFNum417">
    <w:name w:val="RTF_Num 41 7"/>
    <w:rsid w:val="006D5EC3"/>
  </w:style>
  <w:style w:type="character" w:customStyle="1" w:styleId="RTFNum418">
    <w:name w:val="RTF_Num 41 8"/>
    <w:rsid w:val="006D5EC3"/>
  </w:style>
  <w:style w:type="character" w:customStyle="1" w:styleId="RTFNum419">
    <w:name w:val="RTF_Num 41 9"/>
    <w:rsid w:val="006D5EC3"/>
  </w:style>
  <w:style w:type="character" w:customStyle="1" w:styleId="RTFNum421">
    <w:name w:val="RTF_Num 42 1"/>
    <w:rsid w:val="006D5EC3"/>
  </w:style>
  <w:style w:type="character" w:customStyle="1" w:styleId="RTFNum422">
    <w:name w:val="RTF_Num 42 2"/>
    <w:rsid w:val="006D5EC3"/>
  </w:style>
  <w:style w:type="character" w:customStyle="1" w:styleId="RTFNum423">
    <w:name w:val="RTF_Num 42 3"/>
    <w:rsid w:val="006D5EC3"/>
  </w:style>
  <w:style w:type="character" w:customStyle="1" w:styleId="RTFNum424">
    <w:name w:val="RTF_Num 42 4"/>
    <w:rsid w:val="006D5EC3"/>
  </w:style>
  <w:style w:type="character" w:customStyle="1" w:styleId="RTFNum425">
    <w:name w:val="RTF_Num 42 5"/>
    <w:rsid w:val="006D5EC3"/>
  </w:style>
  <w:style w:type="character" w:customStyle="1" w:styleId="RTFNum426">
    <w:name w:val="RTF_Num 42 6"/>
    <w:rsid w:val="006D5EC3"/>
  </w:style>
  <w:style w:type="character" w:customStyle="1" w:styleId="RTFNum427">
    <w:name w:val="RTF_Num 42 7"/>
    <w:rsid w:val="006D5EC3"/>
  </w:style>
  <w:style w:type="character" w:customStyle="1" w:styleId="RTFNum428">
    <w:name w:val="RTF_Num 42 8"/>
    <w:rsid w:val="006D5EC3"/>
  </w:style>
  <w:style w:type="character" w:customStyle="1" w:styleId="RTFNum429">
    <w:name w:val="RTF_Num 42 9"/>
    <w:rsid w:val="006D5EC3"/>
  </w:style>
  <w:style w:type="character" w:customStyle="1" w:styleId="RTFNum431">
    <w:name w:val="RTF_Num 43 1"/>
    <w:rsid w:val="006D5EC3"/>
  </w:style>
  <w:style w:type="character" w:customStyle="1" w:styleId="RTFNum432">
    <w:name w:val="RTF_Num 43 2"/>
    <w:rsid w:val="006D5EC3"/>
  </w:style>
  <w:style w:type="character" w:customStyle="1" w:styleId="RTFNum433">
    <w:name w:val="RTF_Num 43 3"/>
    <w:rsid w:val="006D5EC3"/>
  </w:style>
  <w:style w:type="character" w:customStyle="1" w:styleId="RTFNum434">
    <w:name w:val="RTF_Num 43 4"/>
    <w:rsid w:val="006D5EC3"/>
  </w:style>
  <w:style w:type="character" w:customStyle="1" w:styleId="RTFNum435">
    <w:name w:val="RTF_Num 43 5"/>
    <w:rsid w:val="006D5EC3"/>
  </w:style>
  <w:style w:type="character" w:customStyle="1" w:styleId="RTFNum436">
    <w:name w:val="RTF_Num 43 6"/>
    <w:rsid w:val="006D5EC3"/>
  </w:style>
  <w:style w:type="character" w:customStyle="1" w:styleId="RTFNum437">
    <w:name w:val="RTF_Num 43 7"/>
    <w:rsid w:val="006D5EC3"/>
  </w:style>
  <w:style w:type="character" w:customStyle="1" w:styleId="RTFNum438">
    <w:name w:val="RTF_Num 43 8"/>
    <w:rsid w:val="006D5EC3"/>
  </w:style>
  <w:style w:type="character" w:customStyle="1" w:styleId="RTFNum439">
    <w:name w:val="RTF_Num 43 9"/>
    <w:rsid w:val="006D5EC3"/>
  </w:style>
  <w:style w:type="character" w:customStyle="1" w:styleId="RTFNum441">
    <w:name w:val="RTF_Num 44 1"/>
    <w:rsid w:val="006D5EC3"/>
  </w:style>
  <w:style w:type="character" w:customStyle="1" w:styleId="RTFNum442">
    <w:name w:val="RTF_Num 44 2"/>
    <w:rsid w:val="006D5EC3"/>
  </w:style>
  <w:style w:type="character" w:customStyle="1" w:styleId="RTFNum443">
    <w:name w:val="RTF_Num 44 3"/>
    <w:rsid w:val="006D5EC3"/>
  </w:style>
  <w:style w:type="character" w:customStyle="1" w:styleId="RTFNum444">
    <w:name w:val="RTF_Num 44 4"/>
    <w:rsid w:val="006D5EC3"/>
  </w:style>
  <w:style w:type="character" w:customStyle="1" w:styleId="RTFNum445">
    <w:name w:val="RTF_Num 44 5"/>
    <w:rsid w:val="006D5EC3"/>
  </w:style>
  <w:style w:type="character" w:customStyle="1" w:styleId="RTFNum446">
    <w:name w:val="RTF_Num 44 6"/>
    <w:rsid w:val="006D5EC3"/>
  </w:style>
  <w:style w:type="character" w:customStyle="1" w:styleId="RTFNum447">
    <w:name w:val="RTF_Num 44 7"/>
    <w:rsid w:val="006D5EC3"/>
  </w:style>
  <w:style w:type="character" w:customStyle="1" w:styleId="RTFNum448">
    <w:name w:val="RTF_Num 44 8"/>
    <w:rsid w:val="006D5EC3"/>
  </w:style>
  <w:style w:type="character" w:customStyle="1" w:styleId="RTFNum449">
    <w:name w:val="RTF_Num 44 9"/>
    <w:rsid w:val="006D5EC3"/>
  </w:style>
  <w:style w:type="character" w:customStyle="1" w:styleId="RTFNum451">
    <w:name w:val="RTF_Num 45 1"/>
    <w:rsid w:val="006D5EC3"/>
  </w:style>
  <w:style w:type="character" w:customStyle="1" w:styleId="RTFNum452">
    <w:name w:val="RTF_Num 45 2"/>
    <w:rsid w:val="006D5EC3"/>
  </w:style>
  <w:style w:type="character" w:customStyle="1" w:styleId="RTFNum453">
    <w:name w:val="RTF_Num 45 3"/>
    <w:rsid w:val="006D5EC3"/>
  </w:style>
  <w:style w:type="character" w:customStyle="1" w:styleId="RTFNum454">
    <w:name w:val="RTF_Num 45 4"/>
    <w:rsid w:val="006D5EC3"/>
  </w:style>
  <w:style w:type="character" w:customStyle="1" w:styleId="RTFNum455">
    <w:name w:val="RTF_Num 45 5"/>
    <w:rsid w:val="006D5EC3"/>
  </w:style>
  <w:style w:type="character" w:customStyle="1" w:styleId="RTFNum456">
    <w:name w:val="RTF_Num 45 6"/>
    <w:rsid w:val="006D5EC3"/>
  </w:style>
  <w:style w:type="character" w:customStyle="1" w:styleId="RTFNum457">
    <w:name w:val="RTF_Num 45 7"/>
    <w:rsid w:val="006D5EC3"/>
  </w:style>
  <w:style w:type="character" w:customStyle="1" w:styleId="RTFNum458">
    <w:name w:val="RTF_Num 45 8"/>
    <w:rsid w:val="006D5EC3"/>
  </w:style>
  <w:style w:type="character" w:customStyle="1" w:styleId="RTFNum459">
    <w:name w:val="RTF_Num 45 9"/>
    <w:rsid w:val="006D5EC3"/>
  </w:style>
  <w:style w:type="character" w:customStyle="1" w:styleId="RTFNum461">
    <w:name w:val="RTF_Num 46 1"/>
    <w:rsid w:val="006D5EC3"/>
  </w:style>
  <w:style w:type="character" w:customStyle="1" w:styleId="RTFNum462">
    <w:name w:val="RTF_Num 46 2"/>
    <w:rsid w:val="006D5EC3"/>
    <w:rPr>
      <w:rFonts w:ascii="Times New Roman" w:eastAsia="Times New Roman" w:hAnsi="Times New Roman" w:cs="Times New Roman"/>
      <w:sz w:val="22"/>
      <w:szCs w:val="22"/>
    </w:rPr>
  </w:style>
  <w:style w:type="character" w:customStyle="1" w:styleId="RTFNum463">
    <w:name w:val="RTF_Num 46 3"/>
    <w:rsid w:val="006D5EC3"/>
    <w:rPr>
      <w:rFonts w:ascii="!Neo'w Arial" w:eastAsia="!Neo'w Arial" w:hAnsi="!Neo'w Arial" w:cs="!Neo'w Arial"/>
      <w:sz w:val="22"/>
      <w:szCs w:val="22"/>
    </w:rPr>
  </w:style>
  <w:style w:type="character" w:customStyle="1" w:styleId="RTFNum464">
    <w:name w:val="RTF_Num 46 4"/>
    <w:rsid w:val="006D5EC3"/>
    <w:rPr>
      <w:rFonts w:ascii="!Neo'w Arial" w:eastAsia="!Neo'w Arial" w:hAnsi="!Neo'w Arial" w:cs="!Neo'w Arial"/>
      <w:sz w:val="20"/>
      <w:szCs w:val="20"/>
    </w:rPr>
  </w:style>
  <w:style w:type="character" w:customStyle="1" w:styleId="RTFNum465">
    <w:name w:val="RTF_Num 46 5"/>
    <w:rsid w:val="006D5EC3"/>
    <w:rPr>
      <w:rFonts w:ascii="!Neo'w Arial" w:eastAsia="!Neo'w Arial" w:hAnsi="!Neo'w Arial" w:cs="!Neo'w Arial"/>
      <w:sz w:val="20"/>
      <w:szCs w:val="20"/>
    </w:rPr>
  </w:style>
  <w:style w:type="character" w:customStyle="1" w:styleId="RTFNum466">
    <w:name w:val="RTF_Num 46 6"/>
    <w:rsid w:val="006D5EC3"/>
    <w:rPr>
      <w:rFonts w:ascii="!Neo'w Arial" w:eastAsia="!Neo'w Arial" w:hAnsi="!Neo'w Arial" w:cs="!Neo'w Arial"/>
      <w:sz w:val="20"/>
      <w:szCs w:val="20"/>
    </w:rPr>
  </w:style>
  <w:style w:type="character" w:customStyle="1" w:styleId="RTFNum467">
    <w:name w:val="RTF_Num 46 7"/>
    <w:rsid w:val="006D5EC3"/>
    <w:rPr>
      <w:rFonts w:ascii="!Neo'w Arial" w:eastAsia="!Neo'w Arial" w:hAnsi="!Neo'w Arial" w:cs="!Neo'w Arial"/>
      <w:sz w:val="20"/>
      <w:szCs w:val="20"/>
    </w:rPr>
  </w:style>
  <w:style w:type="character" w:customStyle="1" w:styleId="RTFNum468">
    <w:name w:val="RTF_Num 46 8"/>
    <w:rsid w:val="006D5EC3"/>
    <w:rPr>
      <w:rFonts w:ascii="!Neo'w Arial" w:eastAsia="!Neo'w Arial" w:hAnsi="!Neo'w Arial" w:cs="!Neo'w Arial"/>
      <w:sz w:val="20"/>
      <w:szCs w:val="20"/>
    </w:rPr>
  </w:style>
  <w:style w:type="character" w:customStyle="1" w:styleId="RTFNum469">
    <w:name w:val="RTF_Num 46 9"/>
    <w:rsid w:val="006D5EC3"/>
    <w:rPr>
      <w:rFonts w:ascii="!Neo'w Arial" w:eastAsia="!Neo'w Arial" w:hAnsi="!Neo'w Arial" w:cs="!Neo'w Arial"/>
      <w:sz w:val="20"/>
      <w:szCs w:val="20"/>
    </w:rPr>
  </w:style>
  <w:style w:type="character" w:customStyle="1" w:styleId="RTFNum471">
    <w:name w:val="RTF_Num 47 1"/>
    <w:rsid w:val="006D5EC3"/>
  </w:style>
  <w:style w:type="character" w:customStyle="1" w:styleId="RTFNum472">
    <w:name w:val="RTF_Num 47 2"/>
    <w:rsid w:val="006D5EC3"/>
  </w:style>
  <w:style w:type="character" w:customStyle="1" w:styleId="RTFNum473">
    <w:name w:val="RTF_Num 47 3"/>
    <w:rsid w:val="006D5EC3"/>
  </w:style>
  <w:style w:type="character" w:customStyle="1" w:styleId="RTFNum474">
    <w:name w:val="RTF_Num 47 4"/>
    <w:rsid w:val="006D5EC3"/>
  </w:style>
  <w:style w:type="character" w:customStyle="1" w:styleId="RTFNum475">
    <w:name w:val="RTF_Num 47 5"/>
    <w:rsid w:val="006D5EC3"/>
  </w:style>
  <w:style w:type="character" w:customStyle="1" w:styleId="RTFNum476">
    <w:name w:val="RTF_Num 47 6"/>
    <w:rsid w:val="006D5EC3"/>
  </w:style>
  <w:style w:type="character" w:customStyle="1" w:styleId="RTFNum477">
    <w:name w:val="RTF_Num 47 7"/>
    <w:rsid w:val="006D5EC3"/>
  </w:style>
  <w:style w:type="character" w:customStyle="1" w:styleId="RTFNum478">
    <w:name w:val="RTF_Num 47 8"/>
    <w:rsid w:val="006D5EC3"/>
  </w:style>
  <w:style w:type="character" w:customStyle="1" w:styleId="RTFNum479">
    <w:name w:val="RTF_Num 47 9"/>
    <w:rsid w:val="006D5EC3"/>
  </w:style>
  <w:style w:type="character" w:customStyle="1" w:styleId="RTFNum481">
    <w:name w:val="RTF_Num 48 1"/>
    <w:rsid w:val="006D5EC3"/>
  </w:style>
  <w:style w:type="character" w:customStyle="1" w:styleId="RTFNum482">
    <w:name w:val="RTF_Num 48 2"/>
    <w:rsid w:val="006D5EC3"/>
  </w:style>
  <w:style w:type="character" w:customStyle="1" w:styleId="RTFNum483">
    <w:name w:val="RTF_Num 48 3"/>
    <w:rsid w:val="006D5EC3"/>
  </w:style>
  <w:style w:type="character" w:customStyle="1" w:styleId="RTFNum484">
    <w:name w:val="RTF_Num 48 4"/>
    <w:rsid w:val="006D5EC3"/>
  </w:style>
  <w:style w:type="character" w:customStyle="1" w:styleId="RTFNum485">
    <w:name w:val="RTF_Num 48 5"/>
    <w:rsid w:val="006D5EC3"/>
  </w:style>
  <w:style w:type="character" w:customStyle="1" w:styleId="RTFNum486">
    <w:name w:val="RTF_Num 48 6"/>
    <w:rsid w:val="006D5EC3"/>
  </w:style>
  <w:style w:type="character" w:customStyle="1" w:styleId="RTFNum487">
    <w:name w:val="RTF_Num 48 7"/>
    <w:rsid w:val="006D5EC3"/>
  </w:style>
  <w:style w:type="character" w:customStyle="1" w:styleId="RTFNum488">
    <w:name w:val="RTF_Num 48 8"/>
    <w:rsid w:val="006D5EC3"/>
  </w:style>
  <w:style w:type="character" w:customStyle="1" w:styleId="RTFNum489">
    <w:name w:val="RTF_Num 48 9"/>
    <w:rsid w:val="006D5EC3"/>
  </w:style>
  <w:style w:type="character" w:customStyle="1" w:styleId="RTFNum491">
    <w:name w:val="RTF_Num 49 1"/>
    <w:rsid w:val="006D5EC3"/>
  </w:style>
  <w:style w:type="character" w:customStyle="1" w:styleId="RTFNum492">
    <w:name w:val="RTF_Num 49 2"/>
    <w:rsid w:val="006D5EC3"/>
  </w:style>
  <w:style w:type="character" w:customStyle="1" w:styleId="RTFNum493">
    <w:name w:val="RTF_Num 49 3"/>
    <w:rsid w:val="006D5EC3"/>
  </w:style>
  <w:style w:type="character" w:customStyle="1" w:styleId="RTFNum494">
    <w:name w:val="RTF_Num 49 4"/>
    <w:rsid w:val="006D5EC3"/>
  </w:style>
  <w:style w:type="character" w:customStyle="1" w:styleId="RTFNum495">
    <w:name w:val="RTF_Num 49 5"/>
    <w:rsid w:val="006D5EC3"/>
  </w:style>
  <w:style w:type="character" w:customStyle="1" w:styleId="RTFNum496">
    <w:name w:val="RTF_Num 49 6"/>
    <w:rsid w:val="006D5EC3"/>
  </w:style>
  <w:style w:type="character" w:customStyle="1" w:styleId="RTFNum497">
    <w:name w:val="RTF_Num 49 7"/>
    <w:rsid w:val="006D5EC3"/>
  </w:style>
  <w:style w:type="character" w:customStyle="1" w:styleId="RTFNum498">
    <w:name w:val="RTF_Num 49 8"/>
    <w:rsid w:val="006D5EC3"/>
  </w:style>
  <w:style w:type="character" w:customStyle="1" w:styleId="RTFNum499">
    <w:name w:val="RTF_Num 49 9"/>
    <w:rsid w:val="006D5EC3"/>
  </w:style>
  <w:style w:type="character" w:customStyle="1" w:styleId="RTFNum501">
    <w:name w:val="RTF_Num 50 1"/>
    <w:rsid w:val="006D5EC3"/>
  </w:style>
  <w:style w:type="character" w:customStyle="1" w:styleId="RTFNum502">
    <w:name w:val="RTF_Num 50 2"/>
    <w:rsid w:val="006D5EC3"/>
  </w:style>
  <w:style w:type="character" w:customStyle="1" w:styleId="RTFNum503">
    <w:name w:val="RTF_Num 50 3"/>
    <w:rsid w:val="006D5EC3"/>
  </w:style>
  <w:style w:type="character" w:customStyle="1" w:styleId="RTFNum504">
    <w:name w:val="RTF_Num 50 4"/>
    <w:rsid w:val="006D5EC3"/>
  </w:style>
  <w:style w:type="character" w:customStyle="1" w:styleId="RTFNum505">
    <w:name w:val="RTF_Num 50 5"/>
    <w:rsid w:val="006D5EC3"/>
  </w:style>
  <w:style w:type="character" w:customStyle="1" w:styleId="RTFNum506">
    <w:name w:val="RTF_Num 50 6"/>
    <w:rsid w:val="006D5EC3"/>
  </w:style>
  <w:style w:type="character" w:customStyle="1" w:styleId="RTFNum507">
    <w:name w:val="RTF_Num 50 7"/>
    <w:rsid w:val="006D5EC3"/>
  </w:style>
  <w:style w:type="character" w:customStyle="1" w:styleId="RTFNum508">
    <w:name w:val="RTF_Num 50 8"/>
    <w:rsid w:val="006D5EC3"/>
  </w:style>
  <w:style w:type="character" w:customStyle="1" w:styleId="RTFNum509">
    <w:name w:val="RTF_Num 50 9"/>
    <w:rsid w:val="006D5EC3"/>
  </w:style>
  <w:style w:type="character" w:customStyle="1" w:styleId="WW8Num67z0">
    <w:name w:val="WW8Num67z0"/>
    <w:rsid w:val="006D5EC3"/>
    <w:rPr>
      <w:b w:val="0"/>
      <w:i w:val="0"/>
    </w:rPr>
  </w:style>
  <w:style w:type="character" w:customStyle="1" w:styleId="WW8Num67z1">
    <w:name w:val="WW8Num67z1"/>
    <w:rsid w:val="006D5EC3"/>
    <w:rPr>
      <w:b w:val="0"/>
      <w:bCs/>
      <w:i w:val="0"/>
    </w:rPr>
  </w:style>
  <w:style w:type="character" w:customStyle="1" w:styleId="emailstyle19">
    <w:name w:val="emailstyle19"/>
    <w:rsid w:val="006D5EC3"/>
    <w:rPr>
      <w:rFonts w:ascii="Arial" w:hAnsi="Arial" w:cs="Arial"/>
      <w:color w:val="993366"/>
      <w:sz w:val="20"/>
    </w:rPr>
  </w:style>
  <w:style w:type="character" w:customStyle="1" w:styleId="iubsearch-contractname">
    <w:name w:val="iubsearch-contractname"/>
    <w:basedOn w:val="WW-DefaultParagraphFont1111111111"/>
    <w:rsid w:val="006D5EC3"/>
  </w:style>
  <w:style w:type="character" w:customStyle="1" w:styleId="WW-RTFNum21">
    <w:name w:val="WW-RTF_Num 2 1"/>
    <w:rsid w:val="006D5EC3"/>
  </w:style>
  <w:style w:type="character" w:customStyle="1" w:styleId="WW-RTFNum22">
    <w:name w:val="WW-RTF_Num 2 2"/>
    <w:rsid w:val="006D5EC3"/>
  </w:style>
  <w:style w:type="character" w:customStyle="1" w:styleId="WW-RTFNum23">
    <w:name w:val="WW-RTF_Num 2 3"/>
    <w:rsid w:val="006D5EC3"/>
  </w:style>
  <w:style w:type="character" w:customStyle="1" w:styleId="WW-RTFNum24">
    <w:name w:val="WW-RTF_Num 2 4"/>
    <w:rsid w:val="006D5EC3"/>
  </w:style>
  <w:style w:type="character" w:customStyle="1" w:styleId="WW-RTFNum25">
    <w:name w:val="WW-RTF_Num 2 5"/>
    <w:rsid w:val="006D5EC3"/>
  </w:style>
  <w:style w:type="character" w:customStyle="1" w:styleId="WW-RTFNum26">
    <w:name w:val="WW-RTF_Num 2 6"/>
    <w:rsid w:val="006D5EC3"/>
  </w:style>
  <w:style w:type="character" w:customStyle="1" w:styleId="WW-RTFNum27">
    <w:name w:val="WW-RTF_Num 2 7"/>
    <w:rsid w:val="006D5EC3"/>
  </w:style>
  <w:style w:type="character" w:customStyle="1" w:styleId="WW-RTFNum28">
    <w:name w:val="WW-RTF_Num 2 8"/>
    <w:rsid w:val="006D5EC3"/>
  </w:style>
  <w:style w:type="character" w:customStyle="1" w:styleId="WW-RTFNum29">
    <w:name w:val="WW-RTF_Num 2 9"/>
    <w:rsid w:val="006D5EC3"/>
  </w:style>
  <w:style w:type="character" w:customStyle="1" w:styleId="WW-RTFNum31">
    <w:name w:val="WW-RTF_Num 3 1"/>
    <w:rsid w:val="006D5EC3"/>
  </w:style>
  <w:style w:type="character" w:customStyle="1" w:styleId="WW-RTFNum32">
    <w:name w:val="WW-RTF_Num 3 2"/>
    <w:rsid w:val="006D5EC3"/>
  </w:style>
  <w:style w:type="character" w:customStyle="1" w:styleId="WW-RTFNum33">
    <w:name w:val="WW-RTF_Num 3 3"/>
    <w:rsid w:val="006D5EC3"/>
  </w:style>
  <w:style w:type="character" w:customStyle="1" w:styleId="WW-RTFNum34">
    <w:name w:val="WW-RTF_Num 3 4"/>
    <w:rsid w:val="006D5EC3"/>
  </w:style>
  <w:style w:type="character" w:customStyle="1" w:styleId="WW-RTFNum35">
    <w:name w:val="WW-RTF_Num 3 5"/>
    <w:rsid w:val="006D5EC3"/>
  </w:style>
  <w:style w:type="character" w:customStyle="1" w:styleId="WW-RTFNum36">
    <w:name w:val="WW-RTF_Num 3 6"/>
    <w:rsid w:val="006D5EC3"/>
  </w:style>
  <w:style w:type="character" w:customStyle="1" w:styleId="WW-RTFNum37">
    <w:name w:val="WW-RTF_Num 3 7"/>
    <w:rsid w:val="006D5EC3"/>
  </w:style>
  <w:style w:type="character" w:customStyle="1" w:styleId="WW-RTFNum38">
    <w:name w:val="WW-RTF_Num 3 8"/>
    <w:rsid w:val="006D5EC3"/>
  </w:style>
  <w:style w:type="character" w:customStyle="1" w:styleId="WW-RTFNum39">
    <w:name w:val="WW-RTF_Num 3 9"/>
    <w:rsid w:val="006D5EC3"/>
  </w:style>
  <w:style w:type="character" w:customStyle="1" w:styleId="WW-RTFNum41">
    <w:name w:val="WW-RTF_Num 4 1"/>
    <w:rsid w:val="006D5EC3"/>
  </w:style>
  <w:style w:type="character" w:customStyle="1" w:styleId="WW-RTFNum42">
    <w:name w:val="WW-RTF_Num 4 2"/>
    <w:rsid w:val="006D5EC3"/>
  </w:style>
  <w:style w:type="character" w:customStyle="1" w:styleId="WW-RTFNum43">
    <w:name w:val="WW-RTF_Num 4 3"/>
    <w:rsid w:val="006D5EC3"/>
  </w:style>
  <w:style w:type="character" w:customStyle="1" w:styleId="WW-RTFNum44">
    <w:name w:val="WW-RTF_Num 4 4"/>
    <w:rsid w:val="006D5EC3"/>
  </w:style>
  <w:style w:type="character" w:customStyle="1" w:styleId="WW-RTFNum45">
    <w:name w:val="WW-RTF_Num 4 5"/>
    <w:rsid w:val="006D5EC3"/>
  </w:style>
  <w:style w:type="character" w:customStyle="1" w:styleId="WW-RTFNum46">
    <w:name w:val="WW-RTF_Num 4 6"/>
    <w:rsid w:val="006D5EC3"/>
  </w:style>
  <w:style w:type="character" w:customStyle="1" w:styleId="WW-RTFNum47">
    <w:name w:val="WW-RTF_Num 4 7"/>
    <w:rsid w:val="006D5EC3"/>
  </w:style>
  <w:style w:type="character" w:customStyle="1" w:styleId="WW-RTFNum48">
    <w:name w:val="WW-RTF_Num 4 8"/>
    <w:rsid w:val="006D5EC3"/>
  </w:style>
  <w:style w:type="character" w:customStyle="1" w:styleId="WW-RTFNum49">
    <w:name w:val="WW-RTF_Num 4 9"/>
    <w:rsid w:val="006D5EC3"/>
  </w:style>
  <w:style w:type="character" w:customStyle="1" w:styleId="WW-RTFNum51">
    <w:name w:val="WW-RTF_Num 5 1"/>
    <w:rsid w:val="006D5EC3"/>
  </w:style>
  <w:style w:type="character" w:customStyle="1" w:styleId="WW-RTFNum52">
    <w:name w:val="WW-RTF_Num 5 2"/>
    <w:rsid w:val="006D5EC3"/>
  </w:style>
  <w:style w:type="character" w:customStyle="1" w:styleId="WW-RTFNum53">
    <w:name w:val="WW-RTF_Num 5 3"/>
    <w:rsid w:val="006D5EC3"/>
  </w:style>
  <w:style w:type="character" w:customStyle="1" w:styleId="WW-RTFNum54">
    <w:name w:val="WW-RTF_Num 5 4"/>
    <w:rsid w:val="006D5EC3"/>
  </w:style>
  <w:style w:type="character" w:customStyle="1" w:styleId="WW-RTFNum55">
    <w:name w:val="WW-RTF_Num 5 5"/>
    <w:rsid w:val="006D5EC3"/>
  </w:style>
  <w:style w:type="character" w:customStyle="1" w:styleId="WW-RTFNum56">
    <w:name w:val="WW-RTF_Num 5 6"/>
    <w:rsid w:val="006D5EC3"/>
  </w:style>
  <w:style w:type="character" w:customStyle="1" w:styleId="WW-RTFNum57">
    <w:name w:val="WW-RTF_Num 5 7"/>
    <w:rsid w:val="006D5EC3"/>
  </w:style>
  <w:style w:type="character" w:customStyle="1" w:styleId="WW-RTFNum58">
    <w:name w:val="WW-RTF_Num 5 8"/>
    <w:rsid w:val="006D5EC3"/>
  </w:style>
  <w:style w:type="character" w:customStyle="1" w:styleId="WW-RTFNum59">
    <w:name w:val="WW-RTF_Num 5 9"/>
    <w:rsid w:val="006D5EC3"/>
  </w:style>
  <w:style w:type="character" w:customStyle="1" w:styleId="WW-RTFNum61">
    <w:name w:val="WW-RTF_Num 6 1"/>
    <w:rsid w:val="006D5EC3"/>
  </w:style>
  <w:style w:type="character" w:customStyle="1" w:styleId="WW-RTFNum62">
    <w:name w:val="WW-RTF_Num 6 2"/>
    <w:rsid w:val="006D5EC3"/>
  </w:style>
  <w:style w:type="character" w:customStyle="1" w:styleId="WW-RTFNum63">
    <w:name w:val="WW-RTF_Num 6 3"/>
    <w:rsid w:val="006D5EC3"/>
  </w:style>
  <w:style w:type="character" w:customStyle="1" w:styleId="WW-RTFNum64">
    <w:name w:val="WW-RTF_Num 6 4"/>
    <w:rsid w:val="006D5EC3"/>
  </w:style>
  <w:style w:type="character" w:customStyle="1" w:styleId="WW-RTFNum65">
    <w:name w:val="WW-RTF_Num 6 5"/>
    <w:rsid w:val="006D5EC3"/>
  </w:style>
  <w:style w:type="character" w:customStyle="1" w:styleId="WW-RTFNum66">
    <w:name w:val="WW-RTF_Num 6 6"/>
    <w:rsid w:val="006D5EC3"/>
  </w:style>
  <w:style w:type="character" w:customStyle="1" w:styleId="WW-RTFNum67">
    <w:name w:val="WW-RTF_Num 6 7"/>
    <w:rsid w:val="006D5EC3"/>
  </w:style>
  <w:style w:type="character" w:customStyle="1" w:styleId="WW-RTFNum68">
    <w:name w:val="WW-RTF_Num 6 8"/>
    <w:rsid w:val="006D5EC3"/>
  </w:style>
  <w:style w:type="character" w:customStyle="1" w:styleId="WW-RTFNum69">
    <w:name w:val="WW-RTF_Num 6 9"/>
    <w:rsid w:val="006D5EC3"/>
  </w:style>
  <w:style w:type="character" w:customStyle="1" w:styleId="WW-RTFNum71">
    <w:name w:val="WW-RTF_Num 7 1"/>
    <w:rsid w:val="006D5EC3"/>
  </w:style>
  <w:style w:type="character" w:customStyle="1" w:styleId="WW-RTFNum72">
    <w:name w:val="WW-RTF_Num 7 2"/>
    <w:rsid w:val="006D5EC3"/>
  </w:style>
  <w:style w:type="character" w:customStyle="1" w:styleId="WW-RTFNum73">
    <w:name w:val="WW-RTF_Num 7 3"/>
    <w:rsid w:val="006D5EC3"/>
  </w:style>
  <w:style w:type="character" w:customStyle="1" w:styleId="WW-RTFNum74">
    <w:name w:val="WW-RTF_Num 7 4"/>
    <w:rsid w:val="006D5EC3"/>
  </w:style>
  <w:style w:type="character" w:customStyle="1" w:styleId="WW-RTFNum75">
    <w:name w:val="WW-RTF_Num 7 5"/>
    <w:rsid w:val="006D5EC3"/>
  </w:style>
  <w:style w:type="character" w:customStyle="1" w:styleId="WW-RTFNum76">
    <w:name w:val="WW-RTF_Num 7 6"/>
    <w:rsid w:val="006D5EC3"/>
  </w:style>
  <w:style w:type="character" w:customStyle="1" w:styleId="WW-RTFNum77">
    <w:name w:val="WW-RTF_Num 7 7"/>
    <w:rsid w:val="006D5EC3"/>
  </w:style>
  <w:style w:type="character" w:customStyle="1" w:styleId="WW-RTFNum78">
    <w:name w:val="WW-RTF_Num 7 8"/>
    <w:rsid w:val="006D5EC3"/>
  </w:style>
  <w:style w:type="character" w:customStyle="1" w:styleId="WW-RTFNum79">
    <w:name w:val="WW-RTF_Num 7 9"/>
    <w:rsid w:val="006D5EC3"/>
  </w:style>
  <w:style w:type="character" w:customStyle="1" w:styleId="Bullets">
    <w:name w:val="Bullets"/>
    <w:rsid w:val="006D5EC3"/>
    <w:rPr>
      <w:rFonts w:ascii="OpenSymbol" w:eastAsia="OpenSymbol" w:hAnsi="OpenSymbol" w:cs="OpenSymbol"/>
    </w:rPr>
  </w:style>
  <w:style w:type="character" w:customStyle="1" w:styleId="WW-RTFNum81">
    <w:name w:val="WW-RTF_Num 8 1"/>
    <w:rsid w:val="006D5EC3"/>
  </w:style>
  <w:style w:type="character" w:customStyle="1" w:styleId="WW-RTFNum82">
    <w:name w:val="WW-RTF_Num 8 2"/>
    <w:rsid w:val="006D5EC3"/>
  </w:style>
  <w:style w:type="character" w:customStyle="1" w:styleId="WW-RTFNum83">
    <w:name w:val="WW-RTF_Num 8 3"/>
    <w:rsid w:val="006D5EC3"/>
  </w:style>
  <w:style w:type="character" w:customStyle="1" w:styleId="WW-RTFNum84">
    <w:name w:val="WW-RTF_Num 8 4"/>
    <w:rsid w:val="006D5EC3"/>
  </w:style>
  <w:style w:type="character" w:customStyle="1" w:styleId="WW-RTFNum85">
    <w:name w:val="WW-RTF_Num 8 5"/>
    <w:rsid w:val="006D5EC3"/>
  </w:style>
  <w:style w:type="character" w:customStyle="1" w:styleId="WW-RTFNum86">
    <w:name w:val="WW-RTF_Num 8 6"/>
    <w:rsid w:val="006D5EC3"/>
  </w:style>
  <w:style w:type="character" w:customStyle="1" w:styleId="WW-RTFNum87">
    <w:name w:val="WW-RTF_Num 8 7"/>
    <w:rsid w:val="006D5EC3"/>
  </w:style>
  <w:style w:type="character" w:customStyle="1" w:styleId="WW-RTFNum88">
    <w:name w:val="WW-RTF_Num 8 8"/>
    <w:rsid w:val="006D5EC3"/>
  </w:style>
  <w:style w:type="character" w:customStyle="1" w:styleId="WW-RTFNum89">
    <w:name w:val="WW-RTF_Num 8 9"/>
    <w:rsid w:val="006D5EC3"/>
  </w:style>
  <w:style w:type="character" w:customStyle="1" w:styleId="WW-RTFNum211">
    <w:name w:val="WW-RTF_Num 2 11"/>
    <w:rsid w:val="006D5EC3"/>
  </w:style>
  <w:style w:type="character" w:customStyle="1" w:styleId="WW-RTFNum221">
    <w:name w:val="WW-RTF_Num 2 21"/>
    <w:rsid w:val="006D5EC3"/>
  </w:style>
  <w:style w:type="character" w:customStyle="1" w:styleId="WW-RTFNum231">
    <w:name w:val="WW-RTF_Num 2 31"/>
    <w:rsid w:val="006D5EC3"/>
  </w:style>
  <w:style w:type="character" w:customStyle="1" w:styleId="WW-RTFNum241">
    <w:name w:val="WW-RTF_Num 2 41"/>
    <w:rsid w:val="006D5EC3"/>
  </w:style>
  <w:style w:type="character" w:customStyle="1" w:styleId="WW-RTFNum251">
    <w:name w:val="WW-RTF_Num 2 51"/>
    <w:rsid w:val="006D5EC3"/>
  </w:style>
  <w:style w:type="character" w:customStyle="1" w:styleId="WW-RTFNum261">
    <w:name w:val="WW-RTF_Num 2 61"/>
    <w:rsid w:val="006D5EC3"/>
  </w:style>
  <w:style w:type="character" w:customStyle="1" w:styleId="WW-RTFNum271">
    <w:name w:val="WW-RTF_Num 2 71"/>
    <w:rsid w:val="006D5EC3"/>
  </w:style>
  <w:style w:type="character" w:customStyle="1" w:styleId="WW-RTFNum281">
    <w:name w:val="WW-RTF_Num 2 81"/>
    <w:rsid w:val="006D5EC3"/>
  </w:style>
  <w:style w:type="character" w:customStyle="1" w:styleId="WW-RTFNum291">
    <w:name w:val="WW-RTF_Num 2 91"/>
    <w:rsid w:val="006D5EC3"/>
  </w:style>
  <w:style w:type="character" w:customStyle="1" w:styleId="WW-RTFNum311">
    <w:name w:val="WW-RTF_Num 3 11"/>
    <w:rsid w:val="006D5EC3"/>
    <w:rPr>
      <w:rFonts w:ascii="!Neo'w Arial" w:eastAsia="!Neo'w Arial" w:hAnsi="!Neo'w Arial" w:cs="!Neo'w Arial"/>
    </w:rPr>
  </w:style>
  <w:style w:type="character" w:customStyle="1" w:styleId="WW-RTFNum321">
    <w:name w:val="WW-RTF_Num 3 21"/>
    <w:rsid w:val="006D5EC3"/>
    <w:rPr>
      <w:rFonts w:ascii="Times New Roman" w:eastAsia="Times New Roman" w:hAnsi="Times New Roman" w:cs="Times New Roman"/>
      <w:sz w:val="22"/>
      <w:szCs w:val="22"/>
    </w:rPr>
  </w:style>
  <w:style w:type="character" w:customStyle="1" w:styleId="WW-RTFNum331">
    <w:name w:val="WW-RTF_Num 3 31"/>
    <w:rsid w:val="006D5EC3"/>
  </w:style>
  <w:style w:type="character" w:customStyle="1" w:styleId="WW-RTFNum341">
    <w:name w:val="WW-RTF_Num 3 41"/>
    <w:rsid w:val="006D5EC3"/>
  </w:style>
  <w:style w:type="character" w:customStyle="1" w:styleId="WW-RTFNum351">
    <w:name w:val="WW-RTF_Num 3 51"/>
    <w:rsid w:val="006D5EC3"/>
  </w:style>
  <w:style w:type="character" w:customStyle="1" w:styleId="WW-RTFNum361">
    <w:name w:val="WW-RTF_Num 3 61"/>
    <w:rsid w:val="006D5EC3"/>
  </w:style>
  <w:style w:type="character" w:customStyle="1" w:styleId="WW-RTFNum371">
    <w:name w:val="WW-RTF_Num 3 71"/>
    <w:rsid w:val="006D5EC3"/>
  </w:style>
  <w:style w:type="character" w:customStyle="1" w:styleId="WW-RTFNum381">
    <w:name w:val="WW-RTF_Num 3 81"/>
    <w:rsid w:val="006D5EC3"/>
  </w:style>
  <w:style w:type="character" w:customStyle="1" w:styleId="WW-RTFNum391">
    <w:name w:val="WW-RTF_Num 3 91"/>
    <w:rsid w:val="006D5EC3"/>
  </w:style>
  <w:style w:type="character" w:customStyle="1" w:styleId="WW-RTFNum411">
    <w:name w:val="WW-RTF_Num 4 11"/>
    <w:rsid w:val="006D5EC3"/>
    <w:rPr>
      <w:rFonts w:ascii="!Neo'w Arial" w:eastAsia="!Neo'w Arial" w:hAnsi="!Neo'w Arial" w:cs="!Neo'w Arial"/>
    </w:rPr>
  </w:style>
  <w:style w:type="character" w:customStyle="1" w:styleId="WW-RTFNum421">
    <w:name w:val="WW-RTF_Num 4 21"/>
    <w:rsid w:val="006D5EC3"/>
    <w:rPr>
      <w:rFonts w:ascii="Times New Roman" w:eastAsia="Times New Roman" w:hAnsi="Times New Roman" w:cs="Times New Roman"/>
      <w:sz w:val="22"/>
      <w:szCs w:val="22"/>
    </w:rPr>
  </w:style>
  <w:style w:type="character" w:customStyle="1" w:styleId="WW-RTFNum431">
    <w:name w:val="WW-RTF_Num 4 31"/>
    <w:rsid w:val="006D5EC3"/>
  </w:style>
  <w:style w:type="character" w:customStyle="1" w:styleId="WW-RTFNum441">
    <w:name w:val="WW-RTF_Num 4 41"/>
    <w:rsid w:val="006D5EC3"/>
  </w:style>
  <w:style w:type="character" w:customStyle="1" w:styleId="WW-RTFNum451">
    <w:name w:val="WW-RTF_Num 4 51"/>
    <w:rsid w:val="006D5EC3"/>
  </w:style>
  <w:style w:type="character" w:customStyle="1" w:styleId="WW-RTFNum461">
    <w:name w:val="WW-RTF_Num 4 61"/>
    <w:rsid w:val="006D5EC3"/>
  </w:style>
  <w:style w:type="character" w:customStyle="1" w:styleId="WW-RTFNum471">
    <w:name w:val="WW-RTF_Num 4 71"/>
    <w:rsid w:val="006D5EC3"/>
  </w:style>
  <w:style w:type="character" w:customStyle="1" w:styleId="WW-RTFNum481">
    <w:name w:val="WW-RTF_Num 4 81"/>
    <w:rsid w:val="006D5EC3"/>
  </w:style>
  <w:style w:type="character" w:customStyle="1" w:styleId="WW-RTFNum491">
    <w:name w:val="WW-RTF_Num 4 91"/>
    <w:rsid w:val="006D5EC3"/>
  </w:style>
  <w:style w:type="character" w:customStyle="1" w:styleId="st1">
    <w:name w:val="st1"/>
    <w:basedOn w:val="WW-DefaultParagraphFont11111"/>
    <w:rsid w:val="006D5EC3"/>
  </w:style>
  <w:style w:type="character" w:customStyle="1" w:styleId="WW-RTFNum2112">
    <w:name w:val="WW-RTF_Num 2 112"/>
    <w:rsid w:val="006D5EC3"/>
  </w:style>
  <w:style w:type="character" w:customStyle="1" w:styleId="WW-RTFNum2212">
    <w:name w:val="WW-RTF_Num 2 212"/>
    <w:rsid w:val="006D5EC3"/>
    <w:rPr>
      <w:rFonts w:ascii="Times New Roman" w:eastAsia="Times New Roman" w:hAnsi="Times New Roman" w:cs="Times New Roman"/>
      <w:sz w:val="22"/>
      <w:szCs w:val="22"/>
    </w:rPr>
  </w:style>
  <w:style w:type="character" w:customStyle="1" w:styleId="WW-RTFNum2312">
    <w:name w:val="WW-RTF_Num 2 312"/>
    <w:rsid w:val="006D5EC3"/>
  </w:style>
  <w:style w:type="character" w:customStyle="1" w:styleId="WW-RTFNum2412">
    <w:name w:val="WW-RTF_Num 2 412"/>
    <w:rsid w:val="006D5EC3"/>
  </w:style>
  <w:style w:type="character" w:customStyle="1" w:styleId="WW-RTFNum2512">
    <w:name w:val="WW-RTF_Num 2 512"/>
    <w:rsid w:val="006D5EC3"/>
  </w:style>
  <w:style w:type="character" w:customStyle="1" w:styleId="WW-RTFNum2612">
    <w:name w:val="WW-RTF_Num 2 612"/>
    <w:rsid w:val="006D5EC3"/>
  </w:style>
  <w:style w:type="character" w:customStyle="1" w:styleId="WW-RTFNum2712">
    <w:name w:val="WW-RTF_Num 2 712"/>
    <w:rsid w:val="006D5EC3"/>
  </w:style>
  <w:style w:type="character" w:customStyle="1" w:styleId="WW-RTFNum2812">
    <w:name w:val="WW-RTF_Num 2 812"/>
    <w:rsid w:val="006D5EC3"/>
  </w:style>
  <w:style w:type="character" w:customStyle="1" w:styleId="WW-RTFNum2912">
    <w:name w:val="WW-RTF_Num 2 912"/>
    <w:rsid w:val="006D5EC3"/>
  </w:style>
  <w:style w:type="character" w:customStyle="1" w:styleId="WW-RTFNum3112">
    <w:name w:val="WW-RTF_Num 3 112"/>
    <w:rsid w:val="006D5EC3"/>
    <w:rPr>
      <w:rFonts w:ascii="Symbol" w:eastAsia="Symbol" w:hAnsi="Symbol" w:cs="Symbol"/>
    </w:rPr>
  </w:style>
  <w:style w:type="character" w:customStyle="1" w:styleId="WW-RTFNum3212">
    <w:name w:val="WW-RTF_Num 3 212"/>
    <w:rsid w:val="006D5EC3"/>
    <w:rPr>
      <w:rFonts w:ascii="OpenSymbol" w:eastAsia="OpenSymbol" w:hAnsi="OpenSymbol" w:cs="OpenSymbol"/>
      <w:sz w:val="22"/>
      <w:szCs w:val="22"/>
    </w:rPr>
  </w:style>
  <w:style w:type="character" w:customStyle="1" w:styleId="WW-RTFNum3312">
    <w:name w:val="WW-RTF_Num 3 312"/>
    <w:rsid w:val="006D5EC3"/>
    <w:rPr>
      <w:rFonts w:ascii="OpenSymbol" w:eastAsia="OpenSymbol" w:hAnsi="OpenSymbol" w:cs="OpenSymbol"/>
      <w:sz w:val="22"/>
      <w:szCs w:val="22"/>
    </w:rPr>
  </w:style>
  <w:style w:type="character" w:customStyle="1" w:styleId="WW-RTFNum3412">
    <w:name w:val="WW-RTF_Num 3 412"/>
    <w:rsid w:val="006D5EC3"/>
    <w:rPr>
      <w:rFonts w:ascii="Symbol" w:eastAsia="Symbol" w:hAnsi="Symbol" w:cs="Symbol"/>
    </w:rPr>
  </w:style>
  <w:style w:type="character" w:customStyle="1" w:styleId="WW-RTFNum3512">
    <w:name w:val="WW-RTF_Num 3 512"/>
    <w:rsid w:val="006D5EC3"/>
    <w:rPr>
      <w:rFonts w:ascii="OpenSymbol" w:eastAsia="OpenSymbol" w:hAnsi="OpenSymbol" w:cs="OpenSymbol"/>
      <w:sz w:val="22"/>
      <w:szCs w:val="22"/>
    </w:rPr>
  </w:style>
  <w:style w:type="character" w:customStyle="1" w:styleId="WW-RTFNum3612">
    <w:name w:val="WW-RTF_Num 3 612"/>
    <w:rsid w:val="006D5EC3"/>
    <w:rPr>
      <w:rFonts w:ascii="OpenSymbol" w:eastAsia="OpenSymbol" w:hAnsi="OpenSymbol" w:cs="OpenSymbol"/>
      <w:sz w:val="22"/>
      <w:szCs w:val="22"/>
    </w:rPr>
  </w:style>
  <w:style w:type="character" w:customStyle="1" w:styleId="WW-RTFNum3712">
    <w:name w:val="WW-RTF_Num 3 712"/>
    <w:rsid w:val="006D5EC3"/>
    <w:rPr>
      <w:rFonts w:ascii="Symbol" w:eastAsia="Symbol" w:hAnsi="Symbol" w:cs="Symbol"/>
    </w:rPr>
  </w:style>
  <w:style w:type="character" w:customStyle="1" w:styleId="WW-RTFNum3812">
    <w:name w:val="WW-RTF_Num 3 812"/>
    <w:rsid w:val="006D5EC3"/>
    <w:rPr>
      <w:rFonts w:ascii="OpenSymbol" w:eastAsia="OpenSymbol" w:hAnsi="OpenSymbol" w:cs="OpenSymbol"/>
      <w:sz w:val="22"/>
      <w:szCs w:val="22"/>
    </w:rPr>
  </w:style>
  <w:style w:type="character" w:customStyle="1" w:styleId="WW-RTFNum3912">
    <w:name w:val="WW-RTF_Num 3 912"/>
    <w:rsid w:val="006D5EC3"/>
    <w:rPr>
      <w:rFonts w:ascii="OpenSymbol" w:eastAsia="OpenSymbol" w:hAnsi="OpenSymbol" w:cs="OpenSymbol"/>
      <w:sz w:val="22"/>
      <w:szCs w:val="22"/>
    </w:rPr>
  </w:style>
  <w:style w:type="character" w:customStyle="1" w:styleId="WW-RTFNum4112">
    <w:name w:val="WW-RTF_Num 4 112"/>
    <w:rsid w:val="006D5EC3"/>
    <w:rPr>
      <w:rFonts w:ascii="Symbol" w:eastAsia="Symbol" w:hAnsi="Symbol" w:cs="Symbol"/>
    </w:rPr>
  </w:style>
  <w:style w:type="character" w:customStyle="1" w:styleId="WW-RTFNum4212">
    <w:name w:val="WW-RTF_Num 4 212"/>
    <w:rsid w:val="006D5EC3"/>
    <w:rPr>
      <w:rFonts w:ascii="OpenSymbol" w:eastAsia="OpenSymbol" w:hAnsi="OpenSymbol" w:cs="OpenSymbol"/>
      <w:sz w:val="22"/>
      <w:szCs w:val="22"/>
    </w:rPr>
  </w:style>
  <w:style w:type="character" w:customStyle="1" w:styleId="WW-RTFNum4312">
    <w:name w:val="WW-RTF_Num 4 312"/>
    <w:rsid w:val="006D5EC3"/>
    <w:rPr>
      <w:rFonts w:ascii="OpenSymbol" w:eastAsia="OpenSymbol" w:hAnsi="OpenSymbol" w:cs="OpenSymbol"/>
      <w:sz w:val="22"/>
      <w:szCs w:val="22"/>
    </w:rPr>
  </w:style>
  <w:style w:type="character" w:customStyle="1" w:styleId="WW-RTFNum4412">
    <w:name w:val="WW-RTF_Num 4 412"/>
    <w:rsid w:val="006D5EC3"/>
    <w:rPr>
      <w:rFonts w:ascii="Symbol" w:eastAsia="Symbol" w:hAnsi="Symbol" w:cs="Symbol"/>
    </w:rPr>
  </w:style>
  <w:style w:type="character" w:customStyle="1" w:styleId="WW-RTFNum4512">
    <w:name w:val="WW-RTF_Num 4 512"/>
    <w:rsid w:val="006D5EC3"/>
    <w:rPr>
      <w:rFonts w:ascii="OpenSymbol" w:eastAsia="OpenSymbol" w:hAnsi="OpenSymbol" w:cs="OpenSymbol"/>
      <w:sz w:val="22"/>
      <w:szCs w:val="22"/>
    </w:rPr>
  </w:style>
  <w:style w:type="character" w:customStyle="1" w:styleId="WW-RTFNum4612">
    <w:name w:val="WW-RTF_Num 4 612"/>
    <w:rsid w:val="006D5EC3"/>
    <w:rPr>
      <w:rFonts w:ascii="OpenSymbol" w:eastAsia="OpenSymbol" w:hAnsi="OpenSymbol" w:cs="OpenSymbol"/>
      <w:sz w:val="22"/>
      <w:szCs w:val="22"/>
    </w:rPr>
  </w:style>
  <w:style w:type="character" w:customStyle="1" w:styleId="WW-RTFNum4712">
    <w:name w:val="WW-RTF_Num 4 712"/>
    <w:rsid w:val="006D5EC3"/>
    <w:rPr>
      <w:rFonts w:ascii="Symbol" w:eastAsia="Symbol" w:hAnsi="Symbol" w:cs="Symbol"/>
    </w:rPr>
  </w:style>
  <w:style w:type="character" w:customStyle="1" w:styleId="WW-RTFNum4812">
    <w:name w:val="WW-RTF_Num 4 812"/>
    <w:rsid w:val="006D5EC3"/>
    <w:rPr>
      <w:rFonts w:ascii="OpenSymbol" w:eastAsia="OpenSymbol" w:hAnsi="OpenSymbol" w:cs="OpenSymbol"/>
      <w:sz w:val="22"/>
      <w:szCs w:val="22"/>
    </w:rPr>
  </w:style>
  <w:style w:type="character" w:customStyle="1" w:styleId="WW-RTFNum4912">
    <w:name w:val="WW-RTF_Num 4 912"/>
    <w:rsid w:val="006D5EC3"/>
    <w:rPr>
      <w:rFonts w:ascii="OpenSymbol" w:eastAsia="OpenSymbol" w:hAnsi="OpenSymbol" w:cs="OpenSymbol"/>
      <w:sz w:val="22"/>
      <w:szCs w:val="22"/>
    </w:rPr>
  </w:style>
  <w:style w:type="character" w:customStyle="1" w:styleId="WW-RTFNum511">
    <w:name w:val="WW-RTF_Num 5 11"/>
    <w:rsid w:val="006D5EC3"/>
  </w:style>
  <w:style w:type="character" w:customStyle="1" w:styleId="WW-RTFNum521">
    <w:name w:val="WW-RTF_Num 5 21"/>
    <w:rsid w:val="006D5EC3"/>
    <w:rPr>
      <w:rFonts w:ascii="Times New Roman" w:eastAsia="Times New Roman" w:hAnsi="Times New Roman" w:cs="Times New Roman"/>
      <w:sz w:val="22"/>
      <w:szCs w:val="22"/>
    </w:rPr>
  </w:style>
  <w:style w:type="character" w:customStyle="1" w:styleId="WW-RTFNum531">
    <w:name w:val="WW-RTF_Num 5 31"/>
    <w:rsid w:val="006D5EC3"/>
  </w:style>
  <w:style w:type="character" w:customStyle="1" w:styleId="WW-RTFNum541">
    <w:name w:val="WW-RTF_Num 5 41"/>
    <w:rsid w:val="006D5EC3"/>
  </w:style>
  <w:style w:type="character" w:customStyle="1" w:styleId="WW-RTFNum551">
    <w:name w:val="WW-RTF_Num 5 51"/>
    <w:rsid w:val="006D5EC3"/>
  </w:style>
  <w:style w:type="character" w:customStyle="1" w:styleId="WW-RTFNum561">
    <w:name w:val="WW-RTF_Num 5 61"/>
    <w:rsid w:val="006D5EC3"/>
  </w:style>
  <w:style w:type="character" w:customStyle="1" w:styleId="WW-RTFNum571">
    <w:name w:val="WW-RTF_Num 5 71"/>
    <w:rsid w:val="006D5EC3"/>
  </w:style>
  <w:style w:type="character" w:customStyle="1" w:styleId="WW-RTFNum581">
    <w:name w:val="WW-RTF_Num 5 81"/>
    <w:rsid w:val="006D5EC3"/>
  </w:style>
  <w:style w:type="character" w:customStyle="1" w:styleId="WW-RTFNum591">
    <w:name w:val="WW-RTF_Num 5 91"/>
    <w:rsid w:val="006D5EC3"/>
  </w:style>
  <w:style w:type="character" w:customStyle="1" w:styleId="WW-RTFNum611">
    <w:name w:val="WW-RTF_Num 6 11"/>
    <w:rsid w:val="006D5EC3"/>
    <w:rPr>
      <w:rFonts w:ascii="Times New Roman" w:eastAsia="Times New Roman" w:hAnsi="Times New Roman" w:cs="Times New Roman"/>
    </w:rPr>
  </w:style>
  <w:style w:type="character" w:customStyle="1" w:styleId="WW-RTFNum711">
    <w:name w:val="WW-RTF_Num 7 11"/>
    <w:rsid w:val="006D5EC3"/>
  </w:style>
  <w:style w:type="character" w:customStyle="1" w:styleId="WW-RTFNum721">
    <w:name w:val="WW-RTF_Num 7 21"/>
    <w:rsid w:val="006D5EC3"/>
    <w:rPr>
      <w:rFonts w:ascii="Times New Roman" w:eastAsia="Times New Roman" w:hAnsi="Times New Roman" w:cs="Times New Roman"/>
      <w:sz w:val="22"/>
      <w:szCs w:val="22"/>
    </w:rPr>
  </w:style>
  <w:style w:type="character" w:customStyle="1" w:styleId="WW-RTFNum731">
    <w:name w:val="WW-RTF_Num 7 31"/>
    <w:rsid w:val="006D5EC3"/>
  </w:style>
  <w:style w:type="character" w:customStyle="1" w:styleId="WW-RTFNum741">
    <w:name w:val="WW-RTF_Num 7 41"/>
    <w:rsid w:val="006D5EC3"/>
  </w:style>
  <w:style w:type="character" w:customStyle="1" w:styleId="WW-RTFNum751">
    <w:name w:val="WW-RTF_Num 7 51"/>
    <w:rsid w:val="006D5EC3"/>
  </w:style>
  <w:style w:type="character" w:customStyle="1" w:styleId="WW-RTFNum761">
    <w:name w:val="WW-RTF_Num 7 61"/>
    <w:rsid w:val="006D5EC3"/>
  </w:style>
  <w:style w:type="character" w:customStyle="1" w:styleId="WW-RTFNum771">
    <w:name w:val="WW-RTF_Num 7 71"/>
    <w:rsid w:val="006D5EC3"/>
  </w:style>
  <w:style w:type="character" w:customStyle="1" w:styleId="WW-RTFNum781">
    <w:name w:val="WW-RTF_Num 7 81"/>
    <w:rsid w:val="006D5EC3"/>
  </w:style>
  <w:style w:type="character" w:customStyle="1" w:styleId="WW-RTFNum791">
    <w:name w:val="WW-RTF_Num 7 91"/>
    <w:rsid w:val="006D5EC3"/>
  </w:style>
  <w:style w:type="character" w:customStyle="1" w:styleId="WW-RTFNum811">
    <w:name w:val="WW-RTF_Num 8 11"/>
    <w:rsid w:val="006D5EC3"/>
  </w:style>
  <w:style w:type="character" w:customStyle="1" w:styleId="WW-RTFNum821">
    <w:name w:val="WW-RTF_Num 8 21"/>
    <w:rsid w:val="006D5EC3"/>
    <w:rPr>
      <w:i/>
      <w:iCs/>
    </w:rPr>
  </w:style>
  <w:style w:type="character" w:customStyle="1" w:styleId="WW-RTFNum831">
    <w:name w:val="WW-RTF_Num 8 31"/>
    <w:rsid w:val="006D5EC3"/>
  </w:style>
  <w:style w:type="character" w:customStyle="1" w:styleId="WW-RTFNum841">
    <w:name w:val="WW-RTF_Num 8 41"/>
    <w:rsid w:val="006D5EC3"/>
  </w:style>
  <w:style w:type="character" w:customStyle="1" w:styleId="WW-RTFNum851">
    <w:name w:val="WW-RTF_Num 8 51"/>
    <w:rsid w:val="006D5EC3"/>
  </w:style>
  <w:style w:type="character" w:customStyle="1" w:styleId="WW-RTFNum861">
    <w:name w:val="WW-RTF_Num 8 61"/>
    <w:rsid w:val="006D5EC3"/>
  </w:style>
  <w:style w:type="character" w:customStyle="1" w:styleId="WW-RTFNum871">
    <w:name w:val="WW-RTF_Num 8 71"/>
    <w:rsid w:val="006D5EC3"/>
  </w:style>
  <w:style w:type="character" w:customStyle="1" w:styleId="WW-RTFNum881">
    <w:name w:val="WW-RTF_Num 8 81"/>
    <w:rsid w:val="006D5EC3"/>
  </w:style>
  <w:style w:type="character" w:customStyle="1" w:styleId="WW-RTFNum891">
    <w:name w:val="WW-RTF_Num 8 91"/>
    <w:rsid w:val="006D5EC3"/>
  </w:style>
  <w:style w:type="character" w:customStyle="1" w:styleId="WW-RTFNum21123">
    <w:name w:val="WW-RTF_Num 2 1123"/>
    <w:rsid w:val="006D5EC3"/>
    <w:rPr>
      <w:sz w:val="22"/>
      <w:szCs w:val="22"/>
    </w:rPr>
  </w:style>
  <w:style w:type="character" w:customStyle="1" w:styleId="WW-RTFNum22123">
    <w:name w:val="WW-RTF_Num 2 2123"/>
    <w:rsid w:val="006D5EC3"/>
  </w:style>
  <w:style w:type="character" w:customStyle="1" w:styleId="WW-RTFNum23123">
    <w:name w:val="WW-RTF_Num 2 3123"/>
    <w:rsid w:val="006D5EC3"/>
  </w:style>
  <w:style w:type="character" w:customStyle="1" w:styleId="WW-RTFNum24123">
    <w:name w:val="WW-RTF_Num 2 4123"/>
    <w:rsid w:val="006D5EC3"/>
  </w:style>
  <w:style w:type="character" w:customStyle="1" w:styleId="WW-RTFNum25123">
    <w:name w:val="WW-RTF_Num 2 5123"/>
    <w:rsid w:val="006D5EC3"/>
  </w:style>
  <w:style w:type="character" w:customStyle="1" w:styleId="WW-RTFNum26123">
    <w:name w:val="WW-RTF_Num 2 6123"/>
    <w:rsid w:val="006D5EC3"/>
  </w:style>
  <w:style w:type="character" w:customStyle="1" w:styleId="WW-RTFNum27123">
    <w:name w:val="WW-RTF_Num 2 7123"/>
    <w:rsid w:val="006D5EC3"/>
  </w:style>
  <w:style w:type="character" w:customStyle="1" w:styleId="WW-RTFNum28123">
    <w:name w:val="WW-RTF_Num 2 8123"/>
    <w:rsid w:val="006D5EC3"/>
  </w:style>
  <w:style w:type="character" w:customStyle="1" w:styleId="WW-RTFNum29123">
    <w:name w:val="WW-RTF_Num 2 9123"/>
    <w:rsid w:val="006D5EC3"/>
  </w:style>
  <w:style w:type="character" w:customStyle="1" w:styleId="WW-DefaultParagraphFont111111111111111">
    <w:name w:val="WW-Default Paragraph Font111111111111111"/>
    <w:rsid w:val="006D5EC3"/>
    <w:rPr>
      <w:sz w:val="24"/>
      <w:szCs w:val="24"/>
    </w:rPr>
  </w:style>
  <w:style w:type="character" w:customStyle="1" w:styleId="WW-RTFNum31123">
    <w:name w:val="WW-RTF_Num 3 1123"/>
    <w:rsid w:val="006D5EC3"/>
    <w:rPr>
      <w:sz w:val="22"/>
      <w:szCs w:val="22"/>
    </w:rPr>
  </w:style>
  <w:style w:type="character" w:customStyle="1" w:styleId="WW-RTFNum32123">
    <w:name w:val="WW-RTF_Num 3 2123"/>
    <w:rsid w:val="006D5EC3"/>
  </w:style>
  <w:style w:type="character" w:customStyle="1" w:styleId="WW-RTFNum33123">
    <w:name w:val="WW-RTF_Num 3 3123"/>
    <w:rsid w:val="006D5EC3"/>
  </w:style>
  <w:style w:type="character" w:customStyle="1" w:styleId="WW-RTFNum34123">
    <w:name w:val="WW-RTF_Num 3 4123"/>
    <w:rsid w:val="006D5EC3"/>
  </w:style>
  <w:style w:type="character" w:customStyle="1" w:styleId="WW-RTFNum35123">
    <w:name w:val="WW-RTF_Num 3 5123"/>
    <w:rsid w:val="006D5EC3"/>
  </w:style>
  <w:style w:type="character" w:customStyle="1" w:styleId="WW-RTFNum36123">
    <w:name w:val="WW-RTF_Num 3 6123"/>
    <w:rsid w:val="006D5EC3"/>
  </w:style>
  <w:style w:type="character" w:customStyle="1" w:styleId="WW-RTFNum37123">
    <w:name w:val="WW-RTF_Num 3 7123"/>
    <w:rsid w:val="006D5EC3"/>
  </w:style>
  <w:style w:type="character" w:customStyle="1" w:styleId="WW-RTFNum38123">
    <w:name w:val="WW-RTF_Num 3 8123"/>
    <w:rsid w:val="006D5EC3"/>
  </w:style>
  <w:style w:type="character" w:customStyle="1" w:styleId="WW-RTFNum39123">
    <w:name w:val="WW-RTF_Num 3 9123"/>
    <w:rsid w:val="006D5EC3"/>
  </w:style>
  <w:style w:type="character" w:customStyle="1" w:styleId="WW8Num37z0">
    <w:name w:val="WW8Num37z0"/>
    <w:rsid w:val="006D5EC3"/>
    <w:rPr>
      <w:sz w:val="22"/>
      <w:szCs w:val="22"/>
    </w:rPr>
  </w:style>
  <w:style w:type="character" w:customStyle="1" w:styleId="WW-RTFNum41123">
    <w:name w:val="WW-RTF_Num 4 1123"/>
    <w:rsid w:val="006D5EC3"/>
    <w:rPr>
      <w:b/>
      <w:bCs/>
      <w:sz w:val="22"/>
      <w:szCs w:val="22"/>
    </w:rPr>
  </w:style>
  <w:style w:type="character" w:customStyle="1" w:styleId="WW-RTFNum42123">
    <w:name w:val="WW-RTF_Num 4 2123"/>
    <w:rsid w:val="006D5EC3"/>
  </w:style>
  <w:style w:type="character" w:customStyle="1" w:styleId="WW-RTFNum43123">
    <w:name w:val="WW-RTF_Num 4 3123"/>
    <w:rsid w:val="006D5EC3"/>
  </w:style>
  <w:style w:type="character" w:customStyle="1" w:styleId="WW-RTFNum44123">
    <w:name w:val="WW-RTF_Num 4 4123"/>
    <w:rsid w:val="006D5EC3"/>
  </w:style>
  <w:style w:type="character" w:customStyle="1" w:styleId="WW-RTFNum45123">
    <w:name w:val="WW-RTF_Num 4 5123"/>
    <w:rsid w:val="006D5EC3"/>
  </w:style>
  <w:style w:type="character" w:customStyle="1" w:styleId="WW-RTFNum46123">
    <w:name w:val="WW-RTF_Num 4 6123"/>
    <w:rsid w:val="006D5EC3"/>
  </w:style>
  <w:style w:type="character" w:customStyle="1" w:styleId="WW-RTFNum47123">
    <w:name w:val="WW-RTF_Num 4 7123"/>
    <w:rsid w:val="006D5EC3"/>
  </w:style>
  <w:style w:type="character" w:customStyle="1" w:styleId="WW-RTFNum48123">
    <w:name w:val="WW-RTF_Num 4 8123"/>
    <w:rsid w:val="006D5EC3"/>
  </w:style>
  <w:style w:type="character" w:customStyle="1" w:styleId="WW-RTFNum49123">
    <w:name w:val="WW-RTF_Num 4 9123"/>
    <w:rsid w:val="006D5EC3"/>
  </w:style>
  <w:style w:type="character" w:customStyle="1" w:styleId="WW-RTFNum5112">
    <w:name w:val="WW-RTF_Num 5 112"/>
    <w:rsid w:val="006D5EC3"/>
  </w:style>
  <w:style w:type="character" w:customStyle="1" w:styleId="WW-RTFNum5212">
    <w:name w:val="WW-RTF_Num 5 212"/>
    <w:rsid w:val="006D5EC3"/>
  </w:style>
  <w:style w:type="character" w:customStyle="1" w:styleId="WW-RTFNum5312">
    <w:name w:val="WW-RTF_Num 5 312"/>
    <w:rsid w:val="006D5EC3"/>
  </w:style>
  <w:style w:type="character" w:customStyle="1" w:styleId="WW-RTFNum5412">
    <w:name w:val="WW-RTF_Num 5 412"/>
    <w:rsid w:val="006D5EC3"/>
  </w:style>
  <w:style w:type="character" w:customStyle="1" w:styleId="WW-RTFNum5512">
    <w:name w:val="WW-RTF_Num 5 512"/>
    <w:rsid w:val="006D5EC3"/>
  </w:style>
  <w:style w:type="character" w:customStyle="1" w:styleId="WW-RTFNum5612">
    <w:name w:val="WW-RTF_Num 5 612"/>
    <w:rsid w:val="006D5EC3"/>
  </w:style>
  <w:style w:type="character" w:customStyle="1" w:styleId="WW-RTFNum5712">
    <w:name w:val="WW-RTF_Num 5 712"/>
    <w:rsid w:val="006D5EC3"/>
  </w:style>
  <w:style w:type="character" w:customStyle="1" w:styleId="WW-RTFNum5812">
    <w:name w:val="WW-RTF_Num 5 812"/>
    <w:rsid w:val="006D5EC3"/>
  </w:style>
  <w:style w:type="character" w:customStyle="1" w:styleId="WW-RTFNum5912">
    <w:name w:val="WW-RTF_Num 5 912"/>
    <w:rsid w:val="006D5EC3"/>
  </w:style>
  <w:style w:type="character" w:customStyle="1" w:styleId="WW-RTFNum6112">
    <w:name w:val="WW-RTF_Num 6 112"/>
    <w:rsid w:val="006D5EC3"/>
  </w:style>
  <w:style w:type="character" w:customStyle="1" w:styleId="WW-RTFNum621">
    <w:name w:val="WW-RTF_Num 6 21"/>
    <w:rsid w:val="006D5EC3"/>
  </w:style>
  <w:style w:type="character" w:customStyle="1" w:styleId="WW-RTFNum631">
    <w:name w:val="WW-RTF_Num 6 31"/>
    <w:rsid w:val="006D5EC3"/>
  </w:style>
  <w:style w:type="character" w:customStyle="1" w:styleId="WW-RTFNum641">
    <w:name w:val="WW-RTF_Num 6 41"/>
    <w:rsid w:val="006D5EC3"/>
  </w:style>
  <w:style w:type="character" w:customStyle="1" w:styleId="WW-RTFNum651">
    <w:name w:val="WW-RTF_Num 6 51"/>
    <w:rsid w:val="006D5EC3"/>
  </w:style>
  <w:style w:type="character" w:customStyle="1" w:styleId="WW-RTFNum661">
    <w:name w:val="WW-RTF_Num 6 61"/>
    <w:rsid w:val="006D5EC3"/>
  </w:style>
  <w:style w:type="character" w:customStyle="1" w:styleId="WW-RTFNum671">
    <w:name w:val="WW-RTF_Num 6 71"/>
    <w:rsid w:val="006D5EC3"/>
  </w:style>
  <w:style w:type="character" w:customStyle="1" w:styleId="WW-RTFNum681">
    <w:name w:val="WW-RTF_Num 6 81"/>
    <w:rsid w:val="006D5EC3"/>
  </w:style>
  <w:style w:type="character" w:customStyle="1" w:styleId="WW-RTFNum691">
    <w:name w:val="WW-RTF_Num 6 91"/>
    <w:rsid w:val="006D5EC3"/>
  </w:style>
  <w:style w:type="character" w:customStyle="1" w:styleId="WW-RTFNum7112">
    <w:name w:val="WW-RTF_Num 7 112"/>
    <w:rsid w:val="006D5EC3"/>
  </w:style>
  <w:style w:type="character" w:customStyle="1" w:styleId="WW-RTFNum7212">
    <w:name w:val="WW-RTF_Num 7 212"/>
    <w:rsid w:val="006D5EC3"/>
  </w:style>
  <w:style w:type="character" w:customStyle="1" w:styleId="WW-RTFNum7312">
    <w:name w:val="WW-RTF_Num 7 312"/>
    <w:rsid w:val="006D5EC3"/>
  </w:style>
  <w:style w:type="character" w:customStyle="1" w:styleId="WW-RTFNum7412">
    <w:name w:val="WW-RTF_Num 7 412"/>
    <w:rsid w:val="006D5EC3"/>
  </w:style>
  <w:style w:type="character" w:customStyle="1" w:styleId="WW-RTFNum7512">
    <w:name w:val="WW-RTF_Num 7 512"/>
    <w:rsid w:val="006D5EC3"/>
  </w:style>
  <w:style w:type="character" w:customStyle="1" w:styleId="WW-RTFNum7612">
    <w:name w:val="WW-RTF_Num 7 612"/>
    <w:rsid w:val="006D5EC3"/>
  </w:style>
  <w:style w:type="character" w:customStyle="1" w:styleId="WW-RTFNum7712">
    <w:name w:val="WW-RTF_Num 7 712"/>
    <w:rsid w:val="006D5EC3"/>
  </w:style>
  <w:style w:type="character" w:customStyle="1" w:styleId="WW-RTFNum7812">
    <w:name w:val="WW-RTF_Num 7 812"/>
    <w:rsid w:val="006D5EC3"/>
  </w:style>
  <w:style w:type="character" w:customStyle="1" w:styleId="WW-RTFNum7912">
    <w:name w:val="WW-RTF_Num 7 912"/>
    <w:rsid w:val="006D5EC3"/>
  </w:style>
  <w:style w:type="character" w:customStyle="1" w:styleId="WW-RTFNum8112">
    <w:name w:val="WW-RTF_Num 8 112"/>
    <w:rsid w:val="006D5EC3"/>
  </w:style>
  <w:style w:type="character" w:customStyle="1" w:styleId="WW-RTFNum8212">
    <w:name w:val="WW-RTF_Num 8 212"/>
    <w:rsid w:val="006D5EC3"/>
  </w:style>
  <w:style w:type="character" w:customStyle="1" w:styleId="WW-RTFNum8312">
    <w:name w:val="WW-RTF_Num 8 312"/>
    <w:rsid w:val="006D5EC3"/>
  </w:style>
  <w:style w:type="character" w:customStyle="1" w:styleId="WW-RTFNum8412">
    <w:name w:val="WW-RTF_Num 8 412"/>
    <w:rsid w:val="006D5EC3"/>
  </w:style>
  <w:style w:type="character" w:customStyle="1" w:styleId="WW-RTFNum8512">
    <w:name w:val="WW-RTF_Num 8 512"/>
    <w:rsid w:val="006D5EC3"/>
  </w:style>
  <w:style w:type="character" w:customStyle="1" w:styleId="WW-RTFNum8612">
    <w:name w:val="WW-RTF_Num 8 612"/>
    <w:rsid w:val="006D5EC3"/>
  </w:style>
  <w:style w:type="character" w:customStyle="1" w:styleId="WW-RTFNum8712">
    <w:name w:val="WW-RTF_Num 8 712"/>
    <w:rsid w:val="006D5EC3"/>
  </w:style>
  <w:style w:type="character" w:customStyle="1" w:styleId="WW-RTFNum8812">
    <w:name w:val="WW-RTF_Num 8 812"/>
    <w:rsid w:val="006D5EC3"/>
  </w:style>
  <w:style w:type="character" w:customStyle="1" w:styleId="WW-RTFNum8912">
    <w:name w:val="WW-RTF_Num 8 912"/>
    <w:rsid w:val="006D5EC3"/>
  </w:style>
  <w:style w:type="character" w:customStyle="1" w:styleId="WW-RTFNum91">
    <w:name w:val="WW-RTF_Num 9 1"/>
    <w:rsid w:val="006D5EC3"/>
  </w:style>
  <w:style w:type="character" w:customStyle="1" w:styleId="WW-RTFNum92">
    <w:name w:val="WW-RTF_Num 9 2"/>
    <w:rsid w:val="006D5EC3"/>
  </w:style>
  <w:style w:type="character" w:customStyle="1" w:styleId="WW-RTFNum93">
    <w:name w:val="WW-RTF_Num 9 3"/>
    <w:rsid w:val="006D5EC3"/>
  </w:style>
  <w:style w:type="character" w:customStyle="1" w:styleId="WW-RTFNum94">
    <w:name w:val="WW-RTF_Num 9 4"/>
    <w:rsid w:val="006D5EC3"/>
  </w:style>
  <w:style w:type="character" w:customStyle="1" w:styleId="WW-RTFNum95">
    <w:name w:val="WW-RTF_Num 9 5"/>
    <w:rsid w:val="006D5EC3"/>
  </w:style>
  <w:style w:type="character" w:customStyle="1" w:styleId="WW-RTFNum96">
    <w:name w:val="WW-RTF_Num 9 6"/>
    <w:rsid w:val="006D5EC3"/>
  </w:style>
  <w:style w:type="character" w:customStyle="1" w:styleId="WW-RTFNum97">
    <w:name w:val="WW-RTF_Num 9 7"/>
    <w:rsid w:val="006D5EC3"/>
  </w:style>
  <w:style w:type="character" w:customStyle="1" w:styleId="WW-RTFNum98">
    <w:name w:val="WW-RTF_Num 9 8"/>
    <w:rsid w:val="006D5EC3"/>
  </w:style>
  <w:style w:type="character" w:customStyle="1" w:styleId="WW-RTFNum99">
    <w:name w:val="WW-RTF_Num 9 9"/>
    <w:rsid w:val="006D5EC3"/>
  </w:style>
  <w:style w:type="character" w:customStyle="1" w:styleId="WW-RTFNum101">
    <w:name w:val="WW-RTF_Num 10 1"/>
    <w:rsid w:val="006D5EC3"/>
  </w:style>
  <w:style w:type="character" w:customStyle="1" w:styleId="WW-RTFNum102">
    <w:name w:val="WW-RTF_Num 10 2"/>
    <w:rsid w:val="006D5EC3"/>
  </w:style>
  <w:style w:type="character" w:customStyle="1" w:styleId="WW-RTFNum103">
    <w:name w:val="WW-RTF_Num 10 3"/>
    <w:rsid w:val="006D5EC3"/>
  </w:style>
  <w:style w:type="character" w:customStyle="1" w:styleId="WW-RTFNum104">
    <w:name w:val="WW-RTF_Num 10 4"/>
    <w:rsid w:val="006D5EC3"/>
  </w:style>
  <w:style w:type="character" w:customStyle="1" w:styleId="WW-RTFNum105">
    <w:name w:val="WW-RTF_Num 10 5"/>
    <w:rsid w:val="006D5EC3"/>
  </w:style>
  <w:style w:type="character" w:customStyle="1" w:styleId="WW-RTFNum106">
    <w:name w:val="WW-RTF_Num 10 6"/>
    <w:rsid w:val="006D5EC3"/>
  </w:style>
  <w:style w:type="character" w:customStyle="1" w:styleId="WW-RTFNum107">
    <w:name w:val="WW-RTF_Num 10 7"/>
    <w:rsid w:val="006D5EC3"/>
  </w:style>
  <w:style w:type="character" w:customStyle="1" w:styleId="WW-RTFNum108">
    <w:name w:val="WW-RTF_Num 10 8"/>
    <w:rsid w:val="006D5EC3"/>
  </w:style>
  <w:style w:type="character" w:customStyle="1" w:styleId="WW-RTFNum109">
    <w:name w:val="WW-RTF_Num 10 9"/>
    <w:rsid w:val="006D5EC3"/>
  </w:style>
  <w:style w:type="character" w:customStyle="1" w:styleId="WW-RTFNum111">
    <w:name w:val="WW-RTF_Num 11 1"/>
    <w:rsid w:val="006D5EC3"/>
  </w:style>
  <w:style w:type="character" w:customStyle="1" w:styleId="WW-RTFNum112">
    <w:name w:val="WW-RTF_Num 11 2"/>
    <w:rsid w:val="006D5EC3"/>
  </w:style>
  <w:style w:type="character" w:customStyle="1" w:styleId="WW-RTFNum113">
    <w:name w:val="WW-RTF_Num 11 3"/>
    <w:rsid w:val="006D5EC3"/>
  </w:style>
  <w:style w:type="character" w:customStyle="1" w:styleId="WW-RTFNum114">
    <w:name w:val="WW-RTF_Num 11 4"/>
    <w:rsid w:val="006D5EC3"/>
  </w:style>
  <w:style w:type="character" w:customStyle="1" w:styleId="WW-RTFNum115">
    <w:name w:val="WW-RTF_Num 11 5"/>
    <w:rsid w:val="006D5EC3"/>
  </w:style>
  <w:style w:type="character" w:customStyle="1" w:styleId="WW-RTFNum116">
    <w:name w:val="WW-RTF_Num 11 6"/>
    <w:rsid w:val="006D5EC3"/>
  </w:style>
  <w:style w:type="character" w:customStyle="1" w:styleId="WW-RTFNum117">
    <w:name w:val="WW-RTF_Num 11 7"/>
    <w:rsid w:val="006D5EC3"/>
  </w:style>
  <w:style w:type="character" w:customStyle="1" w:styleId="WW-RTFNum118">
    <w:name w:val="WW-RTF_Num 11 8"/>
    <w:rsid w:val="006D5EC3"/>
  </w:style>
  <w:style w:type="character" w:customStyle="1" w:styleId="WW-RTFNum119">
    <w:name w:val="WW-RTF_Num 11 9"/>
    <w:rsid w:val="006D5EC3"/>
  </w:style>
  <w:style w:type="character" w:customStyle="1" w:styleId="WW-RTFNum121">
    <w:name w:val="WW-RTF_Num 12 1"/>
    <w:rsid w:val="006D5EC3"/>
  </w:style>
  <w:style w:type="character" w:customStyle="1" w:styleId="RTFNum122">
    <w:name w:val="RTF_Num 12 2"/>
    <w:rsid w:val="006D5EC3"/>
  </w:style>
  <w:style w:type="character" w:customStyle="1" w:styleId="RTFNum123">
    <w:name w:val="RTF_Num 12 3"/>
    <w:rsid w:val="006D5EC3"/>
  </w:style>
  <w:style w:type="character" w:customStyle="1" w:styleId="RTFNum124">
    <w:name w:val="RTF_Num 12 4"/>
    <w:rsid w:val="006D5EC3"/>
  </w:style>
  <w:style w:type="character" w:customStyle="1" w:styleId="RTFNum125">
    <w:name w:val="RTF_Num 12 5"/>
    <w:rsid w:val="006D5EC3"/>
  </w:style>
  <w:style w:type="character" w:customStyle="1" w:styleId="RTFNum126">
    <w:name w:val="RTF_Num 12 6"/>
    <w:rsid w:val="006D5EC3"/>
  </w:style>
  <w:style w:type="character" w:customStyle="1" w:styleId="RTFNum127">
    <w:name w:val="RTF_Num 12 7"/>
    <w:rsid w:val="006D5EC3"/>
  </w:style>
  <w:style w:type="character" w:customStyle="1" w:styleId="RTFNum128">
    <w:name w:val="RTF_Num 12 8"/>
    <w:rsid w:val="006D5EC3"/>
  </w:style>
  <w:style w:type="character" w:customStyle="1" w:styleId="RTFNum129">
    <w:name w:val="RTF_Num 12 9"/>
    <w:rsid w:val="006D5EC3"/>
  </w:style>
  <w:style w:type="character" w:customStyle="1" w:styleId="WW-RTFNum131">
    <w:name w:val="WW-RTF_Num 13 1"/>
    <w:rsid w:val="006D5EC3"/>
  </w:style>
  <w:style w:type="character" w:customStyle="1" w:styleId="WW-RTFNum132">
    <w:name w:val="WW-RTF_Num 13 2"/>
    <w:rsid w:val="006D5EC3"/>
  </w:style>
  <w:style w:type="character" w:customStyle="1" w:styleId="WW-RTFNum133">
    <w:name w:val="WW-RTF_Num 13 3"/>
    <w:rsid w:val="006D5EC3"/>
  </w:style>
  <w:style w:type="character" w:customStyle="1" w:styleId="WW-RTFNum134">
    <w:name w:val="WW-RTF_Num 13 4"/>
    <w:rsid w:val="006D5EC3"/>
  </w:style>
  <w:style w:type="character" w:customStyle="1" w:styleId="WW-RTFNum135">
    <w:name w:val="WW-RTF_Num 13 5"/>
    <w:rsid w:val="006D5EC3"/>
  </w:style>
  <w:style w:type="character" w:customStyle="1" w:styleId="WW-RTFNum136">
    <w:name w:val="WW-RTF_Num 13 6"/>
    <w:rsid w:val="006D5EC3"/>
  </w:style>
  <w:style w:type="character" w:customStyle="1" w:styleId="WW-RTFNum137">
    <w:name w:val="WW-RTF_Num 13 7"/>
    <w:rsid w:val="006D5EC3"/>
  </w:style>
  <w:style w:type="character" w:customStyle="1" w:styleId="WW-RTFNum138">
    <w:name w:val="WW-RTF_Num 13 8"/>
    <w:rsid w:val="006D5EC3"/>
  </w:style>
  <w:style w:type="character" w:customStyle="1" w:styleId="WW-RTFNum139">
    <w:name w:val="WW-RTF_Num 13 9"/>
    <w:rsid w:val="006D5EC3"/>
  </w:style>
  <w:style w:type="character" w:customStyle="1" w:styleId="WW-RTFNum141">
    <w:name w:val="WW-RTF_Num 14 1"/>
    <w:rsid w:val="006D5EC3"/>
  </w:style>
  <w:style w:type="character" w:customStyle="1" w:styleId="WW-RTFNum142">
    <w:name w:val="WW-RTF_Num 14 2"/>
    <w:rsid w:val="006D5EC3"/>
  </w:style>
  <w:style w:type="character" w:customStyle="1" w:styleId="WW-RTFNum143">
    <w:name w:val="WW-RTF_Num 14 3"/>
    <w:rsid w:val="006D5EC3"/>
  </w:style>
  <w:style w:type="character" w:customStyle="1" w:styleId="WW-RTFNum144">
    <w:name w:val="WW-RTF_Num 14 4"/>
    <w:rsid w:val="006D5EC3"/>
  </w:style>
  <w:style w:type="character" w:customStyle="1" w:styleId="WW-RTFNum145">
    <w:name w:val="WW-RTF_Num 14 5"/>
    <w:rsid w:val="006D5EC3"/>
  </w:style>
  <w:style w:type="character" w:customStyle="1" w:styleId="WW-RTFNum146">
    <w:name w:val="WW-RTF_Num 14 6"/>
    <w:rsid w:val="006D5EC3"/>
  </w:style>
  <w:style w:type="character" w:customStyle="1" w:styleId="WW-RTFNum147">
    <w:name w:val="WW-RTF_Num 14 7"/>
    <w:rsid w:val="006D5EC3"/>
  </w:style>
  <w:style w:type="character" w:customStyle="1" w:styleId="WW-RTFNum148">
    <w:name w:val="WW-RTF_Num 14 8"/>
    <w:rsid w:val="006D5EC3"/>
  </w:style>
  <w:style w:type="character" w:customStyle="1" w:styleId="WW-RTFNum149">
    <w:name w:val="WW-RTF_Num 14 9"/>
    <w:rsid w:val="006D5EC3"/>
  </w:style>
  <w:style w:type="character" w:customStyle="1" w:styleId="WW-RTFNum151">
    <w:name w:val="WW-RTF_Num 15 1"/>
    <w:rsid w:val="006D5EC3"/>
  </w:style>
  <w:style w:type="character" w:customStyle="1" w:styleId="WW-RTFNum152">
    <w:name w:val="WW-RTF_Num 15 2"/>
    <w:rsid w:val="006D5EC3"/>
  </w:style>
  <w:style w:type="character" w:customStyle="1" w:styleId="WW-RTFNum153">
    <w:name w:val="WW-RTF_Num 15 3"/>
    <w:rsid w:val="006D5EC3"/>
  </w:style>
  <w:style w:type="character" w:customStyle="1" w:styleId="WW-RTFNum154">
    <w:name w:val="WW-RTF_Num 15 4"/>
    <w:rsid w:val="006D5EC3"/>
  </w:style>
  <w:style w:type="character" w:customStyle="1" w:styleId="WW-RTFNum155">
    <w:name w:val="WW-RTF_Num 15 5"/>
    <w:rsid w:val="006D5EC3"/>
  </w:style>
  <w:style w:type="character" w:customStyle="1" w:styleId="WW-RTFNum156">
    <w:name w:val="WW-RTF_Num 15 6"/>
    <w:rsid w:val="006D5EC3"/>
  </w:style>
  <w:style w:type="character" w:customStyle="1" w:styleId="WW-RTFNum157">
    <w:name w:val="WW-RTF_Num 15 7"/>
    <w:rsid w:val="006D5EC3"/>
  </w:style>
  <w:style w:type="character" w:customStyle="1" w:styleId="WW-RTFNum158">
    <w:name w:val="WW-RTF_Num 15 8"/>
    <w:rsid w:val="006D5EC3"/>
  </w:style>
  <w:style w:type="character" w:customStyle="1" w:styleId="WW-RTFNum159">
    <w:name w:val="WW-RTF_Num 15 9"/>
    <w:rsid w:val="006D5EC3"/>
  </w:style>
  <w:style w:type="character" w:customStyle="1" w:styleId="WW-RTFNum161">
    <w:name w:val="WW-RTF_Num 16 1"/>
    <w:rsid w:val="006D5EC3"/>
    <w:rPr>
      <w:b/>
      <w:bCs/>
      <w:sz w:val="22"/>
      <w:szCs w:val="22"/>
    </w:rPr>
  </w:style>
  <w:style w:type="character" w:customStyle="1" w:styleId="WW-RTFNum162">
    <w:name w:val="WW-RTF_Num 16 2"/>
    <w:rsid w:val="006D5EC3"/>
  </w:style>
  <w:style w:type="character" w:customStyle="1" w:styleId="WW-RTFNum163">
    <w:name w:val="WW-RTF_Num 16 3"/>
    <w:rsid w:val="006D5EC3"/>
  </w:style>
  <w:style w:type="character" w:customStyle="1" w:styleId="WW-RTFNum164">
    <w:name w:val="WW-RTF_Num 16 4"/>
    <w:rsid w:val="006D5EC3"/>
  </w:style>
  <w:style w:type="character" w:customStyle="1" w:styleId="WW-RTFNum165">
    <w:name w:val="WW-RTF_Num 16 5"/>
    <w:rsid w:val="006D5EC3"/>
  </w:style>
  <w:style w:type="character" w:customStyle="1" w:styleId="WW-RTFNum166">
    <w:name w:val="WW-RTF_Num 16 6"/>
    <w:rsid w:val="006D5EC3"/>
  </w:style>
  <w:style w:type="character" w:customStyle="1" w:styleId="WW-RTFNum167">
    <w:name w:val="WW-RTF_Num 16 7"/>
    <w:rsid w:val="006D5EC3"/>
  </w:style>
  <w:style w:type="character" w:customStyle="1" w:styleId="WW-RTFNum168">
    <w:name w:val="WW-RTF_Num 16 8"/>
    <w:rsid w:val="006D5EC3"/>
  </w:style>
  <w:style w:type="character" w:customStyle="1" w:styleId="WW-RTFNum169">
    <w:name w:val="WW-RTF_Num 16 9"/>
    <w:rsid w:val="006D5EC3"/>
  </w:style>
  <w:style w:type="character" w:customStyle="1" w:styleId="WW8Num51z0">
    <w:name w:val="WW8Num51z0"/>
    <w:rsid w:val="006D5EC3"/>
    <w:rPr>
      <w:b/>
      <w:bCs/>
      <w:sz w:val="22"/>
      <w:szCs w:val="22"/>
    </w:rPr>
  </w:style>
  <w:style w:type="character" w:customStyle="1" w:styleId="WW-RTFNum171">
    <w:name w:val="WW-RTF_Num 17 1"/>
    <w:rsid w:val="006D5EC3"/>
  </w:style>
  <w:style w:type="character" w:customStyle="1" w:styleId="WW-RTFNum172">
    <w:name w:val="WW-RTF_Num 17 2"/>
    <w:rsid w:val="006D5EC3"/>
  </w:style>
  <w:style w:type="character" w:customStyle="1" w:styleId="WW-RTFNum173">
    <w:name w:val="WW-RTF_Num 17 3"/>
    <w:rsid w:val="006D5EC3"/>
  </w:style>
  <w:style w:type="character" w:customStyle="1" w:styleId="WW-RTFNum174">
    <w:name w:val="WW-RTF_Num 17 4"/>
    <w:rsid w:val="006D5EC3"/>
  </w:style>
  <w:style w:type="character" w:customStyle="1" w:styleId="WW-RTFNum175">
    <w:name w:val="WW-RTF_Num 17 5"/>
    <w:rsid w:val="006D5EC3"/>
  </w:style>
  <w:style w:type="character" w:customStyle="1" w:styleId="WW-RTFNum176">
    <w:name w:val="WW-RTF_Num 17 6"/>
    <w:rsid w:val="006D5EC3"/>
  </w:style>
  <w:style w:type="character" w:customStyle="1" w:styleId="WW-RTFNum177">
    <w:name w:val="WW-RTF_Num 17 7"/>
    <w:rsid w:val="006D5EC3"/>
  </w:style>
  <w:style w:type="character" w:customStyle="1" w:styleId="WW-RTFNum178">
    <w:name w:val="WW-RTF_Num 17 8"/>
    <w:rsid w:val="006D5EC3"/>
  </w:style>
  <w:style w:type="character" w:customStyle="1" w:styleId="WW-RTFNum179">
    <w:name w:val="WW-RTF_Num 17 9"/>
    <w:rsid w:val="006D5EC3"/>
  </w:style>
  <w:style w:type="character" w:customStyle="1" w:styleId="WW-RTFNum181">
    <w:name w:val="WW-RTF_Num 18 1"/>
    <w:rsid w:val="006D5EC3"/>
    <w:rPr>
      <w:sz w:val="22"/>
      <w:szCs w:val="22"/>
    </w:rPr>
  </w:style>
  <w:style w:type="character" w:customStyle="1" w:styleId="WW-RTFNum182">
    <w:name w:val="WW-RTF_Num 18 2"/>
    <w:rsid w:val="006D5EC3"/>
  </w:style>
  <w:style w:type="character" w:customStyle="1" w:styleId="WW-RTFNum183">
    <w:name w:val="WW-RTF_Num 18 3"/>
    <w:rsid w:val="006D5EC3"/>
  </w:style>
  <w:style w:type="character" w:customStyle="1" w:styleId="WW-RTFNum184">
    <w:name w:val="WW-RTF_Num 18 4"/>
    <w:rsid w:val="006D5EC3"/>
  </w:style>
  <w:style w:type="character" w:customStyle="1" w:styleId="WW-RTFNum185">
    <w:name w:val="WW-RTF_Num 18 5"/>
    <w:rsid w:val="006D5EC3"/>
  </w:style>
  <w:style w:type="character" w:customStyle="1" w:styleId="WW-RTFNum186">
    <w:name w:val="WW-RTF_Num 18 6"/>
    <w:rsid w:val="006D5EC3"/>
  </w:style>
  <w:style w:type="character" w:customStyle="1" w:styleId="WW-RTFNum187">
    <w:name w:val="WW-RTF_Num 18 7"/>
    <w:rsid w:val="006D5EC3"/>
  </w:style>
  <w:style w:type="character" w:customStyle="1" w:styleId="WW-RTFNum188">
    <w:name w:val="WW-RTF_Num 18 8"/>
    <w:rsid w:val="006D5EC3"/>
  </w:style>
  <w:style w:type="character" w:customStyle="1" w:styleId="WW-RTFNum189">
    <w:name w:val="WW-RTF_Num 18 9"/>
    <w:rsid w:val="006D5EC3"/>
  </w:style>
  <w:style w:type="character" w:customStyle="1" w:styleId="WW-RTFNum191">
    <w:name w:val="WW-RTF_Num 19 1"/>
    <w:rsid w:val="006D5EC3"/>
  </w:style>
  <w:style w:type="character" w:customStyle="1" w:styleId="WW-RTFNum192">
    <w:name w:val="WW-RTF_Num 19 2"/>
    <w:rsid w:val="006D5EC3"/>
  </w:style>
  <w:style w:type="character" w:customStyle="1" w:styleId="WW-RTFNum193">
    <w:name w:val="WW-RTF_Num 19 3"/>
    <w:rsid w:val="006D5EC3"/>
  </w:style>
  <w:style w:type="character" w:customStyle="1" w:styleId="WW-RTFNum194">
    <w:name w:val="WW-RTF_Num 19 4"/>
    <w:rsid w:val="006D5EC3"/>
  </w:style>
  <w:style w:type="character" w:customStyle="1" w:styleId="WW-RTFNum195">
    <w:name w:val="WW-RTF_Num 19 5"/>
    <w:rsid w:val="006D5EC3"/>
  </w:style>
  <w:style w:type="character" w:customStyle="1" w:styleId="WW-RTFNum196">
    <w:name w:val="WW-RTF_Num 19 6"/>
    <w:rsid w:val="006D5EC3"/>
  </w:style>
  <w:style w:type="character" w:customStyle="1" w:styleId="WW-RTFNum197">
    <w:name w:val="WW-RTF_Num 19 7"/>
    <w:rsid w:val="006D5EC3"/>
  </w:style>
  <w:style w:type="character" w:customStyle="1" w:styleId="WW-RTFNum198">
    <w:name w:val="WW-RTF_Num 19 8"/>
    <w:rsid w:val="006D5EC3"/>
  </w:style>
  <w:style w:type="character" w:customStyle="1" w:styleId="WW-RTFNum199">
    <w:name w:val="WW-RTF_Num 19 9"/>
    <w:rsid w:val="006D5EC3"/>
  </w:style>
  <w:style w:type="character" w:customStyle="1" w:styleId="WW-RTFNum201">
    <w:name w:val="WW-RTF_Num 20 1"/>
    <w:rsid w:val="006D5EC3"/>
  </w:style>
  <w:style w:type="character" w:customStyle="1" w:styleId="WW-RTFNum202">
    <w:name w:val="WW-RTF_Num 20 2"/>
    <w:rsid w:val="006D5EC3"/>
  </w:style>
  <w:style w:type="character" w:customStyle="1" w:styleId="WW-RTFNum203">
    <w:name w:val="WW-RTF_Num 20 3"/>
    <w:rsid w:val="006D5EC3"/>
  </w:style>
  <w:style w:type="character" w:customStyle="1" w:styleId="WW-RTFNum204">
    <w:name w:val="WW-RTF_Num 20 4"/>
    <w:rsid w:val="006D5EC3"/>
  </w:style>
  <w:style w:type="character" w:customStyle="1" w:styleId="WW-RTFNum205">
    <w:name w:val="WW-RTF_Num 20 5"/>
    <w:rsid w:val="006D5EC3"/>
  </w:style>
  <w:style w:type="character" w:customStyle="1" w:styleId="WW-RTFNum206">
    <w:name w:val="WW-RTF_Num 20 6"/>
    <w:rsid w:val="006D5EC3"/>
  </w:style>
  <w:style w:type="character" w:customStyle="1" w:styleId="WW-RTFNum207">
    <w:name w:val="WW-RTF_Num 20 7"/>
    <w:rsid w:val="006D5EC3"/>
  </w:style>
  <w:style w:type="character" w:customStyle="1" w:styleId="WW-RTFNum208">
    <w:name w:val="WW-RTF_Num 20 8"/>
    <w:rsid w:val="006D5EC3"/>
  </w:style>
  <w:style w:type="character" w:customStyle="1" w:styleId="WW-RTFNum209">
    <w:name w:val="WW-RTF_Num 20 9"/>
    <w:rsid w:val="006D5EC3"/>
  </w:style>
  <w:style w:type="character" w:customStyle="1" w:styleId="WW-RTFNum2110">
    <w:name w:val="WW-RTF_Num 21 1"/>
    <w:rsid w:val="006D5EC3"/>
  </w:style>
  <w:style w:type="character" w:customStyle="1" w:styleId="WW-RTFNum212">
    <w:name w:val="WW-RTF_Num 21 2"/>
    <w:rsid w:val="006D5EC3"/>
  </w:style>
  <w:style w:type="character" w:customStyle="1" w:styleId="WW-RTFNum213">
    <w:name w:val="WW-RTF_Num 21 3"/>
    <w:rsid w:val="006D5EC3"/>
  </w:style>
  <w:style w:type="character" w:customStyle="1" w:styleId="WW-RTFNum214">
    <w:name w:val="WW-RTF_Num 21 4"/>
    <w:rsid w:val="006D5EC3"/>
  </w:style>
  <w:style w:type="character" w:customStyle="1" w:styleId="WW-RTFNum215">
    <w:name w:val="WW-RTF_Num 21 5"/>
    <w:rsid w:val="006D5EC3"/>
  </w:style>
  <w:style w:type="character" w:customStyle="1" w:styleId="WW-RTFNum216">
    <w:name w:val="WW-RTF_Num 21 6"/>
    <w:rsid w:val="006D5EC3"/>
  </w:style>
  <w:style w:type="character" w:customStyle="1" w:styleId="WW-RTFNum217">
    <w:name w:val="WW-RTF_Num 21 7"/>
    <w:rsid w:val="006D5EC3"/>
  </w:style>
  <w:style w:type="character" w:customStyle="1" w:styleId="WW-RTFNum218">
    <w:name w:val="WW-RTF_Num 21 8"/>
    <w:rsid w:val="006D5EC3"/>
  </w:style>
  <w:style w:type="character" w:customStyle="1" w:styleId="WW-RTFNum219">
    <w:name w:val="WW-RTF_Num 21 9"/>
    <w:rsid w:val="006D5EC3"/>
  </w:style>
  <w:style w:type="character" w:customStyle="1" w:styleId="WW-RTFNum2210">
    <w:name w:val="WW-RTF_Num 22 1"/>
    <w:rsid w:val="006D5EC3"/>
  </w:style>
  <w:style w:type="character" w:customStyle="1" w:styleId="RTFNum222">
    <w:name w:val="RTF_Num 22 2"/>
    <w:rsid w:val="006D5EC3"/>
  </w:style>
  <w:style w:type="character" w:customStyle="1" w:styleId="RTFNum223">
    <w:name w:val="RTF_Num 22 3"/>
    <w:rsid w:val="006D5EC3"/>
  </w:style>
  <w:style w:type="character" w:customStyle="1" w:styleId="RTFNum224">
    <w:name w:val="RTF_Num 22 4"/>
    <w:rsid w:val="006D5EC3"/>
  </w:style>
  <w:style w:type="character" w:customStyle="1" w:styleId="RTFNum225">
    <w:name w:val="RTF_Num 22 5"/>
    <w:rsid w:val="006D5EC3"/>
  </w:style>
  <w:style w:type="character" w:customStyle="1" w:styleId="RTFNum226">
    <w:name w:val="RTF_Num 22 6"/>
    <w:rsid w:val="006D5EC3"/>
  </w:style>
  <w:style w:type="character" w:customStyle="1" w:styleId="RTFNum227">
    <w:name w:val="RTF_Num 22 7"/>
    <w:rsid w:val="006D5EC3"/>
  </w:style>
  <w:style w:type="character" w:customStyle="1" w:styleId="RTFNum228">
    <w:name w:val="RTF_Num 22 8"/>
    <w:rsid w:val="006D5EC3"/>
  </w:style>
  <w:style w:type="character" w:customStyle="1" w:styleId="RTFNum229">
    <w:name w:val="RTF_Num 22 9"/>
    <w:rsid w:val="006D5EC3"/>
  </w:style>
  <w:style w:type="character" w:customStyle="1" w:styleId="WW-RTFNum2310">
    <w:name w:val="WW-RTF_Num 23 1"/>
    <w:rsid w:val="006D5EC3"/>
  </w:style>
  <w:style w:type="character" w:customStyle="1" w:styleId="WW-RTFNum232">
    <w:name w:val="WW-RTF_Num 23 2"/>
    <w:rsid w:val="006D5EC3"/>
  </w:style>
  <w:style w:type="character" w:customStyle="1" w:styleId="WW-RTFNum233">
    <w:name w:val="WW-RTF_Num 23 3"/>
    <w:rsid w:val="006D5EC3"/>
  </w:style>
  <w:style w:type="character" w:customStyle="1" w:styleId="WW-RTFNum234">
    <w:name w:val="WW-RTF_Num 23 4"/>
    <w:rsid w:val="006D5EC3"/>
  </w:style>
  <w:style w:type="character" w:customStyle="1" w:styleId="WW-RTFNum235">
    <w:name w:val="WW-RTF_Num 23 5"/>
    <w:rsid w:val="006D5EC3"/>
  </w:style>
  <w:style w:type="character" w:customStyle="1" w:styleId="WW-RTFNum236">
    <w:name w:val="WW-RTF_Num 23 6"/>
    <w:rsid w:val="006D5EC3"/>
  </w:style>
  <w:style w:type="character" w:customStyle="1" w:styleId="WW-RTFNum237">
    <w:name w:val="WW-RTF_Num 23 7"/>
    <w:rsid w:val="006D5EC3"/>
  </w:style>
  <w:style w:type="character" w:customStyle="1" w:styleId="WW-RTFNum238">
    <w:name w:val="WW-RTF_Num 23 8"/>
    <w:rsid w:val="006D5EC3"/>
  </w:style>
  <w:style w:type="character" w:customStyle="1" w:styleId="WW-RTFNum239">
    <w:name w:val="WW-RTF_Num 23 9"/>
    <w:rsid w:val="006D5EC3"/>
  </w:style>
  <w:style w:type="character" w:customStyle="1" w:styleId="WW-RTFNum2311">
    <w:name w:val="WW-RTF_Num 23 11"/>
    <w:rsid w:val="006D5EC3"/>
  </w:style>
  <w:style w:type="character" w:customStyle="1" w:styleId="WW-RTFNum2321">
    <w:name w:val="WW-RTF_Num 23 21"/>
    <w:rsid w:val="006D5EC3"/>
  </w:style>
  <w:style w:type="character" w:customStyle="1" w:styleId="WW-RTFNum2331">
    <w:name w:val="WW-RTF_Num 23 31"/>
    <w:rsid w:val="006D5EC3"/>
  </w:style>
  <w:style w:type="character" w:customStyle="1" w:styleId="WW-RTFNum2341">
    <w:name w:val="WW-RTF_Num 23 41"/>
    <w:rsid w:val="006D5EC3"/>
  </w:style>
  <w:style w:type="character" w:customStyle="1" w:styleId="WW-RTFNum2351">
    <w:name w:val="WW-RTF_Num 23 51"/>
    <w:rsid w:val="006D5EC3"/>
  </w:style>
  <w:style w:type="character" w:customStyle="1" w:styleId="WW-RTFNum2361">
    <w:name w:val="WW-RTF_Num 23 61"/>
    <w:rsid w:val="006D5EC3"/>
  </w:style>
  <w:style w:type="character" w:customStyle="1" w:styleId="WW-RTFNum2371">
    <w:name w:val="WW-RTF_Num 23 71"/>
    <w:rsid w:val="006D5EC3"/>
  </w:style>
  <w:style w:type="character" w:customStyle="1" w:styleId="WW-RTFNum2381">
    <w:name w:val="WW-RTF_Num 23 81"/>
    <w:rsid w:val="006D5EC3"/>
  </w:style>
  <w:style w:type="character" w:customStyle="1" w:styleId="WW-RTFNum2391">
    <w:name w:val="WW-RTF_Num 23 91"/>
    <w:rsid w:val="006D5EC3"/>
  </w:style>
  <w:style w:type="character" w:customStyle="1" w:styleId="WW-RTFNum23112">
    <w:name w:val="WW-RTF_Num 23 112"/>
    <w:rsid w:val="006D5EC3"/>
  </w:style>
  <w:style w:type="character" w:customStyle="1" w:styleId="WW-RTFNum23212">
    <w:name w:val="WW-RTF_Num 23 212"/>
    <w:rsid w:val="006D5EC3"/>
  </w:style>
  <w:style w:type="character" w:customStyle="1" w:styleId="WW-RTFNum23312">
    <w:name w:val="WW-RTF_Num 23 312"/>
    <w:rsid w:val="006D5EC3"/>
  </w:style>
  <w:style w:type="character" w:customStyle="1" w:styleId="WW-RTFNum23412">
    <w:name w:val="WW-RTF_Num 23 412"/>
    <w:rsid w:val="006D5EC3"/>
  </w:style>
  <w:style w:type="character" w:customStyle="1" w:styleId="WW-RTFNum23512">
    <w:name w:val="WW-RTF_Num 23 512"/>
    <w:rsid w:val="006D5EC3"/>
  </w:style>
  <w:style w:type="character" w:customStyle="1" w:styleId="WW-RTFNum23612">
    <w:name w:val="WW-RTF_Num 23 612"/>
    <w:rsid w:val="006D5EC3"/>
  </w:style>
  <w:style w:type="character" w:customStyle="1" w:styleId="WW-RTFNum23712">
    <w:name w:val="WW-RTF_Num 23 712"/>
    <w:rsid w:val="006D5EC3"/>
  </w:style>
  <w:style w:type="character" w:customStyle="1" w:styleId="WW-RTFNum23812">
    <w:name w:val="WW-RTF_Num 23 812"/>
    <w:rsid w:val="006D5EC3"/>
  </w:style>
  <w:style w:type="character" w:customStyle="1" w:styleId="WW-RTFNum23912">
    <w:name w:val="WW-RTF_Num 23 912"/>
    <w:rsid w:val="006D5EC3"/>
  </w:style>
  <w:style w:type="character" w:customStyle="1" w:styleId="WW-RTFNum231123">
    <w:name w:val="WW-RTF_Num 23 1123"/>
    <w:rsid w:val="006D5EC3"/>
    <w:rPr>
      <w:rFonts w:ascii="Times New Roman" w:eastAsia="Times New Roman" w:hAnsi="Times New Roman" w:cs="Times New Roman"/>
      <w:sz w:val="16"/>
      <w:szCs w:val="16"/>
    </w:rPr>
  </w:style>
  <w:style w:type="character" w:customStyle="1" w:styleId="WW-RTFNum232123">
    <w:name w:val="WW-RTF_Num 23 2123"/>
    <w:rsid w:val="006D5EC3"/>
  </w:style>
  <w:style w:type="character" w:customStyle="1" w:styleId="WW-RTFNum233123">
    <w:name w:val="WW-RTF_Num 23 3123"/>
    <w:rsid w:val="006D5EC3"/>
  </w:style>
  <w:style w:type="character" w:customStyle="1" w:styleId="WW-RTFNum234123">
    <w:name w:val="WW-RTF_Num 23 4123"/>
    <w:rsid w:val="006D5EC3"/>
  </w:style>
  <w:style w:type="character" w:customStyle="1" w:styleId="WW-RTFNum235123">
    <w:name w:val="WW-RTF_Num 23 5123"/>
    <w:rsid w:val="006D5EC3"/>
  </w:style>
  <w:style w:type="character" w:customStyle="1" w:styleId="WW-RTFNum236123">
    <w:name w:val="WW-RTF_Num 23 6123"/>
    <w:rsid w:val="006D5EC3"/>
  </w:style>
  <w:style w:type="character" w:customStyle="1" w:styleId="WW-RTFNum237123">
    <w:name w:val="WW-RTF_Num 23 7123"/>
    <w:rsid w:val="006D5EC3"/>
  </w:style>
  <w:style w:type="character" w:customStyle="1" w:styleId="WW-RTFNum238123">
    <w:name w:val="WW-RTF_Num 23 8123"/>
    <w:rsid w:val="006D5EC3"/>
  </w:style>
  <w:style w:type="character" w:customStyle="1" w:styleId="WW-RTFNum239123">
    <w:name w:val="WW-RTF_Num 23 9123"/>
    <w:rsid w:val="006D5EC3"/>
  </w:style>
  <w:style w:type="character" w:customStyle="1" w:styleId="WW8Num68z0">
    <w:name w:val="WW8Num68z0"/>
    <w:rsid w:val="006D5EC3"/>
    <w:rPr>
      <w:rFonts w:ascii="Times New Roman" w:hAnsi="Times New Roman" w:cs="Times New Roman"/>
      <w:sz w:val="16"/>
      <w:szCs w:val="16"/>
    </w:rPr>
  </w:style>
  <w:style w:type="character" w:customStyle="1" w:styleId="WW-RTFNum2311234">
    <w:name w:val="WW-RTF_Num 23 11234"/>
    <w:rsid w:val="006D5EC3"/>
  </w:style>
  <w:style w:type="character" w:customStyle="1" w:styleId="WW-RTFNum2321234">
    <w:name w:val="WW-RTF_Num 23 21234"/>
    <w:rsid w:val="006D5EC3"/>
  </w:style>
  <w:style w:type="character" w:customStyle="1" w:styleId="WW-RTFNum2331234">
    <w:name w:val="WW-RTF_Num 23 31234"/>
    <w:rsid w:val="006D5EC3"/>
  </w:style>
  <w:style w:type="character" w:customStyle="1" w:styleId="WW-RTFNum2341234">
    <w:name w:val="WW-RTF_Num 23 41234"/>
    <w:rsid w:val="006D5EC3"/>
  </w:style>
  <w:style w:type="character" w:customStyle="1" w:styleId="WW-RTFNum2351234">
    <w:name w:val="WW-RTF_Num 23 51234"/>
    <w:rsid w:val="006D5EC3"/>
  </w:style>
  <w:style w:type="character" w:customStyle="1" w:styleId="WW-RTFNum2361234">
    <w:name w:val="WW-RTF_Num 23 61234"/>
    <w:rsid w:val="006D5EC3"/>
  </w:style>
  <w:style w:type="character" w:customStyle="1" w:styleId="WW-RTFNum2371234">
    <w:name w:val="WW-RTF_Num 23 71234"/>
    <w:rsid w:val="006D5EC3"/>
  </w:style>
  <w:style w:type="character" w:customStyle="1" w:styleId="WW-RTFNum2381234">
    <w:name w:val="WW-RTF_Num 23 81234"/>
    <w:rsid w:val="006D5EC3"/>
  </w:style>
  <w:style w:type="character" w:customStyle="1" w:styleId="WW-RTFNum2391234">
    <w:name w:val="WW-RTF_Num 23 91234"/>
    <w:rsid w:val="006D5EC3"/>
  </w:style>
  <w:style w:type="character" w:customStyle="1" w:styleId="WW-RTFNum23112345">
    <w:name w:val="WW-RTF_Num 23 112345"/>
    <w:rsid w:val="006D5EC3"/>
  </w:style>
  <w:style w:type="character" w:customStyle="1" w:styleId="WW-RTFNum23212345">
    <w:name w:val="WW-RTF_Num 23 212345"/>
    <w:rsid w:val="006D5EC3"/>
  </w:style>
  <w:style w:type="character" w:customStyle="1" w:styleId="WW-RTFNum23312345">
    <w:name w:val="WW-RTF_Num 23 312345"/>
    <w:rsid w:val="006D5EC3"/>
  </w:style>
  <w:style w:type="character" w:customStyle="1" w:styleId="WW-RTFNum23412345">
    <w:name w:val="WW-RTF_Num 23 412345"/>
    <w:rsid w:val="006D5EC3"/>
  </w:style>
  <w:style w:type="character" w:customStyle="1" w:styleId="WW-RTFNum23512345">
    <w:name w:val="WW-RTF_Num 23 512345"/>
    <w:rsid w:val="006D5EC3"/>
  </w:style>
  <w:style w:type="character" w:customStyle="1" w:styleId="WW-RTFNum23612345">
    <w:name w:val="WW-RTF_Num 23 612345"/>
    <w:rsid w:val="006D5EC3"/>
  </w:style>
  <w:style w:type="character" w:customStyle="1" w:styleId="WW-RTFNum23712345">
    <w:name w:val="WW-RTF_Num 23 712345"/>
    <w:rsid w:val="006D5EC3"/>
  </w:style>
  <w:style w:type="character" w:customStyle="1" w:styleId="WW-RTFNum23812345">
    <w:name w:val="WW-RTF_Num 23 812345"/>
    <w:rsid w:val="006D5EC3"/>
  </w:style>
  <w:style w:type="character" w:customStyle="1" w:styleId="WW-RTFNum23912345">
    <w:name w:val="WW-RTF_Num 23 912345"/>
    <w:rsid w:val="006D5EC3"/>
  </w:style>
  <w:style w:type="character" w:customStyle="1" w:styleId="RTFNum2310">
    <w:name w:val="RTF_Num 23 10"/>
    <w:rsid w:val="006D5EC3"/>
  </w:style>
  <w:style w:type="character" w:customStyle="1" w:styleId="WW-RTFNum2410">
    <w:name w:val="WW-RTF_Num 24 1"/>
    <w:rsid w:val="006D5EC3"/>
  </w:style>
  <w:style w:type="character" w:customStyle="1" w:styleId="WW-RTFNum242">
    <w:name w:val="WW-RTF_Num 24 2"/>
    <w:rsid w:val="006D5EC3"/>
  </w:style>
  <w:style w:type="character" w:customStyle="1" w:styleId="WW-RTFNum243">
    <w:name w:val="WW-RTF_Num 24 3"/>
    <w:rsid w:val="006D5EC3"/>
  </w:style>
  <w:style w:type="character" w:customStyle="1" w:styleId="WW-RTFNum244">
    <w:name w:val="WW-RTF_Num 24 4"/>
    <w:rsid w:val="006D5EC3"/>
  </w:style>
  <w:style w:type="character" w:customStyle="1" w:styleId="WW-RTFNum245">
    <w:name w:val="WW-RTF_Num 24 5"/>
    <w:rsid w:val="006D5EC3"/>
  </w:style>
  <w:style w:type="character" w:customStyle="1" w:styleId="WW-RTFNum246">
    <w:name w:val="WW-RTF_Num 24 6"/>
    <w:rsid w:val="006D5EC3"/>
  </w:style>
  <w:style w:type="character" w:customStyle="1" w:styleId="WW-RTFNum247">
    <w:name w:val="WW-RTF_Num 24 7"/>
    <w:rsid w:val="006D5EC3"/>
  </w:style>
  <w:style w:type="character" w:customStyle="1" w:styleId="WW-RTFNum248">
    <w:name w:val="WW-RTF_Num 24 8"/>
    <w:rsid w:val="006D5EC3"/>
  </w:style>
  <w:style w:type="character" w:customStyle="1" w:styleId="WW-RTFNum249">
    <w:name w:val="WW-RTF_Num 24 9"/>
    <w:rsid w:val="006D5EC3"/>
  </w:style>
  <w:style w:type="character" w:customStyle="1" w:styleId="RTFNum2410">
    <w:name w:val="RTF_Num 24 10"/>
    <w:rsid w:val="006D5EC3"/>
  </w:style>
  <w:style w:type="character" w:customStyle="1" w:styleId="WW-RTFNum2510">
    <w:name w:val="WW-RTF_Num 25 1"/>
    <w:rsid w:val="006D5EC3"/>
    <w:rPr>
      <w:b/>
      <w:bCs/>
      <w:sz w:val="22"/>
      <w:szCs w:val="22"/>
    </w:rPr>
  </w:style>
  <w:style w:type="character" w:customStyle="1" w:styleId="WW-RTFNum252">
    <w:name w:val="WW-RTF_Num 25 2"/>
    <w:rsid w:val="006D5EC3"/>
  </w:style>
  <w:style w:type="character" w:customStyle="1" w:styleId="WW-RTFNum253">
    <w:name w:val="WW-RTF_Num 25 3"/>
    <w:rsid w:val="006D5EC3"/>
  </w:style>
  <w:style w:type="character" w:customStyle="1" w:styleId="WW-RTFNum254">
    <w:name w:val="WW-RTF_Num 25 4"/>
    <w:rsid w:val="006D5EC3"/>
  </w:style>
  <w:style w:type="character" w:customStyle="1" w:styleId="WW-RTFNum255">
    <w:name w:val="WW-RTF_Num 25 5"/>
    <w:rsid w:val="006D5EC3"/>
  </w:style>
  <w:style w:type="character" w:customStyle="1" w:styleId="WW-RTFNum256">
    <w:name w:val="WW-RTF_Num 25 6"/>
    <w:rsid w:val="006D5EC3"/>
  </w:style>
  <w:style w:type="character" w:customStyle="1" w:styleId="WW-RTFNum257">
    <w:name w:val="WW-RTF_Num 25 7"/>
    <w:rsid w:val="006D5EC3"/>
  </w:style>
  <w:style w:type="character" w:customStyle="1" w:styleId="WW-RTFNum258">
    <w:name w:val="WW-RTF_Num 25 8"/>
    <w:rsid w:val="006D5EC3"/>
  </w:style>
  <w:style w:type="character" w:customStyle="1" w:styleId="WW-RTFNum259">
    <w:name w:val="WW-RTF_Num 25 9"/>
    <w:rsid w:val="006D5EC3"/>
  </w:style>
  <w:style w:type="character" w:customStyle="1" w:styleId="WW8Num73z0">
    <w:name w:val="WW8Num73z0"/>
    <w:rsid w:val="006D5EC3"/>
    <w:rPr>
      <w:b/>
      <w:bCs/>
      <w:sz w:val="22"/>
      <w:szCs w:val="22"/>
    </w:rPr>
  </w:style>
  <w:style w:type="character" w:customStyle="1" w:styleId="WW-RTFNum2511">
    <w:name w:val="WW-RTF_Num 25 11"/>
    <w:rsid w:val="006D5EC3"/>
  </w:style>
  <w:style w:type="character" w:customStyle="1" w:styleId="WW-RTFNum2521">
    <w:name w:val="WW-RTF_Num 25 21"/>
    <w:rsid w:val="006D5EC3"/>
  </w:style>
  <w:style w:type="character" w:customStyle="1" w:styleId="WW-RTFNum2531">
    <w:name w:val="WW-RTF_Num 25 31"/>
    <w:rsid w:val="006D5EC3"/>
  </w:style>
  <w:style w:type="character" w:customStyle="1" w:styleId="WW-RTFNum2541">
    <w:name w:val="WW-RTF_Num 25 41"/>
    <w:rsid w:val="006D5EC3"/>
  </w:style>
  <w:style w:type="character" w:customStyle="1" w:styleId="WW-RTFNum2551">
    <w:name w:val="WW-RTF_Num 25 51"/>
    <w:rsid w:val="006D5EC3"/>
  </w:style>
  <w:style w:type="character" w:customStyle="1" w:styleId="WW-RTFNum2561">
    <w:name w:val="WW-RTF_Num 25 61"/>
    <w:rsid w:val="006D5EC3"/>
  </w:style>
  <w:style w:type="character" w:customStyle="1" w:styleId="WW-RTFNum2571">
    <w:name w:val="WW-RTF_Num 25 71"/>
    <w:rsid w:val="006D5EC3"/>
  </w:style>
  <w:style w:type="character" w:customStyle="1" w:styleId="WW-RTFNum2581">
    <w:name w:val="WW-RTF_Num 25 81"/>
    <w:rsid w:val="006D5EC3"/>
  </w:style>
  <w:style w:type="character" w:customStyle="1" w:styleId="WW-RTFNum2591">
    <w:name w:val="WW-RTF_Num 25 91"/>
    <w:rsid w:val="006D5EC3"/>
  </w:style>
  <w:style w:type="character" w:customStyle="1" w:styleId="RTFNum2510">
    <w:name w:val="RTF_Num 25 10"/>
    <w:rsid w:val="006D5EC3"/>
  </w:style>
  <w:style w:type="character" w:customStyle="1" w:styleId="WW-RTFNum2610">
    <w:name w:val="WW-RTF_Num 26 1"/>
    <w:rsid w:val="006D5EC3"/>
  </w:style>
  <w:style w:type="character" w:customStyle="1" w:styleId="RTFNum262">
    <w:name w:val="RTF_Num 26 2"/>
    <w:rsid w:val="006D5EC3"/>
  </w:style>
  <w:style w:type="character" w:customStyle="1" w:styleId="RTFNum263">
    <w:name w:val="RTF_Num 26 3"/>
    <w:rsid w:val="006D5EC3"/>
  </w:style>
  <w:style w:type="character" w:customStyle="1" w:styleId="RTFNum264">
    <w:name w:val="RTF_Num 26 4"/>
    <w:rsid w:val="006D5EC3"/>
  </w:style>
  <w:style w:type="character" w:customStyle="1" w:styleId="RTFNum265">
    <w:name w:val="RTF_Num 26 5"/>
    <w:rsid w:val="006D5EC3"/>
  </w:style>
  <w:style w:type="character" w:customStyle="1" w:styleId="RTFNum266">
    <w:name w:val="RTF_Num 26 6"/>
    <w:rsid w:val="006D5EC3"/>
  </w:style>
  <w:style w:type="character" w:customStyle="1" w:styleId="RTFNum267">
    <w:name w:val="RTF_Num 26 7"/>
    <w:rsid w:val="006D5EC3"/>
  </w:style>
  <w:style w:type="character" w:customStyle="1" w:styleId="RTFNum268">
    <w:name w:val="RTF_Num 26 8"/>
    <w:rsid w:val="006D5EC3"/>
  </w:style>
  <w:style w:type="character" w:customStyle="1" w:styleId="RTFNum269">
    <w:name w:val="RTF_Num 26 9"/>
    <w:rsid w:val="006D5EC3"/>
  </w:style>
  <w:style w:type="character" w:customStyle="1" w:styleId="WW-RTFNum2611">
    <w:name w:val="WW-RTF_Num 26 11"/>
    <w:rsid w:val="006D5EC3"/>
    <w:rPr>
      <w:rFonts w:ascii="!Neo'w Arial" w:eastAsia="!Neo'w Arial" w:hAnsi="!Neo'w Arial" w:cs="!Neo'w Arial"/>
      <w:sz w:val="22"/>
      <w:szCs w:val="22"/>
    </w:rPr>
  </w:style>
  <w:style w:type="character" w:customStyle="1" w:styleId="WW-RTFNum262">
    <w:name w:val="WW-RTF_Num 26 2"/>
    <w:rsid w:val="006D5EC3"/>
  </w:style>
  <w:style w:type="character" w:customStyle="1" w:styleId="WW-RTFNum263">
    <w:name w:val="WW-RTF_Num 26 3"/>
    <w:rsid w:val="006D5EC3"/>
  </w:style>
  <w:style w:type="character" w:customStyle="1" w:styleId="WW-RTFNum264">
    <w:name w:val="WW-RTF_Num 26 4"/>
    <w:rsid w:val="006D5EC3"/>
  </w:style>
  <w:style w:type="character" w:customStyle="1" w:styleId="WW-RTFNum265">
    <w:name w:val="WW-RTF_Num 26 5"/>
    <w:rsid w:val="006D5EC3"/>
  </w:style>
  <w:style w:type="character" w:customStyle="1" w:styleId="WW-RTFNum266">
    <w:name w:val="WW-RTF_Num 26 6"/>
    <w:rsid w:val="006D5EC3"/>
  </w:style>
  <w:style w:type="character" w:customStyle="1" w:styleId="WW-RTFNum267">
    <w:name w:val="WW-RTF_Num 26 7"/>
    <w:rsid w:val="006D5EC3"/>
  </w:style>
  <w:style w:type="character" w:customStyle="1" w:styleId="WW-RTFNum268">
    <w:name w:val="WW-RTF_Num 26 8"/>
    <w:rsid w:val="006D5EC3"/>
  </w:style>
  <w:style w:type="character" w:customStyle="1" w:styleId="WW-RTFNum269">
    <w:name w:val="WW-RTF_Num 26 9"/>
    <w:rsid w:val="006D5EC3"/>
  </w:style>
  <w:style w:type="character" w:customStyle="1" w:styleId="WW-RTFNum2710">
    <w:name w:val="WW-RTF_Num 27 1"/>
    <w:rsid w:val="006D5EC3"/>
    <w:rPr>
      <w:b/>
      <w:bCs/>
      <w:sz w:val="22"/>
      <w:szCs w:val="22"/>
    </w:rPr>
  </w:style>
  <w:style w:type="character" w:customStyle="1" w:styleId="WW-RTFNum272">
    <w:name w:val="WW-RTF_Num 27 2"/>
    <w:rsid w:val="006D5EC3"/>
  </w:style>
  <w:style w:type="character" w:customStyle="1" w:styleId="WW-RTFNum273">
    <w:name w:val="WW-RTF_Num 27 3"/>
    <w:rsid w:val="006D5EC3"/>
  </w:style>
  <w:style w:type="character" w:customStyle="1" w:styleId="WW-RTFNum274">
    <w:name w:val="WW-RTF_Num 27 4"/>
    <w:rsid w:val="006D5EC3"/>
  </w:style>
  <w:style w:type="character" w:customStyle="1" w:styleId="WW-RTFNum275">
    <w:name w:val="WW-RTF_Num 27 5"/>
    <w:rsid w:val="006D5EC3"/>
  </w:style>
  <w:style w:type="character" w:customStyle="1" w:styleId="WW-RTFNum276">
    <w:name w:val="WW-RTF_Num 27 6"/>
    <w:rsid w:val="006D5EC3"/>
  </w:style>
  <w:style w:type="character" w:customStyle="1" w:styleId="WW-RTFNum277">
    <w:name w:val="WW-RTF_Num 27 7"/>
    <w:rsid w:val="006D5EC3"/>
  </w:style>
  <w:style w:type="character" w:customStyle="1" w:styleId="WW-RTFNum278">
    <w:name w:val="WW-RTF_Num 27 8"/>
    <w:rsid w:val="006D5EC3"/>
  </w:style>
  <w:style w:type="character" w:customStyle="1" w:styleId="WW-RTFNum279">
    <w:name w:val="WW-RTF_Num 27 9"/>
    <w:rsid w:val="006D5EC3"/>
  </w:style>
  <w:style w:type="character" w:customStyle="1" w:styleId="WW-RTFNum2810">
    <w:name w:val="WW-RTF_Num 28 1"/>
    <w:rsid w:val="006D5EC3"/>
    <w:rPr>
      <w:b/>
      <w:bCs/>
      <w:sz w:val="22"/>
      <w:szCs w:val="22"/>
    </w:rPr>
  </w:style>
  <w:style w:type="character" w:customStyle="1" w:styleId="WW-RTFNum282">
    <w:name w:val="WW-RTF_Num 28 2"/>
    <w:rsid w:val="006D5EC3"/>
  </w:style>
  <w:style w:type="character" w:customStyle="1" w:styleId="WW-RTFNum283">
    <w:name w:val="WW-RTF_Num 28 3"/>
    <w:rsid w:val="006D5EC3"/>
  </w:style>
  <w:style w:type="character" w:customStyle="1" w:styleId="WW-RTFNum284">
    <w:name w:val="WW-RTF_Num 28 4"/>
    <w:rsid w:val="006D5EC3"/>
  </w:style>
  <w:style w:type="character" w:customStyle="1" w:styleId="WW-RTFNum285">
    <w:name w:val="WW-RTF_Num 28 5"/>
    <w:rsid w:val="006D5EC3"/>
  </w:style>
  <w:style w:type="character" w:customStyle="1" w:styleId="WW-RTFNum286">
    <w:name w:val="WW-RTF_Num 28 6"/>
    <w:rsid w:val="006D5EC3"/>
  </w:style>
  <w:style w:type="character" w:customStyle="1" w:styleId="WW-RTFNum287">
    <w:name w:val="WW-RTF_Num 28 7"/>
    <w:rsid w:val="006D5EC3"/>
  </w:style>
  <w:style w:type="character" w:customStyle="1" w:styleId="WW-RTFNum288">
    <w:name w:val="WW-RTF_Num 28 8"/>
    <w:rsid w:val="006D5EC3"/>
  </w:style>
  <w:style w:type="character" w:customStyle="1" w:styleId="WW-RTFNum289">
    <w:name w:val="WW-RTF_Num 28 9"/>
    <w:rsid w:val="006D5EC3"/>
  </w:style>
  <w:style w:type="character" w:customStyle="1" w:styleId="WW-RTFNum2910">
    <w:name w:val="WW-RTF_Num 29 1"/>
    <w:rsid w:val="006D5EC3"/>
  </w:style>
  <w:style w:type="character" w:customStyle="1" w:styleId="WW-RTFNum292">
    <w:name w:val="WW-RTF_Num 29 2"/>
    <w:rsid w:val="006D5EC3"/>
  </w:style>
  <w:style w:type="character" w:customStyle="1" w:styleId="WW-RTFNum293">
    <w:name w:val="WW-RTF_Num 29 3"/>
    <w:rsid w:val="006D5EC3"/>
  </w:style>
  <w:style w:type="character" w:customStyle="1" w:styleId="WW-RTFNum294">
    <w:name w:val="WW-RTF_Num 29 4"/>
    <w:rsid w:val="006D5EC3"/>
  </w:style>
  <w:style w:type="character" w:customStyle="1" w:styleId="WW-RTFNum295">
    <w:name w:val="WW-RTF_Num 29 5"/>
    <w:rsid w:val="006D5EC3"/>
  </w:style>
  <w:style w:type="character" w:customStyle="1" w:styleId="WW-RTFNum296">
    <w:name w:val="WW-RTF_Num 29 6"/>
    <w:rsid w:val="006D5EC3"/>
  </w:style>
  <w:style w:type="character" w:customStyle="1" w:styleId="WW-RTFNum297">
    <w:name w:val="WW-RTF_Num 29 7"/>
    <w:rsid w:val="006D5EC3"/>
  </w:style>
  <w:style w:type="character" w:customStyle="1" w:styleId="WW-RTFNum298">
    <w:name w:val="WW-RTF_Num 29 8"/>
    <w:rsid w:val="006D5EC3"/>
  </w:style>
  <w:style w:type="character" w:customStyle="1" w:styleId="WW-RTFNum299">
    <w:name w:val="WW-RTF_Num 29 9"/>
    <w:rsid w:val="006D5EC3"/>
  </w:style>
  <w:style w:type="character" w:customStyle="1" w:styleId="RTFNum2910">
    <w:name w:val="RTF_Num 29 10"/>
    <w:rsid w:val="006D5EC3"/>
  </w:style>
  <w:style w:type="character" w:customStyle="1" w:styleId="WW-RTFNum301">
    <w:name w:val="WW-RTF_Num 30 1"/>
    <w:rsid w:val="006D5EC3"/>
  </w:style>
  <w:style w:type="character" w:customStyle="1" w:styleId="WW-RTFNum302">
    <w:name w:val="WW-RTF_Num 30 2"/>
    <w:rsid w:val="006D5EC3"/>
    <w:rPr>
      <w:i/>
      <w:iCs/>
      <w:color w:val="000000"/>
    </w:rPr>
  </w:style>
  <w:style w:type="character" w:customStyle="1" w:styleId="WW-RTFNum303">
    <w:name w:val="WW-RTF_Num 30 3"/>
    <w:rsid w:val="006D5EC3"/>
  </w:style>
  <w:style w:type="character" w:customStyle="1" w:styleId="WW-RTFNum304">
    <w:name w:val="WW-RTF_Num 30 4"/>
    <w:rsid w:val="006D5EC3"/>
  </w:style>
  <w:style w:type="character" w:customStyle="1" w:styleId="WW-RTFNum305">
    <w:name w:val="WW-RTF_Num 30 5"/>
    <w:rsid w:val="006D5EC3"/>
  </w:style>
  <w:style w:type="character" w:customStyle="1" w:styleId="WW-RTFNum306">
    <w:name w:val="WW-RTF_Num 30 6"/>
    <w:rsid w:val="006D5EC3"/>
  </w:style>
  <w:style w:type="character" w:customStyle="1" w:styleId="WW-RTFNum307">
    <w:name w:val="WW-RTF_Num 30 7"/>
    <w:rsid w:val="006D5EC3"/>
  </w:style>
  <w:style w:type="character" w:customStyle="1" w:styleId="WW-RTFNum308">
    <w:name w:val="WW-RTF_Num 30 8"/>
    <w:rsid w:val="006D5EC3"/>
  </w:style>
  <w:style w:type="character" w:customStyle="1" w:styleId="WW-RTFNum309">
    <w:name w:val="WW-RTF_Num 30 9"/>
    <w:rsid w:val="006D5EC3"/>
  </w:style>
  <w:style w:type="character" w:customStyle="1" w:styleId="WW-RTFNum211234">
    <w:name w:val="WW-RTF_Num 2 11234"/>
    <w:rsid w:val="006D5EC3"/>
  </w:style>
  <w:style w:type="character" w:customStyle="1" w:styleId="WW-RTFNum221234">
    <w:name w:val="WW-RTF_Num 2 21234"/>
    <w:rsid w:val="006D5EC3"/>
    <w:rPr>
      <w:rFonts w:ascii="Times New Roman" w:eastAsia="Times New Roman" w:hAnsi="Times New Roman" w:cs="Times New Roman"/>
      <w:sz w:val="22"/>
      <w:szCs w:val="22"/>
    </w:rPr>
  </w:style>
  <w:style w:type="character" w:customStyle="1" w:styleId="WW-RTFNum231234">
    <w:name w:val="WW-RTF_Num 2 31234"/>
    <w:rsid w:val="006D5EC3"/>
  </w:style>
  <w:style w:type="character" w:customStyle="1" w:styleId="WW-RTFNum241234">
    <w:name w:val="WW-RTF_Num 2 41234"/>
    <w:rsid w:val="006D5EC3"/>
  </w:style>
  <w:style w:type="character" w:customStyle="1" w:styleId="WW-RTFNum251234">
    <w:name w:val="WW-RTF_Num 2 51234"/>
    <w:rsid w:val="006D5EC3"/>
  </w:style>
  <w:style w:type="character" w:customStyle="1" w:styleId="WW-RTFNum261234">
    <w:name w:val="WW-RTF_Num 2 61234"/>
    <w:rsid w:val="006D5EC3"/>
  </w:style>
  <w:style w:type="character" w:customStyle="1" w:styleId="WW-RTFNum271234">
    <w:name w:val="WW-RTF_Num 2 71234"/>
    <w:rsid w:val="006D5EC3"/>
  </w:style>
  <w:style w:type="character" w:customStyle="1" w:styleId="WW-RTFNum281234">
    <w:name w:val="WW-RTF_Num 2 81234"/>
    <w:rsid w:val="006D5EC3"/>
  </w:style>
  <w:style w:type="character" w:customStyle="1" w:styleId="WW-RTFNum291234">
    <w:name w:val="WW-RTF_Num 2 91234"/>
    <w:rsid w:val="006D5EC3"/>
  </w:style>
  <w:style w:type="character" w:customStyle="1" w:styleId="WW-RTFNum311234">
    <w:name w:val="WW-RTF_Num 3 11234"/>
    <w:rsid w:val="006D5EC3"/>
  </w:style>
  <w:style w:type="character" w:customStyle="1" w:styleId="WW-RTFNum321234">
    <w:name w:val="WW-RTF_Num 3 21234"/>
    <w:rsid w:val="006D5EC3"/>
    <w:rPr>
      <w:rFonts w:ascii="Times New Roman" w:eastAsia="Times New Roman" w:hAnsi="Times New Roman" w:cs="Times New Roman"/>
      <w:sz w:val="22"/>
      <w:szCs w:val="22"/>
    </w:rPr>
  </w:style>
  <w:style w:type="character" w:customStyle="1" w:styleId="WW-RTFNum331234">
    <w:name w:val="WW-RTF_Num 3 31234"/>
    <w:rsid w:val="006D5EC3"/>
  </w:style>
  <w:style w:type="character" w:customStyle="1" w:styleId="WW-RTFNum341234">
    <w:name w:val="WW-RTF_Num 3 41234"/>
    <w:rsid w:val="006D5EC3"/>
  </w:style>
  <w:style w:type="character" w:customStyle="1" w:styleId="WW-RTFNum351234">
    <w:name w:val="WW-RTF_Num 3 51234"/>
    <w:rsid w:val="006D5EC3"/>
  </w:style>
  <w:style w:type="character" w:customStyle="1" w:styleId="WW-RTFNum361234">
    <w:name w:val="WW-RTF_Num 3 61234"/>
    <w:rsid w:val="006D5EC3"/>
  </w:style>
  <w:style w:type="character" w:customStyle="1" w:styleId="WW-RTFNum371234">
    <w:name w:val="WW-RTF_Num 3 71234"/>
    <w:rsid w:val="006D5EC3"/>
  </w:style>
  <w:style w:type="character" w:customStyle="1" w:styleId="WW-RTFNum381234">
    <w:name w:val="WW-RTF_Num 3 81234"/>
    <w:rsid w:val="006D5EC3"/>
  </w:style>
  <w:style w:type="character" w:customStyle="1" w:styleId="WW-RTFNum391234">
    <w:name w:val="WW-RTF_Num 3 91234"/>
    <w:rsid w:val="006D5EC3"/>
  </w:style>
  <w:style w:type="character" w:customStyle="1" w:styleId="WW-RTFNum411234">
    <w:name w:val="WW-RTF_Num 4 11234"/>
    <w:rsid w:val="006D5EC3"/>
  </w:style>
  <w:style w:type="character" w:customStyle="1" w:styleId="WW-RTFNum421234">
    <w:name w:val="WW-RTF_Num 4 21234"/>
    <w:rsid w:val="006D5EC3"/>
  </w:style>
  <w:style w:type="character" w:customStyle="1" w:styleId="WW-RTFNum431234">
    <w:name w:val="WW-RTF_Num 4 31234"/>
    <w:rsid w:val="006D5EC3"/>
  </w:style>
  <w:style w:type="character" w:customStyle="1" w:styleId="WW-RTFNum441234">
    <w:name w:val="WW-RTF_Num 4 41234"/>
    <w:rsid w:val="006D5EC3"/>
  </w:style>
  <w:style w:type="character" w:customStyle="1" w:styleId="WW-RTFNum451234">
    <w:name w:val="WW-RTF_Num 4 51234"/>
    <w:rsid w:val="006D5EC3"/>
  </w:style>
  <w:style w:type="character" w:customStyle="1" w:styleId="WW-RTFNum461234">
    <w:name w:val="WW-RTF_Num 4 61234"/>
    <w:rsid w:val="006D5EC3"/>
  </w:style>
  <w:style w:type="character" w:customStyle="1" w:styleId="WW-RTFNum471234">
    <w:name w:val="WW-RTF_Num 4 71234"/>
    <w:rsid w:val="006D5EC3"/>
  </w:style>
  <w:style w:type="character" w:customStyle="1" w:styleId="WW-RTFNum481234">
    <w:name w:val="WW-RTF_Num 4 81234"/>
    <w:rsid w:val="006D5EC3"/>
  </w:style>
  <w:style w:type="character" w:customStyle="1" w:styleId="WW-RTFNum491234">
    <w:name w:val="WW-RTF_Num 4 91234"/>
    <w:rsid w:val="006D5EC3"/>
  </w:style>
  <w:style w:type="character" w:customStyle="1" w:styleId="RTFNum2110">
    <w:name w:val="RTF_Num 2 11"/>
    <w:rsid w:val="006D5EC3"/>
  </w:style>
  <w:style w:type="character" w:customStyle="1" w:styleId="RTFNum2210">
    <w:name w:val="RTF_Num 2 21"/>
    <w:rsid w:val="006D5EC3"/>
  </w:style>
  <w:style w:type="character" w:customStyle="1" w:styleId="RTFNum2311">
    <w:name w:val="RTF_Num 2 31"/>
    <w:rsid w:val="006D5EC3"/>
  </w:style>
  <w:style w:type="character" w:customStyle="1" w:styleId="RTFNum2411">
    <w:name w:val="RTF_Num 2 41"/>
    <w:rsid w:val="006D5EC3"/>
  </w:style>
  <w:style w:type="character" w:customStyle="1" w:styleId="RTFNum2511">
    <w:name w:val="RTF_Num 2 51"/>
    <w:rsid w:val="006D5EC3"/>
  </w:style>
  <w:style w:type="character" w:customStyle="1" w:styleId="RTFNum2610">
    <w:name w:val="RTF_Num 2 61"/>
    <w:rsid w:val="006D5EC3"/>
  </w:style>
  <w:style w:type="character" w:customStyle="1" w:styleId="RTFNum2710">
    <w:name w:val="RTF_Num 2 71"/>
    <w:rsid w:val="006D5EC3"/>
  </w:style>
  <w:style w:type="character" w:customStyle="1" w:styleId="RTFNum2810">
    <w:name w:val="RTF_Num 2 81"/>
    <w:rsid w:val="006D5EC3"/>
  </w:style>
  <w:style w:type="character" w:customStyle="1" w:styleId="RTFNum2911">
    <w:name w:val="RTF_Num 2 91"/>
    <w:rsid w:val="006D5EC3"/>
  </w:style>
  <w:style w:type="character" w:customStyle="1" w:styleId="RTFNum3110">
    <w:name w:val="RTF_Num 3 11"/>
    <w:rsid w:val="006D5EC3"/>
  </w:style>
  <w:style w:type="character" w:customStyle="1" w:styleId="RTFNum3210">
    <w:name w:val="RTF_Num 3 21"/>
    <w:rsid w:val="006D5EC3"/>
  </w:style>
  <w:style w:type="character" w:customStyle="1" w:styleId="RTFNum3310">
    <w:name w:val="RTF_Num 3 31"/>
    <w:rsid w:val="006D5EC3"/>
  </w:style>
  <w:style w:type="character" w:customStyle="1" w:styleId="RTFNum3410">
    <w:name w:val="RTF_Num 3 41"/>
    <w:rsid w:val="006D5EC3"/>
  </w:style>
  <w:style w:type="character" w:customStyle="1" w:styleId="RTFNum3510">
    <w:name w:val="RTF_Num 3 51"/>
    <w:rsid w:val="006D5EC3"/>
  </w:style>
  <w:style w:type="character" w:customStyle="1" w:styleId="RTFNum3610">
    <w:name w:val="RTF_Num 3 61"/>
    <w:rsid w:val="006D5EC3"/>
  </w:style>
  <w:style w:type="character" w:customStyle="1" w:styleId="RTFNum3710">
    <w:name w:val="RTF_Num 3 71"/>
    <w:rsid w:val="006D5EC3"/>
  </w:style>
  <w:style w:type="character" w:customStyle="1" w:styleId="RTFNum3810">
    <w:name w:val="RTF_Num 3 81"/>
    <w:rsid w:val="006D5EC3"/>
  </w:style>
  <w:style w:type="character" w:customStyle="1" w:styleId="RTFNum3910">
    <w:name w:val="RTF_Num 3 91"/>
    <w:rsid w:val="006D5EC3"/>
  </w:style>
  <w:style w:type="character" w:customStyle="1" w:styleId="WW-RTFNum2112345">
    <w:name w:val="WW-RTF_Num 2 112345"/>
    <w:rsid w:val="006D5EC3"/>
  </w:style>
  <w:style w:type="character" w:customStyle="1" w:styleId="WW-RTFNum2212345">
    <w:name w:val="WW-RTF_Num 2 212345"/>
    <w:rsid w:val="006D5EC3"/>
  </w:style>
  <w:style w:type="character" w:customStyle="1" w:styleId="WW-RTFNum2312345">
    <w:name w:val="WW-RTF_Num 2 312345"/>
    <w:rsid w:val="006D5EC3"/>
  </w:style>
  <w:style w:type="character" w:customStyle="1" w:styleId="WW-RTFNum2412345">
    <w:name w:val="WW-RTF_Num 2 412345"/>
    <w:rsid w:val="006D5EC3"/>
  </w:style>
  <w:style w:type="character" w:customStyle="1" w:styleId="WW-RTFNum2512345">
    <w:name w:val="WW-RTF_Num 2 512345"/>
    <w:rsid w:val="006D5EC3"/>
  </w:style>
  <w:style w:type="character" w:customStyle="1" w:styleId="WW-RTFNum2612345">
    <w:name w:val="WW-RTF_Num 2 612345"/>
    <w:rsid w:val="006D5EC3"/>
  </w:style>
  <w:style w:type="character" w:customStyle="1" w:styleId="WW-RTFNum2712345">
    <w:name w:val="WW-RTF_Num 2 712345"/>
    <w:rsid w:val="006D5EC3"/>
  </w:style>
  <w:style w:type="character" w:customStyle="1" w:styleId="WW-RTFNum2812345">
    <w:name w:val="WW-RTF_Num 2 812345"/>
    <w:rsid w:val="006D5EC3"/>
  </w:style>
  <w:style w:type="character" w:customStyle="1" w:styleId="WW-RTFNum2912345">
    <w:name w:val="WW-RTF_Num 2 912345"/>
    <w:rsid w:val="006D5EC3"/>
  </w:style>
  <w:style w:type="character" w:customStyle="1" w:styleId="WW-RTFNum3112345">
    <w:name w:val="WW-RTF_Num 3 112345"/>
    <w:rsid w:val="006D5EC3"/>
  </w:style>
  <w:style w:type="character" w:customStyle="1" w:styleId="WW-RTFNum3212345">
    <w:name w:val="WW-RTF_Num 3 212345"/>
    <w:rsid w:val="006D5EC3"/>
  </w:style>
  <w:style w:type="character" w:customStyle="1" w:styleId="WW-RTFNum3312345">
    <w:name w:val="WW-RTF_Num 3 312345"/>
    <w:rsid w:val="006D5EC3"/>
  </w:style>
  <w:style w:type="character" w:customStyle="1" w:styleId="WW-RTFNum3412345">
    <w:name w:val="WW-RTF_Num 3 412345"/>
    <w:rsid w:val="006D5EC3"/>
  </w:style>
  <w:style w:type="character" w:customStyle="1" w:styleId="WW-RTFNum3512345">
    <w:name w:val="WW-RTF_Num 3 512345"/>
    <w:rsid w:val="006D5EC3"/>
  </w:style>
  <w:style w:type="character" w:customStyle="1" w:styleId="WW-RTFNum3612345">
    <w:name w:val="WW-RTF_Num 3 612345"/>
    <w:rsid w:val="006D5EC3"/>
  </w:style>
  <w:style w:type="character" w:customStyle="1" w:styleId="WW-RTFNum3712345">
    <w:name w:val="WW-RTF_Num 3 712345"/>
    <w:rsid w:val="006D5EC3"/>
  </w:style>
  <w:style w:type="character" w:customStyle="1" w:styleId="WW-RTFNum3812345">
    <w:name w:val="WW-RTF_Num 3 812345"/>
    <w:rsid w:val="006D5EC3"/>
  </w:style>
  <w:style w:type="character" w:customStyle="1" w:styleId="WW-RTFNum3912345">
    <w:name w:val="WW-RTF_Num 3 912345"/>
    <w:rsid w:val="006D5EC3"/>
  </w:style>
  <w:style w:type="character" w:customStyle="1" w:styleId="WW-RTFNum4112345">
    <w:name w:val="WW-RTF_Num 4 112345"/>
    <w:rsid w:val="006D5EC3"/>
  </w:style>
  <w:style w:type="character" w:customStyle="1" w:styleId="WW-RTFNum4212345">
    <w:name w:val="WW-RTF_Num 4 212345"/>
    <w:rsid w:val="006D5EC3"/>
  </w:style>
  <w:style w:type="character" w:customStyle="1" w:styleId="WW-RTFNum4312345">
    <w:name w:val="WW-RTF_Num 4 312345"/>
    <w:rsid w:val="006D5EC3"/>
  </w:style>
  <w:style w:type="character" w:customStyle="1" w:styleId="WW-RTFNum4412345">
    <w:name w:val="WW-RTF_Num 4 412345"/>
    <w:rsid w:val="006D5EC3"/>
  </w:style>
  <w:style w:type="character" w:customStyle="1" w:styleId="WW-RTFNum4512345">
    <w:name w:val="WW-RTF_Num 4 512345"/>
    <w:rsid w:val="006D5EC3"/>
  </w:style>
  <w:style w:type="character" w:customStyle="1" w:styleId="WW-RTFNum4612345">
    <w:name w:val="WW-RTF_Num 4 612345"/>
    <w:rsid w:val="006D5EC3"/>
  </w:style>
  <w:style w:type="character" w:customStyle="1" w:styleId="WW-RTFNum4712345">
    <w:name w:val="WW-RTF_Num 4 712345"/>
    <w:rsid w:val="006D5EC3"/>
  </w:style>
  <w:style w:type="character" w:customStyle="1" w:styleId="WW-RTFNum4812345">
    <w:name w:val="WW-RTF_Num 4 812345"/>
    <w:rsid w:val="006D5EC3"/>
  </w:style>
  <w:style w:type="character" w:customStyle="1" w:styleId="WW-RTFNum4912345">
    <w:name w:val="WW-RTF_Num 4 912345"/>
    <w:rsid w:val="006D5EC3"/>
  </w:style>
  <w:style w:type="character" w:customStyle="1" w:styleId="WW-RTFNum51123">
    <w:name w:val="WW-RTF_Num 5 1123"/>
    <w:rsid w:val="006D5EC3"/>
  </w:style>
  <w:style w:type="character" w:customStyle="1" w:styleId="WW-RTFNum52123">
    <w:name w:val="WW-RTF_Num 5 2123"/>
    <w:rsid w:val="006D5EC3"/>
  </w:style>
  <w:style w:type="character" w:customStyle="1" w:styleId="WW-RTFNum53123">
    <w:name w:val="WW-RTF_Num 5 3123"/>
    <w:rsid w:val="006D5EC3"/>
  </w:style>
  <w:style w:type="character" w:customStyle="1" w:styleId="WW-RTFNum54123">
    <w:name w:val="WW-RTF_Num 5 4123"/>
    <w:rsid w:val="006D5EC3"/>
  </w:style>
  <w:style w:type="character" w:customStyle="1" w:styleId="WW-RTFNum55123">
    <w:name w:val="WW-RTF_Num 5 5123"/>
    <w:rsid w:val="006D5EC3"/>
  </w:style>
  <w:style w:type="character" w:customStyle="1" w:styleId="WW-RTFNum56123">
    <w:name w:val="WW-RTF_Num 5 6123"/>
    <w:rsid w:val="006D5EC3"/>
  </w:style>
  <w:style w:type="character" w:customStyle="1" w:styleId="WW-RTFNum57123">
    <w:name w:val="WW-RTF_Num 5 7123"/>
    <w:rsid w:val="006D5EC3"/>
  </w:style>
  <w:style w:type="character" w:customStyle="1" w:styleId="WW-RTFNum58123">
    <w:name w:val="WW-RTF_Num 5 8123"/>
    <w:rsid w:val="006D5EC3"/>
  </w:style>
  <w:style w:type="character" w:customStyle="1" w:styleId="WW-RTFNum59123">
    <w:name w:val="WW-RTF_Num 5 9123"/>
    <w:rsid w:val="006D5EC3"/>
  </w:style>
  <w:style w:type="character" w:customStyle="1" w:styleId="WW-RTFNum61123">
    <w:name w:val="WW-RTF_Num 6 1123"/>
    <w:rsid w:val="006D5EC3"/>
  </w:style>
  <w:style w:type="character" w:customStyle="1" w:styleId="WW-RTFNum6212">
    <w:name w:val="WW-RTF_Num 6 212"/>
    <w:rsid w:val="006D5EC3"/>
  </w:style>
  <w:style w:type="character" w:customStyle="1" w:styleId="WW-RTFNum6312">
    <w:name w:val="WW-RTF_Num 6 312"/>
    <w:rsid w:val="006D5EC3"/>
  </w:style>
  <w:style w:type="character" w:customStyle="1" w:styleId="WW-RTFNum6412">
    <w:name w:val="WW-RTF_Num 6 412"/>
    <w:rsid w:val="006D5EC3"/>
  </w:style>
  <w:style w:type="character" w:customStyle="1" w:styleId="WW-RTFNum6512">
    <w:name w:val="WW-RTF_Num 6 512"/>
    <w:rsid w:val="006D5EC3"/>
  </w:style>
  <w:style w:type="character" w:customStyle="1" w:styleId="WW-RTFNum6612">
    <w:name w:val="WW-RTF_Num 6 612"/>
    <w:rsid w:val="006D5EC3"/>
  </w:style>
  <w:style w:type="character" w:customStyle="1" w:styleId="WW-RTFNum6712">
    <w:name w:val="WW-RTF_Num 6 712"/>
    <w:rsid w:val="006D5EC3"/>
  </w:style>
  <w:style w:type="character" w:customStyle="1" w:styleId="WW-RTFNum6812">
    <w:name w:val="WW-RTF_Num 6 812"/>
    <w:rsid w:val="006D5EC3"/>
  </w:style>
  <w:style w:type="character" w:customStyle="1" w:styleId="WW-RTFNum6912">
    <w:name w:val="WW-RTF_Num 6 912"/>
    <w:rsid w:val="006D5EC3"/>
  </w:style>
  <w:style w:type="character" w:customStyle="1" w:styleId="WW-RTFNum71123">
    <w:name w:val="WW-RTF_Num 7 1123"/>
    <w:rsid w:val="006D5EC3"/>
  </w:style>
  <w:style w:type="character" w:customStyle="1" w:styleId="WW-RTFNum72123">
    <w:name w:val="WW-RTF_Num 7 2123"/>
    <w:rsid w:val="006D5EC3"/>
  </w:style>
  <w:style w:type="character" w:customStyle="1" w:styleId="WW-RTFNum73123">
    <w:name w:val="WW-RTF_Num 7 3123"/>
    <w:rsid w:val="006D5EC3"/>
  </w:style>
  <w:style w:type="character" w:customStyle="1" w:styleId="WW-RTFNum74123">
    <w:name w:val="WW-RTF_Num 7 4123"/>
    <w:rsid w:val="006D5EC3"/>
  </w:style>
  <w:style w:type="character" w:customStyle="1" w:styleId="WW-RTFNum75123">
    <w:name w:val="WW-RTF_Num 7 5123"/>
    <w:rsid w:val="006D5EC3"/>
  </w:style>
  <w:style w:type="character" w:customStyle="1" w:styleId="WW-RTFNum76123">
    <w:name w:val="WW-RTF_Num 7 6123"/>
    <w:rsid w:val="006D5EC3"/>
  </w:style>
  <w:style w:type="character" w:customStyle="1" w:styleId="WW-RTFNum77123">
    <w:name w:val="WW-RTF_Num 7 7123"/>
    <w:rsid w:val="006D5EC3"/>
  </w:style>
  <w:style w:type="character" w:customStyle="1" w:styleId="WW-RTFNum78123">
    <w:name w:val="WW-RTF_Num 7 8123"/>
    <w:rsid w:val="006D5EC3"/>
  </w:style>
  <w:style w:type="character" w:customStyle="1" w:styleId="WW-RTFNum79123">
    <w:name w:val="WW-RTF_Num 7 9123"/>
    <w:rsid w:val="006D5EC3"/>
  </w:style>
  <w:style w:type="character" w:customStyle="1" w:styleId="WW-RTFNum81123">
    <w:name w:val="WW-RTF_Num 8 1123"/>
    <w:rsid w:val="006D5EC3"/>
  </w:style>
  <w:style w:type="character" w:customStyle="1" w:styleId="WW-RTFNum82123">
    <w:name w:val="WW-RTF_Num 8 2123"/>
    <w:rsid w:val="006D5EC3"/>
  </w:style>
  <w:style w:type="character" w:customStyle="1" w:styleId="WW-RTFNum83123">
    <w:name w:val="WW-RTF_Num 8 3123"/>
    <w:rsid w:val="006D5EC3"/>
  </w:style>
  <w:style w:type="character" w:customStyle="1" w:styleId="WW-RTFNum84123">
    <w:name w:val="WW-RTF_Num 8 4123"/>
    <w:rsid w:val="006D5EC3"/>
  </w:style>
  <w:style w:type="character" w:customStyle="1" w:styleId="WW-RTFNum85123">
    <w:name w:val="WW-RTF_Num 8 5123"/>
    <w:rsid w:val="006D5EC3"/>
  </w:style>
  <w:style w:type="character" w:customStyle="1" w:styleId="WW-RTFNum86123">
    <w:name w:val="WW-RTF_Num 8 6123"/>
    <w:rsid w:val="006D5EC3"/>
  </w:style>
  <w:style w:type="character" w:customStyle="1" w:styleId="WW-RTFNum87123">
    <w:name w:val="WW-RTF_Num 8 7123"/>
    <w:rsid w:val="006D5EC3"/>
  </w:style>
  <w:style w:type="character" w:customStyle="1" w:styleId="WW-RTFNum88123">
    <w:name w:val="WW-RTF_Num 8 8123"/>
    <w:rsid w:val="006D5EC3"/>
  </w:style>
  <w:style w:type="character" w:customStyle="1" w:styleId="WW-RTFNum89123">
    <w:name w:val="WW-RTF_Num 8 9123"/>
    <w:rsid w:val="006D5EC3"/>
  </w:style>
  <w:style w:type="character" w:customStyle="1" w:styleId="Internetlink">
    <w:name w:val="Internet link"/>
    <w:rsid w:val="006D5EC3"/>
    <w:rPr>
      <w:color w:val="0000FF"/>
      <w:sz w:val="24"/>
      <w:szCs w:val="24"/>
      <w:u w:val="single"/>
    </w:rPr>
  </w:style>
  <w:style w:type="paragraph" w:customStyle="1" w:styleId="Heading">
    <w:name w:val="Heading"/>
    <w:basedOn w:val="Normal"/>
    <w:next w:val="BodyText"/>
    <w:rsid w:val="006D5EC3"/>
    <w:pPr>
      <w:keepNext/>
      <w:suppressAutoHyphens/>
      <w:spacing w:before="240" w:after="120" w:line="240" w:lineRule="auto"/>
    </w:pPr>
    <w:rPr>
      <w:rFonts w:ascii="Arial" w:eastAsia="Arial" w:hAnsi="Arial" w:cs="Tahoma"/>
      <w:kern w:val="0"/>
      <w:sz w:val="28"/>
      <w:szCs w:val="28"/>
      <w:lang w:eastAsia="ar-SA"/>
      <w14:ligatures w14:val="none"/>
    </w:rPr>
  </w:style>
  <w:style w:type="paragraph" w:customStyle="1" w:styleId="Caption1">
    <w:name w:val="Caption1"/>
    <w:basedOn w:val="Normal"/>
    <w:rsid w:val="006D5EC3"/>
    <w:pPr>
      <w:suppressLineNumbers/>
      <w:suppressAutoHyphens/>
      <w:spacing w:before="120" w:after="120" w:line="240" w:lineRule="auto"/>
    </w:pPr>
    <w:rPr>
      <w:rFonts w:ascii="Times New Roman" w:eastAsia="Times New Roman" w:hAnsi="Times New Roman" w:cs="Tahoma"/>
      <w:i/>
      <w:iCs/>
      <w:kern w:val="0"/>
      <w:lang w:eastAsia="ar-SA"/>
      <w14:ligatures w14:val="none"/>
    </w:rPr>
  </w:style>
  <w:style w:type="paragraph" w:customStyle="1" w:styleId="BodyTextIndent31">
    <w:name w:val="Body Text Indent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odyTextIndent21">
    <w:name w:val="Body Text Indent 21"/>
    <w:basedOn w:val="Normal"/>
    <w:rsid w:val="006D5EC3"/>
    <w:pPr>
      <w:suppressAutoHyphens/>
      <w:spacing w:after="0" w:line="240" w:lineRule="auto"/>
      <w:ind w:left="851" w:hanging="851"/>
      <w:jc w:val="both"/>
    </w:pPr>
    <w:rPr>
      <w:rFonts w:ascii="Times New Roman" w:eastAsia="Times New Roman" w:hAnsi="Times New Roman" w:cs="Times New Roman"/>
      <w:kern w:val="0"/>
      <w:szCs w:val="20"/>
      <w:lang w:eastAsia="ar-SA"/>
      <w14:ligatures w14:val="none"/>
    </w:rPr>
  </w:style>
  <w:style w:type="paragraph" w:customStyle="1" w:styleId="BodyText21">
    <w:name w:val="Body Text 21"/>
    <w:basedOn w:val="Normal"/>
    <w:rsid w:val="006D5EC3"/>
    <w:pPr>
      <w:suppressAutoHyphens/>
      <w:spacing w:after="0" w:line="240" w:lineRule="auto"/>
      <w:jc w:val="both"/>
    </w:pPr>
    <w:rPr>
      <w:rFonts w:ascii="Times New Roman" w:eastAsia="Times New Roman" w:hAnsi="Times New Roman" w:cs="Times New Roman"/>
      <w:kern w:val="0"/>
      <w:szCs w:val="20"/>
      <w:lang w:eastAsia="ar-SA"/>
      <w14:ligatures w14:val="none"/>
    </w:rPr>
  </w:style>
  <w:style w:type="paragraph" w:customStyle="1" w:styleId="BodyText31">
    <w:name w:val="Body Text 31"/>
    <w:basedOn w:val="Normal"/>
    <w:rsid w:val="006D5EC3"/>
    <w:pPr>
      <w:suppressAutoHyphens/>
      <w:spacing w:after="0" w:line="360" w:lineRule="auto"/>
      <w:jc w:val="center"/>
    </w:pPr>
    <w:rPr>
      <w:rFonts w:ascii="Times New Roman" w:eastAsia="Times New Roman" w:hAnsi="Times New Roman" w:cs="Times New Roman"/>
      <w:b/>
      <w:caps/>
      <w:kern w:val="0"/>
      <w:sz w:val="28"/>
      <w:szCs w:val="20"/>
      <w:lang w:eastAsia="ar-SA"/>
      <w14:ligatures w14:val="none"/>
    </w:rPr>
  </w:style>
  <w:style w:type="paragraph" w:customStyle="1" w:styleId="CommentText1">
    <w:name w:val="Comment Text1"/>
    <w:basedOn w:val="Normal"/>
    <w:rsid w:val="006D5EC3"/>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BalloonText1">
    <w:name w:val="Balloon Text1"/>
    <w:basedOn w:val="Normal"/>
    <w:rsid w:val="006D5EC3"/>
    <w:pPr>
      <w:suppressAutoHyphens/>
      <w:spacing w:after="0" w:line="240" w:lineRule="auto"/>
    </w:pPr>
    <w:rPr>
      <w:rFonts w:ascii="Tahoma" w:eastAsia="Times New Roman" w:hAnsi="Tahoma" w:cs="Tahoma"/>
      <w:kern w:val="0"/>
      <w:sz w:val="16"/>
      <w:szCs w:val="16"/>
      <w:lang w:eastAsia="ar-SA"/>
      <w14:ligatures w14:val="none"/>
    </w:rPr>
  </w:style>
  <w:style w:type="paragraph" w:customStyle="1" w:styleId="CommentSubject1">
    <w:name w:val="Comment Subject1"/>
    <w:basedOn w:val="CommentText1"/>
    <w:next w:val="CommentText1"/>
    <w:rsid w:val="006D5EC3"/>
    <w:rPr>
      <w:b/>
      <w:bCs/>
      <w:lang w:val="en-GB"/>
    </w:rPr>
  </w:style>
  <w:style w:type="paragraph" w:customStyle="1" w:styleId="Framecontents">
    <w:name w:val="Frame contents"/>
    <w:basedOn w:val="BodyText"/>
    <w:rsid w:val="006D5EC3"/>
    <w:pPr>
      <w:suppressAutoHyphens/>
      <w:spacing w:line="240" w:lineRule="auto"/>
      <w:jc w:val="center"/>
    </w:pPr>
    <w:rPr>
      <w:sz w:val="20"/>
      <w:lang w:val="x-none" w:eastAsia="ar-SA"/>
    </w:rPr>
  </w:style>
  <w:style w:type="paragraph" w:customStyle="1" w:styleId="PlainText1">
    <w:name w:val="Plain Text1"/>
    <w:basedOn w:val="Normal"/>
    <w:rsid w:val="006D5EC3"/>
    <w:pPr>
      <w:spacing w:after="0" w:line="240" w:lineRule="auto"/>
    </w:pPr>
    <w:rPr>
      <w:rFonts w:ascii="Courier New" w:eastAsia="Times New Roman" w:hAnsi="Courier New" w:cs="Courier New"/>
      <w:kern w:val="0"/>
      <w:sz w:val="20"/>
      <w:szCs w:val="20"/>
      <w:lang w:eastAsia="ar-SA"/>
      <w14:ligatures w14:val="none"/>
    </w:rPr>
  </w:style>
  <w:style w:type="paragraph" w:customStyle="1" w:styleId="western">
    <w:name w:val="western"/>
    <w:basedOn w:val="Normal"/>
    <w:rsid w:val="006D5EC3"/>
    <w:pPr>
      <w:suppressAutoHyphens/>
      <w:spacing w:after="0" w:line="240" w:lineRule="auto"/>
    </w:pPr>
    <w:rPr>
      <w:rFonts w:ascii="Times New Roman" w:eastAsia="Times New Roman" w:hAnsi="Times New Roman" w:cs="Times New Roman"/>
      <w:kern w:val="0"/>
      <w:lang w:val="en-GB" w:eastAsia="ar-SA"/>
      <w14:ligatures w14:val="none"/>
    </w:rPr>
  </w:style>
  <w:style w:type="paragraph" w:customStyle="1" w:styleId="Virsraksts51">
    <w:name w:val="Virsraksts 51"/>
    <w:basedOn w:val="Normal"/>
    <w:next w:val="Normal"/>
    <w:rsid w:val="006D5EC3"/>
    <w:pPr>
      <w:keepNext/>
      <w:tabs>
        <w:tab w:val="num" w:pos="3600"/>
      </w:tabs>
      <w:suppressAutoHyphens/>
      <w:spacing w:after="0" w:line="240" w:lineRule="auto"/>
      <w:ind w:left="3600" w:hanging="720"/>
      <w:jc w:val="center"/>
      <w:outlineLvl w:val="4"/>
    </w:pPr>
    <w:rPr>
      <w:rFonts w:ascii="Times New Roman" w:eastAsia="Times New Roman" w:hAnsi="Times New Roman" w:cs="Times New Roman"/>
      <w:b/>
      <w:bCs/>
      <w:i/>
      <w:iCs/>
      <w:kern w:val="0"/>
      <w:sz w:val="22"/>
      <w:szCs w:val="22"/>
      <w:lang w:eastAsia="ar-SA"/>
      <w14:ligatures w14:val="none"/>
    </w:rPr>
  </w:style>
  <w:style w:type="paragraph" w:customStyle="1" w:styleId="Virsraksts71">
    <w:name w:val="Virsraksts 71"/>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paragraph" w:customStyle="1" w:styleId="WW-heading7">
    <w:name w:val="WW-heading 7"/>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character" w:customStyle="1" w:styleId="st">
    <w:name w:val="st"/>
    <w:rsid w:val="006D5EC3"/>
  </w:style>
  <w:style w:type="paragraph" w:customStyle="1" w:styleId="Galvene1">
    <w:name w:val="Galvene1"/>
    <w:basedOn w:val="Normal"/>
    <w:rsid w:val="006D5EC3"/>
    <w:pPr>
      <w:tabs>
        <w:tab w:val="center" w:pos="4153"/>
        <w:tab w:val="right" w:pos="8306"/>
      </w:tabs>
      <w:suppressAutoHyphens/>
      <w:spacing w:after="0" w:line="240" w:lineRule="auto"/>
    </w:pPr>
    <w:rPr>
      <w:rFonts w:ascii="Times New Roman" w:eastAsia="Times New Roman" w:hAnsi="Times New Roman" w:cs="Times New Roman"/>
      <w:kern w:val="0"/>
      <w:lang w:eastAsia="ar-SA"/>
      <w14:ligatures w14:val="none"/>
    </w:rPr>
  </w:style>
  <w:style w:type="paragraph" w:customStyle="1" w:styleId="Virsraksts11">
    <w:name w:val="Virsraksts 11"/>
    <w:basedOn w:val="Normal"/>
    <w:next w:val="Normal"/>
    <w:rsid w:val="006D5EC3"/>
    <w:pPr>
      <w:keepNext/>
      <w:tabs>
        <w:tab w:val="num" w:pos="360"/>
      </w:tabs>
      <w:suppressAutoHyphens/>
      <w:spacing w:after="0" w:line="240" w:lineRule="auto"/>
    </w:pPr>
    <w:rPr>
      <w:rFonts w:ascii="Times New Roman" w:eastAsia="Times New Roman" w:hAnsi="Times New Roman" w:cs="Times New Roman"/>
      <w:b/>
      <w:bCs/>
      <w:kern w:val="0"/>
      <w:sz w:val="22"/>
      <w:szCs w:val="22"/>
      <w:lang w:val="en-GB" w:eastAsia="ar-SA"/>
      <w14:ligatures w14:val="none"/>
    </w:rPr>
  </w:style>
  <w:style w:type="paragraph" w:customStyle="1" w:styleId="Pamattekstaatkpe31">
    <w:name w:val="Pamatteksta atkāpe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alonteksts2">
    <w:name w:val="Balonteksts2"/>
    <w:basedOn w:val="Normal"/>
    <w:rsid w:val="006D5EC3"/>
    <w:pPr>
      <w:suppressAutoHyphens/>
      <w:spacing w:after="0" w:line="240" w:lineRule="auto"/>
    </w:pPr>
    <w:rPr>
      <w:rFonts w:ascii="Tahoma" w:eastAsia="Times New Roman" w:hAnsi="Tahoma" w:cs="Tahoma"/>
      <w:kern w:val="0"/>
      <w:sz w:val="16"/>
      <w:szCs w:val="16"/>
      <w:lang w:val="en-GB" w:eastAsia="ar-SA"/>
      <w14:ligatures w14:val="none"/>
    </w:rPr>
  </w:style>
  <w:style w:type="paragraph" w:customStyle="1" w:styleId="Virsraksts31">
    <w:name w:val="Virsraksts 31"/>
    <w:basedOn w:val="Normal"/>
    <w:next w:val="Normal"/>
    <w:rsid w:val="006D5EC3"/>
    <w:pPr>
      <w:keepNext/>
      <w:numPr>
        <w:numId w:val="2"/>
      </w:numPr>
      <w:suppressAutoHyphens/>
      <w:spacing w:before="240" w:after="60" w:line="240" w:lineRule="auto"/>
    </w:pPr>
    <w:rPr>
      <w:rFonts w:ascii="Arial" w:eastAsia="Times New Roman" w:hAnsi="Arial" w:cs="Arial"/>
      <w:b/>
      <w:bCs/>
      <w:kern w:val="0"/>
      <w:sz w:val="26"/>
      <w:szCs w:val="26"/>
      <w:lang w:eastAsia="ar-SA"/>
      <w14:ligatures w14:val="none"/>
    </w:rPr>
  </w:style>
  <w:style w:type="paragraph" w:customStyle="1" w:styleId="Pamatteksts31">
    <w:name w:val="Pamatteksts 31"/>
    <w:basedOn w:val="Normal"/>
    <w:rsid w:val="006D5EC3"/>
    <w:pPr>
      <w:suppressAutoHyphens/>
      <w:spacing w:after="0" w:line="240" w:lineRule="auto"/>
      <w:jc w:val="both"/>
    </w:pPr>
    <w:rPr>
      <w:rFonts w:ascii="Times New Roman" w:eastAsia="Times New Roman" w:hAnsi="Times New Roman" w:cs="Times New Roman"/>
      <w:kern w:val="0"/>
      <w:sz w:val="22"/>
      <w:szCs w:val="22"/>
      <w:lang w:val="en-GB" w:eastAsia="ar-SA"/>
      <w14:ligatures w14:val="none"/>
    </w:rPr>
  </w:style>
  <w:style w:type="paragraph" w:customStyle="1" w:styleId="ListParagraph1">
    <w:name w:val="List Paragraph1"/>
    <w:basedOn w:val="Normal"/>
    <w:uiPriority w:val="99"/>
    <w:qFormat/>
    <w:rsid w:val="006D5EC3"/>
    <w:pPr>
      <w:suppressAutoHyphens/>
      <w:spacing w:after="0" w:line="100" w:lineRule="atLeast"/>
      <w:ind w:left="720"/>
    </w:pPr>
    <w:rPr>
      <w:rFonts w:ascii="Times New Roman" w:eastAsia="Times New Roman" w:hAnsi="Times New Roman" w:cs="Times New Roman"/>
      <w:kern w:val="1"/>
      <w:lang w:val="en-GB" w:eastAsia="hi-IN" w:bidi="hi-IN"/>
      <w14:ligatures w14:val="none"/>
    </w:rPr>
  </w:style>
  <w:style w:type="paragraph" w:customStyle="1" w:styleId="Heading10">
    <w:name w:val="Heading 10"/>
    <w:basedOn w:val="Heading"/>
    <w:next w:val="BodyText"/>
    <w:rsid w:val="006D5EC3"/>
    <w:pPr>
      <w:spacing w:line="100" w:lineRule="atLeast"/>
      <w:ind w:left="360" w:hanging="360"/>
    </w:pPr>
    <w:rPr>
      <w:rFonts w:eastAsia="Arial Unicode MS" w:cs="Arial Unicode MS"/>
      <w:b/>
      <w:bCs/>
      <w:kern w:val="1"/>
      <w:sz w:val="21"/>
      <w:szCs w:val="21"/>
      <w:lang w:val="en-GB" w:eastAsia="hi-IN" w:bidi="hi-IN"/>
    </w:rPr>
  </w:style>
  <w:style w:type="character" w:customStyle="1" w:styleId="object">
    <w:name w:val="object"/>
    <w:rsid w:val="006D5EC3"/>
  </w:style>
  <w:style w:type="numbering" w:customStyle="1" w:styleId="Style141">
    <w:name w:val="Style141"/>
    <w:rsid w:val="006D5EC3"/>
    <w:pPr>
      <w:numPr>
        <w:numId w:val="85"/>
      </w:numPr>
    </w:pPr>
  </w:style>
  <w:style w:type="numbering" w:customStyle="1" w:styleId="Bezsaraksta11">
    <w:name w:val="Bez saraksta11"/>
    <w:next w:val="NoList"/>
    <w:uiPriority w:val="99"/>
    <w:semiHidden/>
    <w:unhideWhenUsed/>
    <w:rsid w:val="006D5EC3"/>
  </w:style>
  <w:style w:type="character" w:customStyle="1" w:styleId="Heading2Char">
    <w:name w:val="Heading 2 Char"/>
    <w:aliases w:val="u2 Char,Spec 2 Char,Spec 21 Char,Spec 22 Char,Spec 23 Char,Spec 24 Char,Spec 25 Char,Spec 26 Rakstz. Rakstz. Rakstz. Char,Second subtitle Char,Char Rakstz. Char,Spec 26 Rakstz. Rakstz. Char"/>
    <w:uiPriority w:val="99"/>
    <w:rsid w:val="006D5EC3"/>
    <w:rPr>
      <w:rFonts w:ascii="Arial" w:hAnsi="Arial"/>
      <w:sz w:val="24"/>
      <w:lang w:val="lv-LV" w:eastAsia="en-US"/>
    </w:rPr>
  </w:style>
  <w:style w:type="character" w:customStyle="1" w:styleId="Heading3Char">
    <w:name w:val="Heading 3 Char"/>
    <w:aliases w:val="Rakstz. Rakstz. Char"/>
    <w:uiPriority w:val="9"/>
    <w:semiHidden/>
    <w:rsid w:val="006D5EC3"/>
    <w:rPr>
      <w:rFonts w:ascii="Cambria" w:eastAsia="Times New Roman" w:hAnsi="Cambria" w:cs="Times New Roman"/>
      <w:b/>
      <w:bCs/>
      <w:sz w:val="26"/>
      <w:szCs w:val="26"/>
    </w:rPr>
  </w:style>
  <w:style w:type="paragraph" w:customStyle="1" w:styleId="ParagrfsRakstz">
    <w:name w:val="Paragrāfs Rakstz."/>
    <w:basedOn w:val="Normal"/>
    <w:next w:val="Rindkopa"/>
    <w:link w:val="ParagrfsRakstzRakstz"/>
    <w:uiPriority w:val="99"/>
    <w:rsid w:val="006D5EC3"/>
    <w:pPr>
      <w:numPr>
        <w:numId w:val="52"/>
      </w:numPr>
      <w:tabs>
        <w:tab w:val="clear" w:pos="643"/>
        <w:tab w:val="num" w:pos="1277"/>
      </w:tabs>
      <w:spacing w:after="0" w:line="240" w:lineRule="auto"/>
      <w:ind w:left="1277" w:hanging="851"/>
      <w:jc w:val="both"/>
    </w:pPr>
    <w:rPr>
      <w:rFonts w:ascii="Arial" w:eastAsia="Times New Roman" w:hAnsi="Arial" w:cs="Times New Roman"/>
      <w:kern w:val="0"/>
      <w:sz w:val="20"/>
      <w:lang w:eastAsia="lv-LV"/>
      <w14:ligatures w14:val="none"/>
    </w:rPr>
  </w:style>
  <w:style w:type="character" w:customStyle="1" w:styleId="FootnoteTextChar">
    <w:name w:val="Footnote Text Char"/>
    <w:aliases w:val="Rakstz. Rakstz.1 Char,Footnote Text Char2 Char Char,Footnote Text Char1 Char2 Char Char,Footnote Text Char Char Char Char Char,Footnote Text Char1 Char Char Char Char Char,Footnote Text Char Char Char Char Char Char Char,Footnote Char"/>
    <w:qFormat/>
    <w:rsid w:val="006D5EC3"/>
    <w:rPr>
      <w:sz w:val="20"/>
      <w:szCs w:val="20"/>
    </w:rPr>
  </w:style>
  <w:style w:type="paragraph" w:customStyle="1" w:styleId="Nodaa">
    <w:name w:val="Nodaļa"/>
    <w:basedOn w:val="Normal"/>
    <w:uiPriority w:val="99"/>
    <w:rsid w:val="006D5EC3"/>
    <w:pPr>
      <w:spacing w:after="0" w:line="240" w:lineRule="auto"/>
    </w:pPr>
    <w:rPr>
      <w:rFonts w:ascii="Arial" w:eastAsia="Times New Roman" w:hAnsi="Arial" w:cs="Arial"/>
      <w:b/>
      <w:bCs/>
      <w:kern w:val="0"/>
      <w:sz w:val="20"/>
      <w14:ligatures w14:val="none"/>
    </w:rPr>
  </w:style>
  <w:style w:type="paragraph" w:customStyle="1" w:styleId="Atsauce">
    <w:name w:val="Atsauce"/>
    <w:basedOn w:val="FootnoteText"/>
    <w:uiPriority w:val="99"/>
    <w:rsid w:val="006D5EC3"/>
    <w:rPr>
      <w:rFonts w:ascii="Arial" w:eastAsia="Times New Roman" w:hAnsi="Arial" w:cs="Arial"/>
      <w:sz w:val="16"/>
      <w:szCs w:val="16"/>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rsid w:val="006D5EC3"/>
    <w:rPr>
      <w:sz w:val="23"/>
      <w:lang w:val="en-GB" w:eastAsia="da-DK"/>
    </w:rPr>
  </w:style>
  <w:style w:type="paragraph" w:customStyle="1" w:styleId="Body2">
    <w:name w:val="Body 2"/>
    <w:basedOn w:val="Normal"/>
    <w:uiPriority w:val="99"/>
    <w:rsid w:val="006D5EC3"/>
    <w:pPr>
      <w:spacing w:after="210" w:line="264" w:lineRule="auto"/>
      <w:ind w:left="709"/>
      <w:jc w:val="both"/>
    </w:pPr>
    <w:rPr>
      <w:rFonts w:ascii="Arial" w:eastAsia="Times New Roman" w:hAnsi="Arial" w:cs="Arial"/>
      <w:kern w:val="0"/>
      <w:sz w:val="21"/>
      <w:szCs w:val="21"/>
      <w:lang w:val="en-GB"/>
      <w14:ligatures w14:val="none"/>
    </w:rPr>
  </w:style>
  <w:style w:type="paragraph" w:customStyle="1" w:styleId="Level2">
    <w:name w:val="Level 2"/>
    <w:basedOn w:val="Body2"/>
    <w:next w:val="Body2"/>
    <w:uiPriority w:val="99"/>
    <w:rsid w:val="006D5EC3"/>
    <w:pPr>
      <w:numPr>
        <w:ilvl w:val="1"/>
        <w:numId w:val="53"/>
      </w:numPr>
      <w:outlineLvl w:val="1"/>
    </w:pPr>
  </w:style>
  <w:style w:type="paragraph" w:customStyle="1" w:styleId="TableText">
    <w:name w:val="Table Text"/>
    <w:basedOn w:val="Normal"/>
    <w:uiPriority w:val="99"/>
    <w:rsid w:val="006D5EC3"/>
    <w:pPr>
      <w:spacing w:after="0" w:line="240" w:lineRule="auto"/>
      <w:jc w:val="both"/>
    </w:pPr>
    <w:rPr>
      <w:rFonts w:ascii="Times New Roman" w:eastAsia="Times New Roman" w:hAnsi="Times New Roman" w:cs="Times New Roman"/>
      <w:kern w:val="0"/>
      <w:szCs w:val="20"/>
      <w14:ligatures w14:val="none"/>
    </w:rPr>
  </w:style>
  <w:style w:type="paragraph" w:customStyle="1" w:styleId="PielikumiRakstz">
    <w:name w:val="Pielikumi Rakstz."/>
    <w:basedOn w:val="BodyText"/>
    <w:link w:val="PielikumiRakstzRakstz"/>
    <w:uiPriority w:val="99"/>
    <w:rsid w:val="006D5EC3"/>
    <w:pPr>
      <w:spacing w:line="240" w:lineRule="auto"/>
    </w:pPr>
    <w:rPr>
      <w:rFonts w:ascii="Arial" w:hAnsi="Arial" w:cs="Arial"/>
      <w:b/>
      <w:bCs/>
      <w:szCs w:val="24"/>
      <w:lang w:eastAsia="lv-LV"/>
    </w:rPr>
  </w:style>
  <w:style w:type="character" w:customStyle="1" w:styleId="PielikumiRakstzRakstz">
    <w:name w:val="Pielikumi Rakstz. Rakstz."/>
    <w:link w:val="PielikumiRakstz"/>
    <w:uiPriority w:val="99"/>
    <w:locked/>
    <w:rsid w:val="006D5EC3"/>
    <w:rPr>
      <w:rFonts w:ascii="Arial" w:eastAsia="Times New Roman" w:hAnsi="Arial" w:cs="Arial"/>
      <w:b/>
      <w:bCs/>
      <w:kern w:val="0"/>
      <w:lang w:eastAsia="lv-LV"/>
      <w14:ligatures w14:val="none"/>
    </w:rPr>
  </w:style>
  <w:style w:type="paragraph" w:customStyle="1" w:styleId="Annexetitle">
    <w:name w:val="Annexe_title"/>
    <w:basedOn w:val="Heading1"/>
    <w:next w:val="Normal"/>
    <w:autoRedefine/>
    <w:uiPriority w:val="99"/>
    <w:rsid w:val="006D5EC3"/>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1">
    <w:name w:val="Pamatteksts1"/>
    <w:aliases w:val="Body Text1 Rakstz.1"/>
    <w:uiPriority w:val="99"/>
    <w:rsid w:val="006D5EC3"/>
    <w:rPr>
      <w:sz w:val="24"/>
      <w:lang w:val="lv-LV" w:eastAsia="en-US"/>
    </w:rPr>
  </w:style>
  <w:style w:type="paragraph" w:customStyle="1" w:styleId="Text1">
    <w:name w:val="Text 1"/>
    <w:basedOn w:val="Normal"/>
    <w:uiPriority w:val="99"/>
    <w:rsid w:val="006D5EC3"/>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Normal"/>
    <w:uiPriority w:val="99"/>
    <w:rsid w:val="006D5EC3"/>
    <w:pPr>
      <w:keepNext/>
      <w:widowControl w:val="0"/>
      <w:tabs>
        <w:tab w:val="left" w:pos="567"/>
      </w:tabs>
      <w:spacing w:before="240" w:after="0" w:line="240" w:lineRule="exact"/>
    </w:pPr>
    <w:rPr>
      <w:rFonts w:ascii="Arial" w:eastAsia="Times New Roman" w:hAnsi="Arial" w:cs="Times New Roman"/>
      <w:b/>
      <w:kern w:val="0"/>
      <w:szCs w:val="20"/>
      <w:lang w:val="cs-CZ"/>
      <w14:ligatures w14:val="none"/>
    </w:rPr>
  </w:style>
  <w:style w:type="paragraph" w:customStyle="1" w:styleId="tabulka">
    <w:name w:val="tabulka"/>
    <w:basedOn w:val="Normal"/>
    <w:uiPriority w:val="99"/>
    <w:rsid w:val="006D5EC3"/>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uiPriority w:val="99"/>
    <w:rsid w:val="006D5EC3"/>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Normal"/>
    <w:uiPriority w:val="99"/>
    <w:rsid w:val="006D5EC3"/>
    <w:pPr>
      <w:numPr>
        <w:numId w:val="54"/>
      </w:numPr>
      <w:spacing w:before="80" w:after="120" w:line="280" w:lineRule="atLeast"/>
    </w:pPr>
    <w:rPr>
      <w:rFonts w:ascii="Arial" w:eastAsia="Times New Roman" w:hAnsi="Arial" w:cs="Times New Roman"/>
      <w:kern w:val="0"/>
      <w:sz w:val="20"/>
      <w:szCs w:val="20"/>
      <w:lang w:val="en-GB"/>
      <w14:ligatures w14:val="none"/>
    </w:rPr>
  </w:style>
  <w:style w:type="paragraph" w:customStyle="1" w:styleId="NoIndent">
    <w:name w:val="No Indent"/>
    <w:basedOn w:val="Normal"/>
    <w:next w:val="Normal"/>
    <w:link w:val="NoIndentRakstz"/>
    <w:uiPriority w:val="99"/>
    <w:rsid w:val="006D5EC3"/>
    <w:pPr>
      <w:spacing w:after="0" w:line="240" w:lineRule="auto"/>
    </w:pPr>
    <w:rPr>
      <w:rFonts w:ascii="Times New Roman" w:eastAsia="Times New Roman" w:hAnsi="Times New Roman" w:cs="Times New Roman"/>
      <w:color w:val="000000"/>
      <w:kern w:val="0"/>
      <w:sz w:val="22"/>
      <w:lang w:val="en-GB"/>
      <w14:ligatures w14:val="none"/>
    </w:rPr>
  </w:style>
  <w:style w:type="character" w:customStyle="1" w:styleId="NoIndentRakstz">
    <w:name w:val="No Indent Rakstz."/>
    <w:link w:val="NoIndent"/>
    <w:uiPriority w:val="99"/>
    <w:locked/>
    <w:rsid w:val="006D5EC3"/>
    <w:rPr>
      <w:rFonts w:ascii="Times New Roman" w:eastAsia="Times New Roman" w:hAnsi="Times New Roman" w:cs="Times New Roman"/>
      <w:color w:val="000000"/>
      <w:kern w:val="0"/>
      <w:sz w:val="22"/>
      <w:lang w:val="en-GB"/>
      <w14:ligatures w14:val="none"/>
    </w:rPr>
  </w:style>
  <w:style w:type="paragraph" w:customStyle="1" w:styleId="LG-ligums-1">
    <w:name w:val="LG-ligums-1"/>
    <w:basedOn w:val="Heading1"/>
    <w:uiPriority w:val="99"/>
    <w:rsid w:val="006D5EC3"/>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Normal"/>
    <w:uiPriority w:val="99"/>
    <w:rsid w:val="006D5EC3"/>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3mezera">
    <w:name w:val="text - 3 mezera"/>
    <w:basedOn w:val="Normal"/>
    <w:uiPriority w:val="99"/>
    <w:rsid w:val="006D5EC3"/>
    <w:pPr>
      <w:widowControl w:val="0"/>
      <w:spacing w:before="60" w:after="0" w:line="240" w:lineRule="exact"/>
      <w:jc w:val="both"/>
    </w:pPr>
    <w:rPr>
      <w:rFonts w:ascii="Arial" w:eastAsia="Times New Roman" w:hAnsi="Arial" w:cs="Times New Roman"/>
      <w:kern w:val="0"/>
      <w:szCs w:val="20"/>
      <w:lang w:val="cs-CZ"/>
      <w14:ligatures w14:val="none"/>
    </w:rPr>
  </w:style>
  <w:style w:type="paragraph" w:customStyle="1" w:styleId="StyleAArial10ptLeft0cm">
    <w:name w:val="Style A + Arial 10 pt Left:  0 cm"/>
    <w:basedOn w:val="Normal"/>
    <w:uiPriority w:val="99"/>
    <w:rsid w:val="006D5EC3"/>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Heading3"/>
    <w:uiPriority w:val="99"/>
    <w:rsid w:val="006D5EC3"/>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uiPriority w:val="99"/>
    <w:rsid w:val="006D5EC3"/>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uiPriority w:val="99"/>
    <w:rsid w:val="006D5EC3"/>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Normal"/>
    <w:uiPriority w:val="99"/>
    <w:rsid w:val="006D5EC3"/>
    <w:pPr>
      <w:spacing w:before="60" w:after="60" w:line="280" w:lineRule="atLeast"/>
    </w:pPr>
    <w:rPr>
      <w:rFonts w:ascii="Times New Roman" w:eastAsia="Times New Roman" w:hAnsi="Times New Roman" w:cs="Times New Roman"/>
      <w:kern w:val="0"/>
      <w:sz w:val="20"/>
      <w:lang w:val="en-GB"/>
      <w14:ligatures w14:val="none"/>
    </w:rPr>
  </w:style>
  <w:style w:type="paragraph" w:customStyle="1" w:styleId="StyleBodyText2Bold">
    <w:name w:val="Style Body Text 2 + Bold"/>
    <w:basedOn w:val="BodyText2"/>
    <w:autoRedefine/>
    <w:uiPriority w:val="99"/>
    <w:rsid w:val="006D5EC3"/>
    <w:pPr>
      <w:tabs>
        <w:tab w:val="left" w:pos="1062"/>
        <w:tab w:val="left" w:pos="7180"/>
        <w:tab w:val="left" w:pos="8243"/>
        <w:tab w:val="left" w:pos="13720"/>
      </w:tabs>
      <w:spacing w:line="240" w:lineRule="auto"/>
    </w:pPr>
    <w:rPr>
      <w:rFonts w:ascii="Arial" w:eastAsia="Times New Roman" w:hAnsi="Arial" w:cs="Arial"/>
      <w:b/>
      <w:iCs/>
      <w:spacing w:val="-2"/>
      <w:sz w:val="24"/>
      <w:szCs w:val="24"/>
      <w:lang w:val="en-GB"/>
    </w:rPr>
  </w:style>
  <w:style w:type="paragraph" w:customStyle="1" w:styleId="Bulletnew">
    <w:name w:val="Bullet new"/>
    <w:basedOn w:val="Normal"/>
    <w:uiPriority w:val="99"/>
    <w:rsid w:val="006D5EC3"/>
    <w:pPr>
      <w:numPr>
        <w:ilvl w:val="1"/>
        <w:numId w:val="55"/>
      </w:numPr>
      <w:tabs>
        <w:tab w:val="num" w:pos="741"/>
        <w:tab w:val="right" w:pos="8222"/>
      </w:tabs>
      <w:spacing w:after="120" w:line="280" w:lineRule="atLeast"/>
      <w:ind w:left="741" w:hanging="456"/>
    </w:pPr>
    <w:rPr>
      <w:rFonts w:ascii="Arial" w:eastAsia="Times New Roman" w:hAnsi="Arial" w:cs="Times New Roman"/>
      <w:spacing w:val="-1"/>
      <w:kern w:val="0"/>
      <w:sz w:val="20"/>
      <w:lang w:val="en-GB"/>
      <w14:ligatures w14:val="none"/>
    </w:rPr>
  </w:style>
  <w:style w:type="paragraph" w:customStyle="1" w:styleId="Single">
    <w:name w:val="Single"/>
    <w:basedOn w:val="Normal"/>
    <w:uiPriority w:val="99"/>
    <w:rsid w:val="006D5EC3"/>
    <w:pPr>
      <w:spacing w:after="0" w:line="300" w:lineRule="atLeast"/>
    </w:pPr>
    <w:rPr>
      <w:rFonts w:ascii="Garamond" w:eastAsia="Times New Roman" w:hAnsi="Garamond" w:cs="Times New Roman"/>
      <w:kern w:val="0"/>
      <w:sz w:val="22"/>
      <w:szCs w:val="20"/>
      <w:lang w:val="en-GB"/>
      <w14:ligatures w14:val="none"/>
    </w:rPr>
  </w:style>
  <w:style w:type="paragraph" w:styleId="BlockText">
    <w:name w:val="Block Text"/>
    <w:basedOn w:val="Normal"/>
    <w:rsid w:val="006D5EC3"/>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sz w:val="22"/>
      <w:szCs w:val="22"/>
      <w:lang w:val="en-GB"/>
      <w14:ligatures w14:val="none"/>
    </w:rPr>
  </w:style>
  <w:style w:type="paragraph" w:customStyle="1" w:styleId="Bulletnewletters">
    <w:name w:val="Bullet new letters"/>
    <w:basedOn w:val="Bulletnew"/>
    <w:uiPriority w:val="99"/>
    <w:rsid w:val="006D5EC3"/>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6D5EC3"/>
    <w:pPr>
      <w:pageBreakBefore/>
      <w:spacing w:before="360" w:line="360" w:lineRule="exact"/>
      <w:jc w:val="center"/>
    </w:pPr>
    <w:rPr>
      <w:b/>
      <w:sz w:val="36"/>
    </w:rPr>
  </w:style>
  <w:style w:type="paragraph" w:customStyle="1" w:styleId="Bulletnewnumbers">
    <w:name w:val="Bullet new numbers"/>
    <w:basedOn w:val="Bulletnewletters"/>
    <w:uiPriority w:val="99"/>
    <w:rsid w:val="006D5EC3"/>
    <w:pPr>
      <w:tabs>
        <w:tab w:val="right" w:pos="8789"/>
      </w:tabs>
      <w:jc w:val="both"/>
    </w:pPr>
    <w:rPr>
      <w:rFonts w:cs="Arial"/>
    </w:rPr>
  </w:style>
  <w:style w:type="paragraph" w:customStyle="1" w:styleId="Bodytxt">
    <w:name w:val="Bodytxt"/>
    <w:basedOn w:val="Normal"/>
    <w:uiPriority w:val="99"/>
    <w:rsid w:val="006D5EC3"/>
    <w:pPr>
      <w:keepNext/>
      <w:spacing w:after="0" w:line="240" w:lineRule="auto"/>
      <w:jc w:val="both"/>
    </w:pPr>
    <w:rPr>
      <w:rFonts w:ascii="Times New Roman" w:eastAsia="Times New Roman" w:hAnsi="Times New Roman" w:cs="Times New Roman"/>
      <w:kern w:val="0"/>
      <w:sz w:val="22"/>
      <w:lang w:val="en-GB" w:eastAsia="de-DE"/>
      <w14:ligatures w14:val="none"/>
    </w:rPr>
  </w:style>
  <w:style w:type="paragraph" w:customStyle="1" w:styleId="ListBulletNoSpace">
    <w:name w:val="List Bullet NoSpace"/>
    <w:basedOn w:val="ListBullet"/>
    <w:uiPriority w:val="99"/>
    <w:rsid w:val="006D5EC3"/>
    <w:pPr>
      <w:numPr>
        <w:ilvl w:val="0"/>
        <w:numId w:val="0"/>
      </w:numPr>
      <w:tabs>
        <w:tab w:val="left" w:pos="425"/>
      </w:tabs>
      <w:spacing w:before="0" w:after="0" w:line="270" w:lineRule="atLeast"/>
      <w:ind w:left="425" w:hanging="425"/>
      <w:jc w:val="left"/>
    </w:pPr>
    <w:rPr>
      <w:sz w:val="23"/>
      <w:szCs w:val="20"/>
      <w:lang w:val="en-GB" w:eastAsia="da-DK"/>
    </w:rPr>
  </w:style>
  <w:style w:type="paragraph" w:customStyle="1" w:styleId="BodyTextNoSpace">
    <w:name w:val="Body Text NoSpace"/>
    <w:basedOn w:val="BodyText"/>
    <w:link w:val="BodyTextNoSpaceRakstz"/>
    <w:uiPriority w:val="99"/>
    <w:rsid w:val="006D5EC3"/>
    <w:pPr>
      <w:spacing w:line="270" w:lineRule="atLeast"/>
      <w:jc w:val="left"/>
    </w:pPr>
    <w:rPr>
      <w:sz w:val="23"/>
      <w:lang w:val="en-GB" w:eastAsia="da-DK"/>
    </w:rPr>
  </w:style>
  <w:style w:type="character" w:customStyle="1" w:styleId="BodyTextNoSpaceRakstz">
    <w:name w:val="Body Text NoSpace Rakstz."/>
    <w:link w:val="BodyTextNoSpace"/>
    <w:uiPriority w:val="99"/>
    <w:locked/>
    <w:rsid w:val="006D5EC3"/>
    <w:rPr>
      <w:rFonts w:ascii="Times New Roman" w:eastAsia="Times New Roman" w:hAnsi="Times New Roman" w:cs="Times New Roman"/>
      <w:kern w:val="0"/>
      <w:sz w:val="23"/>
      <w:szCs w:val="20"/>
      <w:lang w:val="en-GB" w:eastAsia="da-DK"/>
      <w14:ligatures w14:val="none"/>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99"/>
    <w:qFormat/>
    <w:rsid w:val="006D5EC3"/>
    <w:pPr>
      <w:spacing w:before="140" w:after="140" w:line="250" w:lineRule="atLeast"/>
      <w:ind w:left="1276" w:hanging="1276"/>
    </w:pPr>
    <w:rPr>
      <w:rFonts w:ascii="Times New Roman" w:eastAsia="Times New Roman" w:hAnsi="Times New Roman" w:cs="Times New Roman"/>
      <w:i/>
      <w:kern w:val="0"/>
      <w:sz w:val="21"/>
      <w:lang w:val="en-GB" w:eastAsia="da-DK"/>
      <w14:ligatures w14:val="none"/>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99"/>
    <w:locked/>
    <w:rsid w:val="006D5EC3"/>
    <w:rPr>
      <w:rFonts w:ascii="Times New Roman" w:eastAsia="Times New Roman" w:hAnsi="Times New Roman" w:cs="Times New Roman"/>
      <w:i/>
      <w:kern w:val="0"/>
      <w:sz w:val="21"/>
      <w:lang w:val="en-GB" w:eastAsia="da-DK"/>
      <w14:ligatures w14:val="none"/>
    </w:rPr>
  </w:style>
  <w:style w:type="paragraph" w:customStyle="1" w:styleId="Table">
    <w:name w:val="Table"/>
    <w:basedOn w:val="Normal"/>
    <w:uiPriority w:val="99"/>
    <w:rsid w:val="006D5EC3"/>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List4">
    <w:name w:val="List 4"/>
    <w:basedOn w:val="Normal"/>
    <w:uiPriority w:val="99"/>
    <w:rsid w:val="006D5EC3"/>
    <w:pPr>
      <w:spacing w:after="0" w:line="240" w:lineRule="auto"/>
      <w:ind w:left="1132" w:hanging="283"/>
    </w:pPr>
    <w:rPr>
      <w:rFonts w:ascii="Times New Roman" w:eastAsia="Times New Roman" w:hAnsi="Times New Roman" w:cs="Times New Roman"/>
      <w:kern w:val="0"/>
      <w14:ligatures w14:val="none"/>
    </w:rPr>
  </w:style>
  <w:style w:type="paragraph" w:styleId="ListContinue3">
    <w:name w:val="List Continue 3"/>
    <w:basedOn w:val="Normal"/>
    <w:uiPriority w:val="99"/>
    <w:rsid w:val="006D5EC3"/>
    <w:pPr>
      <w:spacing w:after="120" w:line="240" w:lineRule="auto"/>
      <w:ind w:left="849"/>
    </w:pPr>
    <w:rPr>
      <w:rFonts w:ascii="Times New Roman" w:eastAsia="Times New Roman" w:hAnsi="Times New Roman" w:cs="Times New Roman"/>
      <w:kern w:val="0"/>
      <w14:ligatures w14:val="none"/>
    </w:rPr>
  </w:style>
  <w:style w:type="paragraph" w:customStyle="1" w:styleId="HeaderEven">
    <w:name w:val="HeaderEven"/>
    <w:basedOn w:val="Normal"/>
    <w:uiPriority w:val="99"/>
    <w:rsid w:val="006D5EC3"/>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BodyText"/>
    <w:next w:val="BodyText"/>
    <w:uiPriority w:val="99"/>
    <w:rsid w:val="006D5EC3"/>
    <w:pPr>
      <w:spacing w:after="270" w:line="270" w:lineRule="atLeast"/>
      <w:ind w:hanging="2268"/>
      <w:jc w:val="left"/>
    </w:pPr>
    <w:rPr>
      <w:sz w:val="23"/>
      <w:lang w:val="en-GB" w:eastAsia="da-DK"/>
    </w:rPr>
  </w:style>
  <w:style w:type="paragraph" w:customStyle="1" w:styleId="MarginFrame">
    <w:name w:val="Margin Frame"/>
    <w:basedOn w:val="Normal"/>
    <w:uiPriority w:val="99"/>
    <w:rsid w:val="006D5EC3"/>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uiPriority w:val="99"/>
    <w:rsid w:val="006D5EC3"/>
    <w:pPr>
      <w:spacing w:after="0"/>
    </w:pPr>
  </w:style>
  <w:style w:type="paragraph" w:styleId="ListBullet2">
    <w:name w:val="List Bullet 2"/>
    <w:basedOn w:val="ListBullet"/>
    <w:uiPriority w:val="99"/>
    <w:rsid w:val="006D5EC3"/>
    <w:pPr>
      <w:numPr>
        <w:ilvl w:val="0"/>
        <w:numId w:val="0"/>
      </w:numPr>
      <w:tabs>
        <w:tab w:val="left" w:pos="851"/>
      </w:tabs>
      <w:spacing w:before="0" w:after="270" w:line="270" w:lineRule="atLeast"/>
      <w:ind w:left="850" w:hanging="425"/>
      <w:jc w:val="left"/>
    </w:pPr>
    <w:rPr>
      <w:sz w:val="23"/>
      <w:szCs w:val="20"/>
      <w:lang w:val="en-GB" w:eastAsia="da-DK"/>
    </w:rPr>
  </w:style>
  <w:style w:type="paragraph" w:customStyle="1" w:styleId="ListBullet2NoSpace">
    <w:name w:val="List Bullet 2 NoSpace"/>
    <w:basedOn w:val="ListBullet2"/>
    <w:uiPriority w:val="99"/>
    <w:rsid w:val="006D5EC3"/>
    <w:pPr>
      <w:spacing w:after="0"/>
    </w:pPr>
  </w:style>
  <w:style w:type="paragraph" w:styleId="ListContinue">
    <w:name w:val="List Continue"/>
    <w:basedOn w:val="ListNumber"/>
    <w:uiPriority w:val="99"/>
    <w:rsid w:val="006D5EC3"/>
    <w:pPr>
      <w:ind w:firstLine="0"/>
    </w:pPr>
  </w:style>
  <w:style w:type="paragraph" w:styleId="ListNumber">
    <w:name w:val="List Number"/>
    <w:basedOn w:val="BodyText"/>
    <w:uiPriority w:val="99"/>
    <w:rsid w:val="006D5EC3"/>
    <w:pPr>
      <w:tabs>
        <w:tab w:val="num" w:pos="2345"/>
      </w:tabs>
      <w:spacing w:after="270" w:line="270" w:lineRule="atLeast"/>
      <w:ind w:left="2345" w:hanging="360"/>
      <w:jc w:val="left"/>
    </w:pPr>
    <w:rPr>
      <w:sz w:val="23"/>
      <w:lang w:val="en-GB" w:eastAsia="da-DK"/>
    </w:rPr>
  </w:style>
  <w:style w:type="paragraph" w:styleId="ListNumber2">
    <w:name w:val="List Number 2"/>
    <w:basedOn w:val="ListNumber"/>
    <w:uiPriority w:val="99"/>
    <w:rsid w:val="006D5EC3"/>
    <w:pPr>
      <w:numPr>
        <w:ilvl w:val="1"/>
      </w:numPr>
      <w:tabs>
        <w:tab w:val="num" w:pos="2345"/>
      </w:tabs>
      <w:ind w:left="850" w:hanging="425"/>
    </w:pPr>
  </w:style>
  <w:style w:type="paragraph" w:customStyle="1" w:styleId="ListContinueNoSpace">
    <w:name w:val="List Continue NoSpace"/>
    <w:basedOn w:val="ListContinue"/>
    <w:uiPriority w:val="99"/>
    <w:rsid w:val="006D5EC3"/>
    <w:pPr>
      <w:spacing w:after="0"/>
    </w:pPr>
  </w:style>
  <w:style w:type="paragraph" w:customStyle="1" w:styleId="ListContinue2NoSpace">
    <w:name w:val="List Continue 2 NoSpace"/>
    <w:basedOn w:val="ListContinue2"/>
    <w:uiPriority w:val="99"/>
    <w:rsid w:val="006D5EC3"/>
    <w:pPr>
      <w:spacing w:after="0" w:line="270" w:lineRule="atLeast"/>
      <w:ind w:left="851"/>
      <w:contextualSpacing w:val="0"/>
    </w:pPr>
    <w:rPr>
      <w:sz w:val="23"/>
      <w:lang w:val="en-GB" w:eastAsia="da-DK"/>
    </w:rPr>
  </w:style>
  <w:style w:type="paragraph" w:customStyle="1" w:styleId="ListNumberNoSpace">
    <w:name w:val="List Number NoSpace"/>
    <w:basedOn w:val="ListNumber"/>
    <w:uiPriority w:val="99"/>
    <w:rsid w:val="006D5EC3"/>
    <w:pPr>
      <w:numPr>
        <w:numId w:val="57"/>
      </w:numPr>
      <w:tabs>
        <w:tab w:val="clear" w:pos="851"/>
        <w:tab w:val="num" w:pos="425"/>
      </w:tabs>
      <w:spacing w:after="0"/>
      <w:ind w:left="425" w:hanging="425"/>
    </w:pPr>
  </w:style>
  <w:style w:type="paragraph" w:customStyle="1" w:styleId="ListNumber2NoSpace">
    <w:name w:val="List Number 2 NoSpace"/>
    <w:basedOn w:val="ListNumber2"/>
    <w:uiPriority w:val="99"/>
    <w:rsid w:val="006D5EC3"/>
    <w:pPr>
      <w:spacing w:after="0"/>
    </w:pPr>
  </w:style>
  <w:style w:type="paragraph" w:customStyle="1" w:styleId="ListHanging">
    <w:name w:val="List Hanging"/>
    <w:basedOn w:val="BodyText"/>
    <w:uiPriority w:val="99"/>
    <w:rsid w:val="006D5EC3"/>
    <w:pPr>
      <w:spacing w:after="270" w:line="270" w:lineRule="atLeast"/>
      <w:ind w:left="1701" w:hanging="1701"/>
      <w:jc w:val="left"/>
    </w:pPr>
    <w:rPr>
      <w:sz w:val="23"/>
      <w:lang w:val="en-GB" w:eastAsia="da-DK"/>
    </w:rPr>
  </w:style>
  <w:style w:type="paragraph" w:customStyle="1" w:styleId="ListHangingNoSpace">
    <w:name w:val="List Hanging NoSpace"/>
    <w:basedOn w:val="ListHanging"/>
    <w:uiPriority w:val="99"/>
    <w:rsid w:val="006D5EC3"/>
    <w:pPr>
      <w:spacing w:after="0"/>
    </w:pPr>
  </w:style>
  <w:style w:type="paragraph" w:styleId="Signature">
    <w:name w:val="Signature"/>
    <w:basedOn w:val="BodyText"/>
    <w:link w:val="SignatureChar"/>
    <w:uiPriority w:val="99"/>
    <w:rsid w:val="006D5EC3"/>
    <w:pPr>
      <w:numPr>
        <w:ilvl w:val="1"/>
        <w:numId w:val="58"/>
      </w:numPr>
      <w:tabs>
        <w:tab w:val="clear" w:pos="851"/>
      </w:tabs>
      <w:spacing w:line="220" w:lineRule="atLeast"/>
      <w:ind w:left="0" w:firstLine="0"/>
      <w:jc w:val="left"/>
    </w:pPr>
    <w:rPr>
      <w:sz w:val="18"/>
      <w:lang w:val="en-GB" w:eastAsia="da-DK"/>
    </w:rPr>
  </w:style>
  <w:style w:type="character" w:customStyle="1" w:styleId="SignatureChar">
    <w:name w:val="Signature Char"/>
    <w:basedOn w:val="DefaultParagraphFont"/>
    <w:link w:val="Signature"/>
    <w:uiPriority w:val="99"/>
    <w:rsid w:val="006D5EC3"/>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Normal"/>
    <w:next w:val="BodyText"/>
    <w:uiPriority w:val="99"/>
    <w:rsid w:val="006D5EC3"/>
    <w:pPr>
      <w:suppressAutoHyphens/>
      <w:spacing w:line="320" w:lineRule="exact"/>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BodyText"/>
    <w:uiPriority w:val="99"/>
    <w:rsid w:val="006D5EC3"/>
    <w:pPr>
      <w:spacing w:line="400" w:lineRule="exact"/>
    </w:pPr>
    <w:rPr>
      <w:rFonts w:ascii="TrueHelveticaBlack" w:hAnsi="TrueHelveticaBlack"/>
      <w:sz w:val="36"/>
    </w:rPr>
  </w:style>
  <w:style w:type="paragraph" w:styleId="ListBullet3">
    <w:name w:val="List Bullet 3"/>
    <w:basedOn w:val="ListBullet2"/>
    <w:uiPriority w:val="99"/>
    <w:rsid w:val="006D5EC3"/>
    <w:pPr>
      <w:tabs>
        <w:tab w:val="clear" w:pos="851"/>
        <w:tab w:val="left" w:pos="1276"/>
      </w:tabs>
      <w:ind w:left="1276"/>
    </w:pPr>
  </w:style>
  <w:style w:type="paragraph" w:styleId="ListNumber3">
    <w:name w:val="List Number 3"/>
    <w:basedOn w:val="ListNumber2"/>
    <w:uiPriority w:val="99"/>
    <w:rsid w:val="006D5EC3"/>
    <w:pPr>
      <w:numPr>
        <w:ilvl w:val="0"/>
      </w:numPr>
      <w:tabs>
        <w:tab w:val="left" w:pos="1276"/>
        <w:tab w:val="num" w:pos="2160"/>
        <w:tab w:val="num" w:pos="2345"/>
      </w:tabs>
      <w:ind w:left="1276" w:hanging="425"/>
    </w:pPr>
  </w:style>
  <w:style w:type="paragraph" w:customStyle="1" w:styleId="ListBullet3NoSpace">
    <w:name w:val="List Bullet 3 NoSpace"/>
    <w:basedOn w:val="ListBullet3"/>
    <w:uiPriority w:val="99"/>
    <w:rsid w:val="006D5EC3"/>
    <w:pPr>
      <w:spacing w:after="0"/>
    </w:pPr>
  </w:style>
  <w:style w:type="paragraph" w:customStyle="1" w:styleId="ListContinue3NoSpace">
    <w:name w:val="List Continue 3 NoSpace"/>
    <w:basedOn w:val="ListContinue3"/>
    <w:uiPriority w:val="99"/>
    <w:rsid w:val="006D5EC3"/>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ListNumber3"/>
    <w:uiPriority w:val="99"/>
    <w:rsid w:val="006D5EC3"/>
    <w:pPr>
      <w:spacing w:after="0"/>
    </w:pPr>
  </w:style>
  <w:style w:type="paragraph" w:customStyle="1" w:styleId="ListContinue0">
    <w:name w:val="List Continue 0"/>
    <w:basedOn w:val="ListContinue"/>
    <w:uiPriority w:val="99"/>
    <w:rsid w:val="006D5EC3"/>
    <w:pPr>
      <w:ind w:left="0"/>
    </w:pPr>
  </w:style>
  <w:style w:type="paragraph" w:customStyle="1" w:styleId="ListContinue0NoSpace">
    <w:name w:val="List Continue 0 NoSpace"/>
    <w:basedOn w:val="ListContinue0"/>
    <w:uiPriority w:val="99"/>
    <w:rsid w:val="006D5EC3"/>
    <w:pPr>
      <w:spacing w:after="0"/>
    </w:pPr>
  </w:style>
  <w:style w:type="paragraph" w:customStyle="1" w:styleId="CaptionMargin">
    <w:name w:val="Caption Margin"/>
    <w:basedOn w:val="Caption"/>
    <w:next w:val="BodyText"/>
    <w:uiPriority w:val="99"/>
    <w:rsid w:val="006D5EC3"/>
    <w:pPr>
      <w:ind w:left="-992"/>
    </w:pPr>
    <w:rPr>
      <w:szCs w:val="20"/>
    </w:rPr>
  </w:style>
  <w:style w:type="paragraph" w:customStyle="1" w:styleId="FrontPageFrame">
    <w:name w:val="FrontPageFrame"/>
    <w:basedOn w:val="Normal"/>
    <w:uiPriority w:val="99"/>
    <w:rsid w:val="006D5EC3"/>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Normal"/>
    <w:next w:val="Normal"/>
    <w:uiPriority w:val="99"/>
    <w:rsid w:val="006D5EC3"/>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uiPriority w:val="99"/>
    <w:rsid w:val="006D5EC3"/>
    <w:pPr>
      <w:framePr w:hSpace="284" w:wrap="around" w:vAnchor="text" w:hAnchor="margin" w:xAlign="right" w:y="1"/>
      <w:numPr>
        <w:ilvl w:val="2"/>
        <w:numId w:val="58"/>
      </w:numPr>
      <w:tabs>
        <w:tab w:val="clear" w:pos="1211"/>
      </w:tabs>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Normal"/>
    <w:next w:val="Normal"/>
    <w:uiPriority w:val="99"/>
    <w:rsid w:val="006D5EC3"/>
    <w:pPr>
      <w:framePr w:hSpace="284" w:wrap="around" w:vAnchor="text" w:hAnchor="margin" w:xAlign="right" w:y="1"/>
      <w:spacing w:after="0" w:line="270" w:lineRule="atLeast"/>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BlockText"/>
    <w:uiPriority w:val="99"/>
    <w:rsid w:val="006D5EC3"/>
    <w:pPr>
      <w:spacing w:before="160" w:after="0"/>
    </w:pPr>
    <w:rPr>
      <w:sz w:val="20"/>
    </w:rPr>
  </w:style>
  <w:style w:type="paragraph" w:customStyle="1" w:styleId="ContentsPage">
    <w:name w:val="ContentsPage"/>
    <w:basedOn w:val="Normal"/>
    <w:next w:val="BodyText"/>
    <w:uiPriority w:val="99"/>
    <w:rsid w:val="006D5EC3"/>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uiPriority w:val="99"/>
    <w:rsid w:val="006D5EC3"/>
    <w:pPr>
      <w:pageBreakBefore w:val="0"/>
      <w:spacing w:before="120" w:after="320"/>
    </w:pPr>
  </w:style>
  <w:style w:type="paragraph" w:customStyle="1" w:styleId="Appendix">
    <w:name w:val="Appendix"/>
    <w:basedOn w:val="Normal"/>
    <w:next w:val="BodyText"/>
    <w:uiPriority w:val="99"/>
    <w:rsid w:val="006D5EC3"/>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uiPriority w:val="99"/>
    <w:rsid w:val="006D5EC3"/>
    <w:pPr>
      <w:framePr w:wrap="around"/>
    </w:pPr>
    <w:rPr>
      <w:rFonts w:ascii="DaneHelveticaNeue" w:hAnsi="DaneHelveticaNeue"/>
      <w:sz w:val="16"/>
    </w:rPr>
  </w:style>
  <w:style w:type="paragraph" w:styleId="Date">
    <w:name w:val="Date"/>
    <w:basedOn w:val="Normal"/>
    <w:next w:val="Normal"/>
    <w:link w:val="DateChar"/>
    <w:uiPriority w:val="99"/>
    <w:rsid w:val="006D5EC3"/>
    <w:pPr>
      <w:spacing w:after="0" w:line="360" w:lineRule="auto"/>
    </w:pPr>
    <w:rPr>
      <w:rFonts w:ascii="Times New Roman" w:eastAsia="Times New Roman" w:hAnsi="Times New Roman" w:cs="Times New Roman"/>
      <w:kern w:val="0"/>
      <w:lang w:val="en-GB"/>
      <w14:ligatures w14:val="none"/>
    </w:rPr>
  </w:style>
  <w:style w:type="character" w:customStyle="1" w:styleId="DateChar">
    <w:name w:val="Date Char"/>
    <w:basedOn w:val="DefaultParagraphFont"/>
    <w:link w:val="Date"/>
    <w:uiPriority w:val="99"/>
    <w:rsid w:val="006D5EC3"/>
    <w:rPr>
      <w:rFonts w:ascii="Times New Roman" w:eastAsia="Times New Roman" w:hAnsi="Times New Roman" w:cs="Times New Roman"/>
      <w:kern w:val="0"/>
      <w:lang w:val="en-GB"/>
      <w14:ligatures w14:val="none"/>
    </w:rPr>
  </w:style>
  <w:style w:type="paragraph" w:customStyle="1" w:styleId="NormalA">
    <w:name w:val="Normal A"/>
    <w:basedOn w:val="Normal"/>
    <w:uiPriority w:val="99"/>
    <w:rsid w:val="006D5EC3"/>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lang w:val="en-GB"/>
      <w14:ligatures w14:val="none"/>
    </w:rPr>
  </w:style>
  <w:style w:type="paragraph" w:styleId="ListNumber4">
    <w:name w:val="List Number 4"/>
    <w:basedOn w:val="Normal"/>
    <w:uiPriority w:val="99"/>
    <w:rsid w:val="006D5EC3"/>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ListContinue4">
    <w:name w:val="List Continue 4"/>
    <w:basedOn w:val="Normal"/>
    <w:uiPriority w:val="99"/>
    <w:rsid w:val="006D5EC3"/>
    <w:pPr>
      <w:spacing w:after="120" w:line="240" w:lineRule="auto"/>
      <w:ind w:left="1132"/>
    </w:pPr>
    <w:rPr>
      <w:rFonts w:ascii="Times New Roman" w:eastAsia="Times New Roman" w:hAnsi="Times New Roman" w:cs="Times New Roman"/>
      <w:kern w:val="0"/>
      <w:lang w:val="en-GB"/>
      <w14:ligatures w14:val="none"/>
    </w:rPr>
  </w:style>
  <w:style w:type="paragraph" w:customStyle="1" w:styleId="NBSclause">
    <w:name w:val="NBS clause"/>
    <w:basedOn w:val="Normal"/>
    <w:uiPriority w:val="99"/>
    <w:rsid w:val="006D5EC3"/>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 w:val="22"/>
      <w:szCs w:val="20"/>
      <w:lang w:val="en-GB"/>
      <w14:ligatures w14:val="none"/>
    </w:rPr>
  </w:style>
  <w:style w:type="paragraph" w:customStyle="1" w:styleId="FooterEven">
    <w:name w:val="FooterEven"/>
    <w:basedOn w:val="Footer"/>
    <w:uiPriority w:val="99"/>
    <w:rsid w:val="006D5EC3"/>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uiPriority w:val="99"/>
    <w:rsid w:val="006D5EC3"/>
    <w:pPr>
      <w:framePr w:wrap="around"/>
      <w:numPr>
        <w:numId w:val="56"/>
      </w:numPr>
      <w:ind w:left="0" w:firstLine="0"/>
    </w:pPr>
    <w:rPr>
      <w:noProof/>
      <w:color w:val="FFFFFF"/>
      <w:szCs w:val="12"/>
    </w:rPr>
  </w:style>
  <w:style w:type="paragraph" w:customStyle="1" w:styleId="Niveau3">
    <w:name w:val="Niveau 3"/>
    <w:basedOn w:val="Heading3"/>
    <w:next w:val="BodyText"/>
    <w:uiPriority w:val="99"/>
    <w:rsid w:val="006D5EC3"/>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BodyText"/>
    <w:next w:val="BodyText"/>
    <w:uiPriority w:val="99"/>
    <w:rsid w:val="006D5EC3"/>
    <w:pPr>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6D5EC3"/>
    <w:rPr>
      <w:sz w:val="23"/>
      <w:lang w:val="en-GB" w:eastAsia="da-DK"/>
    </w:rPr>
  </w:style>
  <w:style w:type="character" w:customStyle="1" w:styleId="BodyTextChar1">
    <w:name w:val="Body Text Char1"/>
    <w:uiPriority w:val="99"/>
    <w:rsid w:val="006D5EC3"/>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6D5EC3"/>
    <w:rPr>
      <w:sz w:val="23"/>
      <w:lang w:val="en-GB" w:eastAsia="da-DK"/>
    </w:rPr>
  </w:style>
  <w:style w:type="paragraph" w:customStyle="1" w:styleId="Style2">
    <w:name w:val="Style2"/>
    <w:basedOn w:val="Normal"/>
    <w:uiPriority w:val="99"/>
    <w:rsid w:val="006D5EC3"/>
    <w:pPr>
      <w:widowControl w:val="0"/>
      <w:spacing w:after="0" w:line="240" w:lineRule="auto"/>
    </w:pPr>
    <w:rPr>
      <w:rFonts w:ascii="Times New Roman" w:eastAsia="Times New Roman" w:hAnsi="Times New Roman" w:cs="Times New Roman"/>
      <w:kern w:val="0"/>
      <w14:ligatures w14:val="none"/>
    </w:rPr>
  </w:style>
  <w:style w:type="paragraph" w:customStyle="1" w:styleId="Daa">
    <w:name w:val="Daļa"/>
    <w:basedOn w:val="PielikumiRakstz"/>
    <w:uiPriority w:val="99"/>
    <w:rsid w:val="006D5EC3"/>
    <w:pPr>
      <w:jc w:val="center"/>
    </w:pPr>
    <w:rPr>
      <w:sz w:val="22"/>
      <w:szCs w:val="22"/>
    </w:rPr>
  </w:style>
  <w:style w:type="paragraph" w:customStyle="1" w:styleId="nDaa">
    <w:name w:val="nDaļa"/>
    <w:basedOn w:val="Nodaa"/>
    <w:uiPriority w:val="99"/>
    <w:rsid w:val="006D5EC3"/>
    <w:pPr>
      <w:jc w:val="center"/>
    </w:pPr>
  </w:style>
  <w:style w:type="paragraph" w:customStyle="1" w:styleId="Pielikumi">
    <w:name w:val="Pielikumi"/>
    <w:basedOn w:val="PielikumiRakstz"/>
    <w:uiPriority w:val="99"/>
    <w:rsid w:val="006D5EC3"/>
  </w:style>
  <w:style w:type="character" w:customStyle="1" w:styleId="NoIndentRakstz1">
    <w:name w:val="No Indent Rakstz.1"/>
    <w:uiPriority w:val="99"/>
    <w:rsid w:val="006D5EC3"/>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RakstzCharCharRakstzCharChar1">
    <w:name w:val="Char Char1 Rakstz. Char Char Rakstz. Char Char Rakstz. Char Char1"/>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
    <w:name w:val="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evision1">
    <w:name w:val="Revision1"/>
    <w:hidden/>
    <w:uiPriority w:val="99"/>
    <w:semiHidden/>
    <w:rsid w:val="006D5EC3"/>
    <w:pPr>
      <w:spacing w:after="0" w:line="240" w:lineRule="auto"/>
    </w:pPr>
    <w:rPr>
      <w:rFonts w:ascii="Times New Roman" w:eastAsia="Times New Roman" w:hAnsi="Times New Roman" w:cs="Times New Roman"/>
      <w:kern w:val="0"/>
      <w:lang w:eastAsia="lv-LV"/>
      <w14:ligatures w14:val="none"/>
    </w:rPr>
  </w:style>
  <w:style w:type="character" w:customStyle="1" w:styleId="mediumtext1">
    <w:name w:val="medium_text1"/>
    <w:uiPriority w:val="99"/>
    <w:rsid w:val="006D5EC3"/>
    <w:rPr>
      <w:sz w:val="24"/>
    </w:rPr>
  </w:style>
  <w:style w:type="character" w:customStyle="1" w:styleId="longtext1">
    <w:name w:val="long_text1"/>
    <w:uiPriority w:val="99"/>
    <w:rsid w:val="006D5EC3"/>
    <w:rPr>
      <w:sz w:val="20"/>
    </w:rPr>
  </w:style>
  <w:style w:type="paragraph" w:customStyle="1" w:styleId="tvhtml">
    <w:name w:val="tv_html"/>
    <w:basedOn w:val="Normal"/>
    <w:uiPriority w:val="99"/>
    <w:rsid w:val="006D5EC3"/>
    <w:pPr>
      <w:spacing w:before="100" w:beforeAutospacing="1" w:after="100" w:afterAutospacing="1" w:line="240" w:lineRule="auto"/>
    </w:pPr>
    <w:rPr>
      <w:rFonts w:ascii="Verdana" w:eastAsia="Times New Roman" w:hAnsi="Verdana" w:cs="Times New Roman"/>
      <w:kern w:val="0"/>
      <w:sz w:val="18"/>
      <w:szCs w:val="18"/>
      <w:lang w:eastAsia="lv-LV"/>
      <w14:ligatures w14:val="none"/>
    </w:rPr>
  </w:style>
  <w:style w:type="paragraph" w:customStyle="1" w:styleId="ApakpunktsRakstzRakstz1">
    <w:name w:val="Apakšpunkts Rakstz. Rakstz.1"/>
    <w:basedOn w:val="Normal"/>
    <w:link w:val="ApakpunktsRakstzRakstzRakstz"/>
    <w:uiPriority w:val="99"/>
    <w:rsid w:val="006D5EC3"/>
    <w:pPr>
      <w:tabs>
        <w:tab w:val="num" w:pos="851"/>
      </w:tabs>
      <w:spacing w:after="0" w:line="240" w:lineRule="auto"/>
      <w:ind w:left="851" w:hanging="851"/>
    </w:pPr>
    <w:rPr>
      <w:rFonts w:ascii="Arial" w:eastAsia="Times New Roman" w:hAnsi="Arial" w:cs="Times New Roman"/>
      <w:b/>
      <w:kern w:val="0"/>
      <w:sz w:val="20"/>
      <w:lang w:eastAsia="lv-LV"/>
      <w14:ligatures w14:val="none"/>
    </w:rPr>
  </w:style>
  <w:style w:type="character" w:customStyle="1" w:styleId="ApakpunktsRakstzRakstzRakstz">
    <w:name w:val="Apakšpunkts Rakstz. Rakstz. Rakstz."/>
    <w:link w:val="ApakpunktsRakstzRakstz1"/>
    <w:uiPriority w:val="99"/>
    <w:locked/>
    <w:rsid w:val="006D5EC3"/>
    <w:rPr>
      <w:rFonts w:ascii="Arial" w:eastAsia="Times New Roman" w:hAnsi="Arial" w:cs="Times New Roman"/>
      <w:b/>
      <w:kern w:val="0"/>
      <w:sz w:val="20"/>
      <w:lang w:eastAsia="lv-LV"/>
      <w14:ligatures w14:val="none"/>
    </w:rPr>
  </w:style>
  <w:style w:type="character" w:customStyle="1" w:styleId="linktootherbold">
    <w:name w:val="linktoother bold"/>
    <w:uiPriority w:val="99"/>
    <w:rsid w:val="006D5EC3"/>
    <w:rPr>
      <w:rFonts w:cs="Times New Roman"/>
    </w:rPr>
  </w:style>
  <w:style w:type="character" w:customStyle="1" w:styleId="ParagrfsRakstzRakstz">
    <w:name w:val="Paragrāfs Rakstz. Rakstz."/>
    <w:link w:val="ParagrfsRakstz"/>
    <w:uiPriority w:val="99"/>
    <w:locked/>
    <w:rsid w:val="006D5EC3"/>
    <w:rPr>
      <w:rFonts w:ascii="Arial" w:eastAsia="Times New Roman" w:hAnsi="Arial" w:cs="Times New Roman"/>
      <w:kern w:val="0"/>
      <w:sz w:val="20"/>
      <w:lang w:eastAsia="lv-LV"/>
      <w14:ligatures w14:val="none"/>
    </w:rPr>
  </w:style>
  <w:style w:type="character" w:customStyle="1" w:styleId="CharChar2">
    <w:name w:val="Char Char2"/>
    <w:uiPriority w:val="99"/>
    <w:rsid w:val="006D5EC3"/>
    <w:rPr>
      <w:rFonts w:ascii="Arial" w:hAnsi="Arial"/>
      <w:sz w:val="24"/>
      <w:lang w:val="lv-LV" w:eastAsia="en-US"/>
    </w:rPr>
  </w:style>
  <w:style w:type="character" w:customStyle="1" w:styleId="hps">
    <w:name w:val="hps"/>
    <w:uiPriority w:val="99"/>
    <w:rsid w:val="006D5EC3"/>
    <w:rPr>
      <w:rFonts w:cs="Times New Roman"/>
    </w:rPr>
  </w:style>
  <w:style w:type="character" w:customStyle="1" w:styleId="hpsatn">
    <w:name w:val="hps atn"/>
    <w:uiPriority w:val="99"/>
    <w:rsid w:val="006D5EC3"/>
    <w:rPr>
      <w:rFonts w:cs="Times New Roman"/>
    </w:rPr>
  </w:style>
  <w:style w:type="character" w:customStyle="1" w:styleId="atn">
    <w:name w:val="atn"/>
    <w:uiPriority w:val="99"/>
    <w:rsid w:val="006D5EC3"/>
    <w:rPr>
      <w:rFonts w:cs="Times New Roman"/>
    </w:rPr>
  </w:style>
  <w:style w:type="paragraph" w:customStyle="1" w:styleId="CharChar1RakstzCharCharRakstz">
    <w:name w:val="Char Char1 Rakstz. Char Char Rakstz."/>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Aizzme1Rakstz">
    <w:name w:val="Aizzīme 1 Rakstz."/>
    <w:basedOn w:val="Normal"/>
    <w:link w:val="Aizzme1RakstzRakstz"/>
    <w:uiPriority w:val="99"/>
    <w:rsid w:val="006D5EC3"/>
    <w:pPr>
      <w:tabs>
        <w:tab w:val="num" w:pos="720"/>
        <w:tab w:val="num" w:pos="993"/>
        <w:tab w:val="num" w:pos="1437"/>
      </w:tabs>
      <w:spacing w:after="60" w:line="240" w:lineRule="auto"/>
      <w:ind w:left="993" w:hanging="453"/>
      <w:jc w:val="both"/>
    </w:pPr>
    <w:rPr>
      <w:rFonts w:ascii="Garamond" w:eastAsia="Times New Roman" w:hAnsi="Garamond" w:cs="Times New Roman"/>
      <w:kern w:val="0"/>
      <w:sz w:val="22"/>
      <w:szCs w:val="22"/>
      <w:lang w:eastAsia="lv-LV"/>
      <w14:ligatures w14:val="none"/>
    </w:rPr>
  </w:style>
  <w:style w:type="character" w:customStyle="1" w:styleId="Aizzme1RakstzRakstz">
    <w:name w:val="Aizzīme 1 Rakstz. Rakstz."/>
    <w:link w:val="Aizzme1Rakstz"/>
    <w:uiPriority w:val="99"/>
    <w:locked/>
    <w:rsid w:val="006D5EC3"/>
    <w:rPr>
      <w:rFonts w:ascii="Garamond" w:eastAsia="Times New Roman" w:hAnsi="Garamond" w:cs="Times New Roman"/>
      <w:kern w:val="0"/>
      <w:sz w:val="22"/>
      <w:szCs w:val="22"/>
      <w:lang w:eastAsia="lv-LV"/>
      <w14:ligatures w14:val="none"/>
    </w:rPr>
  </w:style>
  <w:style w:type="paragraph" w:customStyle="1" w:styleId="bullet2">
    <w:name w:val="bullet 2"/>
    <w:basedOn w:val="Normal"/>
    <w:uiPriority w:val="99"/>
    <w:rsid w:val="006D5EC3"/>
    <w:pPr>
      <w:spacing w:after="0" w:line="240" w:lineRule="auto"/>
    </w:pPr>
    <w:rPr>
      <w:rFonts w:ascii="Times New Roman" w:eastAsia="Times New Roman" w:hAnsi="Times New Roman" w:cs="Times New Roman"/>
      <w:kern w:val="0"/>
      <w:lang w:val="en-GB" w:eastAsia="lv-LV"/>
      <w14:ligatures w14:val="none"/>
    </w:rPr>
  </w:style>
  <w:style w:type="paragraph" w:customStyle="1" w:styleId="StyleStyle2Justified">
    <w:name w:val="Style Style2 + Justified"/>
    <w:basedOn w:val="Style2"/>
    <w:uiPriority w:val="99"/>
    <w:rsid w:val="006D5EC3"/>
    <w:pPr>
      <w:widowControl/>
      <w:tabs>
        <w:tab w:val="num" w:pos="567"/>
      </w:tabs>
      <w:spacing w:before="240" w:after="120"/>
      <w:ind w:left="567" w:hanging="567"/>
      <w:jc w:val="both"/>
    </w:pPr>
    <w:rPr>
      <w:b/>
      <w:sz w:val="22"/>
      <w:szCs w:val="20"/>
    </w:rPr>
  </w:style>
  <w:style w:type="paragraph" w:customStyle="1" w:styleId="StyleStyle1Justified">
    <w:name w:val="Style Style1 + Justified"/>
    <w:basedOn w:val="Style1"/>
    <w:uiPriority w:val="99"/>
    <w:rsid w:val="006D5EC3"/>
    <w:pPr>
      <w:tabs>
        <w:tab w:val="clear" w:pos="567"/>
        <w:tab w:val="num" w:pos="1134"/>
      </w:tabs>
      <w:spacing w:before="40" w:after="40"/>
      <w:ind w:left="1134" w:right="0"/>
    </w:pPr>
    <w:rPr>
      <w:rFonts w:eastAsia="Times New Roman"/>
      <w:bCs/>
      <w:sz w:val="22"/>
      <w:szCs w:val="20"/>
    </w:rPr>
  </w:style>
  <w:style w:type="paragraph" w:customStyle="1" w:styleId="CharChar1RakstzCharCharRakstzCharChar">
    <w:name w:val="Char Char1 Rakstz.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BodyTextChar1CharCharCharCharCharCharRakstzRakstzRakstzRakstz">
    <w:name w:val="Body Text Char1 Char Char Char Char Char Char Rakstz. Rakstz. Rakstz. Rakstz."/>
    <w:uiPriority w:val="99"/>
    <w:rsid w:val="006D5EC3"/>
    <w:rPr>
      <w:sz w:val="24"/>
      <w:lang w:val="lv-LV" w:eastAsia="lv-LV"/>
    </w:rPr>
  </w:style>
  <w:style w:type="character" w:customStyle="1" w:styleId="PielikumiRakstzRakstzRakstz">
    <w:name w:val="Pielikumi Rakstz. Rakstz. Rakstz."/>
    <w:uiPriority w:val="99"/>
    <w:rsid w:val="006D5EC3"/>
    <w:rPr>
      <w:rFonts w:ascii="Arial" w:hAnsi="Arial"/>
      <w:b/>
      <w:sz w:val="24"/>
      <w:lang w:val="lv-LV" w:eastAsia="lv-LV"/>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uiPriority w:val="99"/>
    <w:locked/>
    <w:rsid w:val="006D5EC3"/>
    <w:rPr>
      <w:rFonts w:ascii="Arial" w:eastAsia="Times New Roman" w:hAnsi="Arial" w:cs="Times New Roman"/>
      <w:kern w:val="0"/>
      <w:sz w:val="20"/>
      <w:szCs w:val="20"/>
      <w:lang w:val="en-GB"/>
      <w14:ligatures w14:val="none"/>
    </w:rPr>
  </w:style>
  <w:style w:type="character" w:customStyle="1" w:styleId="NoIndentChar">
    <w:name w:val="No Indent Char"/>
    <w:uiPriority w:val="99"/>
    <w:rsid w:val="006D5EC3"/>
    <w:rPr>
      <w:color w:val="000000"/>
      <w:sz w:val="24"/>
      <w:lang w:val="en-GB" w:eastAsia="en-US"/>
    </w:rPr>
  </w:style>
  <w:style w:type="character" w:customStyle="1" w:styleId="BodyTextNoSpaceChar">
    <w:name w:val="Body Text NoSpace Char"/>
    <w:uiPriority w:val="99"/>
    <w:rsid w:val="006D5EC3"/>
    <w:rPr>
      <w:sz w:val="24"/>
      <w:lang w:val="en-GB" w:eastAsia="da-DK"/>
    </w:rPr>
  </w:style>
  <w:style w:type="character" w:customStyle="1" w:styleId="CaptionCharCharChar1CharCharCharRakstz">
    <w:name w:val="Caption Char Char Char1 Char Char Char Rakstz."/>
    <w:uiPriority w:val="99"/>
    <w:rsid w:val="006D5EC3"/>
    <w:rPr>
      <w:i/>
      <w:sz w:val="24"/>
      <w:lang w:val="en-GB" w:eastAsia="da-DK"/>
    </w:rPr>
  </w:style>
  <w:style w:type="character" w:customStyle="1" w:styleId="right3">
    <w:name w:val="right3"/>
    <w:uiPriority w:val="99"/>
    <w:rsid w:val="006D5EC3"/>
  </w:style>
  <w:style w:type="paragraph" w:styleId="DocumentMap">
    <w:name w:val="Document Map"/>
    <w:basedOn w:val="Normal"/>
    <w:link w:val="DocumentMapChar"/>
    <w:uiPriority w:val="99"/>
    <w:rsid w:val="006D5EC3"/>
    <w:pPr>
      <w:shd w:val="clear" w:color="auto" w:fill="000080"/>
      <w:spacing w:after="0" w:line="240" w:lineRule="auto"/>
    </w:pPr>
    <w:rPr>
      <w:rFonts w:ascii="Tahoma" w:eastAsia="Times New Roman" w:hAnsi="Tahoma" w:cs="Tahoma"/>
      <w:kern w:val="0"/>
      <w:shd w:val="clear" w:color="auto" w:fill="000080"/>
      <w:lang w:eastAsia="lv-LV"/>
      <w14:ligatures w14:val="none"/>
    </w:rPr>
  </w:style>
  <w:style w:type="character" w:customStyle="1" w:styleId="DocumentMapChar">
    <w:name w:val="Document Map Char"/>
    <w:basedOn w:val="DefaultParagraphFont"/>
    <w:link w:val="DocumentMap"/>
    <w:uiPriority w:val="99"/>
    <w:rsid w:val="006D5EC3"/>
    <w:rPr>
      <w:rFonts w:ascii="Tahoma" w:eastAsia="Times New Roman" w:hAnsi="Tahoma" w:cs="Tahoma"/>
      <w:kern w:val="0"/>
      <w:shd w:val="clear" w:color="auto" w:fill="000080"/>
      <w:lang w:eastAsia="lv-LV"/>
      <w14:ligatures w14:val="none"/>
    </w:rPr>
  </w:style>
  <w:style w:type="paragraph" w:customStyle="1" w:styleId="Stils1">
    <w:name w:val="Stils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Virsraksts110">
    <w:name w:val="Virsraksts 1.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CharCharRakstzCharChar">
    <w:name w:val="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akstz8CharCharRakstzCharChar">
    <w:name w:val="Rakstz.8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Titullapa">
    <w:name w:val="Titullapa"/>
    <w:basedOn w:val="Normal"/>
    <w:uiPriority w:val="99"/>
    <w:rsid w:val="006D5EC3"/>
    <w:pPr>
      <w:widowControl w:val="0"/>
      <w:snapToGrid w:val="0"/>
      <w:spacing w:before="120" w:after="240" w:line="240" w:lineRule="auto"/>
      <w:ind w:left="68"/>
      <w:jc w:val="center"/>
    </w:pPr>
    <w:rPr>
      <w:rFonts w:ascii="Times New Roman" w:eastAsia="Times New Roman" w:hAnsi="Times New Roman" w:cs="Times New Roman"/>
      <w:b/>
      <w:bCs/>
      <w:kern w:val="0"/>
      <w:sz w:val="28"/>
      <w:szCs w:val="32"/>
      <w14:ligatures w14:val="none"/>
    </w:rPr>
  </w:style>
  <w:style w:type="character" w:customStyle="1" w:styleId="FontStyle81">
    <w:name w:val="Font Style81"/>
    <w:uiPriority w:val="99"/>
    <w:rsid w:val="006D5EC3"/>
    <w:rPr>
      <w:rFonts w:ascii="Arial Unicode MS" w:eastAsia="Times New Roman"/>
      <w:sz w:val="16"/>
    </w:rPr>
  </w:style>
  <w:style w:type="paragraph" w:customStyle="1" w:styleId="Style33">
    <w:name w:val="Style33"/>
    <w:basedOn w:val="Normal"/>
    <w:uiPriority w:val="99"/>
    <w:rsid w:val="006D5EC3"/>
    <w:pPr>
      <w:widowControl w:val="0"/>
      <w:autoSpaceDE w:val="0"/>
      <w:autoSpaceDN w:val="0"/>
      <w:adjustRightInd w:val="0"/>
      <w:spacing w:after="0" w:line="240" w:lineRule="exact"/>
      <w:ind w:hanging="946"/>
      <w:jc w:val="both"/>
    </w:pPr>
    <w:rPr>
      <w:rFonts w:ascii="Arial Unicode MS" w:eastAsia="Times New Roman" w:hAnsi="Calibri" w:cs="Arial Unicode MS"/>
      <w:kern w:val="0"/>
      <w:lang w:eastAsia="lv-LV"/>
      <w14:ligatures w14:val="none"/>
    </w:rPr>
  </w:style>
  <w:style w:type="character" w:customStyle="1" w:styleId="FontStyle79">
    <w:name w:val="Font Style79"/>
    <w:uiPriority w:val="99"/>
    <w:rsid w:val="006D5EC3"/>
    <w:rPr>
      <w:rFonts w:ascii="Arial Unicode MS" w:eastAsia="Times New Roman"/>
      <w:i/>
      <w:spacing w:val="20"/>
      <w:sz w:val="16"/>
    </w:rPr>
  </w:style>
  <w:style w:type="character" w:customStyle="1" w:styleId="FontStyle92">
    <w:name w:val="Font Style92"/>
    <w:uiPriority w:val="99"/>
    <w:rsid w:val="006D5EC3"/>
    <w:rPr>
      <w:rFonts w:ascii="Arial Unicode MS" w:eastAsia="Times New Roman"/>
      <w:b/>
      <w:sz w:val="16"/>
    </w:rPr>
  </w:style>
  <w:style w:type="character" w:customStyle="1" w:styleId="FontStyle115">
    <w:name w:val="Font Style115"/>
    <w:uiPriority w:val="99"/>
    <w:rsid w:val="006D5EC3"/>
    <w:rPr>
      <w:rFonts w:ascii="Arial Unicode MS" w:eastAsia="Times New Roman"/>
      <w:sz w:val="16"/>
    </w:rPr>
  </w:style>
  <w:style w:type="character" w:customStyle="1" w:styleId="FontStyle80">
    <w:name w:val="Font Style80"/>
    <w:uiPriority w:val="99"/>
    <w:rsid w:val="006D5EC3"/>
    <w:rPr>
      <w:rFonts w:ascii="Franklin Gothic Book" w:hAnsi="Franklin Gothic Book"/>
      <w:i/>
      <w:spacing w:val="10"/>
      <w:sz w:val="16"/>
    </w:rPr>
  </w:style>
  <w:style w:type="character" w:customStyle="1" w:styleId="FontStyle84">
    <w:name w:val="Font Style84"/>
    <w:uiPriority w:val="99"/>
    <w:rsid w:val="006D5EC3"/>
    <w:rPr>
      <w:rFonts w:ascii="Arial Unicode MS" w:eastAsia="Times New Roman"/>
      <w:sz w:val="18"/>
    </w:rPr>
  </w:style>
  <w:style w:type="paragraph" w:customStyle="1" w:styleId="Style17">
    <w:name w:val="Style17"/>
    <w:basedOn w:val="Normal"/>
    <w:uiPriority w:val="99"/>
    <w:rsid w:val="006D5EC3"/>
    <w:pPr>
      <w:widowControl w:val="0"/>
      <w:autoSpaceDE w:val="0"/>
      <w:autoSpaceDN w:val="0"/>
      <w:adjustRightInd w:val="0"/>
      <w:spacing w:after="0" w:line="241" w:lineRule="exact"/>
      <w:jc w:val="both"/>
    </w:pPr>
    <w:rPr>
      <w:rFonts w:ascii="Arial Unicode MS" w:eastAsia="Times New Roman" w:hAnsi="Calibri" w:cs="Arial Unicode MS"/>
      <w:kern w:val="0"/>
      <w:lang w:eastAsia="lv-LV"/>
      <w14:ligatures w14:val="none"/>
    </w:rPr>
  </w:style>
  <w:style w:type="paragraph" w:customStyle="1" w:styleId="Style53">
    <w:name w:val="Style53"/>
    <w:basedOn w:val="Normal"/>
    <w:uiPriority w:val="99"/>
    <w:rsid w:val="006D5EC3"/>
    <w:pPr>
      <w:widowControl w:val="0"/>
      <w:autoSpaceDE w:val="0"/>
      <w:autoSpaceDN w:val="0"/>
      <w:adjustRightInd w:val="0"/>
      <w:spacing w:after="0" w:line="240" w:lineRule="exact"/>
      <w:ind w:hanging="557"/>
      <w:jc w:val="both"/>
    </w:pPr>
    <w:rPr>
      <w:rFonts w:ascii="Arial Unicode MS" w:eastAsia="Times New Roman" w:hAnsi="Calibri" w:cs="Arial Unicode MS"/>
      <w:kern w:val="0"/>
      <w:lang w:eastAsia="lv-LV"/>
      <w14:ligatures w14:val="none"/>
    </w:rPr>
  </w:style>
  <w:style w:type="paragraph" w:customStyle="1" w:styleId="Style4">
    <w:name w:val="Style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8">
    <w:name w:val="Style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68">
    <w:name w:val="Style68"/>
    <w:basedOn w:val="Normal"/>
    <w:uiPriority w:val="99"/>
    <w:rsid w:val="006D5EC3"/>
    <w:pPr>
      <w:widowControl w:val="0"/>
      <w:autoSpaceDE w:val="0"/>
      <w:autoSpaceDN w:val="0"/>
      <w:adjustRightInd w:val="0"/>
      <w:spacing w:after="0" w:line="240" w:lineRule="exact"/>
      <w:ind w:hanging="566"/>
      <w:jc w:val="both"/>
    </w:pPr>
    <w:rPr>
      <w:rFonts w:ascii="Arial Unicode MS" w:eastAsia="Times New Roman" w:hAnsi="Calibri" w:cs="Arial Unicode MS"/>
      <w:kern w:val="0"/>
      <w:lang w:eastAsia="lv-LV"/>
      <w14:ligatures w14:val="none"/>
    </w:rPr>
  </w:style>
  <w:style w:type="paragraph" w:customStyle="1" w:styleId="Style12">
    <w:name w:val="Style12"/>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20">
    <w:name w:val="Style20"/>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4">
    <w:name w:val="Style14"/>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6">
    <w:name w:val="Style46"/>
    <w:basedOn w:val="Normal"/>
    <w:uiPriority w:val="99"/>
    <w:rsid w:val="006D5EC3"/>
    <w:pPr>
      <w:widowControl w:val="0"/>
      <w:autoSpaceDE w:val="0"/>
      <w:autoSpaceDN w:val="0"/>
      <w:adjustRightInd w:val="0"/>
      <w:spacing w:after="0" w:line="240" w:lineRule="exact"/>
      <w:jc w:val="right"/>
    </w:pPr>
    <w:rPr>
      <w:rFonts w:ascii="Arial Unicode MS" w:eastAsia="Times New Roman" w:hAnsi="Calibri" w:cs="Arial Unicode MS"/>
      <w:kern w:val="0"/>
      <w:lang w:eastAsia="lv-LV"/>
      <w14:ligatures w14:val="none"/>
    </w:rPr>
  </w:style>
  <w:style w:type="paragraph" w:customStyle="1" w:styleId="Style16">
    <w:name w:val="Style16"/>
    <w:basedOn w:val="Normal"/>
    <w:uiPriority w:val="99"/>
    <w:rsid w:val="006D5EC3"/>
    <w:pPr>
      <w:widowControl w:val="0"/>
      <w:autoSpaceDE w:val="0"/>
      <w:autoSpaceDN w:val="0"/>
      <w:adjustRightInd w:val="0"/>
      <w:spacing w:after="0" w:line="240" w:lineRule="exact"/>
      <w:jc w:val="center"/>
    </w:pPr>
    <w:rPr>
      <w:rFonts w:ascii="Arial Unicode MS" w:eastAsia="Times New Roman" w:hAnsi="Calibri" w:cs="Arial Unicode MS"/>
      <w:kern w:val="0"/>
      <w:lang w:eastAsia="lv-LV"/>
      <w14:ligatures w14:val="none"/>
    </w:rPr>
  </w:style>
  <w:style w:type="paragraph" w:customStyle="1" w:styleId="Style31">
    <w:name w:val="Style31"/>
    <w:basedOn w:val="Normal"/>
    <w:uiPriority w:val="99"/>
    <w:rsid w:val="006D5EC3"/>
    <w:pPr>
      <w:widowControl w:val="0"/>
      <w:autoSpaceDE w:val="0"/>
      <w:autoSpaceDN w:val="0"/>
      <w:adjustRightInd w:val="0"/>
      <w:spacing w:after="0" w:line="240" w:lineRule="auto"/>
      <w:jc w:val="center"/>
    </w:pPr>
    <w:rPr>
      <w:rFonts w:ascii="Arial Unicode MS" w:eastAsia="Times New Roman" w:hAnsi="Calibri" w:cs="Arial Unicode MS"/>
      <w:kern w:val="0"/>
      <w:lang w:eastAsia="lv-LV"/>
      <w14:ligatures w14:val="none"/>
    </w:rPr>
  </w:style>
  <w:style w:type="paragraph" w:customStyle="1" w:styleId="Style19">
    <w:name w:val="Style1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3">
    <w:name w:val="Style1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8">
    <w:name w:val="Style1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1">
    <w:name w:val="Font Style91"/>
    <w:uiPriority w:val="99"/>
    <w:rsid w:val="006D5EC3"/>
    <w:rPr>
      <w:rFonts w:ascii="Arial Unicode MS" w:eastAsia="Times New Roman"/>
      <w:b/>
      <w:sz w:val="16"/>
    </w:rPr>
  </w:style>
  <w:style w:type="character" w:customStyle="1" w:styleId="FontStyle78">
    <w:name w:val="Font Style78"/>
    <w:uiPriority w:val="99"/>
    <w:rsid w:val="006D5EC3"/>
    <w:rPr>
      <w:rFonts w:ascii="Arial Unicode MS" w:eastAsia="Times New Roman"/>
      <w:b/>
      <w:sz w:val="16"/>
    </w:rPr>
  </w:style>
  <w:style w:type="character" w:customStyle="1" w:styleId="FontStyle87">
    <w:name w:val="Font Style87"/>
    <w:uiPriority w:val="99"/>
    <w:rsid w:val="006D5EC3"/>
    <w:rPr>
      <w:rFonts w:ascii="Arial Unicode MS" w:eastAsia="Times New Roman"/>
      <w:sz w:val="10"/>
    </w:rPr>
  </w:style>
  <w:style w:type="paragraph" w:customStyle="1" w:styleId="Style41">
    <w:name w:val="Style4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1">
    <w:name w:val="Style5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7">
    <w:name w:val="Style57"/>
    <w:basedOn w:val="Normal"/>
    <w:uiPriority w:val="99"/>
    <w:rsid w:val="006D5EC3"/>
    <w:pPr>
      <w:widowControl w:val="0"/>
      <w:autoSpaceDE w:val="0"/>
      <w:autoSpaceDN w:val="0"/>
      <w:adjustRightInd w:val="0"/>
      <w:spacing w:after="0" w:line="245" w:lineRule="exact"/>
      <w:ind w:firstLine="3432"/>
    </w:pPr>
    <w:rPr>
      <w:rFonts w:ascii="Arial Unicode MS" w:eastAsia="Times New Roman" w:hAnsi="Calibri" w:cs="Arial Unicode MS"/>
      <w:kern w:val="0"/>
      <w:lang w:eastAsia="lv-LV"/>
      <w14:ligatures w14:val="none"/>
    </w:rPr>
  </w:style>
  <w:style w:type="paragraph" w:customStyle="1" w:styleId="Style67">
    <w:name w:val="Style67"/>
    <w:basedOn w:val="Normal"/>
    <w:uiPriority w:val="99"/>
    <w:rsid w:val="006D5EC3"/>
    <w:pPr>
      <w:widowControl w:val="0"/>
      <w:autoSpaceDE w:val="0"/>
      <w:autoSpaceDN w:val="0"/>
      <w:adjustRightInd w:val="0"/>
      <w:spacing w:after="0" w:line="242" w:lineRule="exact"/>
      <w:ind w:hanging="2525"/>
      <w:jc w:val="both"/>
    </w:pPr>
    <w:rPr>
      <w:rFonts w:ascii="Arial Unicode MS" w:eastAsia="Times New Roman" w:hAnsi="Calibri" w:cs="Arial Unicode MS"/>
      <w:kern w:val="0"/>
      <w:lang w:eastAsia="lv-LV"/>
      <w14:ligatures w14:val="none"/>
    </w:rPr>
  </w:style>
  <w:style w:type="paragraph" w:customStyle="1" w:styleId="Style70">
    <w:name w:val="Style70"/>
    <w:basedOn w:val="Normal"/>
    <w:uiPriority w:val="99"/>
    <w:rsid w:val="006D5EC3"/>
    <w:pPr>
      <w:widowControl w:val="0"/>
      <w:autoSpaceDE w:val="0"/>
      <w:autoSpaceDN w:val="0"/>
      <w:adjustRightInd w:val="0"/>
      <w:spacing w:after="0" w:line="240" w:lineRule="exact"/>
      <w:ind w:firstLine="562"/>
      <w:jc w:val="both"/>
    </w:pPr>
    <w:rPr>
      <w:rFonts w:ascii="Arial Unicode MS" w:eastAsia="Times New Roman" w:hAnsi="Calibri" w:cs="Arial Unicode MS"/>
      <w:kern w:val="0"/>
      <w:lang w:eastAsia="lv-LV"/>
      <w14:ligatures w14:val="none"/>
    </w:rPr>
  </w:style>
  <w:style w:type="character" w:customStyle="1" w:styleId="FontStyle82">
    <w:name w:val="Font Style82"/>
    <w:uiPriority w:val="99"/>
    <w:rsid w:val="006D5EC3"/>
    <w:rPr>
      <w:rFonts w:ascii="Franklin Gothic Book" w:hAnsi="Franklin Gothic Book"/>
      <w:i/>
      <w:spacing w:val="10"/>
      <w:sz w:val="14"/>
    </w:rPr>
  </w:style>
  <w:style w:type="character" w:customStyle="1" w:styleId="FontStyle111">
    <w:name w:val="Font Style111"/>
    <w:uiPriority w:val="99"/>
    <w:rsid w:val="006D5EC3"/>
    <w:rPr>
      <w:rFonts w:ascii="Candara" w:hAnsi="Candara"/>
      <w:spacing w:val="-10"/>
      <w:sz w:val="12"/>
    </w:rPr>
  </w:style>
  <w:style w:type="character" w:customStyle="1" w:styleId="FontStyle124">
    <w:name w:val="Font Style124"/>
    <w:uiPriority w:val="99"/>
    <w:rsid w:val="006D5EC3"/>
    <w:rPr>
      <w:rFonts w:ascii="Candara" w:hAnsi="Candara"/>
      <w:sz w:val="20"/>
    </w:rPr>
  </w:style>
  <w:style w:type="paragraph" w:customStyle="1" w:styleId="Style40">
    <w:name w:val="Style40"/>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25">
    <w:name w:val="Style25"/>
    <w:basedOn w:val="Normal"/>
    <w:uiPriority w:val="99"/>
    <w:rsid w:val="006D5EC3"/>
    <w:pPr>
      <w:widowControl w:val="0"/>
      <w:autoSpaceDE w:val="0"/>
      <w:autoSpaceDN w:val="0"/>
      <w:adjustRightInd w:val="0"/>
      <w:spacing w:after="0" w:line="240" w:lineRule="exact"/>
      <w:ind w:hanging="715"/>
      <w:jc w:val="both"/>
    </w:pPr>
    <w:rPr>
      <w:rFonts w:ascii="Arial Unicode MS" w:eastAsia="Times New Roman" w:hAnsi="Calibri" w:cs="Arial Unicode MS"/>
      <w:kern w:val="0"/>
      <w:lang w:eastAsia="lv-LV"/>
      <w14:ligatures w14:val="none"/>
    </w:rPr>
  </w:style>
  <w:style w:type="paragraph" w:customStyle="1" w:styleId="Style56">
    <w:name w:val="Style56"/>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9">
    <w:name w:val="Style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3">
    <w:name w:val="Font Style93"/>
    <w:uiPriority w:val="99"/>
    <w:rsid w:val="006D5EC3"/>
    <w:rPr>
      <w:rFonts w:ascii="Arial Unicode MS" w:eastAsia="Times New Roman"/>
      <w:b/>
      <w:sz w:val="16"/>
    </w:rPr>
  </w:style>
  <w:style w:type="character" w:customStyle="1" w:styleId="FontStyle101">
    <w:name w:val="Font Style101"/>
    <w:uiPriority w:val="99"/>
    <w:rsid w:val="006D5EC3"/>
    <w:rPr>
      <w:rFonts w:ascii="Arial Unicode MS" w:eastAsia="Times New Roman"/>
      <w:sz w:val="20"/>
    </w:rPr>
  </w:style>
  <w:style w:type="paragraph" w:customStyle="1" w:styleId="Style26">
    <w:name w:val="Style26"/>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4">
    <w:name w:val="Style4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75">
    <w:name w:val="Font Style75"/>
    <w:uiPriority w:val="99"/>
    <w:rsid w:val="006D5EC3"/>
    <w:rPr>
      <w:rFonts w:ascii="Arial Unicode MS" w:eastAsia="Times New Roman"/>
      <w:b/>
      <w:smallCaps/>
      <w:sz w:val="20"/>
    </w:rPr>
  </w:style>
  <w:style w:type="paragraph" w:customStyle="1" w:styleId="Style23">
    <w:name w:val="Style2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119">
    <w:name w:val="Font Style119"/>
    <w:uiPriority w:val="99"/>
    <w:rsid w:val="006D5EC3"/>
    <w:rPr>
      <w:rFonts w:ascii="Century Gothic" w:hAnsi="Century Gothic"/>
      <w:smallCaps/>
      <w:sz w:val="16"/>
    </w:rPr>
  </w:style>
  <w:style w:type="character" w:customStyle="1" w:styleId="FontStyle120">
    <w:name w:val="Font Style120"/>
    <w:uiPriority w:val="99"/>
    <w:rsid w:val="006D5EC3"/>
    <w:rPr>
      <w:rFonts w:ascii="Arial Unicode MS" w:eastAsia="Times New Roman"/>
      <w:sz w:val="16"/>
    </w:rPr>
  </w:style>
  <w:style w:type="character" w:customStyle="1" w:styleId="FontStyle121">
    <w:name w:val="Font Style121"/>
    <w:uiPriority w:val="99"/>
    <w:rsid w:val="006D5EC3"/>
    <w:rPr>
      <w:rFonts w:ascii="Arial Unicode MS" w:eastAsia="Times New Roman"/>
      <w:smallCaps/>
      <w:sz w:val="12"/>
    </w:rPr>
  </w:style>
  <w:style w:type="paragraph" w:customStyle="1" w:styleId="Style">
    <w:name w:val="Style"/>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Numeracija">
    <w:name w:val="Numeracija"/>
    <w:basedOn w:val="Normal"/>
    <w:uiPriority w:val="99"/>
    <w:rsid w:val="006D5EC3"/>
    <w:pPr>
      <w:numPr>
        <w:numId w:val="59"/>
      </w:numPr>
      <w:spacing w:after="0" w:line="240" w:lineRule="auto"/>
      <w:jc w:val="both"/>
    </w:pPr>
    <w:rPr>
      <w:rFonts w:ascii="Times New Roman" w:eastAsia="Times New Roman" w:hAnsi="Times New Roman" w:cs="Times New Roman"/>
      <w:kern w:val="0"/>
      <w:sz w:val="26"/>
      <w14:ligatures w14:val="none"/>
    </w:rPr>
  </w:style>
  <w:style w:type="character" w:customStyle="1" w:styleId="watch-title">
    <w:name w:val="watch-title"/>
    <w:uiPriority w:val="99"/>
    <w:rsid w:val="006D5EC3"/>
  </w:style>
  <w:style w:type="character" w:customStyle="1" w:styleId="BodytextItalic">
    <w:name w:val="Body text + Italic"/>
    <w:aliases w:val="Spacing 0 pt"/>
    <w:uiPriority w:val="99"/>
    <w:rsid w:val="006D5EC3"/>
    <w:rPr>
      <w:rFonts w:ascii="Times New Roman" w:hAnsi="Times New Roman"/>
      <w:i/>
      <w:color w:val="000000"/>
      <w:spacing w:val="0"/>
      <w:w w:val="100"/>
      <w:position w:val="0"/>
      <w:sz w:val="19"/>
      <w:u w:val="none"/>
      <w:lang w:val="lv-LV"/>
    </w:rPr>
  </w:style>
  <w:style w:type="character" w:customStyle="1" w:styleId="Bodytext3SmallCaps">
    <w:name w:val="Body text (3) + Small Caps"/>
    <w:uiPriority w:val="99"/>
    <w:rsid w:val="006D5EC3"/>
    <w:rPr>
      <w:rFonts w:ascii="Times New Roman" w:hAnsi="Times New Roman"/>
      <w:smallCaps/>
      <w:color w:val="000000"/>
      <w:spacing w:val="11"/>
      <w:w w:val="100"/>
      <w:position w:val="0"/>
      <w:sz w:val="16"/>
      <w:u w:val="none"/>
      <w:lang w:val="lv-LV"/>
    </w:rPr>
  </w:style>
  <w:style w:type="character" w:customStyle="1" w:styleId="Bodytext30">
    <w:name w:val="Body text (3)_"/>
    <w:link w:val="Bodytext32"/>
    <w:uiPriority w:val="99"/>
    <w:locked/>
    <w:rsid w:val="006D5EC3"/>
    <w:rPr>
      <w:i/>
      <w:sz w:val="19"/>
      <w:shd w:val="clear" w:color="auto" w:fill="FFFFFF"/>
    </w:rPr>
  </w:style>
  <w:style w:type="character" w:customStyle="1" w:styleId="BodytextBold">
    <w:name w:val="Body text + Bold"/>
    <w:aliases w:val="Spacing 0 pt1"/>
    <w:uiPriority w:val="99"/>
    <w:rsid w:val="006D5EC3"/>
    <w:rPr>
      <w:rFonts w:ascii="Times New Roman" w:hAnsi="Times New Roman"/>
      <w:b/>
      <w:color w:val="000000"/>
      <w:spacing w:val="4"/>
      <w:w w:val="100"/>
      <w:position w:val="0"/>
      <w:sz w:val="19"/>
      <w:u w:val="none"/>
      <w:lang w:val="lv-LV"/>
    </w:rPr>
  </w:style>
  <w:style w:type="paragraph" w:customStyle="1" w:styleId="Bodytext32">
    <w:name w:val="Body text (3)"/>
    <w:basedOn w:val="Normal"/>
    <w:link w:val="Bodytext30"/>
    <w:uiPriority w:val="99"/>
    <w:rsid w:val="006D5EC3"/>
    <w:pPr>
      <w:widowControl w:val="0"/>
      <w:shd w:val="clear" w:color="auto" w:fill="FFFFFF"/>
      <w:spacing w:before="540" w:after="60" w:line="240" w:lineRule="atLeast"/>
      <w:jc w:val="center"/>
    </w:pPr>
    <w:rPr>
      <w:i/>
      <w:sz w:val="19"/>
    </w:rPr>
  </w:style>
  <w:style w:type="character" w:customStyle="1" w:styleId="FootnoteTextChar1">
    <w:name w:val="Footnote Text Char1"/>
    <w:uiPriority w:val="99"/>
    <w:rsid w:val="006D5EC3"/>
    <w:rPr>
      <w:lang w:eastAsia="ar-SA" w:bidi="ar-SA"/>
    </w:rPr>
  </w:style>
  <w:style w:type="character" w:customStyle="1" w:styleId="v1Char">
    <w:name w:val="v1 Char"/>
    <w:link w:val="v1"/>
    <w:rsid w:val="006D5EC3"/>
    <w:rPr>
      <w:rFonts w:ascii="Times New Roman" w:eastAsia="Times New Roman" w:hAnsi="Times New Roman" w:cs="Times New Roman"/>
      <w:b/>
      <w:kern w:val="0"/>
      <w:sz w:val="22"/>
      <w:szCs w:val="22"/>
      <w14:ligatures w14:val="none"/>
    </w:rPr>
  </w:style>
  <w:style w:type="paragraph" w:customStyle="1" w:styleId="vv1">
    <w:name w:val="vv1"/>
    <w:basedOn w:val="v1"/>
    <w:link w:val="vv1Char"/>
    <w:qFormat/>
    <w:rsid w:val="006D5EC3"/>
    <w:pPr>
      <w:numPr>
        <w:numId w:val="61"/>
      </w:numPr>
      <w:tabs>
        <w:tab w:val="clear" w:pos="0"/>
        <w:tab w:val="clear" w:pos="3600"/>
      </w:tabs>
      <w:overflowPunct w:val="0"/>
      <w:autoSpaceDE w:val="0"/>
      <w:autoSpaceDN w:val="0"/>
      <w:adjustRightInd w:val="0"/>
    </w:pPr>
    <w:rPr>
      <w:noProof/>
    </w:rPr>
  </w:style>
  <w:style w:type="character" w:customStyle="1" w:styleId="vv1Char">
    <w:name w:val="vv1 Char"/>
    <w:link w:val="vv1"/>
    <w:rsid w:val="006D5EC3"/>
    <w:rPr>
      <w:rFonts w:ascii="Times New Roman" w:eastAsia="Times New Roman" w:hAnsi="Times New Roman" w:cs="Times New Roman"/>
      <w:b/>
      <w:noProof/>
      <w:kern w:val="0"/>
      <w:sz w:val="22"/>
      <w:szCs w:val="22"/>
      <w14:ligatures w14:val="none"/>
    </w:rPr>
  </w:style>
  <w:style w:type="numbering" w:customStyle="1" w:styleId="Style111">
    <w:name w:val="Style111"/>
    <w:rsid w:val="006D5EC3"/>
    <w:pPr>
      <w:numPr>
        <w:numId w:val="60"/>
      </w:numPr>
    </w:pPr>
  </w:style>
  <w:style w:type="paragraph" w:customStyle="1" w:styleId="RixL3">
    <w:name w:val="Rix_L3"/>
    <w:basedOn w:val="ListParagraph"/>
    <w:link w:val="RixL3Char"/>
    <w:autoRedefine/>
    <w:qFormat/>
    <w:rsid w:val="006D5EC3"/>
    <w:pPr>
      <w:tabs>
        <w:tab w:val="left" w:pos="567"/>
      </w:tabs>
      <w:spacing w:after="120" w:line="240" w:lineRule="auto"/>
      <w:ind w:left="1560" w:right="-6" w:hanging="709"/>
      <w:contextualSpacing w:val="0"/>
      <w:jc w:val="both"/>
    </w:pPr>
    <w:rPr>
      <w:rFonts w:ascii="Calibri" w:eastAsia="Calibri" w:hAnsi="Calibri" w:cs="Calibri"/>
      <w:noProof/>
      <w:kern w:val="0"/>
      <w:shd w:val="clear" w:color="auto" w:fill="FFFFFF"/>
      <w:lang w:eastAsia="lv-LV"/>
      <w14:ligatures w14:val="none"/>
    </w:rPr>
  </w:style>
  <w:style w:type="character" w:customStyle="1" w:styleId="RixL3Char">
    <w:name w:val="Rix_L3 Char"/>
    <w:link w:val="RixL3"/>
    <w:rsid w:val="006D5EC3"/>
    <w:rPr>
      <w:rFonts w:ascii="Calibri" w:eastAsia="Calibri" w:hAnsi="Calibri" w:cs="Calibri"/>
      <w:noProof/>
      <w:kern w:val="0"/>
      <w:lang w:eastAsia="lv-LV"/>
      <w14:ligatures w14:val="none"/>
    </w:rPr>
  </w:style>
  <w:style w:type="numbering" w:customStyle="1" w:styleId="Style22">
    <w:name w:val="Style22"/>
    <w:uiPriority w:val="99"/>
    <w:rsid w:val="006D5EC3"/>
    <w:pPr>
      <w:numPr>
        <w:numId w:val="62"/>
      </w:numPr>
    </w:pPr>
  </w:style>
  <w:style w:type="paragraph" w:customStyle="1" w:styleId="TimesnewRoman">
    <w:name w:val="Times new Roman"/>
    <w:basedOn w:val="Normal"/>
    <w:uiPriority w:val="99"/>
    <w:rsid w:val="006D5EC3"/>
    <w:pPr>
      <w:spacing w:after="0" w:line="240" w:lineRule="auto"/>
    </w:pPr>
    <w:rPr>
      <w:rFonts w:ascii="Arial" w:eastAsia="Times New Roman" w:hAnsi="Arial" w:cs="Times New Roman"/>
      <w:kern w:val="0"/>
      <w:lang w:eastAsia="lv-LV"/>
      <w14:ligatures w14:val="none"/>
    </w:rPr>
  </w:style>
  <w:style w:type="numbering" w:customStyle="1" w:styleId="WWNum131">
    <w:name w:val="WWNum131"/>
    <w:rsid w:val="006D5EC3"/>
    <w:pPr>
      <w:numPr>
        <w:numId w:val="63"/>
      </w:numPr>
    </w:pPr>
  </w:style>
  <w:style w:type="numbering" w:customStyle="1" w:styleId="WW8Num81">
    <w:name w:val="WW8Num81"/>
    <w:basedOn w:val="NoList"/>
    <w:rsid w:val="006D5EC3"/>
    <w:pPr>
      <w:numPr>
        <w:numId w:val="64"/>
      </w:numPr>
    </w:pPr>
  </w:style>
  <w:style w:type="paragraph" w:customStyle="1" w:styleId="Textbody">
    <w:name w:val="Text body"/>
    <w:basedOn w:val="Standard"/>
    <w:rsid w:val="006D5EC3"/>
    <w:pPr>
      <w:spacing w:after="120"/>
    </w:pPr>
    <w:rPr>
      <w:rFonts w:ascii="RimTimes, 'Times New Roman'" w:hAnsi="RimTimes, 'Times New Roman'"/>
    </w:rPr>
  </w:style>
  <w:style w:type="numbering" w:customStyle="1" w:styleId="List51">
    <w:name w:val="List 51"/>
    <w:rsid w:val="006D5EC3"/>
    <w:pPr>
      <w:numPr>
        <w:numId w:val="65"/>
      </w:numPr>
    </w:pPr>
  </w:style>
  <w:style w:type="numbering" w:customStyle="1" w:styleId="WWOutlineListStyle5113">
    <w:name w:val="WW_OutlineListStyle_5113"/>
    <w:rsid w:val="006D5EC3"/>
  </w:style>
  <w:style w:type="numbering" w:customStyle="1" w:styleId="ImportedStyle54">
    <w:name w:val="Imported Style 54"/>
    <w:rsid w:val="00F80B23"/>
    <w:pPr>
      <w:numPr>
        <w:numId w:val="5"/>
      </w:numPr>
    </w:pPr>
  </w:style>
  <w:style w:type="numbering" w:customStyle="1" w:styleId="WWOutlineListStyle5114">
    <w:name w:val="WW_OutlineListStyle_5114"/>
    <w:rsid w:val="00A00FA9"/>
  </w:style>
  <w:style w:type="paragraph" w:customStyle="1" w:styleId="Pa13">
    <w:name w:val="Pa13"/>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table" w:customStyle="1" w:styleId="Reatabula4">
    <w:name w:val="Režģa tabula4"/>
    <w:basedOn w:val="TableNormal"/>
    <w:next w:val="TableGrid"/>
    <w:uiPriority w:val="39"/>
    <w:rsid w:val="00A01A7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NoList"/>
    <w:uiPriority w:val="99"/>
    <w:semiHidden/>
    <w:unhideWhenUsed/>
    <w:rsid w:val="003A1B58"/>
  </w:style>
  <w:style w:type="character" w:customStyle="1" w:styleId="doclead">
    <w:name w:val="doclead"/>
    <w:uiPriority w:val="99"/>
    <w:rsid w:val="003A1B58"/>
    <w:rPr>
      <w:rFonts w:cs="Times New Roman"/>
    </w:rPr>
  </w:style>
  <w:style w:type="numbering" w:customStyle="1" w:styleId="WWOutlineListStyle511111">
    <w:name w:val="WW_OutlineListStyle_511111"/>
    <w:rsid w:val="008655AE"/>
  </w:style>
  <w:style w:type="numbering" w:customStyle="1" w:styleId="WWOutlineListStyle5115">
    <w:name w:val="WW_OutlineListStyle_5115"/>
    <w:rsid w:val="00AC49A6"/>
    <w:pPr>
      <w:numPr>
        <w:numId w:val="95"/>
      </w:numPr>
    </w:pPr>
  </w:style>
  <w:style w:type="numbering" w:customStyle="1" w:styleId="WWOutlineListStyle5116">
    <w:name w:val="WW_OutlineListStyle_5116"/>
    <w:rsid w:val="00734D3D"/>
  </w:style>
  <w:style w:type="numbering" w:customStyle="1" w:styleId="WWOutlineListStyle5117">
    <w:name w:val="WW_OutlineListStyle_5117"/>
    <w:rsid w:val="00EC017D"/>
    <w:pPr>
      <w:numPr>
        <w:numId w:val="21"/>
      </w:numPr>
    </w:pPr>
  </w:style>
  <w:style w:type="paragraph" w:customStyle="1" w:styleId="CharCharCharChar">
    <w:name w:val="Char Char Char Char"/>
    <w:aliases w:val="Char2"/>
    <w:basedOn w:val="Normal"/>
    <w:next w:val="Normal"/>
    <w:link w:val="FootnoteReference"/>
    <w:uiPriority w:val="99"/>
    <w:rsid w:val="00670E67"/>
    <w:pPr>
      <w:keepNext/>
      <w:keepLines/>
      <w:spacing w:before="120" w:line="240" w:lineRule="exact"/>
      <w:jc w:val="both"/>
      <w:outlineLvl w:val="0"/>
    </w:pPr>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962B49"/>
    <w:pPr>
      <w:spacing w:line="240" w:lineRule="exact"/>
      <w:jc w:val="both"/>
    </w:pPr>
    <w:rPr>
      <w:rFonts w:ascii="Times New Roman" w:hAnsi="Times New Roman"/>
      <w:kern w:val="0"/>
      <w:szCs w:val="22"/>
      <w:vertAlign w:val="superscript"/>
      <w14:ligatures w14:val="none"/>
    </w:rPr>
  </w:style>
  <w:style w:type="table" w:customStyle="1" w:styleId="TableNormal2">
    <w:name w:val="Table Normal2"/>
    <w:uiPriority w:val="2"/>
    <w:semiHidden/>
    <w:unhideWhenUsed/>
    <w:qFormat/>
    <w:rsid w:val="00C70ED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WWOutlineListStyle5118">
    <w:name w:val="WW_OutlineListStyle_5118"/>
    <w:rsid w:val="00BE45E0"/>
  </w:style>
  <w:style w:type="table" w:customStyle="1" w:styleId="TableNormal3">
    <w:name w:val="Table Normal3"/>
    <w:uiPriority w:val="2"/>
    <w:semiHidden/>
    <w:unhideWhenUsed/>
    <w:qFormat/>
    <w:rsid w:val="005605A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605A7"/>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customStyle="1" w:styleId="INpunkts">
    <w:name w:val="IN_punkts"/>
    <w:basedOn w:val="Normal"/>
    <w:qFormat/>
    <w:rsid w:val="00554217"/>
    <w:pPr>
      <w:numPr>
        <w:ilvl w:val="1"/>
        <w:numId w:val="86"/>
      </w:numPr>
      <w:spacing w:before="60" w:after="60" w:line="240" w:lineRule="auto"/>
      <w:ind w:right="-21"/>
      <w:jc w:val="both"/>
    </w:pPr>
    <w:rPr>
      <w:rFonts w:ascii="Times New Roman" w:eastAsia="Times New Roman" w:hAnsi="Times New Roman" w:cs="Times New Roman"/>
      <w:kern w:val="0"/>
      <w14:ligatures w14:val="none"/>
    </w:rPr>
  </w:style>
  <w:style w:type="paragraph" w:customStyle="1" w:styleId="INnodaa">
    <w:name w:val="IN_nodaļa"/>
    <w:basedOn w:val="INpunkts"/>
    <w:qFormat/>
    <w:rsid w:val="00554217"/>
    <w:pPr>
      <w:numPr>
        <w:ilvl w:val="0"/>
      </w:numPr>
    </w:pPr>
    <w:rPr>
      <w:b/>
    </w:rPr>
  </w:style>
  <w:style w:type="paragraph" w:customStyle="1" w:styleId="INapaksp">
    <w:name w:val="IN_apaksp"/>
    <w:basedOn w:val="INnodaa"/>
    <w:link w:val="INapakspRakstz"/>
    <w:qFormat/>
    <w:rsid w:val="00554217"/>
    <w:pPr>
      <w:numPr>
        <w:ilvl w:val="2"/>
      </w:numPr>
      <w:ind w:left="1224"/>
    </w:pPr>
    <w:rPr>
      <w:b w:val="0"/>
    </w:rPr>
  </w:style>
  <w:style w:type="character" w:customStyle="1" w:styleId="INapakspRakstz">
    <w:name w:val="IN_apaksp Rakstz."/>
    <w:basedOn w:val="DefaultParagraphFont"/>
    <w:link w:val="INapaksp"/>
    <w:rsid w:val="00554217"/>
    <w:rPr>
      <w:rFonts w:ascii="Times New Roman" w:eastAsia="Times New Roman" w:hAnsi="Times New Roman" w:cs="Times New Roman"/>
      <w:kern w:val="0"/>
      <w14:ligatures w14:val="none"/>
    </w:rPr>
  </w:style>
  <w:style w:type="paragraph" w:customStyle="1" w:styleId="INapaks2">
    <w:name w:val="IN_apaks2"/>
    <w:basedOn w:val="INapaksp"/>
    <w:qFormat/>
    <w:rsid w:val="00554217"/>
    <w:pPr>
      <w:numPr>
        <w:ilvl w:val="3"/>
      </w:numPr>
      <w:tabs>
        <w:tab w:val="num" w:pos="360"/>
      </w:tabs>
      <w:ind w:left="1641"/>
    </w:pPr>
  </w:style>
  <w:style w:type="table" w:customStyle="1" w:styleId="TableNormal11">
    <w:name w:val="Table Normal11"/>
    <w:uiPriority w:val="2"/>
    <w:semiHidden/>
    <w:unhideWhenUsed/>
    <w:qFormat/>
    <w:rsid w:val="0046129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8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91AE1-E31F-4DE7-A541-BF8B34E0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3816</Words>
  <Characters>2176</Characters>
  <Application>Microsoft Office Word</Application>
  <DocSecurity>0</DocSecurity>
  <Lines>18</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Inita.Nereta</dc:creator>
  <cp:keywords/>
  <dc:description/>
  <cp:lastModifiedBy>Sabīne Zuntmane</cp:lastModifiedBy>
  <cp:revision>2</cp:revision>
  <cp:lastPrinted>2026-08-31T10:43:00Z</cp:lastPrinted>
  <dcterms:created xsi:type="dcterms:W3CDTF">2026-08-31T11:04:00Z</dcterms:created>
  <dcterms:modified xsi:type="dcterms:W3CDTF">2026-08-31T11:04:00Z</dcterms:modified>
</cp:coreProperties>
</file>