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111"/>
        <w:tblW w:w="222" w:type="dxa"/>
        <w:tblLook w:val="04A0" w:firstRow="1" w:lastRow="0" w:firstColumn="1" w:lastColumn="0" w:noHBand="0" w:noVBand="1"/>
      </w:tblPr>
      <w:tblGrid>
        <w:gridCol w:w="222"/>
      </w:tblGrid>
      <w:tr w:rsidR="00B93B57" w:rsidRPr="006D5EC3" w14:paraId="0152AA11" w14:textId="77777777" w:rsidTr="00B93B57">
        <w:tc>
          <w:tcPr>
            <w:tcW w:w="222" w:type="dxa"/>
          </w:tcPr>
          <w:p w14:paraId="79553730" w14:textId="77777777" w:rsidR="00B93B57" w:rsidRPr="006D5EC3" w:rsidRDefault="00B93B57" w:rsidP="003C1997">
            <w:pPr>
              <w:spacing w:before="60" w:after="60" w:line="240" w:lineRule="auto"/>
              <w:ind w:right="-93"/>
              <w:jc w:val="both"/>
              <w:rPr>
                <w:rFonts w:ascii="Times New Roman" w:eastAsia="Times New Roman" w:hAnsi="Times New Roman" w:cs="Times New Roman"/>
                <w:kern w:val="0"/>
                <w:lang w:eastAsia="lv-LV"/>
                <w14:ligatures w14:val="none"/>
              </w:rPr>
            </w:pPr>
          </w:p>
        </w:tc>
      </w:tr>
    </w:tbl>
    <w:p w14:paraId="25288314" w14:textId="1F0352A8" w:rsidR="006D5EC3" w:rsidRPr="006D5EC3" w:rsidRDefault="006D5EC3" w:rsidP="006D5EC3">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2"/>
          <w:szCs w:val="22"/>
          <w:u w:color="000000"/>
          <w:bdr w:val="nil"/>
          <w:lang w:eastAsia="lv-LV"/>
          <w14:ligatures w14:val="none"/>
        </w:rPr>
      </w:pPr>
      <w:bookmarkStart w:id="0" w:name="_Hlk171949743"/>
      <w:bookmarkStart w:id="1" w:name="_Hlk186281283"/>
      <w:bookmarkStart w:id="2" w:name="_Hlk184134215"/>
      <w:r w:rsidRPr="006D5EC3">
        <w:rPr>
          <w:rFonts w:ascii="Times New Roman" w:eastAsia="Calibri" w:hAnsi="Times New Roman" w:cs="Times New Roman"/>
          <w:bCs/>
          <w:color w:val="000000"/>
          <w:kern w:val="0"/>
          <w:sz w:val="22"/>
          <w:szCs w:val="22"/>
          <w:u w:color="000000"/>
          <w:bdr w:val="nil"/>
          <w:lang w:eastAsia="lv-LV"/>
          <w14:ligatures w14:val="none"/>
        </w:rPr>
        <w:t>3.pie</w:t>
      </w:r>
      <w:r w:rsidR="004019F1">
        <w:rPr>
          <w:rFonts w:ascii="Times New Roman" w:eastAsia="Calibri" w:hAnsi="Times New Roman" w:cs="Times New Roman"/>
          <w:bCs/>
          <w:color w:val="000000"/>
          <w:kern w:val="0"/>
          <w:sz w:val="22"/>
          <w:szCs w:val="22"/>
          <w:u w:color="000000"/>
          <w:bdr w:val="nil"/>
          <w:lang w:eastAsia="lv-LV"/>
          <w14:ligatures w14:val="none"/>
        </w:rPr>
        <w:t>li</w:t>
      </w:r>
      <w:r w:rsidRPr="006D5EC3">
        <w:rPr>
          <w:rFonts w:ascii="Times New Roman" w:eastAsia="Calibri" w:hAnsi="Times New Roman" w:cs="Times New Roman"/>
          <w:bCs/>
          <w:color w:val="000000"/>
          <w:kern w:val="0"/>
          <w:sz w:val="22"/>
          <w:szCs w:val="22"/>
          <w:u w:color="000000"/>
          <w:bdr w:val="nil"/>
          <w:lang w:eastAsia="lv-LV"/>
          <w14:ligatures w14:val="none"/>
        </w:rPr>
        <w:t>kums</w:t>
      </w:r>
    </w:p>
    <w:bookmarkEnd w:id="0"/>
    <w:p w14:paraId="54981F67" w14:textId="77777777" w:rsidR="0029334B" w:rsidRPr="006D5EC3" w:rsidRDefault="0029334B" w:rsidP="0029334B">
      <w:pPr>
        <w:pBdr>
          <w:top w:val="nil"/>
          <w:left w:val="nil"/>
          <w:bottom w:val="nil"/>
          <w:right w:val="nil"/>
          <w:between w:val="nil"/>
          <w:bar w:val="nil"/>
        </w:pBdr>
        <w:spacing w:after="0" w:line="23" w:lineRule="atLeast"/>
        <w:contextualSpacing/>
        <w:jc w:val="center"/>
        <w:rPr>
          <w:rFonts w:ascii="Times New Roman" w:eastAsia="Calibri" w:hAnsi="Times New Roman" w:cs="Times New Roman"/>
          <w:color w:val="000000"/>
          <w:kern w:val="0"/>
          <w:sz w:val="22"/>
          <w:szCs w:val="22"/>
          <w:u w:color="000000"/>
          <w:bdr w:val="nil"/>
          <w:lang w:eastAsia="lv-LV"/>
          <w14:ligatures w14:val="none"/>
        </w:rPr>
      </w:pPr>
    </w:p>
    <w:p w14:paraId="4A0E4088" w14:textId="77777777" w:rsidR="00E261D4" w:rsidRDefault="00E261D4" w:rsidP="00E10ED1">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p>
    <w:p w14:paraId="3F851959" w14:textId="158FD5EA" w:rsidR="00E10ED1" w:rsidRPr="006D5EC3" w:rsidRDefault="00E10ED1" w:rsidP="00E10ED1">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r>
        <w:rPr>
          <w:rFonts w:ascii="Times New Roman" w:eastAsia="Arial Unicode MS" w:hAnsi="Times New Roman" w:cs="Times New Roman"/>
          <w:b/>
          <w:kern w:val="0"/>
          <w:u w:color="000000"/>
          <w:bdr w:val="nil"/>
          <w:lang w:eastAsia="lv-LV"/>
          <w14:ligatures w14:val="none"/>
        </w:rPr>
        <w:t xml:space="preserve">TEHNISKAIS </w:t>
      </w:r>
      <w:r w:rsidR="00FF0835" w:rsidRPr="00FF0835">
        <w:rPr>
          <w:rFonts w:ascii="Times New Roman" w:eastAsia="Arial Unicode MS" w:hAnsi="Times New Roman" w:cs="Times New Roman"/>
          <w:b/>
          <w:caps/>
          <w:kern w:val="0"/>
          <w:u w:color="000000"/>
          <w:bdr w:val="nil"/>
          <w:lang w:eastAsia="lv-LV"/>
          <w14:ligatures w14:val="none"/>
        </w:rPr>
        <w:t>un finanšu</w:t>
      </w:r>
      <w:r w:rsidR="00FF0835">
        <w:rPr>
          <w:rFonts w:ascii="Times New Roman" w:eastAsia="Arial Unicode MS" w:hAnsi="Times New Roman" w:cs="Times New Roman"/>
          <w:b/>
          <w:kern w:val="0"/>
          <w:u w:color="000000"/>
          <w:bdr w:val="nil"/>
          <w:lang w:eastAsia="lv-LV"/>
          <w14:ligatures w14:val="none"/>
        </w:rPr>
        <w:t xml:space="preserve"> </w:t>
      </w:r>
      <w:r>
        <w:rPr>
          <w:rFonts w:ascii="Times New Roman" w:eastAsia="Arial Unicode MS" w:hAnsi="Times New Roman" w:cs="Times New Roman"/>
          <w:b/>
          <w:kern w:val="0"/>
          <w:u w:color="000000"/>
          <w:bdr w:val="nil"/>
          <w:lang w:eastAsia="lv-LV"/>
          <w14:ligatures w14:val="none"/>
        </w:rPr>
        <w:t>PIEDĀVĀJUMS</w:t>
      </w:r>
    </w:p>
    <w:p w14:paraId="7296CD12" w14:textId="77777777" w:rsidR="00FF0835" w:rsidRPr="006D5EC3" w:rsidRDefault="00FF0835" w:rsidP="00FF0835">
      <w:pPr>
        <w:spacing w:after="0" w:line="240" w:lineRule="auto"/>
        <w:ind w:right="124"/>
        <w:contextualSpacing/>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Iepirkumam</w:t>
      </w:r>
    </w:p>
    <w:p w14:paraId="4C93F763" w14:textId="77777777" w:rsidR="00651E9F" w:rsidRPr="006D5EC3" w:rsidRDefault="00651E9F" w:rsidP="00651E9F">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Pr="00651E9F">
        <w:rPr>
          <w:rFonts w:ascii="Times New Roman" w:eastAsia="Times New Roman" w:hAnsi="Times New Roman" w:cs="Times New Roman"/>
          <w:b/>
          <w:kern w:val="0"/>
          <w14:ligatures w14:val="none"/>
        </w:rPr>
        <w:t>Ēdināšanas un viesmīlības pakalpojumu nodrošināšana</w:t>
      </w:r>
      <w:r w:rsidRPr="006D5EC3">
        <w:rPr>
          <w:rFonts w:ascii="Times New Roman" w:eastAsia="Times New Roman" w:hAnsi="Times New Roman" w:cs="Times New Roman"/>
          <w:b/>
          <w:kern w:val="0"/>
          <w14:ligatures w14:val="none"/>
        </w:rPr>
        <w:t>”</w:t>
      </w:r>
    </w:p>
    <w:p w14:paraId="63866209" w14:textId="77777777" w:rsidR="00651E9F" w:rsidRDefault="00651E9F" w:rsidP="00651E9F">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sidRPr="000A6B20">
        <w:rPr>
          <w:rFonts w:ascii="Times New Roman" w:eastAsia="Calibri" w:hAnsi="Times New Roman" w:cs="Times New Roman"/>
          <w:kern w:val="0"/>
          <w:u w:color="000000"/>
          <w:bdr w:val="nil"/>
          <w:lang w:eastAsia="lv-LV"/>
          <w14:ligatures w14:val="none"/>
        </w:rPr>
        <w:t>LVPK 2026/05</w:t>
      </w:r>
    </w:p>
    <w:p w14:paraId="3D6A03B6" w14:textId="77777777" w:rsidR="00E10ED1" w:rsidRDefault="00E10ED1"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668EE88E" w14:textId="77777777" w:rsidR="00CB7353" w:rsidRDefault="00CB7353"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2B05720C" w14:textId="4FC501AF" w:rsidR="00800118" w:rsidRDefault="00800118" w:rsidP="005605A7">
      <w:pPr>
        <w:keepNext/>
        <w:pBdr>
          <w:top w:val="nil"/>
          <w:left w:val="nil"/>
          <w:bottom w:val="nil"/>
          <w:right w:val="nil"/>
          <w:between w:val="nil"/>
          <w:bar w:val="nil"/>
        </w:pBdr>
        <w:spacing w:after="0" w:line="240" w:lineRule="auto"/>
        <w:ind w:right="3" w:firstLine="720"/>
        <w:jc w:val="both"/>
        <w:outlineLvl w:val="2"/>
        <w:rPr>
          <w:rFonts w:ascii="Times New Roman" w:eastAsia="Times New Roman" w:hAnsi="Times New Roman" w:cs="Times New Roman"/>
          <w:bCs/>
          <w:color w:val="000000"/>
          <w:kern w:val="0"/>
          <w14:ligatures w14:val="none"/>
        </w:rPr>
      </w:pPr>
      <w:r w:rsidRPr="00C83233">
        <w:rPr>
          <w:rFonts w:ascii="Times New Roman" w:eastAsia="Times New Roman" w:hAnsi="Times New Roman" w:cs="Times New Roman"/>
          <w:kern w:val="0"/>
          <w14:ligatures w14:val="none"/>
        </w:rPr>
        <w:t xml:space="preserve">_____________________ </w:t>
      </w:r>
      <w:r w:rsidRPr="00800118">
        <w:rPr>
          <w:rFonts w:ascii="Times New Roman" w:eastAsia="Times New Roman" w:hAnsi="Times New Roman" w:cs="Times New Roman"/>
          <w:i/>
          <w:iCs/>
          <w:kern w:val="0"/>
          <w14:ligatures w14:val="none"/>
        </w:rPr>
        <w:t>(pretendenta nosaukums)</w:t>
      </w:r>
      <w:r w:rsidRPr="00C83233">
        <w:rPr>
          <w:rFonts w:ascii="Times New Roman" w:eastAsia="Times New Roman" w:hAnsi="Times New Roman" w:cs="Times New Roman"/>
          <w:kern w:val="0"/>
          <w14:ligatures w14:val="none"/>
        </w:rPr>
        <w:t xml:space="preserve"> </w:t>
      </w:r>
      <w:r w:rsidR="003E0791">
        <w:rPr>
          <w:rFonts w:ascii="Times New Roman" w:eastAsia="Times New Roman" w:hAnsi="Times New Roman" w:cs="Times New Roman"/>
          <w:kern w:val="0"/>
          <w14:ligatures w14:val="none"/>
        </w:rPr>
        <w:t>iesniedz tehnisko</w:t>
      </w:r>
      <w:r w:rsidR="000419BA">
        <w:rPr>
          <w:rFonts w:ascii="Times New Roman" w:eastAsia="Times New Roman" w:hAnsi="Times New Roman" w:cs="Times New Roman"/>
          <w:kern w:val="0"/>
          <w14:ligatures w14:val="none"/>
        </w:rPr>
        <w:t xml:space="preserve"> piedāvājumu</w:t>
      </w:r>
      <w:r w:rsidR="003E0791">
        <w:rPr>
          <w:rFonts w:ascii="Times New Roman" w:eastAsia="Times New Roman" w:hAnsi="Times New Roman" w:cs="Times New Roman"/>
          <w:kern w:val="0"/>
          <w14:ligatures w14:val="none"/>
        </w:rPr>
        <w:t xml:space="preserve"> </w:t>
      </w:r>
      <w:r w:rsidR="00FF0835">
        <w:rPr>
          <w:rFonts w:ascii="Times New Roman" w:eastAsia="Times New Roman" w:hAnsi="Times New Roman" w:cs="Times New Roman"/>
          <w:kern w:val="0"/>
          <w14:ligatures w14:val="none"/>
        </w:rPr>
        <w:t xml:space="preserve">un finanšu </w:t>
      </w:r>
      <w:r w:rsidR="003E0791">
        <w:rPr>
          <w:rFonts w:ascii="Times New Roman" w:eastAsia="Times New Roman" w:hAnsi="Times New Roman" w:cs="Times New Roman"/>
          <w:kern w:val="0"/>
          <w14:ligatures w14:val="none"/>
        </w:rPr>
        <w:t>piedāvājumu</w:t>
      </w:r>
      <w:r w:rsidRPr="00C83233">
        <w:rPr>
          <w:rFonts w:ascii="Times New Roman" w:eastAsia="Times New Roman" w:hAnsi="Times New Roman" w:cs="Times New Roman"/>
          <w:b/>
          <w:kern w:val="0"/>
          <w14:ligatures w14:val="none"/>
        </w:rPr>
        <w:t xml:space="preserve"> </w:t>
      </w:r>
      <w:r w:rsidRPr="00C83233">
        <w:rPr>
          <w:rFonts w:ascii="Times New Roman" w:eastAsia="Times New Roman" w:hAnsi="Times New Roman" w:cs="Times New Roman"/>
          <w:bCs/>
          <w:kern w:val="0"/>
          <w14:ligatures w14:val="none"/>
        </w:rPr>
        <w:t>atbilstoši tehniskajai specifikācijai</w:t>
      </w:r>
      <w:r w:rsidR="003E0791">
        <w:rPr>
          <w:rFonts w:ascii="Times New Roman" w:eastAsia="Times New Roman" w:hAnsi="Times New Roman" w:cs="Times New Roman"/>
          <w:bCs/>
          <w:kern w:val="0"/>
          <w14:ligatures w14:val="none"/>
        </w:rPr>
        <w:t xml:space="preserve"> un līguma projektam.</w:t>
      </w:r>
    </w:p>
    <w:p w14:paraId="6205F094" w14:textId="77777777" w:rsidR="005605A7" w:rsidRPr="00260C56" w:rsidRDefault="005605A7" w:rsidP="005605A7">
      <w:pPr>
        <w:widowControl w:val="0"/>
        <w:autoSpaceDE w:val="0"/>
        <w:autoSpaceDN w:val="0"/>
        <w:spacing w:after="0" w:line="240" w:lineRule="auto"/>
        <w:rPr>
          <w:rFonts w:ascii="Times New Roman" w:eastAsia="Times New Roman" w:hAnsi="Times New Roman" w:cs="Times New Roman"/>
          <w:kern w:val="0"/>
          <w14:ligatures w14:val="none"/>
        </w:rPr>
        <w:sectPr w:rsidR="005605A7" w:rsidRPr="00260C56" w:rsidSect="00D62B72">
          <w:footerReference w:type="default" r:id="rId8"/>
          <w:footerReference w:type="first" r:id="rId9"/>
          <w:pgSz w:w="11910" w:h="16840"/>
          <w:pgMar w:top="993" w:right="853" w:bottom="851" w:left="1418" w:header="0" w:footer="981" w:gutter="0"/>
          <w:cols w:space="720"/>
          <w:titlePg/>
          <w:docGrid w:linePitch="326"/>
        </w:sectPr>
      </w:pPr>
    </w:p>
    <w:p w14:paraId="15D677D7" w14:textId="77777777" w:rsidR="00602429" w:rsidRDefault="00602429" w:rsidP="002B1E23">
      <w:pPr>
        <w:widowControl w:val="0"/>
        <w:autoSpaceDE w:val="0"/>
        <w:autoSpaceDN w:val="0"/>
        <w:spacing w:after="0" w:line="240" w:lineRule="auto"/>
        <w:ind w:right="28"/>
        <w:contextualSpacing/>
        <w:jc w:val="center"/>
        <w:rPr>
          <w:rFonts w:ascii="Times New Roman" w:eastAsia="Times New Roman" w:hAnsi="Times New Roman" w:cs="Times New Roman"/>
          <w:b/>
          <w:kern w:val="0"/>
          <w:szCs w:val="22"/>
          <w14:ligatures w14:val="none"/>
        </w:rPr>
      </w:pPr>
    </w:p>
    <w:p w14:paraId="2A2CA682" w14:textId="77777777" w:rsidR="00CB7353" w:rsidRDefault="00CB7353" w:rsidP="002B1E23">
      <w:pPr>
        <w:widowControl w:val="0"/>
        <w:autoSpaceDE w:val="0"/>
        <w:autoSpaceDN w:val="0"/>
        <w:spacing w:after="0" w:line="240" w:lineRule="auto"/>
        <w:ind w:right="28"/>
        <w:contextualSpacing/>
        <w:jc w:val="center"/>
        <w:rPr>
          <w:rFonts w:ascii="Times New Roman" w:eastAsia="Times New Roman" w:hAnsi="Times New Roman" w:cs="Times New Roman"/>
          <w:b/>
          <w:kern w:val="0"/>
          <w:szCs w:val="22"/>
          <w14:ligatures w14:val="none"/>
        </w:rPr>
      </w:pPr>
    </w:p>
    <w:p w14:paraId="2D796798" w14:textId="53DE6506" w:rsidR="00461293" w:rsidRPr="00461293" w:rsidRDefault="00461293" w:rsidP="002B1E23">
      <w:pPr>
        <w:widowControl w:val="0"/>
        <w:autoSpaceDE w:val="0"/>
        <w:autoSpaceDN w:val="0"/>
        <w:spacing w:after="0" w:line="240" w:lineRule="auto"/>
        <w:ind w:right="28"/>
        <w:contextualSpacing/>
        <w:jc w:val="center"/>
        <w:rPr>
          <w:rFonts w:ascii="Times New Roman" w:eastAsia="Times New Roman" w:hAnsi="Times New Roman" w:cs="Times New Roman"/>
          <w:b/>
          <w:kern w:val="0"/>
          <w:szCs w:val="22"/>
          <w14:ligatures w14:val="none"/>
        </w:rPr>
      </w:pPr>
      <w:r w:rsidRPr="00461293">
        <w:rPr>
          <w:rFonts w:ascii="Times New Roman" w:eastAsia="Times New Roman" w:hAnsi="Times New Roman" w:cs="Times New Roman"/>
          <w:b/>
          <w:kern w:val="0"/>
          <w:szCs w:val="22"/>
          <w14:ligatures w14:val="none"/>
        </w:rPr>
        <w:t>Izmaksu</w:t>
      </w:r>
      <w:r w:rsidRPr="00461293">
        <w:rPr>
          <w:rFonts w:ascii="Times New Roman" w:eastAsia="Times New Roman" w:hAnsi="Times New Roman" w:cs="Times New Roman"/>
          <w:b/>
          <w:spacing w:val="-3"/>
          <w:kern w:val="0"/>
          <w:szCs w:val="22"/>
          <w14:ligatures w14:val="none"/>
        </w:rPr>
        <w:t xml:space="preserve"> </w:t>
      </w:r>
      <w:r w:rsidRPr="00461293">
        <w:rPr>
          <w:rFonts w:ascii="Times New Roman" w:eastAsia="Times New Roman" w:hAnsi="Times New Roman" w:cs="Times New Roman"/>
          <w:b/>
          <w:kern w:val="0"/>
          <w:szCs w:val="22"/>
          <w14:ligatures w14:val="none"/>
        </w:rPr>
        <w:t>tāme</w:t>
      </w:r>
      <w:r w:rsidRPr="00461293">
        <w:rPr>
          <w:rFonts w:ascii="Times New Roman" w:eastAsia="Times New Roman" w:hAnsi="Times New Roman" w:cs="Times New Roman"/>
          <w:b/>
          <w:spacing w:val="-3"/>
          <w:kern w:val="0"/>
          <w:szCs w:val="22"/>
          <w14:ligatures w14:val="none"/>
        </w:rPr>
        <w:t xml:space="preserve"> </w:t>
      </w:r>
      <w:r w:rsidRPr="00461293">
        <w:rPr>
          <w:rFonts w:ascii="Times New Roman" w:eastAsia="Times New Roman" w:hAnsi="Times New Roman" w:cs="Times New Roman"/>
          <w:b/>
          <w:spacing w:val="-4"/>
          <w:kern w:val="0"/>
          <w:szCs w:val="22"/>
          <w14:ligatures w14:val="none"/>
        </w:rPr>
        <w:t>Nr.</w:t>
      </w:r>
      <w:r w:rsidR="00D33893">
        <w:rPr>
          <w:rFonts w:ascii="Times New Roman" w:eastAsia="Times New Roman" w:hAnsi="Times New Roman" w:cs="Times New Roman"/>
          <w:b/>
          <w:spacing w:val="-4"/>
          <w:kern w:val="0"/>
          <w:szCs w:val="22"/>
          <w14:ligatures w14:val="none"/>
        </w:rPr>
        <w:t> </w:t>
      </w:r>
      <w:r w:rsidRPr="00461293">
        <w:rPr>
          <w:rFonts w:ascii="Times New Roman" w:eastAsia="Times New Roman" w:hAnsi="Times New Roman" w:cs="Times New Roman"/>
          <w:b/>
          <w:spacing w:val="-4"/>
          <w:kern w:val="0"/>
          <w:szCs w:val="22"/>
          <w14:ligatures w14:val="none"/>
        </w:rPr>
        <w:t>1</w:t>
      </w:r>
    </w:p>
    <w:p w14:paraId="2227A572" w14:textId="77777777" w:rsidR="00CA11EE" w:rsidRDefault="00461293" w:rsidP="002B1E23">
      <w:pPr>
        <w:widowControl w:val="0"/>
        <w:autoSpaceDE w:val="0"/>
        <w:autoSpaceDN w:val="0"/>
        <w:spacing w:after="0" w:line="240" w:lineRule="auto"/>
        <w:ind w:right="28"/>
        <w:contextualSpacing/>
        <w:jc w:val="center"/>
        <w:rPr>
          <w:rFonts w:ascii="Times New Roman" w:eastAsia="Times New Roman" w:hAnsi="Times New Roman" w:cs="Times New Roman"/>
          <w:kern w:val="0"/>
          <w14:ligatures w14:val="none"/>
        </w:rPr>
      </w:pPr>
      <w:r w:rsidRPr="00461293">
        <w:rPr>
          <w:rFonts w:ascii="Times New Roman" w:eastAsia="Times New Roman" w:hAnsi="Times New Roman" w:cs="Times New Roman"/>
          <w:kern w:val="0"/>
          <w14:ligatures w14:val="none"/>
        </w:rPr>
        <w:t>Ēdienkartes</w:t>
      </w:r>
      <w:r w:rsidRPr="00461293">
        <w:rPr>
          <w:rFonts w:ascii="Times New Roman" w:eastAsia="Times New Roman" w:hAnsi="Times New Roman" w:cs="Times New Roman"/>
          <w:spacing w:val="-5"/>
          <w:kern w:val="0"/>
          <w14:ligatures w14:val="none"/>
        </w:rPr>
        <w:t xml:space="preserve"> </w:t>
      </w:r>
      <w:r w:rsidRPr="00461293">
        <w:rPr>
          <w:rFonts w:ascii="Times New Roman" w:eastAsia="Times New Roman" w:hAnsi="Times New Roman" w:cs="Times New Roman"/>
          <w:kern w:val="0"/>
          <w14:ligatures w14:val="none"/>
        </w:rPr>
        <w:t>un</w:t>
      </w:r>
      <w:r w:rsidRPr="00461293">
        <w:rPr>
          <w:rFonts w:ascii="Times New Roman" w:eastAsia="Times New Roman" w:hAnsi="Times New Roman" w:cs="Times New Roman"/>
          <w:spacing w:val="-4"/>
          <w:kern w:val="0"/>
          <w14:ligatures w14:val="none"/>
        </w:rPr>
        <w:t xml:space="preserve"> </w:t>
      </w:r>
      <w:r w:rsidRPr="00461293">
        <w:rPr>
          <w:rFonts w:ascii="Times New Roman" w:eastAsia="Times New Roman" w:hAnsi="Times New Roman" w:cs="Times New Roman"/>
          <w:kern w:val="0"/>
          <w14:ligatures w14:val="none"/>
        </w:rPr>
        <w:t>dzērienu</w:t>
      </w:r>
      <w:r w:rsidRPr="00461293">
        <w:rPr>
          <w:rFonts w:ascii="Times New Roman" w:eastAsia="Times New Roman" w:hAnsi="Times New Roman" w:cs="Times New Roman"/>
          <w:spacing w:val="-2"/>
          <w:kern w:val="0"/>
          <w14:ligatures w14:val="none"/>
        </w:rPr>
        <w:t xml:space="preserve"> </w:t>
      </w:r>
      <w:r w:rsidRPr="00461293">
        <w:rPr>
          <w:rFonts w:ascii="Times New Roman" w:eastAsia="Times New Roman" w:hAnsi="Times New Roman" w:cs="Times New Roman"/>
          <w:kern w:val="0"/>
          <w14:ligatures w14:val="none"/>
        </w:rPr>
        <w:t>piedāvājums</w:t>
      </w:r>
      <w:r w:rsidRPr="00461293">
        <w:rPr>
          <w:rFonts w:ascii="Times New Roman" w:eastAsia="Times New Roman" w:hAnsi="Times New Roman" w:cs="Times New Roman"/>
          <w:spacing w:val="-5"/>
          <w:kern w:val="0"/>
          <w14:ligatures w14:val="none"/>
        </w:rPr>
        <w:t xml:space="preserve"> </w:t>
      </w:r>
      <w:r w:rsidRPr="00461293">
        <w:rPr>
          <w:rFonts w:ascii="Times New Roman" w:eastAsia="Times New Roman" w:hAnsi="Times New Roman" w:cs="Times New Roman"/>
          <w:kern w:val="0"/>
          <w14:ligatures w14:val="none"/>
        </w:rPr>
        <w:t>Valsts</w:t>
      </w:r>
      <w:r w:rsidRPr="00461293">
        <w:rPr>
          <w:rFonts w:ascii="Times New Roman" w:eastAsia="Times New Roman" w:hAnsi="Times New Roman" w:cs="Times New Roman"/>
          <w:spacing w:val="-5"/>
          <w:kern w:val="0"/>
          <w14:ligatures w14:val="none"/>
        </w:rPr>
        <w:t xml:space="preserve"> </w:t>
      </w:r>
      <w:r w:rsidRPr="00461293">
        <w:rPr>
          <w:rFonts w:ascii="Times New Roman" w:eastAsia="Times New Roman" w:hAnsi="Times New Roman" w:cs="Times New Roman"/>
          <w:kern w:val="0"/>
          <w14:ligatures w14:val="none"/>
        </w:rPr>
        <w:t>prezidenta</w:t>
      </w:r>
      <w:r w:rsidRPr="00461293">
        <w:rPr>
          <w:rFonts w:ascii="Times New Roman" w:eastAsia="Times New Roman" w:hAnsi="Times New Roman" w:cs="Times New Roman"/>
          <w:spacing w:val="-5"/>
          <w:kern w:val="0"/>
          <w14:ligatures w14:val="none"/>
        </w:rPr>
        <w:t xml:space="preserve"> darba kārtības</w:t>
      </w:r>
      <w:r w:rsidRPr="00461293">
        <w:rPr>
          <w:rFonts w:ascii="Times New Roman" w:eastAsia="Times New Roman" w:hAnsi="Times New Roman" w:cs="Times New Roman"/>
          <w:kern w:val="0"/>
          <w14:ligatures w14:val="none"/>
        </w:rPr>
        <w:t xml:space="preserve"> pasākum</w:t>
      </w:r>
      <w:r w:rsidR="00EB40D3">
        <w:rPr>
          <w:rFonts w:ascii="Times New Roman" w:eastAsia="Times New Roman" w:hAnsi="Times New Roman" w:cs="Times New Roman"/>
          <w:kern w:val="0"/>
          <w14:ligatures w14:val="none"/>
        </w:rPr>
        <w:t>a</w:t>
      </w:r>
      <w:r w:rsidRPr="00461293">
        <w:rPr>
          <w:rFonts w:ascii="Times New Roman" w:eastAsia="Times New Roman" w:hAnsi="Times New Roman" w:cs="Times New Roman"/>
          <w:kern w:val="0"/>
          <w14:ligatures w14:val="none"/>
        </w:rPr>
        <w:t xml:space="preserve">m </w:t>
      </w:r>
    </w:p>
    <w:p w14:paraId="6B94978A" w14:textId="099EAF43" w:rsidR="00461293" w:rsidRPr="00461293" w:rsidRDefault="00D01922" w:rsidP="002B1E23">
      <w:pPr>
        <w:widowControl w:val="0"/>
        <w:autoSpaceDE w:val="0"/>
        <w:autoSpaceDN w:val="0"/>
        <w:spacing w:after="0" w:line="240" w:lineRule="auto"/>
        <w:ind w:right="28"/>
        <w:contextualSpacing/>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vasaras </w:t>
      </w:r>
      <w:r w:rsidR="00EB40D3" w:rsidRPr="00EB40D3">
        <w:rPr>
          <w:rFonts w:ascii="Times New Roman" w:eastAsia="Times New Roman" w:hAnsi="Times New Roman" w:cs="Times New Roman"/>
          <w:kern w:val="0"/>
          <w14:ligatures w14:val="none"/>
        </w:rPr>
        <w:t xml:space="preserve">rezidencē </w:t>
      </w:r>
      <w:r>
        <w:rPr>
          <w:rFonts w:ascii="Times New Roman" w:eastAsia="Times New Roman" w:hAnsi="Times New Roman" w:cs="Times New Roman"/>
          <w:kern w:val="0"/>
          <w14:ligatures w14:val="none"/>
        </w:rPr>
        <w:t>Jūrmalā</w:t>
      </w:r>
      <w:r w:rsidRPr="0011196B">
        <w:rPr>
          <w:rFonts w:ascii="Times New Roman" w:eastAsia="Times New Roman" w:hAnsi="Times New Roman" w:cs="Times New Roman"/>
          <w:color w:val="000000" w:themeColor="text1"/>
          <w:kern w:val="0"/>
          <w14:ligatures w14:val="none"/>
        </w:rPr>
        <w:t xml:space="preserve"> </w:t>
      </w:r>
      <w:r w:rsidR="006C60C2" w:rsidRPr="0011196B">
        <w:rPr>
          <w:rFonts w:ascii="Times New Roman" w:eastAsia="Times New Roman" w:hAnsi="Times New Roman" w:cs="Times New Roman"/>
          <w:color w:val="000000" w:themeColor="text1"/>
          <w:kern w:val="0"/>
          <w14:ligatures w14:val="none"/>
        </w:rPr>
        <w:t>jūlija</w:t>
      </w:r>
      <w:r w:rsidR="00443E24" w:rsidRPr="003B16E6">
        <w:rPr>
          <w:rFonts w:ascii="Times New Roman" w:eastAsia="Times New Roman" w:hAnsi="Times New Roman" w:cs="Times New Roman"/>
          <w:color w:val="000000" w:themeColor="text1"/>
          <w:kern w:val="0"/>
          <w14:ligatures w14:val="none"/>
        </w:rPr>
        <w:t xml:space="preserve"> </w:t>
      </w:r>
      <w:r w:rsidR="00443E24">
        <w:rPr>
          <w:rFonts w:ascii="Times New Roman" w:eastAsia="Times New Roman" w:hAnsi="Times New Roman" w:cs="Times New Roman"/>
          <w:kern w:val="0"/>
          <w14:ligatures w14:val="none"/>
        </w:rPr>
        <w:t>mēnesī</w:t>
      </w:r>
      <w:r w:rsidR="00661392">
        <w:rPr>
          <w:rFonts w:ascii="Times New Roman" w:eastAsia="Times New Roman" w:hAnsi="Times New Roman" w:cs="Times New Roman"/>
          <w:kern w:val="0"/>
          <w14:ligatures w14:val="none"/>
        </w:rPr>
        <w:t xml:space="preserve"> </w:t>
      </w:r>
      <w:r w:rsidR="00661392" w:rsidRPr="0078534E">
        <w:rPr>
          <w:rFonts w:ascii="Times New Roman" w:eastAsia="Times New Roman" w:hAnsi="Times New Roman" w:cs="Times New Roman"/>
          <w:kern w:val="0"/>
          <w14:ligatures w14:val="none"/>
        </w:rPr>
        <w:t>(</w:t>
      </w:r>
      <w:r w:rsidR="00B30469">
        <w:rPr>
          <w:rFonts w:ascii="Times New Roman" w:eastAsia="Times New Roman" w:hAnsi="Times New Roman" w:cs="Times New Roman"/>
          <w:kern w:val="0"/>
          <w14:ligatures w14:val="none"/>
        </w:rPr>
        <w:t>pasākuma norises laiks – 1,5h</w:t>
      </w:r>
      <w:r w:rsidR="00661392" w:rsidRPr="0078534E">
        <w:rPr>
          <w:rFonts w:ascii="Times New Roman" w:eastAsia="Times New Roman" w:hAnsi="Times New Roman" w:cs="Times New Roman"/>
          <w:kern w:val="0"/>
          <w14:ligatures w14:val="none"/>
        </w:rPr>
        <w:t>)</w:t>
      </w:r>
    </w:p>
    <w:p w14:paraId="3E866B84" w14:textId="77777777" w:rsidR="00461293" w:rsidRPr="00461293" w:rsidRDefault="00461293" w:rsidP="002B1E23">
      <w:pPr>
        <w:widowControl w:val="0"/>
        <w:autoSpaceDE w:val="0"/>
        <w:autoSpaceDN w:val="0"/>
        <w:spacing w:before="44" w:after="1" w:line="240" w:lineRule="auto"/>
        <w:ind w:right="28"/>
        <w:rPr>
          <w:rFonts w:ascii="Times New Roman" w:eastAsia="Times New Roman" w:hAnsi="Times New Roman" w:cs="Times New Roman"/>
          <w:kern w:val="0"/>
          <w:sz w:val="20"/>
          <w14:ligatures w14:val="none"/>
        </w:rPr>
      </w:pPr>
    </w:p>
    <w:tbl>
      <w:tblPr>
        <w:tblStyle w:val="TableNormal1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276"/>
        <w:gridCol w:w="6095"/>
        <w:gridCol w:w="1843"/>
      </w:tblGrid>
      <w:tr w:rsidR="00461293" w:rsidRPr="00602429" w14:paraId="32DFF419" w14:textId="77777777" w:rsidTr="008A4664">
        <w:trPr>
          <w:trHeight w:val="554"/>
        </w:trPr>
        <w:tc>
          <w:tcPr>
            <w:tcW w:w="851" w:type="dxa"/>
            <w:vAlign w:val="center"/>
          </w:tcPr>
          <w:p w14:paraId="45D76D76" w14:textId="77777777" w:rsidR="00461293" w:rsidRPr="00602429" w:rsidRDefault="00461293" w:rsidP="00461293">
            <w:pPr>
              <w:spacing w:before="138"/>
              <w:ind w:left="14" w:right="45"/>
              <w:jc w:val="center"/>
              <w:rPr>
                <w:rFonts w:ascii="Times New Roman" w:eastAsia="Times New Roman" w:hAnsi="Times New Roman" w:cs="Times New Roman"/>
                <w:sz w:val="24"/>
                <w:szCs w:val="24"/>
              </w:rPr>
            </w:pPr>
            <w:r w:rsidRPr="00602429">
              <w:rPr>
                <w:rFonts w:ascii="Times New Roman" w:eastAsia="Times New Roman" w:hAnsi="Times New Roman" w:cs="Times New Roman"/>
                <w:spacing w:val="-5"/>
                <w:sz w:val="24"/>
                <w:szCs w:val="24"/>
              </w:rPr>
              <w:t>Nr.</w:t>
            </w:r>
          </w:p>
        </w:tc>
        <w:tc>
          <w:tcPr>
            <w:tcW w:w="7371" w:type="dxa"/>
            <w:gridSpan w:val="2"/>
            <w:vAlign w:val="center"/>
          </w:tcPr>
          <w:p w14:paraId="748F1EC8" w14:textId="160ADD51" w:rsidR="00461293" w:rsidRPr="008A4664" w:rsidRDefault="008A4664" w:rsidP="00461293">
            <w:pPr>
              <w:spacing w:before="138"/>
              <w:ind w:left="10"/>
              <w:jc w:val="center"/>
              <w:rPr>
                <w:rFonts w:ascii="Times New Roman" w:eastAsia="Times New Roman" w:hAnsi="Times New Roman" w:cs="Times New Roman"/>
                <w:b/>
                <w:sz w:val="24"/>
                <w:szCs w:val="24"/>
                <w:lang w:val="lv-LV"/>
              </w:rPr>
            </w:pPr>
            <w:r w:rsidRPr="008A4664">
              <w:rPr>
                <w:rFonts w:ascii="Times New Roman" w:eastAsia="Times New Roman" w:hAnsi="Times New Roman" w:cs="Times New Roman"/>
                <w:b/>
                <w:sz w:val="24"/>
                <w:szCs w:val="24"/>
                <w:lang w:val="lv-LV"/>
              </w:rPr>
              <w:t>Pretendenta tehniskais piedāvājums</w:t>
            </w:r>
          </w:p>
        </w:tc>
        <w:tc>
          <w:tcPr>
            <w:tcW w:w="1843" w:type="dxa"/>
            <w:vAlign w:val="center"/>
          </w:tcPr>
          <w:p w14:paraId="319CD378" w14:textId="5599899C" w:rsidR="00461293" w:rsidRPr="00602429" w:rsidRDefault="00602429" w:rsidP="00461293">
            <w:pPr>
              <w:spacing w:before="1"/>
              <w:ind w:left="15"/>
              <w:jc w:val="center"/>
              <w:rPr>
                <w:rFonts w:ascii="Times New Roman" w:eastAsia="Times New Roman" w:hAnsi="Times New Roman" w:cs="Times New Roman"/>
                <w:b/>
                <w:sz w:val="24"/>
                <w:szCs w:val="24"/>
                <w:lang w:val="pt-BR"/>
              </w:rPr>
            </w:pPr>
            <w:r>
              <w:rPr>
                <w:rFonts w:ascii="Times New Roman" w:eastAsia="Times New Roman" w:hAnsi="Times New Roman" w:cs="Times New Roman"/>
                <w:b/>
                <w:spacing w:val="-4"/>
                <w:sz w:val="24"/>
                <w:szCs w:val="24"/>
                <w:lang w:val="pt-BR"/>
              </w:rPr>
              <w:t>Pretendenta finanšu piedāvājums</w:t>
            </w:r>
          </w:p>
          <w:p w14:paraId="68698353" w14:textId="77777777" w:rsidR="00461293" w:rsidRPr="00602429" w:rsidRDefault="00461293" w:rsidP="00461293">
            <w:pPr>
              <w:spacing w:line="257" w:lineRule="exact"/>
              <w:ind w:left="15" w:right="3"/>
              <w:jc w:val="center"/>
              <w:rPr>
                <w:rFonts w:ascii="Times New Roman" w:eastAsia="Times New Roman" w:hAnsi="Times New Roman" w:cs="Times New Roman"/>
                <w:sz w:val="24"/>
                <w:szCs w:val="24"/>
                <w:lang w:val="pt-BR"/>
              </w:rPr>
            </w:pPr>
            <w:r w:rsidRPr="00602429">
              <w:rPr>
                <w:rFonts w:ascii="Times New Roman" w:eastAsia="Times New Roman" w:hAnsi="Times New Roman" w:cs="Times New Roman"/>
                <w:sz w:val="24"/>
                <w:szCs w:val="24"/>
                <w:lang w:val="pt-BR"/>
              </w:rPr>
              <w:t>EUR</w:t>
            </w:r>
            <w:r w:rsidRPr="00602429">
              <w:rPr>
                <w:rFonts w:ascii="Times New Roman" w:eastAsia="Times New Roman" w:hAnsi="Times New Roman" w:cs="Times New Roman"/>
                <w:spacing w:val="-1"/>
                <w:sz w:val="24"/>
                <w:szCs w:val="24"/>
                <w:lang w:val="pt-BR"/>
              </w:rPr>
              <w:t xml:space="preserve"> </w:t>
            </w:r>
            <w:r w:rsidRPr="00602429">
              <w:rPr>
                <w:rFonts w:ascii="Times New Roman" w:eastAsia="Times New Roman" w:hAnsi="Times New Roman" w:cs="Times New Roman"/>
                <w:sz w:val="24"/>
                <w:szCs w:val="24"/>
                <w:lang w:val="pt-BR"/>
              </w:rPr>
              <w:t>bez</w:t>
            </w:r>
            <w:r w:rsidRPr="00602429">
              <w:rPr>
                <w:rFonts w:ascii="Times New Roman" w:eastAsia="Times New Roman" w:hAnsi="Times New Roman" w:cs="Times New Roman"/>
                <w:spacing w:val="-2"/>
                <w:sz w:val="24"/>
                <w:szCs w:val="24"/>
                <w:lang w:val="pt-BR"/>
              </w:rPr>
              <w:t xml:space="preserve"> </w:t>
            </w:r>
            <w:r w:rsidRPr="00602429">
              <w:rPr>
                <w:rFonts w:ascii="Times New Roman" w:eastAsia="Times New Roman" w:hAnsi="Times New Roman" w:cs="Times New Roman"/>
                <w:spacing w:val="-5"/>
                <w:sz w:val="24"/>
                <w:szCs w:val="24"/>
                <w:lang w:val="pt-BR"/>
              </w:rPr>
              <w:t>PVN</w:t>
            </w:r>
          </w:p>
        </w:tc>
      </w:tr>
      <w:tr w:rsidR="00461293" w:rsidRPr="00602429" w14:paraId="4597B729" w14:textId="77777777" w:rsidTr="00602429">
        <w:trPr>
          <w:trHeight w:val="275"/>
        </w:trPr>
        <w:tc>
          <w:tcPr>
            <w:tcW w:w="851" w:type="dxa"/>
            <w:shd w:val="clear" w:color="auto" w:fill="DAE9F7" w:themeFill="text2" w:themeFillTint="1A"/>
          </w:tcPr>
          <w:p w14:paraId="54A440F7" w14:textId="5123B277" w:rsidR="00461293" w:rsidRPr="00602429" w:rsidRDefault="00461293" w:rsidP="00453313">
            <w:pPr>
              <w:spacing w:line="256" w:lineRule="exact"/>
              <w:ind w:right="1"/>
              <w:jc w:val="center"/>
              <w:rPr>
                <w:rFonts w:ascii="Times New Roman" w:eastAsia="Times New Roman" w:hAnsi="Times New Roman" w:cs="Times New Roman"/>
                <w:b/>
                <w:sz w:val="24"/>
                <w:szCs w:val="24"/>
                <w:lang w:val="lv-LV"/>
              </w:rPr>
            </w:pPr>
            <w:r w:rsidRPr="00602429">
              <w:rPr>
                <w:rFonts w:ascii="Times New Roman" w:eastAsia="Times New Roman" w:hAnsi="Times New Roman" w:cs="Times New Roman"/>
                <w:b/>
                <w:spacing w:val="-5"/>
                <w:sz w:val="24"/>
                <w:szCs w:val="24"/>
                <w:lang w:val="lv-LV"/>
              </w:rPr>
              <w:t>1.</w:t>
            </w:r>
            <w:r w:rsidR="00B514F7">
              <w:rPr>
                <w:rFonts w:ascii="Times New Roman" w:eastAsia="Times New Roman" w:hAnsi="Times New Roman" w:cs="Times New Roman"/>
                <w:b/>
                <w:spacing w:val="-5"/>
                <w:sz w:val="24"/>
                <w:szCs w:val="24"/>
                <w:lang w:val="lv-LV"/>
              </w:rPr>
              <w:t>*</w:t>
            </w:r>
          </w:p>
        </w:tc>
        <w:tc>
          <w:tcPr>
            <w:tcW w:w="7371" w:type="dxa"/>
            <w:gridSpan w:val="2"/>
            <w:shd w:val="clear" w:color="auto" w:fill="DAE9F7" w:themeFill="text2" w:themeFillTint="1A"/>
          </w:tcPr>
          <w:p w14:paraId="3C5D346C" w14:textId="64920702" w:rsidR="00461293" w:rsidRPr="00602429" w:rsidRDefault="00461293" w:rsidP="00461293">
            <w:pPr>
              <w:spacing w:line="256" w:lineRule="exact"/>
              <w:ind w:left="110"/>
              <w:rPr>
                <w:rFonts w:ascii="Times New Roman" w:eastAsia="Times New Roman" w:hAnsi="Times New Roman" w:cs="Times New Roman"/>
                <w:b/>
                <w:sz w:val="24"/>
                <w:szCs w:val="24"/>
                <w:lang w:val="lv-LV"/>
              </w:rPr>
            </w:pPr>
            <w:r w:rsidRPr="00602429">
              <w:rPr>
                <w:rFonts w:ascii="Times New Roman" w:eastAsia="Times New Roman" w:hAnsi="Times New Roman" w:cs="Times New Roman"/>
                <w:b/>
                <w:sz w:val="24"/>
                <w:szCs w:val="24"/>
                <w:lang w:val="lv-LV"/>
              </w:rPr>
              <w:t>Restorāna</w:t>
            </w:r>
            <w:r w:rsidRPr="00602429">
              <w:rPr>
                <w:rFonts w:ascii="Times New Roman" w:eastAsia="Times New Roman" w:hAnsi="Times New Roman" w:cs="Times New Roman"/>
                <w:b/>
                <w:spacing w:val="-3"/>
                <w:sz w:val="24"/>
                <w:szCs w:val="24"/>
                <w:lang w:val="lv-LV"/>
              </w:rPr>
              <w:t xml:space="preserve"> </w:t>
            </w:r>
            <w:r w:rsidRPr="00602429">
              <w:rPr>
                <w:rFonts w:ascii="Times New Roman" w:eastAsia="Times New Roman" w:hAnsi="Times New Roman" w:cs="Times New Roman"/>
                <w:b/>
                <w:sz w:val="24"/>
                <w:szCs w:val="24"/>
                <w:lang w:val="lv-LV"/>
              </w:rPr>
              <w:t>pakalpojumi</w:t>
            </w:r>
            <w:r w:rsidRPr="00602429">
              <w:rPr>
                <w:rFonts w:ascii="Times New Roman" w:eastAsia="Times New Roman" w:hAnsi="Times New Roman" w:cs="Times New Roman"/>
                <w:b/>
                <w:spacing w:val="-3"/>
                <w:sz w:val="24"/>
                <w:szCs w:val="24"/>
                <w:lang w:val="lv-LV"/>
              </w:rPr>
              <w:t xml:space="preserve"> </w:t>
            </w:r>
            <w:r w:rsidRPr="00602429">
              <w:rPr>
                <w:rFonts w:ascii="Times New Roman" w:eastAsia="Times New Roman" w:hAnsi="Times New Roman" w:cs="Times New Roman"/>
                <w:b/>
                <w:sz w:val="24"/>
                <w:szCs w:val="24"/>
                <w:lang w:val="lv-LV"/>
              </w:rPr>
              <w:t>10</w:t>
            </w:r>
            <w:r w:rsidRPr="00602429">
              <w:rPr>
                <w:rFonts w:ascii="Times New Roman" w:eastAsia="Times New Roman" w:hAnsi="Times New Roman" w:cs="Times New Roman"/>
                <w:b/>
                <w:spacing w:val="-2"/>
                <w:sz w:val="24"/>
                <w:szCs w:val="24"/>
                <w:lang w:val="lv-LV"/>
              </w:rPr>
              <w:t xml:space="preserve"> personām</w:t>
            </w:r>
          </w:p>
        </w:tc>
        <w:tc>
          <w:tcPr>
            <w:tcW w:w="1843" w:type="dxa"/>
            <w:shd w:val="clear" w:color="auto" w:fill="DAE9F7" w:themeFill="text2" w:themeFillTint="1A"/>
          </w:tcPr>
          <w:p w14:paraId="5EB0F444"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11847AB1" w14:textId="77777777" w:rsidTr="00602429">
        <w:trPr>
          <w:trHeight w:val="275"/>
        </w:trPr>
        <w:tc>
          <w:tcPr>
            <w:tcW w:w="851" w:type="dxa"/>
          </w:tcPr>
          <w:p w14:paraId="685A6D4B" w14:textId="027E07BC" w:rsidR="00461293" w:rsidRPr="00602429" w:rsidRDefault="00461293" w:rsidP="00140E97">
            <w:pPr>
              <w:spacing w:line="256" w:lineRule="exact"/>
              <w:ind w:left="57" w:right="-141" w:hanging="9"/>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4"/>
                <w:sz w:val="24"/>
                <w:szCs w:val="24"/>
                <w:lang w:val="lv-LV"/>
              </w:rPr>
              <w:t>1.1.</w:t>
            </w:r>
            <w:r w:rsidR="0078534E">
              <w:rPr>
                <w:rFonts w:ascii="Times New Roman" w:eastAsia="Times New Roman" w:hAnsi="Times New Roman" w:cs="Times New Roman"/>
                <w:spacing w:val="-4"/>
                <w:sz w:val="24"/>
                <w:szCs w:val="24"/>
                <w:lang w:val="lv-LV"/>
              </w:rPr>
              <w:t>**</w:t>
            </w:r>
          </w:p>
        </w:tc>
        <w:tc>
          <w:tcPr>
            <w:tcW w:w="7371" w:type="dxa"/>
            <w:gridSpan w:val="2"/>
          </w:tcPr>
          <w:p w14:paraId="701FC86F" w14:textId="77777777" w:rsidR="00461293" w:rsidRPr="00602429" w:rsidRDefault="00461293" w:rsidP="00461293">
            <w:pPr>
              <w:spacing w:line="256" w:lineRule="exact"/>
              <w:ind w:left="110"/>
              <w:rPr>
                <w:rFonts w:ascii="Times New Roman" w:eastAsia="Times New Roman" w:hAnsi="Times New Roman" w:cs="Times New Roman"/>
                <w:sz w:val="24"/>
                <w:szCs w:val="24"/>
                <w:lang w:val="lv-LV"/>
              </w:rPr>
            </w:pPr>
            <w:r w:rsidRPr="00602429">
              <w:rPr>
                <w:rFonts w:ascii="Times New Roman" w:eastAsia="Times New Roman" w:hAnsi="Times New Roman" w:cs="Times New Roman"/>
                <w:sz w:val="24"/>
                <w:szCs w:val="24"/>
                <w:lang w:val="lv-LV"/>
              </w:rPr>
              <w:t>Viesmīlības</w:t>
            </w:r>
            <w:r w:rsidRPr="00602429">
              <w:rPr>
                <w:rFonts w:ascii="Times New Roman" w:eastAsia="Times New Roman" w:hAnsi="Times New Roman" w:cs="Times New Roman"/>
                <w:spacing w:val="-2"/>
                <w:sz w:val="24"/>
                <w:szCs w:val="24"/>
                <w:lang w:val="lv-LV"/>
              </w:rPr>
              <w:t xml:space="preserve"> pakalpojumi</w:t>
            </w:r>
          </w:p>
        </w:tc>
        <w:tc>
          <w:tcPr>
            <w:tcW w:w="1843" w:type="dxa"/>
          </w:tcPr>
          <w:p w14:paraId="0E5943A3"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11672A9A" w14:textId="77777777" w:rsidTr="00602429">
        <w:trPr>
          <w:trHeight w:val="275"/>
        </w:trPr>
        <w:tc>
          <w:tcPr>
            <w:tcW w:w="851" w:type="dxa"/>
          </w:tcPr>
          <w:p w14:paraId="782D341F" w14:textId="1E36E693" w:rsidR="00461293" w:rsidRPr="00602429" w:rsidRDefault="00461293" w:rsidP="00461293">
            <w:pPr>
              <w:spacing w:line="256" w:lineRule="exact"/>
              <w:ind w:left="57" w:right="43"/>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4"/>
                <w:sz w:val="24"/>
                <w:szCs w:val="24"/>
                <w:lang w:val="lv-LV"/>
              </w:rPr>
              <w:t>1.</w:t>
            </w:r>
            <w:r w:rsidR="0078534E">
              <w:rPr>
                <w:rFonts w:ascii="Times New Roman" w:eastAsia="Times New Roman" w:hAnsi="Times New Roman" w:cs="Times New Roman"/>
                <w:spacing w:val="-4"/>
                <w:sz w:val="24"/>
                <w:szCs w:val="24"/>
                <w:lang w:val="lv-LV"/>
              </w:rPr>
              <w:t>2</w:t>
            </w:r>
            <w:r w:rsidRPr="00602429">
              <w:rPr>
                <w:rFonts w:ascii="Times New Roman" w:eastAsia="Times New Roman" w:hAnsi="Times New Roman" w:cs="Times New Roman"/>
                <w:spacing w:val="-4"/>
                <w:sz w:val="24"/>
                <w:szCs w:val="24"/>
                <w:lang w:val="lv-LV"/>
              </w:rPr>
              <w:t>.</w:t>
            </w:r>
          </w:p>
        </w:tc>
        <w:tc>
          <w:tcPr>
            <w:tcW w:w="7371" w:type="dxa"/>
            <w:gridSpan w:val="2"/>
          </w:tcPr>
          <w:p w14:paraId="79358EB5" w14:textId="3829D0FC" w:rsidR="00461293" w:rsidRPr="00602429" w:rsidRDefault="00EB40D3" w:rsidP="00461293">
            <w:pPr>
              <w:spacing w:line="256" w:lineRule="exact"/>
              <w:ind w:left="110"/>
              <w:rPr>
                <w:rFonts w:ascii="Times New Roman" w:eastAsia="Times New Roman" w:hAnsi="Times New Roman" w:cs="Times New Roman"/>
                <w:strike/>
                <w:sz w:val="24"/>
                <w:szCs w:val="24"/>
                <w:lang w:val="lv-LV"/>
              </w:rPr>
            </w:pPr>
            <w:r w:rsidRPr="00602429">
              <w:rPr>
                <w:rFonts w:ascii="Times New Roman" w:eastAsia="Times New Roman" w:hAnsi="Times New Roman" w:cs="Times New Roman"/>
                <w:sz w:val="24"/>
                <w:szCs w:val="24"/>
                <w:lang w:val="lv-LV"/>
              </w:rPr>
              <w:t>Trauku</w:t>
            </w:r>
            <w:r w:rsidRPr="00602429">
              <w:rPr>
                <w:rFonts w:ascii="Times New Roman" w:eastAsia="Times New Roman" w:hAnsi="Times New Roman" w:cs="Times New Roman"/>
                <w:spacing w:val="-2"/>
                <w:sz w:val="24"/>
                <w:szCs w:val="24"/>
                <w:lang w:val="lv-LV"/>
              </w:rPr>
              <w:t xml:space="preserve"> </w:t>
            </w:r>
            <w:r w:rsidRPr="00602429">
              <w:rPr>
                <w:rFonts w:ascii="Times New Roman" w:eastAsia="Times New Roman" w:hAnsi="Times New Roman" w:cs="Times New Roman"/>
                <w:spacing w:val="-4"/>
                <w:sz w:val="24"/>
                <w:szCs w:val="24"/>
                <w:lang w:val="lv-LV"/>
              </w:rPr>
              <w:t>noma</w:t>
            </w:r>
            <w:r w:rsidR="00140E97">
              <w:rPr>
                <w:rFonts w:ascii="Times New Roman" w:eastAsia="Times New Roman" w:hAnsi="Times New Roman" w:cs="Times New Roman"/>
                <w:spacing w:val="-4"/>
                <w:sz w:val="24"/>
                <w:szCs w:val="24"/>
                <w:lang w:val="lv-LV"/>
              </w:rPr>
              <w:t xml:space="preserve"> </w:t>
            </w:r>
            <w:r w:rsidR="00140E97" w:rsidRPr="00140E97">
              <w:rPr>
                <w:rFonts w:ascii="Times New Roman" w:eastAsia="Times New Roman" w:hAnsi="Times New Roman" w:cs="Times New Roman"/>
                <w:i/>
                <w:iCs/>
                <w:spacing w:val="-4"/>
                <w:sz w:val="24"/>
                <w:szCs w:val="24"/>
                <w:lang w:val="lv-LV"/>
              </w:rPr>
              <w:t>(komplekts x personu skaits)</w:t>
            </w:r>
          </w:p>
        </w:tc>
        <w:tc>
          <w:tcPr>
            <w:tcW w:w="1843" w:type="dxa"/>
          </w:tcPr>
          <w:p w14:paraId="16B0A2ED"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3744CA1B" w14:textId="77777777" w:rsidTr="00602429">
        <w:trPr>
          <w:trHeight w:val="275"/>
        </w:trPr>
        <w:tc>
          <w:tcPr>
            <w:tcW w:w="851" w:type="dxa"/>
          </w:tcPr>
          <w:p w14:paraId="3DDA1AE1" w14:textId="49376448" w:rsidR="00461293" w:rsidRPr="00602429" w:rsidRDefault="00461293" w:rsidP="00461293">
            <w:pPr>
              <w:spacing w:line="256" w:lineRule="exact"/>
              <w:ind w:left="57" w:right="43"/>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4"/>
                <w:sz w:val="24"/>
                <w:szCs w:val="24"/>
                <w:lang w:val="lv-LV"/>
              </w:rPr>
              <w:t>1.</w:t>
            </w:r>
            <w:r w:rsidR="00140E97">
              <w:rPr>
                <w:rFonts w:ascii="Times New Roman" w:eastAsia="Times New Roman" w:hAnsi="Times New Roman" w:cs="Times New Roman"/>
                <w:spacing w:val="-4"/>
                <w:sz w:val="24"/>
                <w:szCs w:val="24"/>
                <w:lang w:val="lv-LV"/>
              </w:rPr>
              <w:t>3</w:t>
            </w:r>
            <w:r w:rsidRPr="00602429">
              <w:rPr>
                <w:rFonts w:ascii="Times New Roman" w:eastAsia="Times New Roman" w:hAnsi="Times New Roman" w:cs="Times New Roman"/>
                <w:spacing w:val="-4"/>
                <w:sz w:val="24"/>
                <w:szCs w:val="24"/>
                <w:lang w:val="lv-LV"/>
              </w:rPr>
              <w:t>.</w:t>
            </w:r>
          </w:p>
        </w:tc>
        <w:tc>
          <w:tcPr>
            <w:tcW w:w="7371" w:type="dxa"/>
            <w:gridSpan w:val="2"/>
          </w:tcPr>
          <w:p w14:paraId="734607C5" w14:textId="1E04FDEF" w:rsidR="00461293" w:rsidRPr="00602429" w:rsidRDefault="00EB40D3" w:rsidP="00461293">
            <w:pPr>
              <w:spacing w:line="256" w:lineRule="exact"/>
              <w:ind w:left="110"/>
              <w:rPr>
                <w:rFonts w:ascii="Times New Roman" w:eastAsia="Times New Roman" w:hAnsi="Times New Roman" w:cs="Times New Roman"/>
                <w:sz w:val="24"/>
                <w:szCs w:val="24"/>
                <w:lang w:val="lv-LV"/>
              </w:rPr>
            </w:pPr>
            <w:r w:rsidRPr="00602429">
              <w:rPr>
                <w:rFonts w:ascii="Times New Roman" w:eastAsia="Times New Roman" w:hAnsi="Times New Roman" w:cs="Times New Roman"/>
                <w:sz w:val="24"/>
                <w:szCs w:val="24"/>
                <w:lang w:val="lv-LV"/>
              </w:rPr>
              <w:t>Galda</w:t>
            </w:r>
            <w:r w:rsidRPr="00602429">
              <w:rPr>
                <w:rFonts w:ascii="Times New Roman" w:eastAsia="Times New Roman" w:hAnsi="Times New Roman" w:cs="Times New Roman"/>
                <w:spacing w:val="-5"/>
                <w:sz w:val="24"/>
                <w:szCs w:val="24"/>
                <w:lang w:val="lv-LV"/>
              </w:rPr>
              <w:t xml:space="preserve"> </w:t>
            </w:r>
            <w:r w:rsidRPr="00602429">
              <w:rPr>
                <w:rFonts w:ascii="Times New Roman" w:eastAsia="Times New Roman" w:hAnsi="Times New Roman" w:cs="Times New Roman"/>
                <w:sz w:val="24"/>
                <w:szCs w:val="24"/>
                <w:lang w:val="lv-LV"/>
              </w:rPr>
              <w:t>noformējums</w:t>
            </w:r>
            <w:r w:rsidRPr="00602429">
              <w:rPr>
                <w:rFonts w:ascii="Times New Roman" w:eastAsia="Times New Roman" w:hAnsi="Times New Roman" w:cs="Times New Roman"/>
                <w:spacing w:val="-1"/>
                <w:sz w:val="24"/>
                <w:szCs w:val="24"/>
                <w:lang w:val="lv-LV"/>
              </w:rPr>
              <w:t xml:space="preserve"> </w:t>
            </w:r>
            <w:r w:rsidRPr="00602429">
              <w:rPr>
                <w:rFonts w:ascii="Times New Roman" w:eastAsia="Times New Roman" w:hAnsi="Times New Roman" w:cs="Times New Roman"/>
                <w:sz w:val="24"/>
                <w:szCs w:val="24"/>
                <w:lang w:val="lv-LV"/>
              </w:rPr>
              <w:t>(salvetes</w:t>
            </w:r>
            <w:r w:rsidR="00140E97">
              <w:rPr>
                <w:rFonts w:ascii="Times New Roman" w:eastAsia="Times New Roman" w:hAnsi="Times New Roman" w:cs="Times New Roman"/>
                <w:spacing w:val="-2"/>
                <w:sz w:val="24"/>
                <w:szCs w:val="24"/>
                <w:lang w:val="lv-LV"/>
              </w:rPr>
              <w:t xml:space="preserve">, </w:t>
            </w:r>
            <w:r w:rsidR="00140E97" w:rsidRPr="00B30469">
              <w:rPr>
                <w:rFonts w:ascii="Times New Roman" w:eastAsia="Times New Roman" w:hAnsi="Times New Roman" w:cs="Times New Roman"/>
                <w:spacing w:val="-2"/>
                <w:sz w:val="24"/>
                <w:szCs w:val="24"/>
                <w:lang w:val="lv-LV"/>
              </w:rPr>
              <w:t>1 galdauts</w:t>
            </w:r>
            <w:r w:rsidRPr="00602429">
              <w:rPr>
                <w:rFonts w:ascii="Times New Roman" w:eastAsia="Times New Roman" w:hAnsi="Times New Roman" w:cs="Times New Roman"/>
                <w:spacing w:val="-4"/>
                <w:sz w:val="24"/>
                <w:szCs w:val="24"/>
                <w:lang w:val="lv-LV"/>
              </w:rPr>
              <w:t>)</w:t>
            </w:r>
          </w:p>
        </w:tc>
        <w:tc>
          <w:tcPr>
            <w:tcW w:w="1843" w:type="dxa"/>
          </w:tcPr>
          <w:p w14:paraId="60A50F32"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41FE0869" w14:textId="77777777" w:rsidTr="00602429">
        <w:trPr>
          <w:trHeight w:val="275"/>
        </w:trPr>
        <w:tc>
          <w:tcPr>
            <w:tcW w:w="8222" w:type="dxa"/>
            <w:gridSpan w:val="3"/>
          </w:tcPr>
          <w:p w14:paraId="64037E0D" w14:textId="77777777" w:rsidR="00461293" w:rsidRPr="00602429" w:rsidRDefault="00461293" w:rsidP="00461293">
            <w:pPr>
              <w:spacing w:line="256" w:lineRule="exact"/>
              <w:ind w:right="93"/>
              <w:jc w:val="right"/>
              <w:rPr>
                <w:rFonts w:ascii="Times New Roman" w:eastAsia="Times New Roman" w:hAnsi="Times New Roman" w:cs="Times New Roman"/>
                <w:b/>
                <w:sz w:val="24"/>
                <w:szCs w:val="24"/>
                <w:lang w:val="lv-LV"/>
              </w:rPr>
            </w:pPr>
            <w:r w:rsidRPr="00602429">
              <w:rPr>
                <w:rFonts w:ascii="Times New Roman" w:eastAsia="Times New Roman" w:hAnsi="Times New Roman" w:cs="Times New Roman"/>
                <w:b/>
                <w:sz w:val="24"/>
                <w:szCs w:val="24"/>
                <w:lang w:val="lv-LV"/>
              </w:rPr>
              <w:t>Summa</w:t>
            </w:r>
            <w:r w:rsidRPr="00602429">
              <w:rPr>
                <w:rFonts w:ascii="Times New Roman" w:eastAsia="Times New Roman" w:hAnsi="Times New Roman" w:cs="Times New Roman"/>
                <w:b/>
                <w:spacing w:val="-4"/>
                <w:sz w:val="24"/>
                <w:szCs w:val="24"/>
                <w:lang w:val="lv-LV"/>
              </w:rPr>
              <w:t xml:space="preserve"> </w:t>
            </w:r>
            <w:r w:rsidRPr="00602429">
              <w:rPr>
                <w:rFonts w:ascii="Times New Roman" w:eastAsia="Times New Roman" w:hAnsi="Times New Roman" w:cs="Times New Roman"/>
                <w:b/>
                <w:sz w:val="24"/>
                <w:szCs w:val="24"/>
                <w:lang w:val="lv-LV"/>
              </w:rPr>
              <w:t>kopā</w:t>
            </w:r>
            <w:r w:rsidRPr="00602429">
              <w:rPr>
                <w:rFonts w:ascii="Times New Roman" w:eastAsia="Times New Roman" w:hAnsi="Times New Roman" w:cs="Times New Roman"/>
                <w:b/>
                <w:spacing w:val="-1"/>
                <w:sz w:val="24"/>
                <w:szCs w:val="24"/>
                <w:lang w:val="lv-LV"/>
              </w:rPr>
              <w:t xml:space="preserve"> </w:t>
            </w:r>
            <w:r w:rsidRPr="00602429">
              <w:rPr>
                <w:rFonts w:ascii="Times New Roman" w:eastAsia="Times New Roman" w:hAnsi="Times New Roman" w:cs="Times New Roman"/>
                <w:b/>
                <w:sz w:val="24"/>
                <w:szCs w:val="24"/>
                <w:lang w:val="lv-LV"/>
              </w:rPr>
              <w:t>bez</w:t>
            </w:r>
            <w:r w:rsidRPr="00602429">
              <w:rPr>
                <w:rFonts w:ascii="Times New Roman" w:eastAsia="Times New Roman" w:hAnsi="Times New Roman" w:cs="Times New Roman"/>
                <w:b/>
                <w:spacing w:val="-1"/>
                <w:sz w:val="24"/>
                <w:szCs w:val="24"/>
                <w:lang w:val="lv-LV"/>
              </w:rPr>
              <w:t xml:space="preserve"> </w:t>
            </w:r>
            <w:r w:rsidRPr="00602429">
              <w:rPr>
                <w:rFonts w:ascii="Times New Roman" w:eastAsia="Times New Roman" w:hAnsi="Times New Roman" w:cs="Times New Roman"/>
                <w:b/>
                <w:spacing w:val="-4"/>
                <w:sz w:val="24"/>
                <w:szCs w:val="24"/>
                <w:lang w:val="lv-LV"/>
              </w:rPr>
              <w:t>PVN:</w:t>
            </w:r>
          </w:p>
        </w:tc>
        <w:tc>
          <w:tcPr>
            <w:tcW w:w="1843" w:type="dxa"/>
          </w:tcPr>
          <w:p w14:paraId="7507A97D"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3DBC552C" w14:textId="77777777" w:rsidTr="00602429">
        <w:trPr>
          <w:trHeight w:val="299"/>
        </w:trPr>
        <w:tc>
          <w:tcPr>
            <w:tcW w:w="851" w:type="dxa"/>
            <w:shd w:val="clear" w:color="auto" w:fill="DAE9F7" w:themeFill="text2" w:themeFillTint="1A"/>
          </w:tcPr>
          <w:p w14:paraId="4995827B" w14:textId="77777777" w:rsidR="00461293" w:rsidRPr="00602429" w:rsidRDefault="00461293" w:rsidP="00453313">
            <w:pPr>
              <w:spacing w:before="11" w:line="269" w:lineRule="exact"/>
              <w:ind w:right="1"/>
              <w:jc w:val="center"/>
              <w:rPr>
                <w:rFonts w:ascii="Times New Roman" w:eastAsia="Times New Roman" w:hAnsi="Times New Roman" w:cs="Times New Roman"/>
                <w:b/>
                <w:sz w:val="24"/>
                <w:szCs w:val="24"/>
                <w:lang w:val="lv-LV"/>
              </w:rPr>
            </w:pPr>
            <w:r w:rsidRPr="00602429">
              <w:rPr>
                <w:rFonts w:ascii="Times New Roman" w:eastAsia="Times New Roman" w:hAnsi="Times New Roman" w:cs="Times New Roman"/>
                <w:b/>
                <w:spacing w:val="-5"/>
                <w:sz w:val="24"/>
                <w:szCs w:val="24"/>
                <w:lang w:val="lv-LV"/>
              </w:rPr>
              <w:t>2.</w:t>
            </w:r>
          </w:p>
        </w:tc>
        <w:tc>
          <w:tcPr>
            <w:tcW w:w="9214" w:type="dxa"/>
            <w:gridSpan w:val="3"/>
            <w:shd w:val="clear" w:color="auto" w:fill="DAE9F7" w:themeFill="text2" w:themeFillTint="1A"/>
          </w:tcPr>
          <w:p w14:paraId="07BB7677" w14:textId="77777777" w:rsidR="00461293" w:rsidRPr="00602429" w:rsidRDefault="00461293" w:rsidP="00461293">
            <w:pPr>
              <w:spacing w:before="11" w:line="269" w:lineRule="exact"/>
              <w:ind w:left="110"/>
              <w:rPr>
                <w:rFonts w:ascii="Times New Roman" w:eastAsia="Times New Roman" w:hAnsi="Times New Roman" w:cs="Times New Roman"/>
                <w:b/>
                <w:sz w:val="24"/>
                <w:szCs w:val="24"/>
                <w:lang w:val="lv-LV"/>
              </w:rPr>
            </w:pPr>
            <w:r w:rsidRPr="00602429">
              <w:rPr>
                <w:rFonts w:ascii="Times New Roman" w:eastAsia="Times New Roman" w:hAnsi="Times New Roman" w:cs="Times New Roman"/>
                <w:b/>
                <w:sz w:val="24"/>
                <w:szCs w:val="24"/>
                <w:lang w:val="lv-LV"/>
              </w:rPr>
              <w:t>Dzērieni</w:t>
            </w:r>
            <w:r w:rsidRPr="00602429">
              <w:rPr>
                <w:rFonts w:ascii="Times New Roman" w:eastAsia="Times New Roman" w:hAnsi="Times New Roman" w:cs="Times New Roman"/>
                <w:b/>
                <w:spacing w:val="-2"/>
                <w:sz w:val="24"/>
                <w:szCs w:val="24"/>
                <w:lang w:val="lv-LV"/>
              </w:rPr>
              <w:t xml:space="preserve"> </w:t>
            </w:r>
            <w:r w:rsidRPr="00602429">
              <w:rPr>
                <w:rFonts w:ascii="Times New Roman" w:eastAsia="Times New Roman" w:hAnsi="Times New Roman" w:cs="Times New Roman"/>
                <w:b/>
                <w:sz w:val="24"/>
                <w:szCs w:val="24"/>
                <w:lang w:val="lv-LV"/>
              </w:rPr>
              <w:t>1</w:t>
            </w:r>
            <w:r w:rsidRPr="00602429">
              <w:rPr>
                <w:rFonts w:ascii="Times New Roman" w:eastAsia="Times New Roman" w:hAnsi="Times New Roman" w:cs="Times New Roman"/>
                <w:b/>
                <w:spacing w:val="-1"/>
                <w:sz w:val="24"/>
                <w:szCs w:val="24"/>
                <w:lang w:val="lv-LV"/>
              </w:rPr>
              <w:t xml:space="preserve"> </w:t>
            </w:r>
            <w:r w:rsidRPr="00602429">
              <w:rPr>
                <w:rFonts w:ascii="Times New Roman" w:eastAsia="Times New Roman" w:hAnsi="Times New Roman" w:cs="Times New Roman"/>
                <w:b/>
                <w:spacing w:val="-2"/>
                <w:sz w:val="24"/>
                <w:szCs w:val="24"/>
                <w:lang w:val="lv-LV"/>
              </w:rPr>
              <w:t>personai</w:t>
            </w:r>
          </w:p>
        </w:tc>
      </w:tr>
      <w:tr w:rsidR="00461293" w:rsidRPr="00602429" w14:paraId="6E94FEFE" w14:textId="77777777" w:rsidTr="00602429">
        <w:trPr>
          <w:trHeight w:val="299"/>
        </w:trPr>
        <w:tc>
          <w:tcPr>
            <w:tcW w:w="851" w:type="dxa"/>
          </w:tcPr>
          <w:p w14:paraId="7D1C5DAF" w14:textId="77777777" w:rsidR="00461293" w:rsidRPr="00602429" w:rsidRDefault="00461293" w:rsidP="00461293">
            <w:pPr>
              <w:spacing w:before="11" w:line="269" w:lineRule="exact"/>
              <w:ind w:left="57" w:right="43"/>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4"/>
                <w:sz w:val="24"/>
                <w:szCs w:val="24"/>
                <w:lang w:val="lv-LV"/>
              </w:rPr>
              <w:t>2.1.</w:t>
            </w:r>
          </w:p>
        </w:tc>
        <w:tc>
          <w:tcPr>
            <w:tcW w:w="7371" w:type="dxa"/>
            <w:gridSpan w:val="2"/>
          </w:tcPr>
          <w:p w14:paraId="44430792" w14:textId="77777777" w:rsidR="00461293" w:rsidRPr="00602429" w:rsidRDefault="00461293" w:rsidP="00461293">
            <w:pPr>
              <w:spacing w:before="11" w:line="269" w:lineRule="exact"/>
              <w:ind w:left="110"/>
              <w:rPr>
                <w:rFonts w:ascii="Times New Roman" w:eastAsia="Times New Roman" w:hAnsi="Times New Roman" w:cs="Times New Roman"/>
                <w:sz w:val="24"/>
                <w:szCs w:val="24"/>
                <w:lang w:val="lv-LV"/>
              </w:rPr>
            </w:pPr>
            <w:r w:rsidRPr="00602429">
              <w:rPr>
                <w:rFonts w:ascii="Times New Roman" w:eastAsia="Times New Roman" w:hAnsi="Times New Roman" w:cs="Times New Roman"/>
                <w:sz w:val="24"/>
                <w:szCs w:val="24"/>
                <w:lang w:val="lv-LV"/>
              </w:rPr>
              <w:t xml:space="preserve">Sula 150 </w:t>
            </w:r>
            <w:r w:rsidRPr="00602429">
              <w:rPr>
                <w:rFonts w:ascii="Times New Roman" w:eastAsia="Times New Roman" w:hAnsi="Times New Roman" w:cs="Times New Roman"/>
                <w:spacing w:val="-5"/>
                <w:sz w:val="24"/>
                <w:szCs w:val="24"/>
                <w:lang w:val="lv-LV"/>
              </w:rPr>
              <w:t>ml</w:t>
            </w:r>
          </w:p>
        </w:tc>
        <w:tc>
          <w:tcPr>
            <w:tcW w:w="1843" w:type="dxa"/>
          </w:tcPr>
          <w:p w14:paraId="5A8655C3"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26171C2B" w14:textId="77777777" w:rsidTr="00A51B78">
        <w:trPr>
          <w:trHeight w:val="299"/>
        </w:trPr>
        <w:tc>
          <w:tcPr>
            <w:tcW w:w="851" w:type="dxa"/>
          </w:tcPr>
          <w:p w14:paraId="6507385A" w14:textId="77777777" w:rsidR="00461293" w:rsidRPr="00602429" w:rsidRDefault="00461293" w:rsidP="00461293">
            <w:pPr>
              <w:rPr>
                <w:rFonts w:ascii="Times New Roman" w:eastAsia="Times New Roman" w:hAnsi="Times New Roman" w:cs="Times New Roman"/>
                <w:sz w:val="24"/>
                <w:szCs w:val="24"/>
                <w:lang w:val="lv-LV"/>
              </w:rPr>
            </w:pPr>
          </w:p>
        </w:tc>
        <w:tc>
          <w:tcPr>
            <w:tcW w:w="1276" w:type="dxa"/>
          </w:tcPr>
          <w:p w14:paraId="6109CC0E" w14:textId="77777777" w:rsidR="00461293" w:rsidRPr="00602429" w:rsidRDefault="00461293" w:rsidP="00453313">
            <w:pPr>
              <w:spacing w:before="11" w:line="269" w:lineRule="exact"/>
              <w:ind w:left="110"/>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2"/>
                <w:sz w:val="24"/>
                <w:szCs w:val="24"/>
                <w:lang w:val="lv-LV"/>
              </w:rPr>
              <w:t>2.1.1.</w:t>
            </w:r>
          </w:p>
        </w:tc>
        <w:tc>
          <w:tcPr>
            <w:tcW w:w="6095" w:type="dxa"/>
          </w:tcPr>
          <w:p w14:paraId="4FE61C7D" w14:textId="77777777" w:rsidR="00461293" w:rsidRPr="00602429" w:rsidRDefault="00461293" w:rsidP="00461293">
            <w:pPr>
              <w:spacing w:before="11" w:line="269" w:lineRule="exact"/>
              <w:ind w:left="110"/>
              <w:rPr>
                <w:rFonts w:ascii="Times New Roman" w:eastAsia="Times New Roman" w:hAnsi="Times New Roman" w:cs="Times New Roman"/>
                <w:i/>
                <w:sz w:val="24"/>
                <w:szCs w:val="24"/>
                <w:lang w:val="lv-LV"/>
              </w:rPr>
            </w:pPr>
            <w:r w:rsidRPr="00602429">
              <w:rPr>
                <w:rFonts w:ascii="Times New Roman" w:eastAsia="Times New Roman" w:hAnsi="Times New Roman" w:cs="Times New Roman"/>
                <w:i/>
                <w:sz w:val="24"/>
                <w:szCs w:val="24"/>
                <w:lang w:val="lv-LV"/>
              </w:rPr>
              <w:t>Pretendenta</w:t>
            </w:r>
            <w:r w:rsidRPr="00602429">
              <w:rPr>
                <w:rFonts w:ascii="Times New Roman" w:eastAsia="Times New Roman" w:hAnsi="Times New Roman" w:cs="Times New Roman"/>
                <w:i/>
                <w:spacing w:val="-3"/>
                <w:sz w:val="24"/>
                <w:szCs w:val="24"/>
                <w:lang w:val="lv-LV"/>
              </w:rPr>
              <w:t xml:space="preserve"> </w:t>
            </w:r>
            <w:r w:rsidRPr="00602429">
              <w:rPr>
                <w:rFonts w:ascii="Times New Roman" w:eastAsia="Times New Roman" w:hAnsi="Times New Roman" w:cs="Times New Roman"/>
                <w:i/>
                <w:spacing w:val="-2"/>
                <w:sz w:val="24"/>
                <w:szCs w:val="24"/>
                <w:lang w:val="lv-LV"/>
              </w:rPr>
              <w:t>piedāvājums</w:t>
            </w:r>
          </w:p>
        </w:tc>
        <w:tc>
          <w:tcPr>
            <w:tcW w:w="1843" w:type="dxa"/>
          </w:tcPr>
          <w:p w14:paraId="49DFB45C"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0837E95A" w14:textId="77777777" w:rsidTr="00602429">
        <w:trPr>
          <w:trHeight w:val="299"/>
        </w:trPr>
        <w:tc>
          <w:tcPr>
            <w:tcW w:w="851" w:type="dxa"/>
          </w:tcPr>
          <w:p w14:paraId="5FA062EE" w14:textId="77777777" w:rsidR="00461293" w:rsidRPr="00602429" w:rsidRDefault="00461293" w:rsidP="00461293">
            <w:pPr>
              <w:spacing w:before="11" w:line="269" w:lineRule="exact"/>
              <w:ind w:left="57" w:right="43"/>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4"/>
                <w:sz w:val="24"/>
                <w:szCs w:val="24"/>
                <w:lang w:val="lv-LV"/>
              </w:rPr>
              <w:t>2.2.</w:t>
            </w:r>
          </w:p>
        </w:tc>
        <w:tc>
          <w:tcPr>
            <w:tcW w:w="7371" w:type="dxa"/>
            <w:gridSpan w:val="2"/>
          </w:tcPr>
          <w:p w14:paraId="27001EFA" w14:textId="77777777" w:rsidR="00461293" w:rsidRPr="00602429" w:rsidRDefault="00461293" w:rsidP="00461293">
            <w:pPr>
              <w:spacing w:before="11" w:line="269" w:lineRule="exact"/>
              <w:ind w:left="110"/>
              <w:rPr>
                <w:rFonts w:ascii="Times New Roman" w:eastAsia="Times New Roman" w:hAnsi="Times New Roman" w:cs="Times New Roman"/>
                <w:sz w:val="24"/>
                <w:szCs w:val="24"/>
                <w:lang w:val="lv-LV"/>
              </w:rPr>
            </w:pPr>
            <w:r w:rsidRPr="00602429">
              <w:rPr>
                <w:rFonts w:ascii="Times New Roman" w:eastAsia="Times New Roman" w:hAnsi="Times New Roman" w:cs="Times New Roman"/>
                <w:sz w:val="24"/>
                <w:szCs w:val="24"/>
                <w:lang w:val="lv-LV"/>
              </w:rPr>
              <w:t>Vīns</w:t>
            </w:r>
            <w:r w:rsidRPr="00602429">
              <w:rPr>
                <w:rFonts w:ascii="Times New Roman" w:eastAsia="Times New Roman" w:hAnsi="Times New Roman" w:cs="Times New Roman"/>
                <w:spacing w:val="-6"/>
                <w:sz w:val="24"/>
                <w:szCs w:val="24"/>
                <w:lang w:val="lv-LV"/>
              </w:rPr>
              <w:t xml:space="preserve"> </w:t>
            </w:r>
            <w:r w:rsidRPr="00602429">
              <w:rPr>
                <w:rFonts w:ascii="Times New Roman" w:eastAsia="Times New Roman" w:hAnsi="Times New Roman" w:cs="Times New Roman"/>
                <w:sz w:val="24"/>
                <w:szCs w:val="24"/>
                <w:lang w:val="lv-LV"/>
              </w:rPr>
              <w:t>(sarkanvīns,</w:t>
            </w:r>
            <w:r w:rsidRPr="00602429">
              <w:rPr>
                <w:rFonts w:ascii="Times New Roman" w:eastAsia="Times New Roman" w:hAnsi="Times New Roman" w:cs="Times New Roman"/>
                <w:spacing w:val="-5"/>
                <w:sz w:val="24"/>
                <w:szCs w:val="24"/>
                <w:lang w:val="lv-LV"/>
              </w:rPr>
              <w:t xml:space="preserve"> </w:t>
            </w:r>
            <w:r w:rsidRPr="00602429">
              <w:rPr>
                <w:rFonts w:ascii="Times New Roman" w:eastAsia="Times New Roman" w:hAnsi="Times New Roman" w:cs="Times New Roman"/>
                <w:sz w:val="24"/>
                <w:szCs w:val="24"/>
                <w:lang w:val="lv-LV"/>
              </w:rPr>
              <w:t>baltvīns,</w:t>
            </w:r>
            <w:r w:rsidRPr="00602429">
              <w:rPr>
                <w:rFonts w:ascii="Times New Roman" w:eastAsia="Times New Roman" w:hAnsi="Times New Roman" w:cs="Times New Roman"/>
                <w:spacing w:val="-5"/>
                <w:sz w:val="24"/>
                <w:szCs w:val="24"/>
                <w:lang w:val="lv-LV"/>
              </w:rPr>
              <w:t xml:space="preserve"> </w:t>
            </w:r>
            <w:r w:rsidRPr="00602429">
              <w:rPr>
                <w:rFonts w:ascii="Times New Roman" w:eastAsia="Times New Roman" w:hAnsi="Times New Roman" w:cs="Times New Roman"/>
                <w:sz w:val="24"/>
                <w:szCs w:val="24"/>
                <w:lang w:val="lv-LV"/>
              </w:rPr>
              <w:t>dzirkstošais</w:t>
            </w:r>
            <w:r w:rsidRPr="00602429">
              <w:rPr>
                <w:rFonts w:ascii="Times New Roman" w:eastAsia="Times New Roman" w:hAnsi="Times New Roman" w:cs="Times New Roman"/>
                <w:spacing w:val="-5"/>
                <w:sz w:val="24"/>
                <w:szCs w:val="24"/>
                <w:lang w:val="lv-LV"/>
              </w:rPr>
              <w:t xml:space="preserve"> </w:t>
            </w:r>
            <w:r w:rsidRPr="00602429">
              <w:rPr>
                <w:rFonts w:ascii="Times New Roman" w:eastAsia="Times New Roman" w:hAnsi="Times New Roman" w:cs="Times New Roman"/>
                <w:spacing w:val="-2"/>
                <w:sz w:val="24"/>
                <w:szCs w:val="24"/>
                <w:lang w:val="lv-LV"/>
              </w:rPr>
              <w:t>vīns)</w:t>
            </w:r>
          </w:p>
        </w:tc>
        <w:tc>
          <w:tcPr>
            <w:tcW w:w="1843" w:type="dxa"/>
          </w:tcPr>
          <w:p w14:paraId="4AB1207B"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35598108" w14:textId="77777777" w:rsidTr="00A51B78">
        <w:trPr>
          <w:trHeight w:val="302"/>
        </w:trPr>
        <w:tc>
          <w:tcPr>
            <w:tcW w:w="851" w:type="dxa"/>
          </w:tcPr>
          <w:p w14:paraId="63FFCCED" w14:textId="77777777" w:rsidR="00461293" w:rsidRPr="00602429" w:rsidRDefault="00461293" w:rsidP="00461293">
            <w:pPr>
              <w:rPr>
                <w:rFonts w:ascii="Times New Roman" w:eastAsia="Times New Roman" w:hAnsi="Times New Roman" w:cs="Times New Roman"/>
                <w:sz w:val="24"/>
                <w:szCs w:val="24"/>
                <w:lang w:val="lv-LV"/>
              </w:rPr>
            </w:pPr>
          </w:p>
        </w:tc>
        <w:tc>
          <w:tcPr>
            <w:tcW w:w="1276" w:type="dxa"/>
          </w:tcPr>
          <w:p w14:paraId="676598E1" w14:textId="77777777" w:rsidR="00461293" w:rsidRPr="00602429" w:rsidRDefault="00461293" w:rsidP="00453313">
            <w:pPr>
              <w:spacing w:before="13" w:line="269" w:lineRule="exact"/>
              <w:ind w:left="110"/>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2"/>
                <w:sz w:val="24"/>
                <w:szCs w:val="24"/>
                <w:lang w:val="lv-LV"/>
              </w:rPr>
              <w:t>2.2.1.</w:t>
            </w:r>
          </w:p>
        </w:tc>
        <w:tc>
          <w:tcPr>
            <w:tcW w:w="6095" w:type="dxa"/>
          </w:tcPr>
          <w:p w14:paraId="3FA6E873" w14:textId="77777777" w:rsidR="00461293" w:rsidRPr="00602429" w:rsidRDefault="00461293" w:rsidP="00461293">
            <w:pPr>
              <w:spacing w:before="13" w:line="269" w:lineRule="exact"/>
              <w:ind w:left="110"/>
              <w:rPr>
                <w:rFonts w:ascii="Times New Roman" w:eastAsia="Times New Roman" w:hAnsi="Times New Roman" w:cs="Times New Roman"/>
                <w:i/>
                <w:sz w:val="24"/>
                <w:szCs w:val="24"/>
                <w:lang w:val="lv-LV"/>
              </w:rPr>
            </w:pPr>
            <w:r w:rsidRPr="00602429">
              <w:rPr>
                <w:rFonts w:ascii="Times New Roman" w:eastAsia="Times New Roman" w:hAnsi="Times New Roman" w:cs="Times New Roman"/>
                <w:sz w:val="24"/>
                <w:szCs w:val="24"/>
                <w:lang w:val="lv-LV"/>
              </w:rPr>
              <w:t>Sarkanvīns</w:t>
            </w:r>
            <w:r w:rsidRPr="00602429">
              <w:rPr>
                <w:rFonts w:ascii="Times New Roman" w:eastAsia="Times New Roman" w:hAnsi="Times New Roman" w:cs="Times New Roman"/>
                <w:spacing w:val="-3"/>
                <w:sz w:val="24"/>
                <w:szCs w:val="24"/>
                <w:lang w:val="lv-LV"/>
              </w:rPr>
              <w:t xml:space="preserve"> </w:t>
            </w:r>
            <w:r w:rsidRPr="00602429">
              <w:rPr>
                <w:rFonts w:ascii="Times New Roman" w:eastAsia="Times New Roman" w:hAnsi="Times New Roman" w:cs="Times New Roman"/>
                <w:sz w:val="24"/>
                <w:szCs w:val="24"/>
                <w:lang w:val="lv-LV"/>
              </w:rPr>
              <w:t>(2</w:t>
            </w:r>
            <w:r w:rsidRPr="00602429">
              <w:rPr>
                <w:rFonts w:ascii="Times New Roman" w:eastAsia="Times New Roman" w:hAnsi="Times New Roman" w:cs="Times New Roman"/>
                <w:spacing w:val="-3"/>
                <w:sz w:val="24"/>
                <w:szCs w:val="24"/>
                <w:lang w:val="lv-LV"/>
              </w:rPr>
              <w:t xml:space="preserve"> </w:t>
            </w:r>
            <w:r w:rsidRPr="00602429">
              <w:rPr>
                <w:rFonts w:ascii="Times New Roman" w:eastAsia="Times New Roman" w:hAnsi="Times New Roman" w:cs="Times New Roman"/>
                <w:sz w:val="24"/>
                <w:szCs w:val="24"/>
                <w:lang w:val="lv-LV"/>
              </w:rPr>
              <w:t>glāzes)</w:t>
            </w:r>
            <w:r w:rsidRPr="00602429">
              <w:rPr>
                <w:rFonts w:ascii="Times New Roman" w:eastAsia="Times New Roman" w:hAnsi="Times New Roman" w:cs="Times New Roman"/>
                <w:spacing w:val="-3"/>
                <w:sz w:val="24"/>
                <w:szCs w:val="24"/>
                <w:lang w:val="lv-LV"/>
              </w:rPr>
              <w:t xml:space="preserve"> </w:t>
            </w:r>
            <w:r w:rsidRPr="00602429">
              <w:rPr>
                <w:rFonts w:ascii="Times New Roman" w:eastAsia="Times New Roman" w:hAnsi="Times New Roman" w:cs="Times New Roman"/>
                <w:i/>
                <w:sz w:val="24"/>
                <w:szCs w:val="24"/>
                <w:lang w:val="lv-LV"/>
              </w:rPr>
              <w:t>Pretendenta</w:t>
            </w:r>
            <w:r w:rsidRPr="00602429">
              <w:rPr>
                <w:rFonts w:ascii="Times New Roman" w:eastAsia="Times New Roman" w:hAnsi="Times New Roman" w:cs="Times New Roman"/>
                <w:i/>
                <w:spacing w:val="-2"/>
                <w:sz w:val="24"/>
                <w:szCs w:val="24"/>
                <w:lang w:val="lv-LV"/>
              </w:rPr>
              <w:t xml:space="preserve"> piedāvājums</w:t>
            </w:r>
          </w:p>
        </w:tc>
        <w:tc>
          <w:tcPr>
            <w:tcW w:w="1843" w:type="dxa"/>
          </w:tcPr>
          <w:p w14:paraId="01304F29"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4772FAEF" w14:textId="77777777" w:rsidTr="00A51B78">
        <w:trPr>
          <w:trHeight w:val="299"/>
        </w:trPr>
        <w:tc>
          <w:tcPr>
            <w:tcW w:w="851" w:type="dxa"/>
          </w:tcPr>
          <w:p w14:paraId="45B7DF08" w14:textId="77777777" w:rsidR="00461293" w:rsidRPr="00602429" w:rsidRDefault="00461293" w:rsidP="00461293">
            <w:pPr>
              <w:rPr>
                <w:rFonts w:ascii="Times New Roman" w:eastAsia="Times New Roman" w:hAnsi="Times New Roman" w:cs="Times New Roman"/>
                <w:sz w:val="24"/>
                <w:szCs w:val="24"/>
                <w:lang w:val="lv-LV"/>
              </w:rPr>
            </w:pPr>
          </w:p>
        </w:tc>
        <w:tc>
          <w:tcPr>
            <w:tcW w:w="1276" w:type="dxa"/>
          </w:tcPr>
          <w:p w14:paraId="39F4140E" w14:textId="77777777" w:rsidR="00461293" w:rsidRPr="00602429" w:rsidRDefault="00461293" w:rsidP="00453313">
            <w:pPr>
              <w:spacing w:before="11" w:line="269" w:lineRule="exact"/>
              <w:ind w:left="110"/>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2"/>
                <w:sz w:val="24"/>
                <w:szCs w:val="24"/>
                <w:lang w:val="lv-LV"/>
              </w:rPr>
              <w:t>2.2.2.</w:t>
            </w:r>
          </w:p>
        </w:tc>
        <w:tc>
          <w:tcPr>
            <w:tcW w:w="6095" w:type="dxa"/>
          </w:tcPr>
          <w:p w14:paraId="63B22CA8" w14:textId="77777777" w:rsidR="00461293" w:rsidRPr="00602429" w:rsidRDefault="00461293" w:rsidP="00461293">
            <w:pPr>
              <w:spacing w:before="11" w:line="269" w:lineRule="exact"/>
              <w:ind w:left="110"/>
              <w:rPr>
                <w:rFonts w:ascii="Times New Roman" w:eastAsia="Times New Roman" w:hAnsi="Times New Roman" w:cs="Times New Roman"/>
                <w:i/>
                <w:sz w:val="24"/>
                <w:szCs w:val="24"/>
                <w:lang w:val="lv-LV"/>
              </w:rPr>
            </w:pPr>
            <w:r w:rsidRPr="00602429">
              <w:rPr>
                <w:rFonts w:ascii="Times New Roman" w:eastAsia="Times New Roman" w:hAnsi="Times New Roman" w:cs="Times New Roman"/>
                <w:sz w:val="24"/>
                <w:szCs w:val="24"/>
                <w:lang w:val="lv-LV"/>
              </w:rPr>
              <w:t>Baltvīns</w:t>
            </w:r>
            <w:r w:rsidRPr="00602429">
              <w:rPr>
                <w:rFonts w:ascii="Times New Roman" w:eastAsia="Times New Roman" w:hAnsi="Times New Roman" w:cs="Times New Roman"/>
                <w:spacing w:val="-3"/>
                <w:sz w:val="24"/>
                <w:szCs w:val="24"/>
                <w:lang w:val="lv-LV"/>
              </w:rPr>
              <w:t xml:space="preserve"> </w:t>
            </w:r>
            <w:r w:rsidRPr="00602429">
              <w:rPr>
                <w:rFonts w:ascii="Times New Roman" w:eastAsia="Times New Roman" w:hAnsi="Times New Roman" w:cs="Times New Roman"/>
                <w:sz w:val="24"/>
                <w:szCs w:val="24"/>
                <w:lang w:val="lv-LV"/>
              </w:rPr>
              <w:t>(2</w:t>
            </w:r>
            <w:r w:rsidRPr="00602429">
              <w:rPr>
                <w:rFonts w:ascii="Times New Roman" w:eastAsia="Times New Roman" w:hAnsi="Times New Roman" w:cs="Times New Roman"/>
                <w:spacing w:val="-2"/>
                <w:sz w:val="24"/>
                <w:szCs w:val="24"/>
                <w:lang w:val="lv-LV"/>
              </w:rPr>
              <w:t xml:space="preserve"> </w:t>
            </w:r>
            <w:r w:rsidRPr="00602429">
              <w:rPr>
                <w:rFonts w:ascii="Times New Roman" w:eastAsia="Times New Roman" w:hAnsi="Times New Roman" w:cs="Times New Roman"/>
                <w:sz w:val="24"/>
                <w:szCs w:val="24"/>
                <w:lang w:val="lv-LV"/>
              </w:rPr>
              <w:t>glāzes)</w:t>
            </w:r>
            <w:r w:rsidRPr="00602429">
              <w:rPr>
                <w:rFonts w:ascii="Times New Roman" w:eastAsia="Times New Roman" w:hAnsi="Times New Roman" w:cs="Times New Roman"/>
                <w:spacing w:val="-2"/>
                <w:sz w:val="24"/>
                <w:szCs w:val="24"/>
                <w:lang w:val="lv-LV"/>
              </w:rPr>
              <w:t xml:space="preserve"> </w:t>
            </w:r>
            <w:r w:rsidRPr="00602429">
              <w:rPr>
                <w:rFonts w:ascii="Times New Roman" w:eastAsia="Times New Roman" w:hAnsi="Times New Roman" w:cs="Times New Roman"/>
                <w:i/>
                <w:sz w:val="24"/>
                <w:szCs w:val="24"/>
                <w:lang w:val="lv-LV"/>
              </w:rPr>
              <w:t>Pretendenta</w:t>
            </w:r>
            <w:r w:rsidRPr="00602429">
              <w:rPr>
                <w:rFonts w:ascii="Times New Roman" w:eastAsia="Times New Roman" w:hAnsi="Times New Roman" w:cs="Times New Roman"/>
                <w:i/>
                <w:spacing w:val="-2"/>
                <w:sz w:val="24"/>
                <w:szCs w:val="24"/>
                <w:lang w:val="lv-LV"/>
              </w:rPr>
              <w:t xml:space="preserve"> piedāvājums</w:t>
            </w:r>
          </w:p>
        </w:tc>
        <w:tc>
          <w:tcPr>
            <w:tcW w:w="1843" w:type="dxa"/>
          </w:tcPr>
          <w:p w14:paraId="4568257D"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469E4762" w14:textId="77777777" w:rsidTr="00A51B78">
        <w:trPr>
          <w:trHeight w:val="299"/>
        </w:trPr>
        <w:tc>
          <w:tcPr>
            <w:tcW w:w="851" w:type="dxa"/>
          </w:tcPr>
          <w:p w14:paraId="21118A74" w14:textId="77777777" w:rsidR="00461293" w:rsidRPr="00602429" w:rsidRDefault="00461293" w:rsidP="00461293">
            <w:pPr>
              <w:rPr>
                <w:rFonts w:ascii="Times New Roman" w:eastAsia="Times New Roman" w:hAnsi="Times New Roman" w:cs="Times New Roman"/>
                <w:sz w:val="24"/>
                <w:szCs w:val="24"/>
                <w:lang w:val="lv-LV"/>
              </w:rPr>
            </w:pPr>
          </w:p>
        </w:tc>
        <w:tc>
          <w:tcPr>
            <w:tcW w:w="1276" w:type="dxa"/>
          </w:tcPr>
          <w:p w14:paraId="38F93FA2" w14:textId="77777777" w:rsidR="00461293" w:rsidRPr="00602429" w:rsidRDefault="00461293" w:rsidP="00453313">
            <w:pPr>
              <w:spacing w:before="11" w:line="269" w:lineRule="exact"/>
              <w:ind w:left="110"/>
              <w:jc w:val="center"/>
              <w:rPr>
                <w:rFonts w:ascii="Times New Roman" w:eastAsia="Times New Roman" w:hAnsi="Times New Roman" w:cs="Times New Roman"/>
                <w:spacing w:val="-2"/>
                <w:sz w:val="24"/>
                <w:szCs w:val="24"/>
                <w:lang w:val="lv-LV"/>
              </w:rPr>
            </w:pPr>
            <w:r w:rsidRPr="00602429">
              <w:rPr>
                <w:rFonts w:ascii="Times New Roman" w:eastAsia="Times New Roman" w:hAnsi="Times New Roman" w:cs="Times New Roman"/>
                <w:spacing w:val="-2"/>
                <w:sz w:val="24"/>
                <w:szCs w:val="24"/>
                <w:lang w:val="lv-LV"/>
              </w:rPr>
              <w:t>2.2.3.</w:t>
            </w:r>
          </w:p>
        </w:tc>
        <w:tc>
          <w:tcPr>
            <w:tcW w:w="6095" w:type="dxa"/>
          </w:tcPr>
          <w:p w14:paraId="4D0B0C3B" w14:textId="77777777" w:rsidR="00461293" w:rsidRPr="00602429" w:rsidRDefault="00461293" w:rsidP="00461293">
            <w:pPr>
              <w:spacing w:before="11" w:line="269" w:lineRule="exact"/>
              <w:ind w:left="110"/>
              <w:rPr>
                <w:rFonts w:ascii="Times New Roman" w:eastAsia="Times New Roman" w:hAnsi="Times New Roman" w:cs="Times New Roman"/>
                <w:i/>
                <w:iCs/>
                <w:sz w:val="24"/>
                <w:szCs w:val="24"/>
                <w:lang w:val="lv-LV"/>
              </w:rPr>
            </w:pPr>
            <w:r w:rsidRPr="00602429">
              <w:rPr>
                <w:rFonts w:ascii="Times New Roman" w:eastAsia="Times New Roman" w:hAnsi="Times New Roman" w:cs="Times New Roman"/>
                <w:sz w:val="24"/>
                <w:szCs w:val="24"/>
                <w:lang w:val="lv-LV"/>
              </w:rPr>
              <w:t xml:space="preserve">Sarkanvīns (2 glāzes, bezalkoholiskais) </w:t>
            </w:r>
            <w:r w:rsidRPr="00602429">
              <w:rPr>
                <w:rFonts w:ascii="Times New Roman" w:eastAsia="Times New Roman" w:hAnsi="Times New Roman" w:cs="Times New Roman"/>
                <w:i/>
                <w:iCs/>
                <w:sz w:val="24"/>
                <w:szCs w:val="24"/>
                <w:lang w:val="lv-LV"/>
              </w:rPr>
              <w:t>Pretendenta piedāvājums</w:t>
            </w:r>
          </w:p>
        </w:tc>
        <w:tc>
          <w:tcPr>
            <w:tcW w:w="1843" w:type="dxa"/>
          </w:tcPr>
          <w:p w14:paraId="3BE1203B"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30761B3C" w14:textId="77777777" w:rsidTr="00A51B78">
        <w:trPr>
          <w:trHeight w:val="299"/>
        </w:trPr>
        <w:tc>
          <w:tcPr>
            <w:tcW w:w="851" w:type="dxa"/>
          </w:tcPr>
          <w:p w14:paraId="41254D2C" w14:textId="77777777" w:rsidR="00461293" w:rsidRPr="00602429" w:rsidRDefault="00461293" w:rsidP="00461293">
            <w:pPr>
              <w:rPr>
                <w:rFonts w:ascii="Times New Roman" w:eastAsia="Times New Roman" w:hAnsi="Times New Roman" w:cs="Times New Roman"/>
                <w:sz w:val="24"/>
                <w:szCs w:val="24"/>
                <w:lang w:val="lv-LV"/>
              </w:rPr>
            </w:pPr>
          </w:p>
        </w:tc>
        <w:tc>
          <w:tcPr>
            <w:tcW w:w="1276" w:type="dxa"/>
          </w:tcPr>
          <w:p w14:paraId="4F0E7144" w14:textId="77777777" w:rsidR="00461293" w:rsidRPr="00602429" w:rsidRDefault="00461293" w:rsidP="00453313">
            <w:pPr>
              <w:spacing w:before="11" w:line="269" w:lineRule="exact"/>
              <w:ind w:left="110"/>
              <w:jc w:val="center"/>
              <w:rPr>
                <w:rFonts w:ascii="Times New Roman" w:eastAsia="Times New Roman" w:hAnsi="Times New Roman" w:cs="Times New Roman"/>
                <w:spacing w:val="-2"/>
                <w:sz w:val="24"/>
                <w:szCs w:val="24"/>
                <w:lang w:val="lv-LV"/>
              </w:rPr>
            </w:pPr>
            <w:r w:rsidRPr="00602429">
              <w:rPr>
                <w:rFonts w:ascii="Times New Roman" w:eastAsia="Times New Roman" w:hAnsi="Times New Roman" w:cs="Times New Roman"/>
                <w:spacing w:val="-2"/>
                <w:sz w:val="24"/>
                <w:szCs w:val="24"/>
                <w:lang w:val="lv-LV"/>
              </w:rPr>
              <w:t>2.2.4.</w:t>
            </w:r>
          </w:p>
        </w:tc>
        <w:tc>
          <w:tcPr>
            <w:tcW w:w="6095" w:type="dxa"/>
          </w:tcPr>
          <w:p w14:paraId="781C2733" w14:textId="77777777" w:rsidR="00461293" w:rsidRPr="00602429" w:rsidRDefault="00461293" w:rsidP="00461293">
            <w:pPr>
              <w:spacing w:before="11" w:line="269" w:lineRule="exact"/>
              <w:ind w:left="110"/>
              <w:rPr>
                <w:rFonts w:ascii="Times New Roman" w:eastAsia="Times New Roman" w:hAnsi="Times New Roman" w:cs="Times New Roman"/>
                <w:sz w:val="24"/>
                <w:szCs w:val="24"/>
                <w:lang w:val="lv-LV"/>
              </w:rPr>
            </w:pPr>
            <w:r w:rsidRPr="00602429">
              <w:rPr>
                <w:rFonts w:ascii="Times New Roman" w:eastAsia="Times New Roman" w:hAnsi="Times New Roman" w:cs="Times New Roman"/>
                <w:sz w:val="24"/>
                <w:szCs w:val="24"/>
                <w:lang w:val="lv-LV"/>
              </w:rPr>
              <w:t xml:space="preserve">Baltvīns (2 glāzes, bezalkoholiskais) </w:t>
            </w:r>
            <w:r w:rsidRPr="00602429">
              <w:rPr>
                <w:rFonts w:ascii="Times New Roman" w:eastAsia="Times New Roman" w:hAnsi="Times New Roman" w:cs="Times New Roman"/>
                <w:i/>
                <w:iCs/>
                <w:sz w:val="24"/>
                <w:szCs w:val="24"/>
                <w:lang w:val="lv-LV"/>
              </w:rPr>
              <w:t>Pretendenta piedāvājums</w:t>
            </w:r>
          </w:p>
        </w:tc>
        <w:tc>
          <w:tcPr>
            <w:tcW w:w="1843" w:type="dxa"/>
          </w:tcPr>
          <w:p w14:paraId="6B18C623" w14:textId="77777777" w:rsidR="00461293" w:rsidRPr="00602429" w:rsidRDefault="00461293" w:rsidP="00461293">
            <w:pPr>
              <w:rPr>
                <w:rFonts w:ascii="Times New Roman" w:eastAsia="Times New Roman" w:hAnsi="Times New Roman" w:cs="Times New Roman"/>
                <w:sz w:val="24"/>
                <w:szCs w:val="24"/>
                <w:lang w:val="lv-LV"/>
              </w:rPr>
            </w:pPr>
          </w:p>
        </w:tc>
      </w:tr>
      <w:tr w:rsidR="00404699" w:rsidRPr="00602429" w14:paraId="29F6A9E3" w14:textId="77777777" w:rsidTr="00A51B78">
        <w:trPr>
          <w:trHeight w:val="299"/>
        </w:trPr>
        <w:tc>
          <w:tcPr>
            <w:tcW w:w="851" w:type="dxa"/>
          </w:tcPr>
          <w:p w14:paraId="0E50328A" w14:textId="77777777" w:rsidR="00404699" w:rsidRPr="00602429" w:rsidRDefault="00404699" w:rsidP="00461293">
            <w:pPr>
              <w:rPr>
                <w:rFonts w:ascii="Times New Roman" w:eastAsia="Times New Roman" w:hAnsi="Times New Roman" w:cs="Times New Roman"/>
                <w:sz w:val="24"/>
                <w:szCs w:val="24"/>
                <w:lang w:val="lv-LV"/>
              </w:rPr>
            </w:pPr>
          </w:p>
        </w:tc>
        <w:tc>
          <w:tcPr>
            <w:tcW w:w="1276" w:type="dxa"/>
          </w:tcPr>
          <w:p w14:paraId="35AF8743" w14:textId="5D726319" w:rsidR="00404699" w:rsidRPr="00602429" w:rsidRDefault="00404699" w:rsidP="00453313">
            <w:pPr>
              <w:spacing w:before="11" w:line="269" w:lineRule="exact"/>
              <w:ind w:left="110"/>
              <w:jc w:val="center"/>
              <w:rPr>
                <w:rFonts w:ascii="Times New Roman" w:eastAsia="Times New Roman" w:hAnsi="Times New Roman" w:cs="Times New Roman"/>
                <w:spacing w:val="-2"/>
                <w:sz w:val="24"/>
                <w:szCs w:val="24"/>
              </w:rPr>
            </w:pPr>
            <w:r w:rsidRPr="00602429">
              <w:rPr>
                <w:rFonts w:ascii="Times New Roman" w:eastAsia="Times New Roman" w:hAnsi="Times New Roman" w:cs="Times New Roman"/>
                <w:spacing w:val="-2"/>
                <w:sz w:val="24"/>
                <w:szCs w:val="24"/>
              </w:rPr>
              <w:t>2.2.5.</w:t>
            </w:r>
          </w:p>
        </w:tc>
        <w:tc>
          <w:tcPr>
            <w:tcW w:w="6095" w:type="dxa"/>
          </w:tcPr>
          <w:p w14:paraId="29E4F8D9" w14:textId="54A66876" w:rsidR="00404699" w:rsidRPr="00602429" w:rsidRDefault="00404699" w:rsidP="00461293">
            <w:pPr>
              <w:spacing w:before="11" w:line="269" w:lineRule="exact"/>
              <w:ind w:left="110"/>
              <w:rPr>
                <w:rFonts w:ascii="Times New Roman" w:eastAsia="Times New Roman" w:hAnsi="Times New Roman" w:cs="Times New Roman"/>
                <w:sz w:val="24"/>
                <w:szCs w:val="24"/>
              </w:rPr>
            </w:pPr>
            <w:proofErr w:type="spellStart"/>
            <w:r w:rsidRPr="00602429">
              <w:rPr>
                <w:rFonts w:ascii="Times New Roman" w:eastAsia="Times New Roman" w:hAnsi="Times New Roman" w:cs="Times New Roman"/>
                <w:sz w:val="24"/>
                <w:szCs w:val="24"/>
              </w:rPr>
              <w:t>Dzirkstošais</w:t>
            </w:r>
            <w:proofErr w:type="spellEnd"/>
            <w:r w:rsidRPr="00602429">
              <w:rPr>
                <w:rFonts w:ascii="Times New Roman" w:eastAsia="Times New Roman" w:hAnsi="Times New Roman" w:cs="Times New Roman"/>
                <w:sz w:val="24"/>
                <w:szCs w:val="24"/>
              </w:rPr>
              <w:t xml:space="preserve"> </w:t>
            </w:r>
            <w:proofErr w:type="spellStart"/>
            <w:r w:rsidRPr="00602429">
              <w:rPr>
                <w:rFonts w:ascii="Times New Roman" w:eastAsia="Times New Roman" w:hAnsi="Times New Roman" w:cs="Times New Roman"/>
                <w:sz w:val="24"/>
                <w:szCs w:val="24"/>
              </w:rPr>
              <w:t>vīns</w:t>
            </w:r>
            <w:proofErr w:type="spellEnd"/>
            <w:r w:rsidRPr="00602429">
              <w:rPr>
                <w:rFonts w:ascii="Times New Roman" w:eastAsia="Times New Roman" w:hAnsi="Times New Roman" w:cs="Times New Roman"/>
                <w:sz w:val="24"/>
                <w:szCs w:val="24"/>
              </w:rPr>
              <w:t xml:space="preserve"> </w:t>
            </w:r>
            <w:r w:rsidRPr="00602429">
              <w:rPr>
                <w:rFonts w:ascii="Times New Roman" w:eastAsia="Times New Roman" w:hAnsi="Times New Roman" w:cs="Times New Roman"/>
                <w:sz w:val="24"/>
                <w:szCs w:val="24"/>
                <w:lang w:val="lv-LV"/>
              </w:rPr>
              <w:t>(2</w:t>
            </w:r>
            <w:r w:rsidRPr="00602429">
              <w:rPr>
                <w:rFonts w:ascii="Times New Roman" w:eastAsia="Times New Roman" w:hAnsi="Times New Roman" w:cs="Times New Roman"/>
                <w:spacing w:val="-3"/>
                <w:sz w:val="24"/>
                <w:szCs w:val="24"/>
                <w:lang w:val="lv-LV"/>
              </w:rPr>
              <w:t xml:space="preserve"> </w:t>
            </w:r>
            <w:r w:rsidRPr="00602429">
              <w:rPr>
                <w:rFonts w:ascii="Times New Roman" w:eastAsia="Times New Roman" w:hAnsi="Times New Roman" w:cs="Times New Roman"/>
                <w:sz w:val="24"/>
                <w:szCs w:val="24"/>
                <w:lang w:val="lv-LV"/>
              </w:rPr>
              <w:t>glāzes)</w:t>
            </w:r>
            <w:r w:rsidRPr="00602429">
              <w:rPr>
                <w:rFonts w:ascii="Times New Roman" w:eastAsia="Times New Roman" w:hAnsi="Times New Roman" w:cs="Times New Roman"/>
                <w:spacing w:val="-3"/>
                <w:sz w:val="24"/>
                <w:szCs w:val="24"/>
                <w:lang w:val="lv-LV"/>
              </w:rPr>
              <w:t xml:space="preserve"> </w:t>
            </w:r>
            <w:r w:rsidRPr="00602429">
              <w:rPr>
                <w:rFonts w:ascii="Times New Roman" w:eastAsia="Times New Roman" w:hAnsi="Times New Roman" w:cs="Times New Roman"/>
                <w:i/>
                <w:sz w:val="24"/>
                <w:szCs w:val="24"/>
                <w:lang w:val="lv-LV"/>
              </w:rPr>
              <w:t>Pretendenta</w:t>
            </w:r>
            <w:r w:rsidRPr="00602429">
              <w:rPr>
                <w:rFonts w:ascii="Times New Roman" w:eastAsia="Times New Roman" w:hAnsi="Times New Roman" w:cs="Times New Roman"/>
                <w:i/>
                <w:spacing w:val="-2"/>
                <w:sz w:val="24"/>
                <w:szCs w:val="24"/>
                <w:lang w:val="lv-LV"/>
              </w:rPr>
              <w:t xml:space="preserve"> piedāvājums</w:t>
            </w:r>
          </w:p>
        </w:tc>
        <w:tc>
          <w:tcPr>
            <w:tcW w:w="1843" w:type="dxa"/>
          </w:tcPr>
          <w:p w14:paraId="502B58B3" w14:textId="77777777" w:rsidR="00404699" w:rsidRPr="00602429" w:rsidRDefault="00404699" w:rsidP="00461293">
            <w:pPr>
              <w:rPr>
                <w:rFonts w:ascii="Times New Roman" w:eastAsia="Times New Roman" w:hAnsi="Times New Roman" w:cs="Times New Roman"/>
                <w:sz w:val="24"/>
                <w:szCs w:val="24"/>
              </w:rPr>
            </w:pPr>
          </w:p>
        </w:tc>
      </w:tr>
      <w:tr w:rsidR="00404699" w:rsidRPr="00602429" w14:paraId="229D17F4" w14:textId="77777777" w:rsidTr="00A51B78">
        <w:trPr>
          <w:trHeight w:val="299"/>
        </w:trPr>
        <w:tc>
          <w:tcPr>
            <w:tcW w:w="851" w:type="dxa"/>
          </w:tcPr>
          <w:p w14:paraId="376D2143" w14:textId="77777777" w:rsidR="00404699" w:rsidRPr="00602429" w:rsidRDefault="00404699" w:rsidP="00461293">
            <w:pPr>
              <w:rPr>
                <w:rFonts w:ascii="Times New Roman" w:eastAsia="Times New Roman" w:hAnsi="Times New Roman" w:cs="Times New Roman"/>
                <w:sz w:val="24"/>
                <w:szCs w:val="24"/>
              </w:rPr>
            </w:pPr>
          </w:p>
        </w:tc>
        <w:tc>
          <w:tcPr>
            <w:tcW w:w="1276" w:type="dxa"/>
          </w:tcPr>
          <w:p w14:paraId="70A1D7BC" w14:textId="5DB82F79" w:rsidR="00404699" w:rsidRPr="00602429" w:rsidRDefault="00404699" w:rsidP="00453313">
            <w:pPr>
              <w:spacing w:before="11" w:line="269" w:lineRule="exact"/>
              <w:ind w:left="110"/>
              <w:jc w:val="center"/>
              <w:rPr>
                <w:rFonts w:ascii="Times New Roman" w:eastAsia="Times New Roman" w:hAnsi="Times New Roman" w:cs="Times New Roman"/>
                <w:spacing w:val="-2"/>
                <w:sz w:val="24"/>
                <w:szCs w:val="24"/>
              </w:rPr>
            </w:pPr>
            <w:r w:rsidRPr="00602429">
              <w:rPr>
                <w:rFonts w:ascii="Times New Roman" w:eastAsia="Times New Roman" w:hAnsi="Times New Roman" w:cs="Times New Roman"/>
                <w:spacing w:val="-2"/>
                <w:sz w:val="24"/>
                <w:szCs w:val="24"/>
              </w:rPr>
              <w:t>2.2.6.</w:t>
            </w:r>
          </w:p>
        </w:tc>
        <w:tc>
          <w:tcPr>
            <w:tcW w:w="6095" w:type="dxa"/>
          </w:tcPr>
          <w:p w14:paraId="0BDE43AE" w14:textId="5BADD50C" w:rsidR="00404699" w:rsidRPr="00602429" w:rsidRDefault="00404699" w:rsidP="00461293">
            <w:pPr>
              <w:spacing w:before="11" w:line="269" w:lineRule="exact"/>
              <w:ind w:left="110"/>
              <w:rPr>
                <w:rFonts w:ascii="Times New Roman" w:eastAsia="Times New Roman" w:hAnsi="Times New Roman" w:cs="Times New Roman"/>
                <w:sz w:val="24"/>
                <w:szCs w:val="24"/>
              </w:rPr>
            </w:pPr>
            <w:proofErr w:type="spellStart"/>
            <w:r w:rsidRPr="00602429">
              <w:rPr>
                <w:rFonts w:ascii="Times New Roman" w:eastAsia="Times New Roman" w:hAnsi="Times New Roman" w:cs="Times New Roman"/>
                <w:sz w:val="24"/>
                <w:szCs w:val="24"/>
              </w:rPr>
              <w:t>Dzirkstošais</w:t>
            </w:r>
            <w:proofErr w:type="spellEnd"/>
            <w:r w:rsidRPr="00602429">
              <w:rPr>
                <w:rFonts w:ascii="Times New Roman" w:eastAsia="Times New Roman" w:hAnsi="Times New Roman" w:cs="Times New Roman"/>
                <w:sz w:val="24"/>
                <w:szCs w:val="24"/>
              </w:rPr>
              <w:t xml:space="preserve"> </w:t>
            </w:r>
            <w:proofErr w:type="spellStart"/>
            <w:r w:rsidRPr="00602429">
              <w:rPr>
                <w:rFonts w:ascii="Times New Roman" w:eastAsia="Times New Roman" w:hAnsi="Times New Roman" w:cs="Times New Roman"/>
                <w:sz w:val="24"/>
                <w:szCs w:val="24"/>
              </w:rPr>
              <w:t>vīns</w:t>
            </w:r>
            <w:proofErr w:type="spellEnd"/>
            <w:r w:rsidRPr="00602429">
              <w:rPr>
                <w:rFonts w:ascii="Times New Roman" w:eastAsia="Times New Roman" w:hAnsi="Times New Roman" w:cs="Times New Roman"/>
                <w:sz w:val="24"/>
                <w:szCs w:val="24"/>
              </w:rPr>
              <w:t xml:space="preserve"> </w:t>
            </w:r>
            <w:r w:rsidRPr="00602429">
              <w:rPr>
                <w:rFonts w:ascii="Times New Roman" w:eastAsia="Times New Roman" w:hAnsi="Times New Roman" w:cs="Times New Roman"/>
                <w:sz w:val="24"/>
                <w:szCs w:val="24"/>
                <w:lang w:val="lv-LV"/>
              </w:rPr>
              <w:t>(2</w:t>
            </w:r>
            <w:r w:rsidRPr="00602429">
              <w:rPr>
                <w:rFonts w:ascii="Times New Roman" w:eastAsia="Times New Roman" w:hAnsi="Times New Roman" w:cs="Times New Roman"/>
                <w:spacing w:val="-3"/>
                <w:sz w:val="24"/>
                <w:szCs w:val="24"/>
                <w:lang w:val="lv-LV"/>
              </w:rPr>
              <w:t xml:space="preserve"> </w:t>
            </w:r>
            <w:r w:rsidRPr="00602429">
              <w:rPr>
                <w:rFonts w:ascii="Times New Roman" w:eastAsia="Times New Roman" w:hAnsi="Times New Roman" w:cs="Times New Roman"/>
                <w:sz w:val="24"/>
                <w:szCs w:val="24"/>
                <w:lang w:val="lv-LV"/>
              </w:rPr>
              <w:t>glāzes, bezalkoholiskais)</w:t>
            </w:r>
            <w:r w:rsidRPr="00602429">
              <w:rPr>
                <w:rFonts w:ascii="Times New Roman" w:eastAsia="Times New Roman" w:hAnsi="Times New Roman" w:cs="Times New Roman"/>
                <w:spacing w:val="-3"/>
                <w:sz w:val="24"/>
                <w:szCs w:val="24"/>
                <w:lang w:val="lv-LV"/>
              </w:rPr>
              <w:t xml:space="preserve"> </w:t>
            </w:r>
            <w:r w:rsidRPr="00602429">
              <w:rPr>
                <w:rFonts w:ascii="Times New Roman" w:eastAsia="Times New Roman" w:hAnsi="Times New Roman" w:cs="Times New Roman"/>
                <w:i/>
                <w:sz w:val="24"/>
                <w:szCs w:val="24"/>
                <w:lang w:val="lv-LV"/>
              </w:rPr>
              <w:t>Pretendenta</w:t>
            </w:r>
            <w:r w:rsidRPr="00602429">
              <w:rPr>
                <w:rFonts w:ascii="Times New Roman" w:eastAsia="Times New Roman" w:hAnsi="Times New Roman" w:cs="Times New Roman"/>
                <w:i/>
                <w:spacing w:val="-2"/>
                <w:sz w:val="24"/>
                <w:szCs w:val="24"/>
                <w:lang w:val="lv-LV"/>
              </w:rPr>
              <w:t xml:space="preserve"> piedāvājums</w:t>
            </w:r>
          </w:p>
        </w:tc>
        <w:tc>
          <w:tcPr>
            <w:tcW w:w="1843" w:type="dxa"/>
          </w:tcPr>
          <w:p w14:paraId="68D731C4" w14:textId="77777777" w:rsidR="00404699" w:rsidRPr="00602429" w:rsidRDefault="00404699" w:rsidP="00461293">
            <w:pPr>
              <w:rPr>
                <w:rFonts w:ascii="Times New Roman" w:eastAsia="Times New Roman" w:hAnsi="Times New Roman" w:cs="Times New Roman"/>
                <w:sz w:val="24"/>
                <w:szCs w:val="24"/>
              </w:rPr>
            </w:pPr>
          </w:p>
        </w:tc>
      </w:tr>
      <w:tr w:rsidR="00461293" w:rsidRPr="00602429" w14:paraId="3A00A980" w14:textId="77777777" w:rsidTr="00602429">
        <w:trPr>
          <w:trHeight w:val="300"/>
        </w:trPr>
        <w:tc>
          <w:tcPr>
            <w:tcW w:w="851" w:type="dxa"/>
          </w:tcPr>
          <w:p w14:paraId="3673AADE" w14:textId="77777777" w:rsidR="00461293" w:rsidRPr="00602429" w:rsidRDefault="00461293" w:rsidP="00461293">
            <w:pPr>
              <w:spacing w:before="11" w:line="269" w:lineRule="exact"/>
              <w:ind w:left="57" w:right="43"/>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4"/>
                <w:sz w:val="24"/>
                <w:szCs w:val="24"/>
                <w:lang w:val="lv-LV"/>
              </w:rPr>
              <w:t>2.3.</w:t>
            </w:r>
          </w:p>
        </w:tc>
        <w:tc>
          <w:tcPr>
            <w:tcW w:w="7371" w:type="dxa"/>
            <w:gridSpan w:val="2"/>
          </w:tcPr>
          <w:p w14:paraId="0E6ED8A0" w14:textId="1F8F9C6C" w:rsidR="00461293" w:rsidRPr="00602429" w:rsidRDefault="00461293" w:rsidP="00461293">
            <w:pPr>
              <w:spacing w:before="11" w:line="269" w:lineRule="exact"/>
              <w:ind w:left="110"/>
              <w:rPr>
                <w:rFonts w:ascii="Times New Roman" w:eastAsia="Times New Roman" w:hAnsi="Times New Roman" w:cs="Times New Roman"/>
                <w:sz w:val="24"/>
                <w:szCs w:val="24"/>
                <w:lang w:val="lv-LV"/>
              </w:rPr>
            </w:pPr>
            <w:r w:rsidRPr="00602429">
              <w:rPr>
                <w:rFonts w:ascii="Times New Roman" w:eastAsia="Times New Roman" w:hAnsi="Times New Roman" w:cs="Times New Roman"/>
                <w:sz w:val="24"/>
                <w:szCs w:val="24"/>
                <w:lang w:val="lv-LV"/>
              </w:rPr>
              <w:t>Kafija</w:t>
            </w:r>
            <w:r w:rsidR="001232ED" w:rsidRPr="00602429">
              <w:rPr>
                <w:rFonts w:ascii="Times New Roman" w:eastAsia="Times New Roman" w:hAnsi="Times New Roman" w:cs="Times New Roman"/>
                <w:sz w:val="24"/>
                <w:szCs w:val="24"/>
                <w:lang w:val="lv-LV"/>
              </w:rPr>
              <w:t xml:space="preserve"> (ar pienu un cukuru)</w:t>
            </w:r>
            <w:r w:rsidRPr="00602429">
              <w:rPr>
                <w:rFonts w:ascii="Times New Roman" w:eastAsia="Times New Roman" w:hAnsi="Times New Roman" w:cs="Times New Roman"/>
                <w:spacing w:val="-2"/>
                <w:sz w:val="24"/>
                <w:szCs w:val="24"/>
                <w:lang w:val="lv-LV"/>
              </w:rPr>
              <w:t xml:space="preserve"> </w:t>
            </w:r>
            <w:r w:rsidRPr="00602429">
              <w:rPr>
                <w:rFonts w:ascii="Times New Roman" w:eastAsia="Times New Roman" w:hAnsi="Times New Roman" w:cs="Times New Roman"/>
                <w:sz w:val="24"/>
                <w:szCs w:val="24"/>
                <w:lang w:val="lv-LV"/>
              </w:rPr>
              <w:t>100</w:t>
            </w:r>
            <w:r w:rsidRPr="00602429">
              <w:rPr>
                <w:rFonts w:ascii="Times New Roman" w:eastAsia="Times New Roman" w:hAnsi="Times New Roman" w:cs="Times New Roman"/>
                <w:spacing w:val="-1"/>
                <w:sz w:val="24"/>
                <w:szCs w:val="24"/>
                <w:lang w:val="lv-LV"/>
              </w:rPr>
              <w:t xml:space="preserve"> </w:t>
            </w:r>
            <w:r w:rsidRPr="00602429">
              <w:rPr>
                <w:rFonts w:ascii="Times New Roman" w:eastAsia="Times New Roman" w:hAnsi="Times New Roman" w:cs="Times New Roman"/>
                <w:spacing w:val="-5"/>
                <w:sz w:val="24"/>
                <w:szCs w:val="24"/>
                <w:lang w:val="lv-LV"/>
              </w:rPr>
              <w:t>ml</w:t>
            </w:r>
          </w:p>
        </w:tc>
        <w:tc>
          <w:tcPr>
            <w:tcW w:w="1843" w:type="dxa"/>
          </w:tcPr>
          <w:p w14:paraId="4D791AA9"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6C7AB43B" w14:textId="77777777" w:rsidTr="00602429">
        <w:trPr>
          <w:trHeight w:val="299"/>
        </w:trPr>
        <w:tc>
          <w:tcPr>
            <w:tcW w:w="851" w:type="dxa"/>
          </w:tcPr>
          <w:p w14:paraId="467360C0" w14:textId="77777777" w:rsidR="00461293" w:rsidRPr="00602429" w:rsidRDefault="00461293" w:rsidP="00461293">
            <w:pPr>
              <w:spacing w:before="11" w:line="269" w:lineRule="exact"/>
              <w:ind w:left="57" w:right="43"/>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4"/>
                <w:sz w:val="24"/>
                <w:szCs w:val="24"/>
                <w:lang w:val="lv-LV"/>
              </w:rPr>
              <w:t>2.4.</w:t>
            </w:r>
          </w:p>
        </w:tc>
        <w:tc>
          <w:tcPr>
            <w:tcW w:w="7371" w:type="dxa"/>
            <w:gridSpan w:val="2"/>
          </w:tcPr>
          <w:p w14:paraId="53538A01" w14:textId="77777777" w:rsidR="00461293" w:rsidRPr="00602429" w:rsidRDefault="00461293" w:rsidP="00461293">
            <w:pPr>
              <w:spacing w:before="11" w:line="269" w:lineRule="exact"/>
              <w:ind w:left="110"/>
              <w:rPr>
                <w:rFonts w:ascii="Times New Roman" w:eastAsia="Times New Roman" w:hAnsi="Times New Roman" w:cs="Times New Roman"/>
                <w:sz w:val="24"/>
                <w:szCs w:val="24"/>
                <w:lang w:val="lv-LV"/>
              </w:rPr>
            </w:pPr>
            <w:r w:rsidRPr="00602429">
              <w:rPr>
                <w:rFonts w:ascii="Times New Roman" w:eastAsia="Times New Roman" w:hAnsi="Times New Roman" w:cs="Times New Roman"/>
                <w:sz w:val="24"/>
                <w:szCs w:val="24"/>
                <w:lang w:val="lv-LV"/>
              </w:rPr>
              <w:t>Tēja</w:t>
            </w:r>
            <w:r w:rsidRPr="00602429">
              <w:rPr>
                <w:rFonts w:ascii="Times New Roman" w:eastAsia="Times New Roman" w:hAnsi="Times New Roman" w:cs="Times New Roman"/>
                <w:spacing w:val="-3"/>
                <w:sz w:val="24"/>
                <w:szCs w:val="24"/>
                <w:lang w:val="lv-LV"/>
              </w:rPr>
              <w:t xml:space="preserve"> </w:t>
            </w:r>
            <w:r w:rsidRPr="00602429">
              <w:rPr>
                <w:rFonts w:ascii="Times New Roman" w:eastAsia="Times New Roman" w:hAnsi="Times New Roman" w:cs="Times New Roman"/>
                <w:sz w:val="24"/>
                <w:szCs w:val="24"/>
                <w:lang w:val="lv-LV"/>
              </w:rPr>
              <w:t>150</w:t>
            </w:r>
            <w:r w:rsidRPr="00602429">
              <w:rPr>
                <w:rFonts w:ascii="Times New Roman" w:eastAsia="Times New Roman" w:hAnsi="Times New Roman" w:cs="Times New Roman"/>
                <w:spacing w:val="-1"/>
                <w:sz w:val="24"/>
                <w:szCs w:val="24"/>
                <w:lang w:val="lv-LV"/>
              </w:rPr>
              <w:t xml:space="preserve"> </w:t>
            </w:r>
            <w:r w:rsidRPr="00602429">
              <w:rPr>
                <w:rFonts w:ascii="Times New Roman" w:eastAsia="Times New Roman" w:hAnsi="Times New Roman" w:cs="Times New Roman"/>
                <w:spacing w:val="-5"/>
                <w:sz w:val="24"/>
                <w:szCs w:val="24"/>
                <w:lang w:val="lv-LV"/>
              </w:rPr>
              <w:t>ml</w:t>
            </w:r>
          </w:p>
        </w:tc>
        <w:tc>
          <w:tcPr>
            <w:tcW w:w="1843" w:type="dxa"/>
          </w:tcPr>
          <w:p w14:paraId="46E2238D"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32872BAA" w14:textId="77777777" w:rsidTr="00602429">
        <w:trPr>
          <w:trHeight w:val="302"/>
        </w:trPr>
        <w:tc>
          <w:tcPr>
            <w:tcW w:w="8222" w:type="dxa"/>
            <w:gridSpan w:val="3"/>
          </w:tcPr>
          <w:p w14:paraId="3A613DBC" w14:textId="77777777" w:rsidR="00461293" w:rsidRPr="00602429" w:rsidRDefault="00461293" w:rsidP="008A4664">
            <w:pPr>
              <w:spacing w:before="13" w:line="269" w:lineRule="exact"/>
              <w:ind w:left="3568" w:right="140" w:firstLine="284"/>
              <w:jc w:val="right"/>
              <w:rPr>
                <w:rFonts w:ascii="Times New Roman" w:eastAsia="Times New Roman" w:hAnsi="Times New Roman" w:cs="Times New Roman"/>
                <w:b/>
                <w:sz w:val="24"/>
                <w:szCs w:val="24"/>
                <w:lang w:val="lv-LV"/>
              </w:rPr>
            </w:pPr>
            <w:r w:rsidRPr="00602429">
              <w:rPr>
                <w:rFonts w:ascii="Times New Roman" w:eastAsia="Times New Roman" w:hAnsi="Times New Roman" w:cs="Times New Roman"/>
                <w:b/>
                <w:sz w:val="24"/>
                <w:szCs w:val="24"/>
                <w:lang w:val="lv-LV"/>
              </w:rPr>
              <w:t>Summa</w:t>
            </w:r>
            <w:r w:rsidRPr="00602429">
              <w:rPr>
                <w:rFonts w:ascii="Times New Roman" w:eastAsia="Times New Roman" w:hAnsi="Times New Roman" w:cs="Times New Roman"/>
                <w:b/>
                <w:spacing w:val="-4"/>
                <w:sz w:val="24"/>
                <w:szCs w:val="24"/>
                <w:lang w:val="lv-LV"/>
              </w:rPr>
              <w:t xml:space="preserve"> </w:t>
            </w:r>
            <w:r w:rsidRPr="00602429">
              <w:rPr>
                <w:rFonts w:ascii="Times New Roman" w:eastAsia="Times New Roman" w:hAnsi="Times New Roman" w:cs="Times New Roman"/>
                <w:b/>
                <w:sz w:val="24"/>
                <w:szCs w:val="24"/>
                <w:lang w:val="lv-LV"/>
              </w:rPr>
              <w:t>kopā</w:t>
            </w:r>
            <w:r w:rsidRPr="00602429">
              <w:rPr>
                <w:rFonts w:ascii="Times New Roman" w:eastAsia="Times New Roman" w:hAnsi="Times New Roman" w:cs="Times New Roman"/>
                <w:b/>
                <w:spacing w:val="-1"/>
                <w:sz w:val="24"/>
                <w:szCs w:val="24"/>
                <w:lang w:val="lv-LV"/>
              </w:rPr>
              <w:t xml:space="preserve"> </w:t>
            </w:r>
            <w:r w:rsidRPr="00602429">
              <w:rPr>
                <w:rFonts w:ascii="Times New Roman" w:eastAsia="Times New Roman" w:hAnsi="Times New Roman" w:cs="Times New Roman"/>
                <w:b/>
                <w:sz w:val="24"/>
                <w:szCs w:val="24"/>
                <w:lang w:val="lv-LV"/>
              </w:rPr>
              <w:t>bez</w:t>
            </w:r>
            <w:r w:rsidRPr="00602429">
              <w:rPr>
                <w:rFonts w:ascii="Times New Roman" w:eastAsia="Times New Roman" w:hAnsi="Times New Roman" w:cs="Times New Roman"/>
                <w:b/>
                <w:spacing w:val="-2"/>
                <w:sz w:val="24"/>
                <w:szCs w:val="24"/>
                <w:lang w:val="lv-LV"/>
              </w:rPr>
              <w:t xml:space="preserve"> </w:t>
            </w:r>
            <w:r w:rsidRPr="00602429">
              <w:rPr>
                <w:rFonts w:ascii="Times New Roman" w:eastAsia="Times New Roman" w:hAnsi="Times New Roman" w:cs="Times New Roman"/>
                <w:b/>
                <w:sz w:val="24"/>
                <w:szCs w:val="24"/>
                <w:lang w:val="lv-LV"/>
              </w:rPr>
              <w:t>PVN</w:t>
            </w:r>
            <w:r w:rsidRPr="00602429">
              <w:rPr>
                <w:rFonts w:ascii="Times New Roman" w:eastAsia="Times New Roman" w:hAnsi="Times New Roman" w:cs="Times New Roman"/>
                <w:b/>
                <w:spacing w:val="-2"/>
                <w:sz w:val="24"/>
                <w:szCs w:val="24"/>
                <w:lang w:val="lv-LV"/>
              </w:rPr>
              <w:t xml:space="preserve"> </w:t>
            </w:r>
            <w:r w:rsidRPr="00602429">
              <w:rPr>
                <w:rFonts w:ascii="Times New Roman" w:eastAsia="Times New Roman" w:hAnsi="Times New Roman" w:cs="Times New Roman"/>
                <w:b/>
                <w:sz w:val="24"/>
                <w:szCs w:val="24"/>
                <w:lang w:val="lv-LV"/>
              </w:rPr>
              <w:t xml:space="preserve">1 </w:t>
            </w:r>
            <w:r w:rsidRPr="00602429">
              <w:rPr>
                <w:rFonts w:ascii="Times New Roman" w:eastAsia="Times New Roman" w:hAnsi="Times New Roman" w:cs="Times New Roman"/>
                <w:b/>
                <w:spacing w:val="-2"/>
                <w:sz w:val="24"/>
                <w:szCs w:val="24"/>
                <w:lang w:val="lv-LV"/>
              </w:rPr>
              <w:t>personai:</w:t>
            </w:r>
          </w:p>
        </w:tc>
        <w:tc>
          <w:tcPr>
            <w:tcW w:w="1843" w:type="dxa"/>
          </w:tcPr>
          <w:p w14:paraId="3F8A2A57"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2EC607A8" w14:textId="77777777" w:rsidTr="00602429">
        <w:trPr>
          <w:trHeight w:val="363"/>
        </w:trPr>
        <w:tc>
          <w:tcPr>
            <w:tcW w:w="8222" w:type="dxa"/>
            <w:gridSpan w:val="3"/>
          </w:tcPr>
          <w:p w14:paraId="06A2ED5B" w14:textId="1540962C" w:rsidR="00461293" w:rsidRPr="00602429" w:rsidRDefault="00461293" w:rsidP="008A4664">
            <w:pPr>
              <w:spacing w:before="11" w:line="269" w:lineRule="exact"/>
              <w:ind w:left="3706" w:right="140" w:hanging="138"/>
              <w:jc w:val="right"/>
              <w:rPr>
                <w:rFonts w:ascii="Times New Roman" w:eastAsia="Times New Roman" w:hAnsi="Times New Roman" w:cs="Times New Roman"/>
                <w:b/>
                <w:sz w:val="24"/>
                <w:szCs w:val="24"/>
                <w:lang w:val="lv-LV"/>
              </w:rPr>
            </w:pPr>
            <w:r w:rsidRPr="00602429">
              <w:rPr>
                <w:rFonts w:ascii="Times New Roman" w:eastAsia="Times New Roman" w:hAnsi="Times New Roman" w:cs="Times New Roman"/>
                <w:b/>
                <w:sz w:val="24"/>
                <w:szCs w:val="24"/>
                <w:lang w:val="lv-LV"/>
              </w:rPr>
              <w:t>Summa</w:t>
            </w:r>
            <w:r w:rsidRPr="00602429">
              <w:rPr>
                <w:rFonts w:ascii="Times New Roman" w:eastAsia="Times New Roman" w:hAnsi="Times New Roman" w:cs="Times New Roman"/>
                <w:b/>
                <w:spacing w:val="-5"/>
                <w:sz w:val="24"/>
                <w:szCs w:val="24"/>
                <w:lang w:val="lv-LV"/>
              </w:rPr>
              <w:t xml:space="preserve"> </w:t>
            </w:r>
            <w:r w:rsidRPr="00602429">
              <w:rPr>
                <w:rFonts w:ascii="Times New Roman" w:eastAsia="Times New Roman" w:hAnsi="Times New Roman" w:cs="Times New Roman"/>
                <w:b/>
                <w:sz w:val="24"/>
                <w:szCs w:val="24"/>
                <w:lang w:val="lv-LV"/>
              </w:rPr>
              <w:t>kopā</w:t>
            </w:r>
            <w:r w:rsidRPr="00602429">
              <w:rPr>
                <w:rFonts w:ascii="Times New Roman" w:eastAsia="Times New Roman" w:hAnsi="Times New Roman" w:cs="Times New Roman"/>
                <w:b/>
                <w:spacing w:val="-1"/>
                <w:sz w:val="24"/>
                <w:szCs w:val="24"/>
                <w:lang w:val="lv-LV"/>
              </w:rPr>
              <w:t xml:space="preserve"> </w:t>
            </w:r>
            <w:r w:rsidRPr="00602429">
              <w:rPr>
                <w:rFonts w:ascii="Times New Roman" w:eastAsia="Times New Roman" w:hAnsi="Times New Roman" w:cs="Times New Roman"/>
                <w:b/>
                <w:sz w:val="24"/>
                <w:szCs w:val="24"/>
                <w:lang w:val="lv-LV"/>
              </w:rPr>
              <w:t>bez</w:t>
            </w:r>
            <w:r w:rsidRPr="00602429">
              <w:rPr>
                <w:rFonts w:ascii="Times New Roman" w:eastAsia="Times New Roman" w:hAnsi="Times New Roman" w:cs="Times New Roman"/>
                <w:b/>
                <w:spacing w:val="-2"/>
                <w:sz w:val="24"/>
                <w:szCs w:val="24"/>
                <w:lang w:val="lv-LV"/>
              </w:rPr>
              <w:t xml:space="preserve"> </w:t>
            </w:r>
            <w:r w:rsidRPr="00602429">
              <w:rPr>
                <w:rFonts w:ascii="Times New Roman" w:eastAsia="Times New Roman" w:hAnsi="Times New Roman" w:cs="Times New Roman"/>
                <w:b/>
                <w:sz w:val="24"/>
                <w:szCs w:val="24"/>
                <w:lang w:val="lv-LV"/>
              </w:rPr>
              <w:t>PVN</w:t>
            </w:r>
            <w:r w:rsidRPr="00602429">
              <w:rPr>
                <w:rFonts w:ascii="Times New Roman" w:eastAsia="Times New Roman" w:hAnsi="Times New Roman" w:cs="Times New Roman"/>
                <w:b/>
                <w:spacing w:val="-3"/>
                <w:sz w:val="24"/>
                <w:szCs w:val="24"/>
                <w:lang w:val="lv-LV"/>
              </w:rPr>
              <w:t xml:space="preserve"> </w:t>
            </w:r>
            <w:r w:rsidRPr="00602429">
              <w:rPr>
                <w:rFonts w:ascii="Times New Roman" w:eastAsia="Times New Roman" w:hAnsi="Times New Roman" w:cs="Times New Roman"/>
                <w:b/>
                <w:sz w:val="24"/>
                <w:szCs w:val="24"/>
                <w:lang w:val="lv-LV"/>
              </w:rPr>
              <w:t>10</w:t>
            </w:r>
            <w:r w:rsidRPr="00602429">
              <w:rPr>
                <w:rFonts w:ascii="Times New Roman" w:eastAsia="Times New Roman" w:hAnsi="Times New Roman" w:cs="Times New Roman"/>
                <w:b/>
                <w:spacing w:val="-1"/>
                <w:sz w:val="24"/>
                <w:szCs w:val="24"/>
                <w:lang w:val="lv-LV"/>
              </w:rPr>
              <w:t xml:space="preserve"> </w:t>
            </w:r>
            <w:r w:rsidRPr="00602429">
              <w:rPr>
                <w:rFonts w:ascii="Times New Roman" w:eastAsia="Times New Roman" w:hAnsi="Times New Roman" w:cs="Times New Roman"/>
                <w:b/>
                <w:sz w:val="24"/>
                <w:szCs w:val="24"/>
                <w:lang w:val="lv-LV"/>
              </w:rPr>
              <w:t>personām</w:t>
            </w:r>
            <w:r w:rsidRPr="00602429">
              <w:rPr>
                <w:rFonts w:ascii="Times New Roman" w:eastAsia="Times New Roman" w:hAnsi="Times New Roman" w:cs="Times New Roman"/>
                <w:b/>
                <w:spacing w:val="-10"/>
                <w:sz w:val="24"/>
                <w:szCs w:val="24"/>
                <w:lang w:val="lv-LV"/>
              </w:rPr>
              <w:t>:</w:t>
            </w:r>
          </w:p>
        </w:tc>
        <w:tc>
          <w:tcPr>
            <w:tcW w:w="1843" w:type="dxa"/>
          </w:tcPr>
          <w:p w14:paraId="3378724F"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1D669D47" w14:textId="77777777" w:rsidTr="00602429">
        <w:trPr>
          <w:trHeight w:val="299"/>
        </w:trPr>
        <w:tc>
          <w:tcPr>
            <w:tcW w:w="851" w:type="dxa"/>
            <w:shd w:val="clear" w:color="auto" w:fill="DAE9F7" w:themeFill="text2" w:themeFillTint="1A"/>
          </w:tcPr>
          <w:p w14:paraId="7E209264" w14:textId="77777777" w:rsidR="00461293" w:rsidRPr="00602429" w:rsidRDefault="00461293" w:rsidP="00453313">
            <w:pPr>
              <w:spacing w:before="11" w:line="269" w:lineRule="exact"/>
              <w:ind w:right="1"/>
              <w:jc w:val="center"/>
              <w:rPr>
                <w:rFonts w:ascii="Times New Roman" w:eastAsia="Times New Roman" w:hAnsi="Times New Roman" w:cs="Times New Roman"/>
                <w:b/>
                <w:sz w:val="24"/>
                <w:szCs w:val="24"/>
                <w:lang w:val="lv-LV"/>
              </w:rPr>
            </w:pPr>
            <w:r w:rsidRPr="00602429">
              <w:rPr>
                <w:rFonts w:ascii="Times New Roman" w:eastAsia="Times New Roman" w:hAnsi="Times New Roman" w:cs="Times New Roman"/>
                <w:b/>
                <w:spacing w:val="-5"/>
                <w:sz w:val="24"/>
                <w:szCs w:val="24"/>
                <w:lang w:val="lv-LV"/>
              </w:rPr>
              <w:t>3.</w:t>
            </w:r>
          </w:p>
        </w:tc>
        <w:tc>
          <w:tcPr>
            <w:tcW w:w="9214" w:type="dxa"/>
            <w:gridSpan w:val="3"/>
            <w:shd w:val="clear" w:color="auto" w:fill="DAE9F7" w:themeFill="text2" w:themeFillTint="1A"/>
          </w:tcPr>
          <w:p w14:paraId="429D08C7" w14:textId="77777777" w:rsidR="00461293" w:rsidRPr="00602429" w:rsidRDefault="00461293" w:rsidP="00461293">
            <w:pPr>
              <w:spacing w:before="11" w:line="269" w:lineRule="exact"/>
              <w:ind w:left="110"/>
              <w:rPr>
                <w:rFonts w:ascii="Times New Roman" w:eastAsia="Times New Roman" w:hAnsi="Times New Roman" w:cs="Times New Roman"/>
                <w:b/>
                <w:sz w:val="24"/>
                <w:szCs w:val="24"/>
                <w:lang w:val="lv-LV"/>
              </w:rPr>
            </w:pPr>
            <w:r w:rsidRPr="00602429">
              <w:rPr>
                <w:rFonts w:ascii="Times New Roman" w:eastAsia="Times New Roman" w:hAnsi="Times New Roman" w:cs="Times New Roman"/>
                <w:b/>
                <w:sz w:val="24"/>
                <w:szCs w:val="24"/>
                <w:lang w:val="lv-LV"/>
              </w:rPr>
              <w:t>Ēdiens</w:t>
            </w:r>
            <w:r w:rsidRPr="00602429">
              <w:rPr>
                <w:rFonts w:ascii="Times New Roman" w:eastAsia="Times New Roman" w:hAnsi="Times New Roman" w:cs="Times New Roman"/>
                <w:b/>
                <w:spacing w:val="-3"/>
                <w:sz w:val="24"/>
                <w:szCs w:val="24"/>
                <w:lang w:val="lv-LV"/>
              </w:rPr>
              <w:t xml:space="preserve"> </w:t>
            </w:r>
            <w:r w:rsidRPr="00602429">
              <w:rPr>
                <w:rFonts w:ascii="Times New Roman" w:eastAsia="Times New Roman" w:hAnsi="Times New Roman" w:cs="Times New Roman"/>
                <w:b/>
                <w:sz w:val="24"/>
                <w:szCs w:val="24"/>
                <w:lang w:val="lv-LV"/>
              </w:rPr>
              <w:t>1</w:t>
            </w:r>
            <w:r w:rsidRPr="00602429">
              <w:rPr>
                <w:rFonts w:ascii="Times New Roman" w:eastAsia="Times New Roman" w:hAnsi="Times New Roman" w:cs="Times New Roman"/>
                <w:b/>
                <w:spacing w:val="-1"/>
                <w:sz w:val="24"/>
                <w:szCs w:val="24"/>
                <w:lang w:val="lv-LV"/>
              </w:rPr>
              <w:t xml:space="preserve"> </w:t>
            </w:r>
            <w:r w:rsidRPr="00602429">
              <w:rPr>
                <w:rFonts w:ascii="Times New Roman" w:eastAsia="Times New Roman" w:hAnsi="Times New Roman" w:cs="Times New Roman"/>
                <w:b/>
                <w:spacing w:val="-2"/>
                <w:sz w:val="24"/>
                <w:szCs w:val="24"/>
                <w:lang w:val="lv-LV"/>
              </w:rPr>
              <w:t>personai</w:t>
            </w:r>
          </w:p>
        </w:tc>
      </w:tr>
      <w:tr w:rsidR="00461293" w:rsidRPr="00602429" w14:paraId="54938F79" w14:textId="77777777" w:rsidTr="00602429">
        <w:trPr>
          <w:trHeight w:val="299"/>
        </w:trPr>
        <w:tc>
          <w:tcPr>
            <w:tcW w:w="851" w:type="dxa"/>
          </w:tcPr>
          <w:p w14:paraId="04AC5E40" w14:textId="77777777" w:rsidR="00461293" w:rsidRPr="00602429" w:rsidRDefault="00461293" w:rsidP="00461293">
            <w:pPr>
              <w:spacing w:before="11" w:line="269" w:lineRule="exact"/>
              <w:ind w:left="57" w:right="43"/>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4"/>
                <w:sz w:val="24"/>
                <w:szCs w:val="24"/>
                <w:lang w:val="lv-LV"/>
              </w:rPr>
              <w:t>3.1.</w:t>
            </w:r>
          </w:p>
        </w:tc>
        <w:tc>
          <w:tcPr>
            <w:tcW w:w="7371" w:type="dxa"/>
            <w:gridSpan w:val="2"/>
          </w:tcPr>
          <w:p w14:paraId="63A86C3A" w14:textId="5BBD4CE1" w:rsidR="00461293" w:rsidRPr="00602429" w:rsidRDefault="00461293" w:rsidP="00461293">
            <w:pPr>
              <w:spacing w:before="11" w:line="269" w:lineRule="exact"/>
              <w:ind w:left="110"/>
              <w:rPr>
                <w:rFonts w:ascii="Times New Roman" w:eastAsia="Times New Roman" w:hAnsi="Times New Roman" w:cs="Times New Roman"/>
                <w:sz w:val="24"/>
                <w:szCs w:val="24"/>
                <w:lang w:val="lv-LV"/>
              </w:rPr>
            </w:pPr>
            <w:r w:rsidRPr="00602429">
              <w:rPr>
                <w:rFonts w:ascii="Times New Roman" w:eastAsia="Times New Roman" w:hAnsi="Times New Roman" w:cs="Times New Roman"/>
                <w:sz w:val="24"/>
                <w:szCs w:val="24"/>
                <w:lang w:val="lv-LV"/>
              </w:rPr>
              <w:t>Uzkoda</w:t>
            </w:r>
            <w:r w:rsidRPr="00602429">
              <w:rPr>
                <w:rFonts w:ascii="Times New Roman" w:eastAsia="Times New Roman" w:hAnsi="Times New Roman" w:cs="Times New Roman"/>
                <w:spacing w:val="-2"/>
                <w:sz w:val="24"/>
                <w:szCs w:val="24"/>
                <w:lang w:val="lv-LV"/>
              </w:rPr>
              <w:t xml:space="preserve"> </w:t>
            </w:r>
            <w:r w:rsidRPr="00602429">
              <w:rPr>
                <w:rFonts w:ascii="Times New Roman" w:eastAsia="Times New Roman" w:hAnsi="Times New Roman" w:cs="Times New Roman"/>
                <w:sz w:val="24"/>
                <w:szCs w:val="24"/>
                <w:lang w:val="lv-LV"/>
              </w:rPr>
              <w:t>(120</w:t>
            </w:r>
            <w:r w:rsidR="00CB7353">
              <w:rPr>
                <w:rFonts w:ascii="Times New Roman" w:eastAsia="Times New Roman" w:hAnsi="Times New Roman" w:cs="Times New Roman"/>
                <w:sz w:val="24"/>
                <w:szCs w:val="24"/>
                <w:lang w:val="lv-LV"/>
              </w:rPr>
              <w:t xml:space="preserve"> </w:t>
            </w:r>
            <w:r w:rsidRPr="00602429">
              <w:rPr>
                <w:rFonts w:ascii="Times New Roman" w:eastAsia="Times New Roman" w:hAnsi="Times New Roman" w:cs="Times New Roman"/>
                <w:sz w:val="24"/>
                <w:szCs w:val="24"/>
                <w:lang w:val="lv-LV"/>
              </w:rPr>
              <w:t>g-</w:t>
            </w:r>
            <w:r w:rsidRPr="00602429">
              <w:rPr>
                <w:rFonts w:ascii="Times New Roman" w:eastAsia="Times New Roman" w:hAnsi="Times New Roman" w:cs="Times New Roman"/>
                <w:spacing w:val="-2"/>
                <w:sz w:val="24"/>
                <w:szCs w:val="24"/>
                <w:lang w:val="lv-LV"/>
              </w:rPr>
              <w:t>140</w:t>
            </w:r>
            <w:r w:rsidR="00CB7353">
              <w:rPr>
                <w:rFonts w:ascii="Times New Roman" w:eastAsia="Times New Roman" w:hAnsi="Times New Roman" w:cs="Times New Roman"/>
                <w:spacing w:val="-2"/>
                <w:sz w:val="24"/>
                <w:szCs w:val="24"/>
                <w:lang w:val="lv-LV"/>
              </w:rPr>
              <w:t xml:space="preserve"> </w:t>
            </w:r>
            <w:r w:rsidRPr="00602429">
              <w:rPr>
                <w:rFonts w:ascii="Times New Roman" w:eastAsia="Times New Roman" w:hAnsi="Times New Roman" w:cs="Times New Roman"/>
                <w:spacing w:val="-2"/>
                <w:sz w:val="24"/>
                <w:szCs w:val="24"/>
                <w:lang w:val="lv-LV"/>
              </w:rPr>
              <w:t>g)</w:t>
            </w:r>
          </w:p>
        </w:tc>
        <w:tc>
          <w:tcPr>
            <w:tcW w:w="1843" w:type="dxa"/>
          </w:tcPr>
          <w:p w14:paraId="4F4CE900"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10DE4B48" w14:textId="77777777" w:rsidTr="00A51B78">
        <w:trPr>
          <w:trHeight w:val="275"/>
        </w:trPr>
        <w:tc>
          <w:tcPr>
            <w:tcW w:w="851" w:type="dxa"/>
          </w:tcPr>
          <w:p w14:paraId="3BF3F311" w14:textId="77777777" w:rsidR="00461293" w:rsidRPr="00602429" w:rsidRDefault="00461293" w:rsidP="00461293">
            <w:pPr>
              <w:rPr>
                <w:rFonts w:ascii="Times New Roman" w:eastAsia="Times New Roman" w:hAnsi="Times New Roman" w:cs="Times New Roman"/>
                <w:sz w:val="24"/>
                <w:szCs w:val="24"/>
                <w:lang w:val="lv-LV"/>
              </w:rPr>
            </w:pPr>
          </w:p>
        </w:tc>
        <w:tc>
          <w:tcPr>
            <w:tcW w:w="1276" w:type="dxa"/>
          </w:tcPr>
          <w:p w14:paraId="18C0B26A" w14:textId="77777777" w:rsidR="00461293" w:rsidRPr="00602429" w:rsidRDefault="00461293" w:rsidP="00453313">
            <w:pPr>
              <w:spacing w:line="256" w:lineRule="exact"/>
              <w:ind w:left="110"/>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2"/>
                <w:sz w:val="24"/>
                <w:szCs w:val="24"/>
                <w:lang w:val="lv-LV"/>
              </w:rPr>
              <w:t>3.1.1.</w:t>
            </w:r>
          </w:p>
        </w:tc>
        <w:tc>
          <w:tcPr>
            <w:tcW w:w="6095" w:type="dxa"/>
          </w:tcPr>
          <w:p w14:paraId="33893AD1" w14:textId="77777777" w:rsidR="00461293" w:rsidRPr="00602429" w:rsidRDefault="00461293" w:rsidP="00461293">
            <w:pPr>
              <w:spacing w:line="256" w:lineRule="exact"/>
              <w:ind w:left="110"/>
              <w:rPr>
                <w:rFonts w:ascii="Times New Roman" w:eastAsia="Times New Roman" w:hAnsi="Times New Roman" w:cs="Times New Roman"/>
                <w:i/>
                <w:sz w:val="24"/>
                <w:szCs w:val="24"/>
                <w:lang w:val="lv-LV"/>
              </w:rPr>
            </w:pPr>
            <w:r w:rsidRPr="00602429">
              <w:rPr>
                <w:rFonts w:ascii="Times New Roman" w:eastAsia="Times New Roman" w:hAnsi="Times New Roman" w:cs="Times New Roman"/>
                <w:i/>
                <w:sz w:val="24"/>
                <w:szCs w:val="24"/>
                <w:lang w:val="lv-LV"/>
              </w:rPr>
              <w:t>Pretendenta</w:t>
            </w:r>
            <w:r w:rsidRPr="00602429">
              <w:rPr>
                <w:rFonts w:ascii="Times New Roman" w:eastAsia="Times New Roman" w:hAnsi="Times New Roman" w:cs="Times New Roman"/>
                <w:i/>
                <w:spacing w:val="-3"/>
                <w:sz w:val="24"/>
                <w:szCs w:val="24"/>
                <w:lang w:val="lv-LV"/>
              </w:rPr>
              <w:t xml:space="preserve"> </w:t>
            </w:r>
            <w:r w:rsidRPr="00602429">
              <w:rPr>
                <w:rFonts w:ascii="Times New Roman" w:eastAsia="Times New Roman" w:hAnsi="Times New Roman" w:cs="Times New Roman"/>
                <w:i/>
                <w:spacing w:val="-2"/>
                <w:sz w:val="24"/>
                <w:szCs w:val="24"/>
                <w:lang w:val="lv-LV"/>
              </w:rPr>
              <w:t>piedāvājums</w:t>
            </w:r>
          </w:p>
        </w:tc>
        <w:tc>
          <w:tcPr>
            <w:tcW w:w="1843" w:type="dxa"/>
          </w:tcPr>
          <w:p w14:paraId="32A22125"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7A3DCBE1" w14:textId="77777777" w:rsidTr="00602429">
        <w:trPr>
          <w:trHeight w:val="551"/>
        </w:trPr>
        <w:tc>
          <w:tcPr>
            <w:tcW w:w="851" w:type="dxa"/>
          </w:tcPr>
          <w:p w14:paraId="2F50357C" w14:textId="100E97F3" w:rsidR="00461293" w:rsidRPr="00602429" w:rsidRDefault="00461293" w:rsidP="00461293">
            <w:pPr>
              <w:spacing w:before="135"/>
              <w:ind w:left="57" w:right="43"/>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4"/>
                <w:sz w:val="24"/>
                <w:szCs w:val="24"/>
                <w:lang w:val="lv-LV"/>
              </w:rPr>
              <w:t>3.</w:t>
            </w:r>
            <w:r w:rsidR="00673F2F" w:rsidRPr="00602429">
              <w:rPr>
                <w:rFonts w:ascii="Times New Roman" w:eastAsia="Times New Roman" w:hAnsi="Times New Roman" w:cs="Times New Roman"/>
                <w:spacing w:val="-4"/>
                <w:sz w:val="24"/>
                <w:szCs w:val="24"/>
                <w:lang w:val="lv-LV"/>
              </w:rPr>
              <w:t>2</w:t>
            </w:r>
            <w:r w:rsidRPr="00602429">
              <w:rPr>
                <w:rFonts w:ascii="Times New Roman" w:eastAsia="Times New Roman" w:hAnsi="Times New Roman" w:cs="Times New Roman"/>
                <w:spacing w:val="-4"/>
                <w:sz w:val="24"/>
                <w:szCs w:val="24"/>
                <w:lang w:val="lv-LV"/>
              </w:rPr>
              <w:t>.</w:t>
            </w:r>
          </w:p>
        </w:tc>
        <w:tc>
          <w:tcPr>
            <w:tcW w:w="7371" w:type="dxa"/>
            <w:gridSpan w:val="2"/>
          </w:tcPr>
          <w:p w14:paraId="6AE0B8D2" w14:textId="09DCC8A4" w:rsidR="00140E97" w:rsidRDefault="00461293" w:rsidP="00D63F0E">
            <w:pPr>
              <w:spacing w:line="276" w:lineRule="exact"/>
              <w:ind w:left="110"/>
              <w:rPr>
                <w:rFonts w:ascii="Times New Roman" w:eastAsia="Times New Roman" w:hAnsi="Times New Roman" w:cs="Times New Roman"/>
                <w:spacing w:val="-2"/>
                <w:sz w:val="24"/>
                <w:szCs w:val="24"/>
                <w:lang w:val="lv-LV"/>
              </w:rPr>
            </w:pPr>
            <w:r w:rsidRPr="00602429">
              <w:rPr>
                <w:rFonts w:ascii="Times New Roman" w:eastAsia="Times New Roman" w:hAnsi="Times New Roman" w:cs="Times New Roman"/>
                <w:sz w:val="24"/>
                <w:szCs w:val="24"/>
                <w:lang w:val="lv-LV"/>
              </w:rPr>
              <w:t>Pamatēdiens</w:t>
            </w:r>
            <w:r w:rsidRPr="00602429">
              <w:rPr>
                <w:rFonts w:ascii="Times New Roman" w:eastAsia="Times New Roman" w:hAnsi="Times New Roman" w:cs="Times New Roman"/>
                <w:spacing w:val="-9"/>
                <w:sz w:val="24"/>
                <w:szCs w:val="24"/>
                <w:lang w:val="lv-LV"/>
              </w:rPr>
              <w:t xml:space="preserve"> (</w:t>
            </w:r>
            <w:r w:rsidRPr="00602429">
              <w:rPr>
                <w:rFonts w:ascii="Times New Roman" w:eastAsia="Times New Roman" w:hAnsi="Times New Roman" w:cs="Times New Roman"/>
                <w:sz w:val="24"/>
                <w:szCs w:val="24"/>
                <w:lang w:val="lv-LV"/>
              </w:rPr>
              <w:t>180</w:t>
            </w:r>
            <w:r w:rsidR="00CB7353">
              <w:rPr>
                <w:rFonts w:ascii="Times New Roman" w:eastAsia="Times New Roman" w:hAnsi="Times New Roman" w:cs="Times New Roman"/>
                <w:sz w:val="24"/>
                <w:szCs w:val="24"/>
                <w:lang w:val="lv-LV"/>
              </w:rPr>
              <w:t xml:space="preserve"> </w:t>
            </w:r>
            <w:r w:rsidRPr="00602429">
              <w:rPr>
                <w:rFonts w:ascii="Times New Roman" w:eastAsia="Times New Roman" w:hAnsi="Times New Roman" w:cs="Times New Roman"/>
                <w:sz w:val="24"/>
                <w:szCs w:val="24"/>
                <w:lang w:val="lv-LV"/>
              </w:rPr>
              <w:t>g</w:t>
            </w:r>
            <w:r w:rsidRPr="00602429">
              <w:rPr>
                <w:rFonts w:ascii="Times New Roman" w:eastAsia="Times New Roman" w:hAnsi="Times New Roman" w:cs="Times New Roman"/>
                <w:spacing w:val="-8"/>
                <w:sz w:val="24"/>
                <w:szCs w:val="24"/>
                <w:lang w:val="lv-LV"/>
              </w:rPr>
              <w:t xml:space="preserve"> </w:t>
            </w:r>
            <w:r w:rsidRPr="00602429">
              <w:rPr>
                <w:rFonts w:ascii="Times New Roman" w:eastAsia="Times New Roman" w:hAnsi="Times New Roman" w:cs="Times New Roman"/>
                <w:sz w:val="24"/>
                <w:szCs w:val="24"/>
                <w:lang w:val="lv-LV"/>
              </w:rPr>
              <w:t>pamatēdiens/120</w:t>
            </w:r>
            <w:r w:rsidR="00CB7353">
              <w:rPr>
                <w:rFonts w:ascii="Times New Roman" w:eastAsia="Times New Roman" w:hAnsi="Times New Roman" w:cs="Times New Roman"/>
                <w:sz w:val="24"/>
                <w:szCs w:val="24"/>
                <w:lang w:val="lv-LV"/>
              </w:rPr>
              <w:t xml:space="preserve"> </w:t>
            </w:r>
            <w:r w:rsidRPr="00602429">
              <w:rPr>
                <w:rFonts w:ascii="Times New Roman" w:eastAsia="Times New Roman" w:hAnsi="Times New Roman" w:cs="Times New Roman"/>
                <w:sz w:val="24"/>
                <w:szCs w:val="24"/>
                <w:lang w:val="lv-LV"/>
              </w:rPr>
              <w:t>g</w:t>
            </w:r>
            <w:r w:rsidRPr="00602429">
              <w:rPr>
                <w:rFonts w:ascii="Times New Roman" w:eastAsia="Times New Roman" w:hAnsi="Times New Roman" w:cs="Times New Roman"/>
                <w:spacing w:val="-8"/>
                <w:sz w:val="24"/>
                <w:szCs w:val="24"/>
                <w:lang w:val="lv-LV"/>
              </w:rPr>
              <w:t xml:space="preserve"> </w:t>
            </w:r>
            <w:r w:rsidRPr="00602429">
              <w:rPr>
                <w:rFonts w:ascii="Times New Roman" w:eastAsia="Times New Roman" w:hAnsi="Times New Roman" w:cs="Times New Roman"/>
                <w:sz w:val="24"/>
                <w:szCs w:val="24"/>
                <w:lang w:val="lv-LV"/>
              </w:rPr>
              <w:t>piedevas/30</w:t>
            </w:r>
            <w:r w:rsidR="00CB7353">
              <w:rPr>
                <w:rFonts w:ascii="Times New Roman" w:eastAsia="Times New Roman" w:hAnsi="Times New Roman" w:cs="Times New Roman"/>
                <w:sz w:val="24"/>
                <w:szCs w:val="24"/>
                <w:lang w:val="lv-LV"/>
              </w:rPr>
              <w:t xml:space="preserve"> </w:t>
            </w:r>
            <w:r w:rsidRPr="00602429">
              <w:rPr>
                <w:rFonts w:ascii="Times New Roman" w:eastAsia="Times New Roman" w:hAnsi="Times New Roman" w:cs="Times New Roman"/>
                <w:sz w:val="24"/>
                <w:szCs w:val="24"/>
                <w:lang w:val="lv-LV"/>
              </w:rPr>
              <w:t xml:space="preserve">g </w:t>
            </w:r>
            <w:r w:rsidRPr="00602429">
              <w:rPr>
                <w:rFonts w:ascii="Times New Roman" w:eastAsia="Times New Roman" w:hAnsi="Times New Roman" w:cs="Times New Roman"/>
                <w:spacing w:val="-2"/>
                <w:sz w:val="24"/>
                <w:szCs w:val="24"/>
                <w:lang w:val="lv-LV"/>
              </w:rPr>
              <w:t>mērce)</w:t>
            </w:r>
            <w:r w:rsidR="00D63F0E" w:rsidRPr="00602429">
              <w:rPr>
                <w:rFonts w:ascii="Times New Roman" w:eastAsia="Times New Roman" w:hAnsi="Times New Roman" w:cs="Times New Roman"/>
                <w:spacing w:val="-2"/>
                <w:sz w:val="24"/>
                <w:szCs w:val="24"/>
                <w:lang w:val="lv-LV"/>
              </w:rPr>
              <w:t xml:space="preserve"> </w:t>
            </w:r>
          </w:p>
          <w:p w14:paraId="04FA8C51" w14:textId="0DC049EE" w:rsidR="00461293" w:rsidRPr="00140E97" w:rsidRDefault="00140E97" w:rsidP="00140E97">
            <w:pPr>
              <w:spacing w:line="276" w:lineRule="exact"/>
              <w:ind w:left="110"/>
              <w:rPr>
                <w:rFonts w:ascii="Times New Roman" w:eastAsia="Times New Roman" w:hAnsi="Times New Roman" w:cs="Times New Roman"/>
                <w:i/>
                <w:spacing w:val="-2"/>
                <w:sz w:val="24"/>
                <w:szCs w:val="24"/>
                <w:lang w:val="lv-LV"/>
              </w:rPr>
            </w:pPr>
            <w:r>
              <w:rPr>
                <w:rFonts w:ascii="Times New Roman" w:eastAsia="Times New Roman" w:hAnsi="Times New Roman" w:cs="Times New Roman"/>
                <w:i/>
                <w:spacing w:val="-2"/>
                <w:sz w:val="24"/>
                <w:szCs w:val="24"/>
                <w:lang w:val="lv-LV"/>
              </w:rPr>
              <w:t>ar</w:t>
            </w:r>
            <w:r w:rsidR="00461293" w:rsidRPr="00602429">
              <w:rPr>
                <w:rFonts w:ascii="Times New Roman" w:eastAsia="Times New Roman" w:hAnsi="Times New Roman" w:cs="Times New Roman"/>
                <w:i/>
                <w:spacing w:val="-2"/>
                <w:sz w:val="24"/>
                <w:szCs w:val="24"/>
                <w:lang w:val="lv-LV"/>
              </w:rPr>
              <w:t xml:space="preserve"> izvēli </w:t>
            </w:r>
            <w:r>
              <w:rPr>
                <w:rFonts w:ascii="Times New Roman" w:eastAsia="Times New Roman" w:hAnsi="Times New Roman" w:cs="Times New Roman"/>
                <w:i/>
                <w:spacing w:val="-2"/>
                <w:sz w:val="24"/>
                <w:szCs w:val="24"/>
                <w:lang w:val="lv-LV"/>
              </w:rPr>
              <w:t xml:space="preserve">– </w:t>
            </w:r>
            <w:r w:rsidR="00461293" w:rsidRPr="00602429">
              <w:rPr>
                <w:rFonts w:ascii="Times New Roman" w:eastAsia="Times New Roman" w:hAnsi="Times New Roman" w:cs="Times New Roman"/>
                <w:i/>
                <w:spacing w:val="-2"/>
                <w:sz w:val="24"/>
                <w:szCs w:val="24"/>
                <w:lang w:val="lv-LV"/>
              </w:rPr>
              <w:t>gaļa, zivs, veģetārs, vegāns</w:t>
            </w:r>
          </w:p>
        </w:tc>
        <w:tc>
          <w:tcPr>
            <w:tcW w:w="1843" w:type="dxa"/>
          </w:tcPr>
          <w:p w14:paraId="1AE5BAD9"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6D89D11E" w14:textId="77777777" w:rsidTr="00A51B78">
        <w:trPr>
          <w:trHeight w:val="300"/>
        </w:trPr>
        <w:tc>
          <w:tcPr>
            <w:tcW w:w="851" w:type="dxa"/>
          </w:tcPr>
          <w:p w14:paraId="2FC367A8" w14:textId="77777777" w:rsidR="00461293" w:rsidRPr="00602429" w:rsidRDefault="00461293" w:rsidP="00461293">
            <w:pPr>
              <w:rPr>
                <w:rFonts w:ascii="Times New Roman" w:eastAsia="Times New Roman" w:hAnsi="Times New Roman" w:cs="Times New Roman"/>
                <w:sz w:val="24"/>
                <w:szCs w:val="24"/>
                <w:lang w:val="lv-LV"/>
              </w:rPr>
            </w:pPr>
          </w:p>
        </w:tc>
        <w:tc>
          <w:tcPr>
            <w:tcW w:w="1276" w:type="dxa"/>
          </w:tcPr>
          <w:p w14:paraId="766C67AD" w14:textId="506713F9" w:rsidR="00461293" w:rsidRPr="00602429" w:rsidRDefault="00461293" w:rsidP="00453313">
            <w:pPr>
              <w:spacing w:before="10" w:line="269" w:lineRule="exact"/>
              <w:ind w:left="110"/>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2"/>
                <w:sz w:val="24"/>
                <w:szCs w:val="24"/>
                <w:lang w:val="lv-LV"/>
              </w:rPr>
              <w:t>3.</w:t>
            </w:r>
            <w:r w:rsidR="00673F2F" w:rsidRPr="00602429">
              <w:rPr>
                <w:rFonts w:ascii="Times New Roman" w:eastAsia="Times New Roman" w:hAnsi="Times New Roman" w:cs="Times New Roman"/>
                <w:spacing w:val="-2"/>
                <w:sz w:val="24"/>
                <w:szCs w:val="24"/>
                <w:lang w:val="lv-LV"/>
              </w:rPr>
              <w:t>2</w:t>
            </w:r>
            <w:r w:rsidRPr="00602429">
              <w:rPr>
                <w:rFonts w:ascii="Times New Roman" w:eastAsia="Times New Roman" w:hAnsi="Times New Roman" w:cs="Times New Roman"/>
                <w:spacing w:val="-2"/>
                <w:sz w:val="24"/>
                <w:szCs w:val="24"/>
                <w:lang w:val="lv-LV"/>
              </w:rPr>
              <w:t>.1.</w:t>
            </w:r>
          </w:p>
        </w:tc>
        <w:tc>
          <w:tcPr>
            <w:tcW w:w="6095" w:type="dxa"/>
          </w:tcPr>
          <w:p w14:paraId="37D25B46" w14:textId="53350D4A" w:rsidR="00461293" w:rsidRPr="00602429" w:rsidRDefault="00461293" w:rsidP="00461293">
            <w:pPr>
              <w:spacing w:before="10" w:line="269" w:lineRule="exact"/>
              <w:ind w:left="110"/>
              <w:rPr>
                <w:rFonts w:ascii="Times New Roman" w:eastAsia="Times New Roman" w:hAnsi="Times New Roman" w:cs="Times New Roman"/>
                <w:i/>
                <w:sz w:val="24"/>
                <w:szCs w:val="24"/>
                <w:lang w:val="lv-LV"/>
              </w:rPr>
            </w:pPr>
            <w:r w:rsidRPr="00602429">
              <w:rPr>
                <w:rFonts w:ascii="Times New Roman" w:eastAsia="Times New Roman" w:hAnsi="Times New Roman" w:cs="Times New Roman"/>
                <w:i/>
                <w:sz w:val="24"/>
                <w:szCs w:val="24"/>
                <w:lang w:val="lv-LV"/>
              </w:rPr>
              <w:t>Pretendenta</w:t>
            </w:r>
            <w:r w:rsidRPr="00602429">
              <w:rPr>
                <w:rFonts w:ascii="Times New Roman" w:eastAsia="Times New Roman" w:hAnsi="Times New Roman" w:cs="Times New Roman"/>
                <w:i/>
                <w:spacing w:val="-3"/>
                <w:sz w:val="24"/>
                <w:szCs w:val="24"/>
                <w:lang w:val="lv-LV"/>
              </w:rPr>
              <w:t xml:space="preserve"> </w:t>
            </w:r>
            <w:r w:rsidRPr="00602429">
              <w:rPr>
                <w:rFonts w:ascii="Times New Roman" w:eastAsia="Times New Roman" w:hAnsi="Times New Roman" w:cs="Times New Roman"/>
                <w:i/>
                <w:spacing w:val="-2"/>
                <w:sz w:val="24"/>
                <w:szCs w:val="24"/>
                <w:lang w:val="lv-LV"/>
              </w:rPr>
              <w:t>piedāvājums</w:t>
            </w:r>
            <w:r w:rsidR="00140E97">
              <w:rPr>
                <w:rFonts w:ascii="Times New Roman" w:eastAsia="Times New Roman" w:hAnsi="Times New Roman" w:cs="Times New Roman"/>
                <w:i/>
                <w:spacing w:val="-2"/>
                <w:sz w:val="24"/>
                <w:szCs w:val="24"/>
                <w:lang w:val="lv-LV"/>
              </w:rPr>
              <w:t xml:space="preserve"> (gaļa)</w:t>
            </w:r>
          </w:p>
        </w:tc>
        <w:tc>
          <w:tcPr>
            <w:tcW w:w="1843" w:type="dxa"/>
          </w:tcPr>
          <w:p w14:paraId="1C0456FC"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07F545AE" w14:textId="77777777" w:rsidTr="00A51B78">
        <w:trPr>
          <w:trHeight w:val="275"/>
        </w:trPr>
        <w:tc>
          <w:tcPr>
            <w:tcW w:w="851" w:type="dxa"/>
          </w:tcPr>
          <w:p w14:paraId="5B28685A" w14:textId="77777777" w:rsidR="00461293" w:rsidRPr="00602429" w:rsidRDefault="00461293" w:rsidP="00461293">
            <w:pPr>
              <w:rPr>
                <w:rFonts w:ascii="Times New Roman" w:eastAsia="Times New Roman" w:hAnsi="Times New Roman" w:cs="Times New Roman"/>
                <w:sz w:val="24"/>
                <w:szCs w:val="24"/>
                <w:lang w:val="lv-LV"/>
              </w:rPr>
            </w:pPr>
          </w:p>
        </w:tc>
        <w:tc>
          <w:tcPr>
            <w:tcW w:w="1276" w:type="dxa"/>
          </w:tcPr>
          <w:p w14:paraId="383839A9" w14:textId="77777777" w:rsidR="00461293" w:rsidRPr="00602429" w:rsidRDefault="00461293" w:rsidP="00461293">
            <w:pPr>
              <w:spacing w:line="256" w:lineRule="exact"/>
              <w:ind w:left="110"/>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5"/>
                <w:sz w:val="24"/>
                <w:szCs w:val="24"/>
                <w:lang w:val="lv-LV"/>
              </w:rPr>
              <w:t>vai</w:t>
            </w:r>
          </w:p>
        </w:tc>
        <w:tc>
          <w:tcPr>
            <w:tcW w:w="6095" w:type="dxa"/>
          </w:tcPr>
          <w:p w14:paraId="6008D0A0" w14:textId="77777777" w:rsidR="00461293" w:rsidRPr="00602429" w:rsidRDefault="00461293" w:rsidP="00461293">
            <w:pPr>
              <w:rPr>
                <w:rFonts w:ascii="Times New Roman" w:eastAsia="Times New Roman" w:hAnsi="Times New Roman" w:cs="Times New Roman"/>
                <w:sz w:val="24"/>
                <w:szCs w:val="24"/>
                <w:lang w:val="lv-LV"/>
              </w:rPr>
            </w:pPr>
          </w:p>
        </w:tc>
        <w:tc>
          <w:tcPr>
            <w:tcW w:w="1843" w:type="dxa"/>
          </w:tcPr>
          <w:p w14:paraId="4D3867DC"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4B178366" w14:textId="77777777" w:rsidTr="00A51B78">
        <w:trPr>
          <w:trHeight w:val="275"/>
        </w:trPr>
        <w:tc>
          <w:tcPr>
            <w:tcW w:w="851" w:type="dxa"/>
          </w:tcPr>
          <w:p w14:paraId="677EE71F" w14:textId="77777777" w:rsidR="00461293" w:rsidRPr="00602429" w:rsidRDefault="00461293" w:rsidP="00461293">
            <w:pPr>
              <w:rPr>
                <w:rFonts w:ascii="Times New Roman" w:eastAsia="Times New Roman" w:hAnsi="Times New Roman" w:cs="Times New Roman"/>
                <w:sz w:val="24"/>
                <w:szCs w:val="24"/>
                <w:lang w:val="lv-LV"/>
              </w:rPr>
            </w:pPr>
          </w:p>
        </w:tc>
        <w:tc>
          <w:tcPr>
            <w:tcW w:w="1276" w:type="dxa"/>
          </w:tcPr>
          <w:p w14:paraId="0A7571F9" w14:textId="584B4235" w:rsidR="00461293" w:rsidRPr="00602429" w:rsidRDefault="00461293" w:rsidP="00453313">
            <w:pPr>
              <w:spacing w:line="256" w:lineRule="exact"/>
              <w:ind w:left="110"/>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2"/>
                <w:sz w:val="24"/>
                <w:szCs w:val="24"/>
                <w:lang w:val="lv-LV"/>
              </w:rPr>
              <w:t>3.</w:t>
            </w:r>
            <w:r w:rsidR="00673F2F" w:rsidRPr="00602429">
              <w:rPr>
                <w:rFonts w:ascii="Times New Roman" w:eastAsia="Times New Roman" w:hAnsi="Times New Roman" w:cs="Times New Roman"/>
                <w:spacing w:val="-2"/>
                <w:sz w:val="24"/>
                <w:szCs w:val="24"/>
                <w:lang w:val="lv-LV"/>
              </w:rPr>
              <w:t>2</w:t>
            </w:r>
            <w:r w:rsidRPr="00602429">
              <w:rPr>
                <w:rFonts w:ascii="Times New Roman" w:eastAsia="Times New Roman" w:hAnsi="Times New Roman" w:cs="Times New Roman"/>
                <w:spacing w:val="-2"/>
                <w:sz w:val="24"/>
                <w:szCs w:val="24"/>
                <w:lang w:val="lv-LV"/>
              </w:rPr>
              <w:t>.2.</w:t>
            </w:r>
          </w:p>
        </w:tc>
        <w:tc>
          <w:tcPr>
            <w:tcW w:w="6095" w:type="dxa"/>
          </w:tcPr>
          <w:p w14:paraId="56A20B89" w14:textId="3236E55D" w:rsidR="00461293" w:rsidRPr="00602429" w:rsidRDefault="00461293" w:rsidP="00461293">
            <w:pPr>
              <w:spacing w:line="256" w:lineRule="exact"/>
              <w:ind w:left="110"/>
              <w:rPr>
                <w:rFonts w:ascii="Times New Roman" w:eastAsia="Times New Roman" w:hAnsi="Times New Roman" w:cs="Times New Roman"/>
                <w:i/>
                <w:sz w:val="24"/>
                <w:szCs w:val="24"/>
                <w:lang w:val="lv-LV"/>
              </w:rPr>
            </w:pPr>
            <w:r w:rsidRPr="00602429">
              <w:rPr>
                <w:rFonts w:ascii="Times New Roman" w:eastAsia="Times New Roman" w:hAnsi="Times New Roman" w:cs="Times New Roman"/>
                <w:i/>
                <w:sz w:val="24"/>
                <w:szCs w:val="24"/>
                <w:lang w:val="lv-LV"/>
              </w:rPr>
              <w:t>Pretendenta</w:t>
            </w:r>
            <w:r w:rsidRPr="00602429">
              <w:rPr>
                <w:rFonts w:ascii="Times New Roman" w:eastAsia="Times New Roman" w:hAnsi="Times New Roman" w:cs="Times New Roman"/>
                <w:i/>
                <w:spacing w:val="-3"/>
                <w:sz w:val="24"/>
                <w:szCs w:val="24"/>
                <w:lang w:val="lv-LV"/>
              </w:rPr>
              <w:t xml:space="preserve"> </w:t>
            </w:r>
            <w:r w:rsidRPr="00602429">
              <w:rPr>
                <w:rFonts w:ascii="Times New Roman" w:eastAsia="Times New Roman" w:hAnsi="Times New Roman" w:cs="Times New Roman"/>
                <w:i/>
                <w:spacing w:val="-2"/>
                <w:sz w:val="24"/>
                <w:szCs w:val="24"/>
                <w:lang w:val="lv-LV"/>
              </w:rPr>
              <w:t>piedāvājums</w:t>
            </w:r>
            <w:r w:rsidR="00140E97">
              <w:rPr>
                <w:rFonts w:ascii="Times New Roman" w:eastAsia="Times New Roman" w:hAnsi="Times New Roman" w:cs="Times New Roman"/>
                <w:i/>
                <w:spacing w:val="-2"/>
                <w:sz w:val="24"/>
                <w:szCs w:val="24"/>
                <w:lang w:val="lv-LV"/>
              </w:rPr>
              <w:t xml:space="preserve"> (zivs)</w:t>
            </w:r>
          </w:p>
        </w:tc>
        <w:tc>
          <w:tcPr>
            <w:tcW w:w="1843" w:type="dxa"/>
          </w:tcPr>
          <w:p w14:paraId="21A17BCF"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1A8CAF8D" w14:textId="77777777" w:rsidTr="00A51B78">
        <w:trPr>
          <w:trHeight w:val="275"/>
        </w:trPr>
        <w:tc>
          <w:tcPr>
            <w:tcW w:w="851" w:type="dxa"/>
          </w:tcPr>
          <w:p w14:paraId="6018B9AB" w14:textId="77777777" w:rsidR="00461293" w:rsidRPr="00602429" w:rsidRDefault="00461293" w:rsidP="00461293">
            <w:pPr>
              <w:rPr>
                <w:rFonts w:ascii="Times New Roman" w:eastAsia="Times New Roman" w:hAnsi="Times New Roman" w:cs="Times New Roman"/>
                <w:sz w:val="24"/>
                <w:szCs w:val="24"/>
                <w:lang w:val="lv-LV"/>
              </w:rPr>
            </w:pPr>
          </w:p>
        </w:tc>
        <w:tc>
          <w:tcPr>
            <w:tcW w:w="1276" w:type="dxa"/>
          </w:tcPr>
          <w:p w14:paraId="2F97B841" w14:textId="77777777" w:rsidR="00461293" w:rsidRPr="00602429" w:rsidRDefault="00461293" w:rsidP="00461293">
            <w:pPr>
              <w:spacing w:line="256" w:lineRule="exact"/>
              <w:ind w:left="110"/>
              <w:rPr>
                <w:rFonts w:ascii="Times New Roman" w:eastAsia="Times New Roman" w:hAnsi="Times New Roman" w:cs="Times New Roman"/>
                <w:spacing w:val="-2"/>
                <w:sz w:val="24"/>
                <w:szCs w:val="24"/>
                <w:lang w:val="lv-LV"/>
              </w:rPr>
            </w:pPr>
            <w:r w:rsidRPr="00602429">
              <w:rPr>
                <w:rFonts w:ascii="Times New Roman" w:eastAsia="Times New Roman" w:hAnsi="Times New Roman" w:cs="Times New Roman"/>
                <w:spacing w:val="-2"/>
                <w:sz w:val="24"/>
                <w:szCs w:val="24"/>
                <w:lang w:val="lv-LV"/>
              </w:rPr>
              <w:t>vai</w:t>
            </w:r>
          </w:p>
        </w:tc>
        <w:tc>
          <w:tcPr>
            <w:tcW w:w="6095" w:type="dxa"/>
          </w:tcPr>
          <w:p w14:paraId="6A845500" w14:textId="77777777" w:rsidR="00461293" w:rsidRPr="00602429" w:rsidRDefault="00461293" w:rsidP="00461293">
            <w:pPr>
              <w:spacing w:line="256" w:lineRule="exact"/>
              <w:ind w:left="110"/>
              <w:rPr>
                <w:rFonts w:ascii="Times New Roman" w:eastAsia="Times New Roman" w:hAnsi="Times New Roman" w:cs="Times New Roman"/>
                <w:i/>
                <w:sz w:val="24"/>
                <w:szCs w:val="24"/>
                <w:lang w:val="lv-LV"/>
              </w:rPr>
            </w:pPr>
          </w:p>
        </w:tc>
        <w:tc>
          <w:tcPr>
            <w:tcW w:w="1843" w:type="dxa"/>
          </w:tcPr>
          <w:p w14:paraId="71BDD476"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4294AC11" w14:textId="77777777" w:rsidTr="00A51B78">
        <w:trPr>
          <w:trHeight w:val="275"/>
        </w:trPr>
        <w:tc>
          <w:tcPr>
            <w:tcW w:w="851" w:type="dxa"/>
          </w:tcPr>
          <w:p w14:paraId="2237714B" w14:textId="77777777" w:rsidR="00461293" w:rsidRPr="00602429" w:rsidRDefault="00461293" w:rsidP="00461293">
            <w:pPr>
              <w:rPr>
                <w:rFonts w:ascii="Times New Roman" w:eastAsia="Times New Roman" w:hAnsi="Times New Roman" w:cs="Times New Roman"/>
                <w:sz w:val="24"/>
                <w:szCs w:val="24"/>
                <w:lang w:val="lv-LV"/>
              </w:rPr>
            </w:pPr>
          </w:p>
        </w:tc>
        <w:tc>
          <w:tcPr>
            <w:tcW w:w="1276" w:type="dxa"/>
          </w:tcPr>
          <w:p w14:paraId="4401FF25" w14:textId="2A90A45F" w:rsidR="00461293" w:rsidRPr="00602429" w:rsidRDefault="00461293" w:rsidP="00453313">
            <w:pPr>
              <w:spacing w:line="256" w:lineRule="exact"/>
              <w:ind w:left="110"/>
              <w:jc w:val="center"/>
              <w:rPr>
                <w:rFonts w:ascii="Times New Roman" w:eastAsia="Times New Roman" w:hAnsi="Times New Roman" w:cs="Times New Roman"/>
                <w:spacing w:val="-2"/>
                <w:sz w:val="24"/>
                <w:szCs w:val="24"/>
                <w:lang w:val="lv-LV"/>
              </w:rPr>
            </w:pPr>
            <w:r w:rsidRPr="00602429">
              <w:rPr>
                <w:rFonts w:ascii="Times New Roman" w:eastAsia="Times New Roman" w:hAnsi="Times New Roman" w:cs="Times New Roman"/>
                <w:spacing w:val="-2"/>
                <w:sz w:val="24"/>
                <w:szCs w:val="24"/>
                <w:lang w:val="lv-LV"/>
              </w:rPr>
              <w:t>3.</w:t>
            </w:r>
            <w:r w:rsidR="00673F2F" w:rsidRPr="00602429">
              <w:rPr>
                <w:rFonts w:ascii="Times New Roman" w:eastAsia="Times New Roman" w:hAnsi="Times New Roman" w:cs="Times New Roman"/>
                <w:spacing w:val="-2"/>
                <w:sz w:val="24"/>
                <w:szCs w:val="24"/>
                <w:lang w:val="lv-LV"/>
              </w:rPr>
              <w:t>2</w:t>
            </w:r>
            <w:r w:rsidRPr="00602429">
              <w:rPr>
                <w:rFonts w:ascii="Times New Roman" w:eastAsia="Times New Roman" w:hAnsi="Times New Roman" w:cs="Times New Roman"/>
                <w:spacing w:val="-2"/>
                <w:sz w:val="24"/>
                <w:szCs w:val="24"/>
                <w:lang w:val="lv-LV"/>
              </w:rPr>
              <w:t>.3.</w:t>
            </w:r>
          </w:p>
        </w:tc>
        <w:tc>
          <w:tcPr>
            <w:tcW w:w="6095" w:type="dxa"/>
          </w:tcPr>
          <w:p w14:paraId="1BA6116D" w14:textId="69CF0B48" w:rsidR="00461293" w:rsidRPr="00602429" w:rsidRDefault="00461293" w:rsidP="00461293">
            <w:pPr>
              <w:spacing w:line="256" w:lineRule="exact"/>
              <w:ind w:left="110"/>
              <w:rPr>
                <w:rFonts w:ascii="Times New Roman" w:eastAsia="Times New Roman" w:hAnsi="Times New Roman" w:cs="Times New Roman"/>
                <w:i/>
                <w:sz w:val="24"/>
                <w:szCs w:val="24"/>
                <w:lang w:val="lv-LV"/>
              </w:rPr>
            </w:pPr>
            <w:r w:rsidRPr="00602429">
              <w:rPr>
                <w:rFonts w:ascii="Times New Roman" w:eastAsia="Times New Roman" w:hAnsi="Times New Roman" w:cs="Times New Roman"/>
                <w:i/>
                <w:sz w:val="24"/>
                <w:szCs w:val="24"/>
                <w:lang w:val="lv-LV"/>
              </w:rPr>
              <w:t>Pretendenta</w:t>
            </w:r>
            <w:r w:rsidRPr="00602429">
              <w:rPr>
                <w:rFonts w:ascii="Times New Roman" w:eastAsia="Times New Roman" w:hAnsi="Times New Roman" w:cs="Times New Roman"/>
                <w:i/>
                <w:spacing w:val="-3"/>
                <w:sz w:val="24"/>
                <w:szCs w:val="24"/>
                <w:lang w:val="lv-LV"/>
              </w:rPr>
              <w:t xml:space="preserve"> </w:t>
            </w:r>
            <w:r w:rsidRPr="00602429">
              <w:rPr>
                <w:rFonts w:ascii="Times New Roman" w:eastAsia="Times New Roman" w:hAnsi="Times New Roman" w:cs="Times New Roman"/>
                <w:i/>
                <w:spacing w:val="-2"/>
                <w:sz w:val="24"/>
                <w:szCs w:val="24"/>
                <w:lang w:val="lv-LV"/>
              </w:rPr>
              <w:t>piedāvājums</w:t>
            </w:r>
            <w:r w:rsidR="00140E97">
              <w:rPr>
                <w:rFonts w:ascii="Times New Roman" w:eastAsia="Times New Roman" w:hAnsi="Times New Roman" w:cs="Times New Roman"/>
                <w:i/>
                <w:spacing w:val="-2"/>
                <w:sz w:val="24"/>
                <w:szCs w:val="24"/>
                <w:lang w:val="lv-LV"/>
              </w:rPr>
              <w:t xml:space="preserve"> (veģetārs)</w:t>
            </w:r>
          </w:p>
        </w:tc>
        <w:tc>
          <w:tcPr>
            <w:tcW w:w="1843" w:type="dxa"/>
          </w:tcPr>
          <w:p w14:paraId="4CF7340D"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4C957BEE" w14:textId="77777777" w:rsidTr="00A51B78">
        <w:trPr>
          <w:trHeight w:val="275"/>
        </w:trPr>
        <w:tc>
          <w:tcPr>
            <w:tcW w:w="851" w:type="dxa"/>
          </w:tcPr>
          <w:p w14:paraId="5C99DDBE" w14:textId="77777777" w:rsidR="00461293" w:rsidRPr="00602429" w:rsidRDefault="00461293" w:rsidP="00461293">
            <w:pPr>
              <w:rPr>
                <w:rFonts w:ascii="Times New Roman" w:eastAsia="Times New Roman" w:hAnsi="Times New Roman" w:cs="Times New Roman"/>
                <w:sz w:val="24"/>
                <w:szCs w:val="24"/>
                <w:lang w:val="lv-LV"/>
              </w:rPr>
            </w:pPr>
          </w:p>
        </w:tc>
        <w:tc>
          <w:tcPr>
            <w:tcW w:w="1276" w:type="dxa"/>
          </w:tcPr>
          <w:p w14:paraId="15DCAC80" w14:textId="77777777" w:rsidR="00461293" w:rsidRPr="00602429" w:rsidRDefault="00461293" w:rsidP="00461293">
            <w:pPr>
              <w:spacing w:line="256" w:lineRule="exact"/>
              <w:ind w:left="110"/>
              <w:rPr>
                <w:rFonts w:ascii="Times New Roman" w:eastAsia="Times New Roman" w:hAnsi="Times New Roman" w:cs="Times New Roman"/>
                <w:spacing w:val="-2"/>
                <w:sz w:val="24"/>
                <w:szCs w:val="24"/>
                <w:lang w:val="lv-LV"/>
              </w:rPr>
            </w:pPr>
            <w:r w:rsidRPr="00602429">
              <w:rPr>
                <w:rFonts w:ascii="Times New Roman" w:eastAsia="Times New Roman" w:hAnsi="Times New Roman" w:cs="Times New Roman"/>
                <w:spacing w:val="-2"/>
                <w:sz w:val="24"/>
                <w:szCs w:val="24"/>
                <w:lang w:val="lv-LV"/>
              </w:rPr>
              <w:t>vai</w:t>
            </w:r>
          </w:p>
        </w:tc>
        <w:tc>
          <w:tcPr>
            <w:tcW w:w="6095" w:type="dxa"/>
          </w:tcPr>
          <w:p w14:paraId="4DD2623F" w14:textId="77777777" w:rsidR="00461293" w:rsidRPr="00602429" w:rsidRDefault="00461293" w:rsidP="00461293">
            <w:pPr>
              <w:spacing w:line="256" w:lineRule="exact"/>
              <w:ind w:left="110"/>
              <w:rPr>
                <w:rFonts w:ascii="Times New Roman" w:eastAsia="Times New Roman" w:hAnsi="Times New Roman" w:cs="Times New Roman"/>
                <w:i/>
                <w:sz w:val="24"/>
                <w:szCs w:val="24"/>
                <w:lang w:val="lv-LV"/>
              </w:rPr>
            </w:pPr>
          </w:p>
        </w:tc>
        <w:tc>
          <w:tcPr>
            <w:tcW w:w="1843" w:type="dxa"/>
          </w:tcPr>
          <w:p w14:paraId="1B0FEA20"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64B26966" w14:textId="77777777" w:rsidTr="00A51B78">
        <w:trPr>
          <w:trHeight w:val="275"/>
        </w:trPr>
        <w:tc>
          <w:tcPr>
            <w:tcW w:w="851" w:type="dxa"/>
          </w:tcPr>
          <w:p w14:paraId="1DC03D0B" w14:textId="77777777" w:rsidR="00461293" w:rsidRPr="00602429" w:rsidRDefault="00461293" w:rsidP="00461293">
            <w:pPr>
              <w:rPr>
                <w:rFonts w:ascii="Times New Roman" w:eastAsia="Times New Roman" w:hAnsi="Times New Roman" w:cs="Times New Roman"/>
                <w:sz w:val="24"/>
                <w:szCs w:val="24"/>
                <w:lang w:val="lv-LV"/>
              </w:rPr>
            </w:pPr>
          </w:p>
        </w:tc>
        <w:tc>
          <w:tcPr>
            <w:tcW w:w="1276" w:type="dxa"/>
          </w:tcPr>
          <w:p w14:paraId="72F291D4" w14:textId="0916992A" w:rsidR="00461293" w:rsidRPr="00602429" w:rsidRDefault="00461293" w:rsidP="00453313">
            <w:pPr>
              <w:spacing w:line="256" w:lineRule="exact"/>
              <w:ind w:left="110"/>
              <w:jc w:val="center"/>
              <w:rPr>
                <w:rFonts w:ascii="Times New Roman" w:eastAsia="Times New Roman" w:hAnsi="Times New Roman" w:cs="Times New Roman"/>
                <w:spacing w:val="-2"/>
                <w:sz w:val="24"/>
                <w:szCs w:val="24"/>
                <w:lang w:val="lv-LV"/>
              </w:rPr>
            </w:pPr>
            <w:r w:rsidRPr="00602429">
              <w:rPr>
                <w:rFonts w:ascii="Times New Roman" w:eastAsia="Times New Roman" w:hAnsi="Times New Roman" w:cs="Times New Roman"/>
                <w:spacing w:val="-2"/>
                <w:sz w:val="24"/>
                <w:szCs w:val="24"/>
                <w:lang w:val="lv-LV"/>
              </w:rPr>
              <w:t>3.</w:t>
            </w:r>
            <w:r w:rsidR="00673F2F" w:rsidRPr="00602429">
              <w:rPr>
                <w:rFonts w:ascii="Times New Roman" w:eastAsia="Times New Roman" w:hAnsi="Times New Roman" w:cs="Times New Roman"/>
                <w:spacing w:val="-2"/>
                <w:sz w:val="24"/>
                <w:szCs w:val="24"/>
                <w:lang w:val="lv-LV"/>
              </w:rPr>
              <w:t>2</w:t>
            </w:r>
            <w:r w:rsidRPr="00602429">
              <w:rPr>
                <w:rFonts w:ascii="Times New Roman" w:eastAsia="Times New Roman" w:hAnsi="Times New Roman" w:cs="Times New Roman"/>
                <w:spacing w:val="-2"/>
                <w:sz w:val="24"/>
                <w:szCs w:val="24"/>
                <w:lang w:val="lv-LV"/>
              </w:rPr>
              <w:t>.4.</w:t>
            </w:r>
          </w:p>
        </w:tc>
        <w:tc>
          <w:tcPr>
            <w:tcW w:w="6095" w:type="dxa"/>
          </w:tcPr>
          <w:p w14:paraId="5ED1731E" w14:textId="5490BA39" w:rsidR="00461293" w:rsidRPr="00602429" w:rsidRDefault="00461293" w:rsidP="00461293">
            <w:pPr>
              <w:spacing w:line="256" w:lineRule="exact"/>
              <w:ind w:left="110"/>
              <w:rPr>
                <w:rFonts w:ascii="Times New Roman" w:eastAsia="Times New Roman" w:hAnsi="Times New Roman" w:cs="Times New Roman"/>
                <w:i/>
                <w:sz w:val="24"/>
                <w:szCs w:val="24"/>
                <w:lang w:val="lv-LV"/>
              </w:rPr>
            </w:pPr>
            <w:r w:rsidRPr="00602429">
              <w:rPr>
                <w:rFonts w:ascii="Times New Roman" w:eastAsia="Times New Roman" w:hAnsi="Times New Roman" w:cs="Times New Roman"/>
                <w:i/>
                <w:sz w:val="24"/>
                <w:szCs w:val="24"/>
                <w:lang w:val="lv-LV"/>
              </w:rPr>
              <w:t>Pretendenta</w:t>
            </w:r>
            <w:r w:rsidRPr="00602429">
              <w:rPr>
                <w:rFonts w:ascii="Times New Roman" w:eastAsia="Times New Roman" w:hAnsi="Times New Roman" w:cs="Times New Roman"/>
                <w:i/>
                <w:spacing w:val="-3"/>
                <w:sz w:val="24"/>
                <w:szCs w:val="24"/>
                <w:lang w:val="lv-LV"/>
              </w:rPr>
              <w:t xml:space="preserve"> </w:t>
            </w:r>
            <w:r w:rsidRPr="00602429">
              <w:rPr>
                <w:rFonts w:ascii="Times New Roman" w:eastAsia="Times New Roman" w:hAnsi="Times New Roman" w:cs="Times New Roman"/>
                <w:i/>
                <w:spacing w:val="-2"/>
                <w:sz w:val="24"/>
                <w:szCs w:val="24"/>
                <w:lang w:val="lv-LV"/>
              </w:rPr>
              <w:t>piedāvājums</w:t>
            </w:r>
            <w:r w:rsidR="00140E97">
              <w:rPr>
                <w:rFonts w:ascii="Times New Roman" w:eastAsia="Times New Roman" w:hAnsi="Times New Roman" w:cs="Times New Roman"/>
                <w:i/>
                <w:spacing w:val="-2"/>
                <w:sz w:val="24"/>
                <w:szCs w:val="24"/>
                <w:lang w:val="lv-LV"/>
              </w:rPr>
              <w:t xml:space="preserve"> (vegāns)</w:t>
            </w:r>
          </w:p>
        </w:tc>
        <w:tc>
          <w:tcPr>
            <w:tcW w:w="1843" w:type="dxa"/>
          </w:tcPr>
          <w:p w14:paraId="243A1E8A"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1F8BF47A" w14:textId="77777777" w:rsidTr="00602429">
        <w:trPr>
          <w:trHeight w:val="551"/>
        </w:trPr>
        <w:tc>
          <w:tcPr>
            <w:tcW w:w="851" w:type="dxa"/>
          </w:tcPr>
          <w:p w14:paraId="2B826305" w14:textId="3D259192" w:rsidR="00461293" w:rsidRPr="00602429" w:rsidRDefault="00461293" w:rsidP="00461293">
            <w:pPr>
              <w:spacing w:before="138"/>
              <w:ind w:left="57" w:right="43"/>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4"/>
                <w:sz w:val="24"/>
                <w:szCs w:val="24"/>
                <w:lang w:val="lv-LV"/>
              </w:rPr>
              <w:t>3.</w:t>
            </w:r>
            <w:r w:rsidR="00673F2F" w:rsidRPr="00602429">
              <w:rPr>
                <w:rFonts w:ascii="Times New Roman" w:eastAsia="Times New Roman" w:hAnsi="Times New Roman" w:cs="Times New Roman"/>
                <w:spacing w:val="-4"/>
                <w:sz w:val="24"/>
                <w:szCs w:val="24"/>
                <w:lang w:val="lv-LV"/>
              </w:rPr>
              <w:t>3</w:t>
            </w:r>
            <w:r w:rsidRPr="00602429">
              <w:rPr>
                <w:rFonts w:ascii="Times New Roman" w:eastAsia="Times New Roman" w:hAnsi="Times New Roman" w:cs="Times New Roman"/>
                <w:spacing w:val="-4"/>
                <w:sz w:val="24"/>
                <w:szCs w:val="24"/>
                <w:lang w:val="lv-LV"/>
              </w:rPr>
              <w:t>.</w:t>
            </w:r>
          </w:p>
        </w:tc>
        <w:tc>
          <w:tcPr>
            <w:tcW w:w="7371" w:type="dxa"/>
            <w:gridSpan w:val="2"/>
          </w:tcPr>
          <w:p w14:paraId="441D7F0C" w14:textId="7609F352" w:rsidR="00461293" w:rsidRPr="00602429" w:rsidRDefault="00461293" w:rsidP="00705403">
            <w:pPr>
              <w:spacing w:line="276" w:lineRule="exact"/>
              <w:ind w:left="110" w:right="140"/>
              <w:jc w:val="both"/>
              <w:rPr>
                <w:rFonts w:ascii="Times New Roman" w:eastAsia="Times New Roman" w:hAnsi="Times New Roman" w:cs="Times New Roman"/>
                <w:sz w:val="24"/>
                <w:szCs w:val="24"/>
                <w:lang w:val="lv-LV"/>
              </w:rPr>
            </w:pPr>
            <w:r w:rsidRPr="00602429">
              <w:rPr>
                <w:rFonts w:ascii="Times New Roman" w:eastAsia="Times New Roman" w:hAnsi="Times New Roman" w:cs="Times New Roman"/>
                <w:sz w:val="24"/>
                <w:szCs w:val="24"/>
                <w:lang w:val="lv-LV"/>
              </w:rPr>
              <w:t>Deserts</w:t>
            </w:r>
            <w:r w:rsidRPr="00602429">
              <w:rPr>
                <w:rFonts w:ascii="Times New Roman" w:eastAsia="Times New Roman" w:hAnsi="Times New Roman" w:cs="Times New Roman"/>
                <w:spacing w:val="-8"/>
                <w:sz w:val="24"/>
                <w:szCs w:val="24"/>
                <w:lang w:val="lv-LV"/>
              </w:rPr>
              <w:t xml:space="preserve"> </w:t>
            </w:r>
            <w:r w:rsidRPr="00602429">
              <w:rPr>
                <w:rFonts w:ascii="Times New Roman" w:eastAsia="Times New Roman" w:hAnsi="Times New Roman" w:cs="Times New Roman"/>
                <w:sz w:val="24"/>
                <w:szCs w:val="24"/>
                <w:lang w:val="lv-LV"/>
              </w:rPr>
              <w:t>(120</w:t>
            </w:r>
            <w:r w:rsidR="00CB7353">
              <w:rPr>
                <w:rFonts w:ascii="Times New Roman" w:eastAsia="Times New Roman" w:hAnsi="Times New Roman" w:cs="Times New Roman"/>
                <w:sz w:val="24"/>
                <w:szCs w:val="24"/>
                <w:lang w:val="lv-LV"/>
              </w:rPr>
              <w:t xml:space="preserve"> </w:t>
            </w:r>
            <w:r w:rsidRPr="00602429">
              <w:rPr>
                <w:rFonts w:ascii="Times New Roman" w:eastAsia="Times New Roman" w:hAnsi="Times New Roman" w:cs="Times New Roman"/>
                <w:sz w:val="24"/>
                <w:szCs w:val="24"/>
                <w:lang w:val="lv-LV"/>
              </w:rPr>
              <w:t>g</w:t>
            </w:r>
            <w:r w:rsidR="00453313">
              <w:rPr>
                <w:rFonts w:ascii="Times New Roman" w:eastAsia="Times New Roman" w:hAnsi="Times New Roman" w:cs="Times New Roman"/>
                <w:sz w:val="24"/>
                <w:szCs w:val="24"/>
                <w:lang w:val="lv-LV"/>
              </w:rPr>
              <w:t>,</w:t>
            </w:r>
            <w:r w:rsidRPr="00602429">
              <w:rPr>
                <w:rFonts w:ascii="Times New Roman" w:eastAsia="Times New Roman" w:hAnsi="Times New Roman" w:cs="Times New Roman"/>
                <w:spacing w:val="-7"/>
                <w:sz w:val="24"/>
                <w:szCs w:val="24"/>
                <w:lang w:val="lv-LV"/>
              </w:rPr>
              <w:t xml:space="preserve"> </w:t>
            </w:r>
            <w:r w:rsidRPr="00602429">
              <w:rPr>
                <w:rFonts w:ascii="Times New Roman" w:eastAsia="Times New Roman" w:hAnsi="Times New Roman" w:cs="Times New Roman"/>
                <w:sz w:val="24"/>
                <w:szCs w:val="24"/>
                <w:lang w:val="lv-LV"/>
              </w:rPr>
              <w:t>pamatēdienam</w:t>
            </w:r>
            <w:r w:rsidRPr="00602429">
              <w:rPr>
                <w:rFonts w:ascii="Times New Roman" w:eastAsia="Times New Roman" w:hAnsi="Times New Roman" w:cs="Times New Roman"/>
                <w:spacing w:val="-7"/>
                <w:sz w:val="24"/>
                <w:szCs w:val="24"/>
                <w:lang w:val="lv-LV"/>
              </w:rPr>
              <w:t xml:space="preserve"> </w:t>
            </w:r>
            <w:r w:rsidRPr="00602429">
              <w:rPr>
                <w:rFonts w:ascii="Times New Roman" w:eastAsia="Times New Roman" w:hAnsi="Times New Roman" w:cs="Times New Roman"/>
                <w:sz w:val="24"/>
                <w:szCs w:val="24"/>
                <w:lang w:val="lv-LV"/>
              </w:rPr>
              <w:t>pieskaņots,</w:t>
            </w:r>
            <w:r w:rsidRPr="00602429">
              <w:rPr>
                <w:rFonts w:ascii="Times New Roman" w:eastAsia="Times New Roman" w:hAnsi="Times New Roman" w:cs="Times New Roman"/>
                <w:spacing w:val="-7"/>
                <w:sz w:val="24"/>
                <w:szCs w:val="24"/>
                <w:lang w:val="lv-LV"/>
              </w:rPr>
              <w:t xml:space="preserve"> </w:t>
            </w:r>
            <w:r w:rsidRPr="00602429">
              <w:rPr>
                <w:rFonts w:ascii="Times New Roman" w:eastAsia="Times New Roman" w:hAnsi="Times New Roman" w:cs="Times New Roman"/>
                <w:sz w:val="24"/>
                <w:szCs w:val="24"/>
                <w:lang w:val="lv-LV"/>
              </w:rPr>
              <w:t>izmantojot</w:t>
            </w:r>
            <w:r w:rsidRPr="00602429">
              <w:rPr>
                <w:rFonts w:ascii="Times New Roman" w:eastAsia="Times New Roman" w:hAnsi="Times New Roman" w:cs="Times New Roman"/>
                <w:spacing w:val="-7"/>
                <w:sz w:val="24"/>
                <w:szCs w:val="24"/>
                <w:lang w:val="lv-LV"/>
              </w:rPr>
              <w:t xml:space="preserve"> </w:t>
            </w:r>
            <w:r w:rsidRPr="00602429">
              <w:rPr>
                <w:rFonts w:ascii="Times New Roman" w:eastAsia="Times New Roman" w:hAnsi="Times New Roman" w:cs="Times New Roman"/>
                <w:sz w:val="24"/>
                <w:szCs w:val="24"/>
                <w:lang w:val="lv-LV"/>
              </w:rPr>
              <w:t>elementus</w:t>
            </w:r>
            <w:r w:rsidRPr="00602429">
              <w:rPr>
                <w:rFonts w:ascii="Times New Roman" w:eastAsia="Times New Roman" w:hAnsi="Times New Roman" w:cs="Times New Roman"/>
                <w:spacing w:val="-8"/>
                <w:sz w:val="24"/>
                <w:szCs w:val="24"/>
                <w:lang w:val="lv-LV"/>
              </w:rPr>
              <w:t xml:space="preserve"> </w:t>
            </w:r>
            <w:r w:rsidRPr="00602429">
              <w:rPr>
                <w:rFonts w:ascii="Times New Roman" w:eastAsia="Times New Roman" w:hAnsi="Times New Roman" w:cs="Times New Roman"/>
                <w:sz w:val="24"/>
                <w:szCs w:val="24"/>
                <w:lang w:val="lv-LV"/>
              </w:rPr>
              <w:t>no nacionālās virtuves</w:t>
            </w:r>
            <w:r w:rsidR="00453313">
              <w:rPr>
                <w:rFonts w:ascii="Times New Roman" w:eastAsia="Times New Roman" w:hAnsi="Times New Roman" w:cs="Times New Roman"/>
                <w:sz w:val="24"/>
                <w:szCs w:val="24"/>
                <w:lang w:val="lv-LV"/>
              </w:rPr>
              <w:t>)</w:t>
            </w:r>
          </w:p>
        </w:tc>
        <w:tc>
          <w:tcPr>
            <w:tcW w:w="1843" w:type="dxa"/>
          </w:tcPr>
          <w:p w14:paraId="3A9FCD18"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649D2642" w14:textId="77777777" w:rsidTr="00A51B78">
        <w:trPr>
          <w:trHeight w:val="299"/>
        </w:trPr>
        <w:tc>
          <w:tcPr>
            <w:tcW w:w="851" w:type="dxa"/>
          </w:tcPr>
          <w:p w14:paraId="572EAF3B" w14:textId="77777777" w:rsidR="00461293" w:rsidRPr="00602429" w:rsidRDefault="00461293" w:rsidP="00461293">
            <w:pPr>
              <w:rPr>
                <w:rFonts w:ascii="Times New Roman" w:eastAsia="Times New Roman" w:hAnsi="Times New Roman" w:cs="Times New Roman"/>
                <w:sz w:val="24"/>
                <w:szCs w:val="24"/>
                <w:lang w:val="lv-LV"/>
              </w:rPr>
            </w:pPr>
          </w:p>
        </w:tc>
        <w:tc>
          <w:tcPr>
            <w:tcW w:w="1276" w:type="dxa"/>
          </w:tcPr>
          <w:p w14:paraId="35054C24" w14:textId="0B3BFCB1" w:rsidR="00461293" w:rsidRPr="00602429" w:rsidRDefault="00461293" w:rsidP="00453313">
            <w:pPr>
              <w:spacing w:before="10" w:line="269" w:lineRule="exact"/>
              <w:ind w:left="110"/>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pacing w:val="-2"/>
                <w:sz w:val="24"/>
                <w:szCs w:val="24"/>
                <w:lang w:val="lv-LV"/>
              </w:rPr>
              <w:t>3.</w:t>
            </w:r>
            <w:r w:rsidR="00673F2F" w:rsidRPr="00602429">
              <w:rPr>
                <w:rFonts w:ascii="Times New Roman" w:eastAsia="Times New Roman" w:hAnsi="Times New Roman" w:cs="Times New Roman"/>
                <w:spacing w:val="-2"/>
                <w:sz w:val="24"/>
                <w:szCs w:val="24"/>
                <w:lang w:val="lv-LV"/>
              </w:rPr>
              <w:t>3</w:t>
            </w:r>
            <w:r w:rsidRPr="00602429">
              <w:rPr>
                <w:rFonts w:ascii="Times New Roman" w:eastAsia="Times New Roman" w:hAnsi="Times New Roman" w:cs="Times New Roman"/>
                <w:spacing w:val="-2"/>
                <w:sz w:val="24"/>
                <w:szCs w:val="24"/>
                <w:lang w:val="lv-LV"/>
              </w:rPr>
              <w:t>.1.</w:t>
            </w:r>
          </w:p>
        </w:tc>
        <w:tc>
          <w:tcPr>
            <w:tcW w:w="6095" w:type="dxa"/>
          </w:tcPr>
          <w:p w14:paraId="2746D586" w14:textId="77777777" w:rsidR="00461293" w:rsidRPr="00602429" w:rsidRDefault="00461293" w:rsidP="00461293">
            <w:pPr>
              <w:spacing w:before="10" w:line="269" w:lineRule="exact"/>
              <w:ind w:left="110"/>
              <w:rPr>
                <w:rFonts w:ascii="Times New Roman" w:eastAsia="Times New Roman" w:hAnsi="Times New Roman" w:cs="Times New Roman"/>
                <w:i/>
                <w:sz w:val="24"/>
                <w:szCs w:val="24"/>
                <w:lang w:val="lv-LV"/>
              </w:rPr>
            </w:pPr>
            <w:r w:rsidRPr="00602429">
              <w:rPr>
                <w:rFonts w:ascii="Times New Roman" w:eastAsia="Times New Roman" w:hAnsi="Times New Roman" w:cs="Times New Roman"/>
                <w:i/>
                <w:sz w:val="24"/>
                <w:szCs w:val="24"/>
                <w:lang w:val="lv-LV"/>
              </w:rPr>
              <w:t>Pretendenta</w:t>
            </w:r>
            <w:r w:rsidRPr="00602429">
              <w:rPr>
                <w:rFonts w:ascii="Times New Roman" w:eastAsia="Times New Roman" w:hAnsi="Times New Roman" w:cs="Times New Roman"/>
                <w:i/>
                <w:spacing w:val="-3"/>
                <w:sz w:val="24"/>
                <w:szCs w:val="24"/>
                <w:lang w:val="lv-LV"/>
              </w:rPr>
              <w:t xml:space="preserve"> </w:t>
            </w:r>
            <w:r w:rsidRPr="00602429">
              <w:rPr>
                <w:rFonts w:ascii="Times New Roman" w:eastAsia="Times New Roman" w:hAnsi="Times New Roman" w:cs="Times New Roman"/>
                <w:i/>
                <w:spacing w:val="-2"/>
                <w:sz w:val="24"/>
                <w:szCs w:val="24"/>
                <w:lang w:val="lv-LV"/>
              </w:rPr>
              <w:t>piedāvājums</w:t>
            </w:r>
          </w:p>
        </w:tc>
        <w:tc>
          <w:tcPr>
            <w:tcW w:w="1843" w:type="dxa"/>
          </w:tcPr>
          <w:p w14:paraId="637A445A"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5CB0635F" w14:textId="77777777" w:rsidTr="00602429">
        <w:trPr>
          <w:trHeight w:val="277"/>
        </w:trPr>
        <w:tc>
          <w:tcPr>
            <w:tcW w:w="8222" w:type="dxa"/>
            <w:gridSpan w:val="3"/>
          </w:tcPr>
          <w:p w14:paraId="7BD18B96" w14:textId="77777777" w:rsidR="00461293" w:rsidRPr="00602429" w:rsidRDefault="00461293" w:rsidP="00453313">
            <w:pPr>
              <w:spacing w:before="1" w:line="257" w:lineRule="exact"/>
              <w:ind w:left="3848" w:right="140" w:firstLine="4"/>
              <w:jc w:val="right"/>
              <w:rPr>
                <w:rFonts w:ascii="Times New Roman" w:eastAsia="Times New Roman" w:hAnsi="Times New Roman" w:cs="Times New Roman"/>
                <w:b/>
                <w:sz w:val="24"/>
                <w:szCs w:val="24"/>
                <w:lang w:val="lv-LV"/>
              </w:rPr>
            </w:pPr>
            <w:r w:rsidRPr="00602429">
              <w:rPr>
                <w:rFonts w:ascii="Times New Roman" w:eastAsia="Times New Roman" w:hAnsi="Times New Roman" w:cs="Times New Roman"/>
                <w:b/>
                <w:sz w:val="24"/>
                <w:szCs w:val="24"/>
                <w:lang w:val="lv-LV"/>
              </w:rPr>
              <w:t>Summa</w:t>
            </w:r>
            <w:r w:rsidRPr="00602429">
              <w:rPr>
                <w:rFonts w:ascii="Times New Roman" w:eastAsia="Times New Roman" w:hAnsi="Times New Roman" w:cs="Times New Roman"/>
                <w:b/>
                <w:spacing w:val="-4"/>
                <w:sz w:val="24"/>
                <w:szCs w:val="24"/>
                <w:lang w:val="lv-LV"/>
              </w:rPr>
              <w:t xml:space="preserve"> </w:t>
            </w:r>
            <w:r w:rsidRPr="00602429">
              <w:rPr>
                <w:rFonts w:ascii="Times New Roman" w:eastAsia="Times New Roman" w:hAnsi="Times New Roman" w:cs="Times New Roman"/>
                <w:b/>
                <w:sz w:val="24"/>
                <w:szCs w:val="24"/>
                <w:lang w:val="lv-LV"/>
              </w:rPr>
              <w:t>kopā</w:t>
            </w:r>
            <w:r w:rsidRPr="00602429">
              <w:rPr>
                <w:rFonts w:ascii="Times New Roman" w:eastAsia="Times New Roman" w:hAnsi="Times New Roman" w:cs="Times New Roman"/>
                <w:b/>
                <w:spacing w:val="-1"/>
                <w:sz w:val="24"/>
                <w:szCs w:val="24"/>
                <w:lang w:val="lv-LV"/>
              </w:rPr>
              <w:t xml:space="preserve"> </w:t>
            </w:r>
            <w:r w:rsidRPr="00602429">
              <w:rPr>
                <w:rFonts w:ascii="Times New Roman" w:eastAsia="Times New Roman" w:hAnsi="Times New Roman" w:cs="Times New Roman"/>
                <w:b/>
                <w:sz w:val="24"/>
                <w:szCs w:val="24"/>
                <w:lang w:val="lv-LV"/>
              </w:rPr>
              <w:t>bez</w:t>
            </w:r>
            <w:r w:rsidRPr="00602429">
              <w:rPr>
                <w:rFonts w:ascii="Times New Roman" w:eastAsia="Times New Roman" w:hAnsi="Times New Roman" w:cs="Times New Roman"/>
                <w:b/>
                <w:spacing w:val="-2"/>
                <w:sz w:val="24"/>
                <w:szCs w:val="24"/>
                <w:lang w:val="lv-LV"/>
              </w:rPr>
              <w:t xml:space="preserve"> </w:t>
            </w:r>
            <w:r w:rsidRPr="00602429">
              <w:rPr>
                <w:rFonts w:ascii="Times New Roman" w:eastAsia="Times New Roman" w:hAnsi="Times New Roman" w:cs="Times New Roman"/>
                <w:b/>
                <w:sz w:val="24"/>
                <w:szCs w:val="24"/>
                <w:lang w:val="lv-LV"/>
              </w:rPr>
              <w:t>PVN</w:t>
            </w:r>
            <w:r w:rsidRPr="00602429">
              <w:rPr>
                <w:rFonts w:ascii="Times New Roman" w:eastAsia="Times New Roman" w:hAnsi="Times New Roman" w:cs="Times New Roman"/>
                <w:b/>
                <w:spacing w:val="-2"/>
                <w:sz w:val="24"/>
                <w:szCs w:val="24"/>
                <w:lang w:val="lv-LV"/>
              </w:rPr>
              <w:t xml:space="preserve"> </w:t>
            </w:r>
            <w:r w:rsidRPr="00602429">
              <w:rPr>
                <w:rFonts w:ascii="Times New Roman" w:eastAsia="Times New Roman" w:hAnsi="Times New Roman" w:cs="Times New Roman"/>
                <w:b/>
                <w:sz w:val="24"/>
                <w:szCs w:val="24"/>
                <w:lang w:val="lv-LV"/>
              </w:rPr>
              <w:t xml:space="preserve">1 </w:t>
            </w:r>
            <w:r w:rsidRPr="00602429">
              <w:rPr>
                <w:rFonts w:ascii="Times New Roman" w:eastAsia="Times New Roman" w:hAnsi="Times New Roman" w:cs="Times New Roman"/>
                <w:b/>
                <w:spacing w:val="-2"/>
                <w:sz w:val="24"/>
                <w:szCs w:val="24"/>
                <w:lang w:val="lv-LV"/>
              </w:rPr>
              <w:t>personai:</w:t>
            </w:r>
          </w:p>
        </w:tc>
        <w:tc>
          <w:tcPr>
            <w:tcW w:w="1843" w:type="dxa"/>
          </w:tcPr>
          <w:p w14:paraId="30E502FD" w14:textId="34E326CE"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242F690E" w14:textId="77777777" w:rsidTr="00602429">
        <w:trPr>
          <w:trHeight w:val="299"/>
        </w:trPr>
        <w:tc>
          <w:tcPr>
            <w:tcW w:w="8222" w:type="dxa"/>
            <w:gridSpan w:val="3"/>
            <w:tcBorders>
              <w:bottom w:val="double" w:sz="4" w:space="0" w:color="000000"/>
            </w:tcBorders>
          </w:tcPr>
          <w:p w14:paraId="75E12DF1" w14:textId="51C37138" w:rsidR="00461293" w:rsidRPr="00602429" w:rsidRDefault="00461293" w:rsidP="00453313">
            <w:pPr>
              <w:spacing w:before="11" w:line="268" w:lineRule="exact"/>
              <w:ind w:left="3924" w:right="140" w:hanging="356"/>
              <w:jc w:val="right"/>
              <w:rPr>
                <w:rFonts w:ascii="Times New Roman" w:eastAsia="Times New Roman" w:hAnsi="Times New Roman" w:cs="Times New Roman"/>
                <w:b/>
                <w:sz w:val="24"/>
                <w:szCs w:val="24"/>
                <w:lang w:val="lv-LV"/>
              </w:rPr>
            </w:pPr>
            <w:r w:rsidRPr="00602429">
              <w:rPr>
                <w:rFonts w:ascii="Times New Roman" w:eastAsia="Times New Roman" w:hAnsi="Times New Roman" w:cs="Times New Roman"/>
                <w:b/>
                <w:sz w:val="24"/>
                <w:szCs w:val="24"/>
                <w:lang w:val="lv-LV"/>
              </w:rPr>
              <w:t>Summa</w:t>
            </w:r>
            <w:r w:rsidRPr="00602429">
              <w:rPr>
                <w:rFonts w:ascii="Times New Roman" w:eastAsia="Times New Roman" w:hAnsi="Times New Roman" w:cs="Times New Roman"/>
                <w:b/>
                <w:spacing w:val="-5"/>
                <w:sz w:val="24"/>
                <w:szCs w:val="24"/>
                <w:lang w:val="lv-LV"/>
              </w:rPr>
              <w:t xml:space="preserve"> </w:t>
            </w:r>
            <w:r w:rsidRPr="00602429">
              <w:rPr>
                <w:rFonts w:ascii="Times New Roman" w:eastAsia="Times New Roman" w:hAnsi="Times New Roman" w:cs="Times New Roman"/>
                <w:b/>
                <w:sz w:val="24"/>
                <w:szCs w:val="24"/>
                <w:lang w:val="lv-LV"/>
              </w:rPr>
              <w:t>kopā</w:t>
            </w:r>
            <w:r w:rsidRPr="00602429">
              <w:rPr>
                <w:rFonts w:ascii="Times New Roman" w:eastAsia="Times New Roman" w:hAnsi="Times New Roman" w:cs="Times New Roman"/>
                <w:b/>
                <w:spacing w:val="-1"/>
                <w:sz w:val="24"/>
                <w:szCs w:val="24"/>
                <w:lang w:val="lv-LV"/>
              </w:rPr>
              <w:t xml:space="preserve"> </w:t>
            </w:r>
            <w:r w:rsidRPr="00602429">
              <w:rPr>
                <w:rFonts w:ascii="Times New Roman" w:eastAsia="Times New Roman" w:hAnsi="Times New Roman" w:cs="Times New Roman"/>
                <w:b/>
                <w:sz w:val="24"/>
                <w:szCs w:val="24"/>
                <w:lang w:val="lv-LV"/>
              </w:rPr>
              <w:t>bez</w:t>
            </w:r>
            <w:r w:rsidRPr="00602429">
              <w:rPr>
                <w:rFonts w:ascii="Times New Roman" w:eastAsia="Times New Roman" w:hAnsi="Times New Roman" w:cs="Times New Roman"/>
                <w:b/>
                <w:spacing w:val="-2"/>
                <w:sz w:val="24"/>
                <w:szCs w:val="24"/>
                <w:lang w:val="lv-LV"/>
              </w:rPr>
              <w:t xml:space="preserve"> </w:t>
            </w:r>
            <w:r w:rsidRPr="00602429">
              <w:rPr>
                <w:rFonts w:ascii="Times New Roman" w:eastAsia="Times New Roman" w:hAnsi="Times New Roman" w:cs="Times New Roman"/>
                <w:b/>
                <w:sz w:val="24"/>
                <w:szCs w:val="24"/>
                <w:lang w:val="lv-LV"/>
              </w:rPr>
              <w:t>PVN</w:t>
            </w:r>
            <w:r w:rsidRPr="00602429">
              <w:rPr>
                <w:rFonts w:ascii="Times New Roman" w:eastAsia="Times New Roman" w:hAnsi="Times New Roman" w:cs="Times New Roman"/>
                <w:b/>
                <w:spacing w:val="-3"/>
                <w:sz w:val="24"/>
                <w:szCs w:val="24"/>
                <w:lang w:val="lv-LV"/>
              </w:rPr>
              <w:t xml:space="preserve"> </w:t>
            </w:r>
            <w:r w:rsidRPr="00602429">
              <w:rPr>
                <w:rFonts w:ascii="Times New Roman" w:eastAsia="Times New Roman" w:hAnsi="Times New Roman" w:cs="Times New Roman"/>
                <w:b/>
                <w:sz w:val="24"/>
                <w:szCs w:val="24"/>
                <w:lang w:val="lv-LV"/>
              </w:rPr>
              <w:t>10</w:t>
            </w:r>
            <w:r w:rsidRPr="00602429">
              <w:rPr>
                <w:rFonts w:ascii="Times New Roman" w:eastAsia="Times New Roman" w:hAnsi="Times New Roman" w:cs="Times New Roman"/>
                <w:b/>
                <w:spacing w:val="-1"/>
                <w:sz w:val="24"/>
                <w:szCs w:val="24"/>
                <w:lang w:val="lv-LV"/>
              </w:rPr>
              <w:t xml:space="preserve"> </w:t>
            </w:r>
            <w:r w:rsidRPr="00602429">
              <w:rPr>
                <w:rFonts w:ascii="Times New Roman" w:eastAsia="Times New Roman" w:hAnsi="Times New Roman" w:cs="Times New Roman"/>
                <w:b/>
                <w:sz w:val="24"/>
                <w:szCs w:val="24"/>
                <w:lang w:val="lv-LV"/>
              </w:rPr>
              <w:t>personām</w:t>
            </w:r>
            <w:r w:rsidRPr="00602429">
              <w:rPr>
                <w:rFonts w:ascii="Times New Roman" w:eastAsia="Times New Roman" w:hAnsi="Times New Roman" w:cs="Times New Roman"/>
                <w:b/>
                <w:spacing w:val="-10"/>
                <w:sz w:val="24"/>
                <w:szCs w:val="24"/>
                <w:lang w:val="lv-LV"/>
              </w:rPr>
              <w:t>:</w:t>
            </w:r>
          </w:p>
        </w:tc>
        <w:tc>
          <w:tcPr>
            <w:tcW w:w="1843" w:type="dxa"/>
            <w:tcBorders>
              <w:bottom w:val="double" w:sz="4" w:space="0" w:color="000000"/>
            </w:tcBorders>
          </w:tcPr>
          <w:p w14:paraId="5AAC6F1C" w14:textId="77777777" w:rsidR="00461293" w:rsidRPr="00602429" w:rsidRDefault="00461293" w:rsidP="00461293">
            <w:pPr>
              <w:rPr>
                <w:rFonts w:ascii="Times New Roman" w:eastAsia="Times New Roman" w:hAnsi="Times New Roman" w:cs="Times New Roman"/>
                <w:sz w:val="24"/>
                <w:szCs w:val="24"/>
                <w:lang w:val="lv-LV"/>
              </w:rPr>
            </w:pPr>
          </w:p>
        </w:tc>
      </w:tr>
      <w:tr w:rsidR="00461293" w:rsidRPr="00602429" w14:paraId="3ABF69D5" w14:textId="77777777" w:rsidTr="00602429">
        <w:trPr>
          <w:trHeight w:val="299"/>
        </w:trPr>
        <w:tc>
          <w:tcPr>
            <w:tcW w:w="8222" w:type="dxa"/>
            <w:gridSpan w:val="3"/>
            <w:tcBorders>
              <w:top w:val="double" w:sz="4" w:space="0" w:color="000000"/>
            </w:tcBorders>
          </w:tcPr>
          <w:p w14:paraId="49DDF66F" w14:textId="299F933F" w:rsidR="00461293" w:rsidRPr="00602429" w:rsidRDefault="00461293" w:rsidP="00453313">
            <w:pPr>
              <w:spacing w:before="10" w:line="269" w:lineRule="exact"/>
              <w:ind w:left="832" w:right="140"/>
              <w:jc w:val="right"/>
              <w:rPr>
                <w:rFonts w:ascii="Times New Roman" w:eastAsia="Times New Roman" w:hAnsi="Times New Roman" w:cs="Times New Roman"/>
                <w:b/>
                <w:sz w:val="24"/>
                <w:szCs w:val="24"/>
                <w:lang w:val="lv-LV"/>
              </w:rPr>
            </w:pPr>
            <w:r w:rsidRPr="00602429">
              <w:rPr>
                <w:rFonts w:ascii="Times New Roman" w:eastAsia="Times New Roman" w:hAnsi="Times New Roman" w:cs="Times New Roman"/>
                <w:b/>
                <w:sz w:val="24"/>
                <w:szCs w:val="24"/>
                <w:lang w:val="lv-LV"/>
              </w:rPr>
              <w:t>Izmaksu</w:t>
            </w:r>
            <w:r w:rsidRPr="00602429">
              <w:rPr>
                <w:rFonts w:ascii="Times New Roman" w:eastAsia="Times New Roman" w:hAnsi="Times New Roman" w:cs="Times New Roman"/>
                <w:b/>
                <w:spacing w:val="-6"/>
                <w:sz w:val="24"/>
                <w:szCs w:val="24"/>
                <w:lang w:val="lv-LV"/>
              </w:rPr>
              <w:t xml:space="preserve"> </w:t>
            </w:r>
            <w:r w:rsidRPr="00602429">
              <w:rPr>
                <w:rFonts w:ascii="Times New Roman" w:eastAsia="Times New Roman" w:hAnsi="Times New Roman" w:cs="Times New Roman"/>
                <w:b/>
                <w:sz w:val="24"/>
                <w:szCs w:val="24"/>
                <w:lang w:val="lv-LV"/>
              </w:rPr>
              <w:t>kopējā summa</w:t>
            </w:r>
            <w:r w:rsidRPr="00602429">
              <w:rPr>
                <w:rFonts w:ascii="Times New Roman" w:eastAsia="Times New Roman" w:hAnsi="Times New Roman" w:cs="Times New Roman"/>
                <w:b/>
                <w:spacing w:val="-4"/>
                <w:sz w:val="24"/>
                <w:szCs w:val="24"/>
                <w:lang w:val="lv-LV"/>
              </w:rPr>
              <w:t xml:space="preserve"> </w:t>
            </w:r>
            <w:r w:rsidRPr="00602429">
              <w:rPr>
                <w:rFonts w:ascii="Times New Roman" w:eastAsia="Times New Roman" w:hAnsi="Times New Roman" w:cs="Times New Roman"/>
                <w:b/>
                <w:sz w:val="24"/>
                <w:szCs w:val="24"/>
                <w:lang w:val="lv-LV"/>
              </w:rPr>
              <w:t>(1.,</w:t>
            </w:r>
            <w:r w:rsidRPr="00602429">
              <w:rPr>
                <w:rFonts w:ascii="Times New Roman" w:eastAsia="Times New Roman" w:hAnsi="Times New Roman" w:cs="Times New Roman"/>
                <w:b/>
                <w:spacing w:val="-1"/>
                <w:sz w:val="24"/>
                <w:szCs w:val="24"/>
                <w:lang w:val="lv-LV"/>
              </w:rPr>
              <w:t xml:space="preserve"> </w:t>
            </w:r>
            <w:r w:rsidRPr="00602429">
              <w:rPr>
                <w:rFonts w:ascii="Times New Roman" w:eastAsia="Times New Roman" w:hAnsi="Times New Roman" w:cs="Times New Roman"/>
                <w:b/>
                <w:sz w:val="24"/>
                <w:szCs w:val="24"/>
                <w:lang w:val="lv-LV"/>
              </w:rPr>
              <w:t>2.</w:t>
            </w:r>
            <w:r w:rsidRPr="00602429">
              <w:rPr>
                <w:rFonts w:ascii="Times New Roman" w:eastAsia="Times New Roman" w:hAnsi="Times New Roman" w:cs="Times New Roman"/>
                <w:b/>
                <w:spacing w:val="-1"/>
                <w:sz w:val="24"/>
                <w:szCs w:val="24"/>
                <w:lang w:val="lv-LV"/>
              </w:rPr>
              <w:t xml:space="preserve"> </w:t>
            </w:r>
            <w:r w:rsidRPr="00602429">
              <w:rPr>
                <w:rFonts w:ascii="Times New Roman" w:eastAsia="Times New Roman" w:hAnsi="Times New Roman" w:cs="Times New Roman"/>
                <w:b/>
                <w:sz w:val="24"/>
                <w:szCs w:val="24"/>
                <w:lang w:val="lv-LV"/>
              </w:rPr>
              <w:t>un</w:t>
            </w:r>
            <w:r w:rsidRPr="00602429">
              <w:rPr>
                <w:rFonts w:ascii="Times New Roman" w:eastAsia="Times New Roman" w:hAnsi="Times New Roman" w:cs="Times New Roman"/>
                <w:b/>
                <w:spacing w:val="-2"/>
                <w:sz w:val="24"/>
                <w:szCs w:val="24"/>
                <w:lang w:val="lv-LV"/>
              </w:rPr>
              <w:t xml:space="preserve"> </w:t>
            </w:r>
            <w:r w:rsidRPr="00602429">
              <w:rPr>
                <w:rFonts w:ascii="Times New Roman" w:eastAsia="Times New Roman" w:hAnsi="Times New Roman" w:cs="Times New Roman"/>
                <w:b/>
                <w:sz w:val="24"/>
                <w:szCs w:val="24"/>
                <w:lang w:val="lv-LV"/>
              </w:rPr>
              <w:t>3.</w:t>
            </w:r>
            <w:r w:rsidR="00CB7353">
              <w:rPr>
                <w:rFonts w:ascii="Times New Roman" w:eastAsia="Times New Roman" w:hAnsi="Times New Roman" w:cs="Times New Roman"/>
                <w:b/>
                <w:sz w:val="24"/>
                <w:szCs w:val="24"/>
                <w:lang w:val="lv-LV"/>
              </w:rPr>
              <w:t xml:space="preserve"> </w:t>
            </w:r>
            <w:r w:rsidRPr="00602429">
              <w:rPr>
                <w:rFonts w:ascii="Times New Roman" w:eastAsia="Times New Roman" w:hAnsi="Times New Roman" w:cs="Times New Roman"/>
                <w:b/>
                <w:sz w:val="24"/>
                <w:szCs w:val="24"/>
                <w:lang w:val="lv-LV"/>
              </w:rPr>
              <w:t>pozīcija)</w:t>
            </w:r>
            <w:r w:rsidRPr="00602429">
              <w:rPr>
                <w:rFonts w:ascii="Times New Roman" w:eastAsia="Times New Roman" w:hAnsi="Times New Roman" w:cs="Times New Roman"/>
                <w:b/>
                <w:spacing w:val="-3"/>
                <w:sz w:val="24"/>
                <w:szCs w:val="24"/>
                <w:lang w:val="lv-LV"/>
              </w:rPr>
              <w:t xml:space="preserve"> </w:t>
            </w:r>
            <w:r w:rsidRPr="00602429">
              <w:rPr>
                <w:rFonts w:ascii="Times New Roman" w:eastAsia="Times New Roman" w:hAnsi="Times New Roman" w:cs="Times New Roman"/>
                <w:b/>
                <w:sz w:val="24"/>
                <w:szCs w:val="24"/>
                <w:lang w:val="lv-LV"/>
              </w:rPr>
              <w:t>bez</w:t>
            </w:r>
            <w:r w:rsidRPr="00602429">
              <w:rPr>
                <w:rFonts w:ascii="Times New Roman" w:eastAsia="Times New Roman" w:hAnsi="Times New Roman" w:cs="Times New Roman"/>
                <w:b/>
                <w:spacing w:val="-2"/>
                <w:sz w:val="24"/>
                <w:szCs w:val="24"/>
                <w:lang w:val="lv-LV"/>
              </w:rPr>
              <w:t xml:space="preserve"> </w:t>
            </w:r>
            <w:r w:rsidRPr="00602429">
              <w:rPr>
                <w:rFonts w:ascii="Times New Roman" w:eastAsia="Times New Roman" w:hAnsi="Times New Roman" w:cs="Times New Roman"/>
                <w:b/>
                <w:sz w:val="24"/>
                <w:szCs w:val="24"/>
                <w:lang w:val="lv-LV"/>
              </w:rPr>
              <w:t>PVN</w:t>
            </w:r>
            <w:r w:rsidRPr="00602429">
              <w:rPr>
                <w:rFonts w:ascii="Times New Roman" w:eastAsia="Times New Roman" w:hAnsi="Times New Roman" w:cs="Times New Roman"/>
                <w:b/>
                <w:spacing w:val="-2"/>
                <w:sz w:val="24"/>
                <w:szCs w:val="24"/>
                <w:lang w:val="lv-LV"/>
              </w:rPr>
              <w:t xml:space="preserve"> </w:t>
            </w:r>
            <w:r w:rsidRPr="00602429">
              <w:rPr>
                <w:rFonts w:ascii="Times New Roman" w:eastAsia="Times New Roman" w:hAnsi="Times New Roman" w:cs="Times New Roman"/>
                <w:b/>
                <w:sz w:val="24"/>
                <w:szCs w:val="24"/>
                <w:lang w:val="lv-LV"/>
              </w:rPr>
              <w:t>10</w:t>
            </w:r>
            <w:r w:rsidRPr="00602429">
              <w:rPr>
                <w:rFonts w:ascii="Times New Roman" w:eastAsia="Times New Roman" w:hAnsi="Times New Roman" w:cs="Times New Roman"/>
                <w:b/>
                <w:spacing w:val="-1"/>
                <w:sz w:val="24"/>
                <w:szCs w:val="24"/>
                <w:lang w:val="lv-LV"/>
              </w:rPr>
              <w:t xml:space="preserve"> </w:t>
            </w:r>
            <w:r w:rsidRPr="00602429">
              <w:rPr>
                <w:rFonts w:ascii="Times New Roman" w:eastAsia="Times New Roman" w:hAnsi="Times New Roman" w:cs="Times New Roman"/>
                <w:b/>
                <w:spacing w:val="-2"/>
                <w:sz w:val="24"/>
                <w:szCs w:val="24"/>
                <w:lang w:val="lv-LV"/>
              </w:rPr>
              <w:t>personām:</w:t>
            </w:r>
          </w:p>
        </w:tc>
        <w:tc>
          <w:tcPr>
            <w:tcW w:w="1843" w:type="dxa"/>
            <w:tcBorders>
              <w:top w:val="double" w:sz="4" w:space="0" w:color="000000"/>
            </w:tcBorders>
          </w:tcPr>
          <w:p w14:paraId="6343CA94" w14:textId="77777777" w:rsidR="00461293" w:rsidRPr="00602429" w:rsidRDefault="00461293" w:rsidP="00461293">
            <w:pPr>
              <w:rPr>
                <w:rFonts w:ascii="Times New Roman" w:eastAsia="Times New Roman" w:hAnsi="Times New Roman" w:cs="Times New Roman"/>
                <w:sz w:val="24"/>
                <w:szCs w:val="24"/>
                <w:lang w:val="lv-LV"/>
              </w:rPr>
            </w:pPr>
          </w:p>
        </w:tc>
      </w:tr>
    </w:tbl>
    <w:p w14:paraId="1635EDD5" w14:textId="77777777" w:rsidR="003B43DC" w:rsidRDefault="003B43DC" w:rsidP="00461293">
      <w:pPr>
        <w:widowControl w:val="0"/>
        <w:autoSpaceDE w:val="0"/>
        <w:autoSpaceDN w:val="0"/>
        <w:spacing w:after="0" w:line="240" w:lineRule="auto"/>
        <w:rPr>
          <w:rFonts w:ascii="Times New Roman" w:eastAsia="Times New Roman" w:hAnsi="Times New Roman" w:cs="Times New Roman"/>
          <w:kern w:val="0"/>
          <w:sz w:val="22"/>
          <w:szCs w:val="22"/>
          <w14:ligatures w14:val="none"/>
        </w:rPr>
      </w:pPr>
    </w:p>
    <w:p w14:paraId="2DDAEDF0" w14:textId="77777777" w:rsidR="00CB7353" w:rsidRPr="00804338" w:rsidRDefault="00CB7353" w:rsidP="00461293">
      <w:pPr>
        <w:widowControl w:val="0"/>
        <w:autoSpaceDE w:val="0"/>
        <w:autoSpaceDN w:val="0"/>
        <w:spacing w:after="0" w:line="240" w:lineRule="auto"/>
        <w:rPr>
          <w:rFonts w:ascii="Times New Roman" w:eastAsia="Times New Roman" w:hAnsi="Times New Roman" w:cs="Times New Roman"/>
          <w:kern w:val="0"/>
          <w:sz w:val="22"/>
          <w:szCs w:val="22"/>
          <w14:ligatures w14:val="none"/>
        </w:rPr>
      </w:pPr>
    </w:p>
    <w:p w14:paraId="7EBC6CF6" w14:textId="37E9638F" w:rsidR="003B43DC" w:rsidRPr="00804338" w:rsidRDefault="003B43DC" w:rsidP="002B1E23">
      <w:pPr>
        <w:widowControl w:val="0"/>
        <w:tabs>
          <w:tab w:val="left" w:pos="8931"/>
        </w:tabs>
        <w:autoSpaceDE w:val="0"/>
        <w:autoSpaceDN w:val="0"/>
        <w:spacing w:after="0" w:line="240" w:lineRule="auto"/>
        <w:ind w:right="28"/>
        <w:contextualSpacing/>
        <w:jc w:val="center"/>
        <w:outlineLvl w:val="1"/>
        <w:rPr>
          <w:rFonts w:ascii="Times New Roman" w:eastAsia="Times New Roman" w:hAnsi="Times New Roman" w:cs="Times New Roman"/>
          <w:b/>
          <w:bCs/>
          <w:kern w:val="0"/>
          <w14:ligatures w14:val="none"/>
        </w:rPr>
      </w:pPr>
      <w:r w:rsidRPr="00804338">
        <w:rPr>
          <w:rFonts w:ascii="Times New Roman" w:eastAsia="Times New Roman" w:hAnsi="Times New Roman" w:cs="Times New Roman"/>
          <w:b/>
          <w:bCs/>
          <w:kern w:val="0"/>
          <w14:ligatures w14:val="none"/>
        </w:rPr>
        <w:t>Izmaksu</w:t>
      </w:r>
      <w:r w:rsidRPr="00804338">
        <w:rPr>
          <w:rFonts w:ascii="Times New Roman" w:eastAsia="Times New Roman" w:hAnsi="Times New Roman" w:cs="Times New Roman"/>
          <w:b/>
          <w:bCs/>
          <w:spacing w:val="-3"/>
          <w:kern w:val="0"/>
          <w14:ligatures w14:val="none"/>
        </w:rPr>
        <w:t xml:space="preserve"> </w:t>
      </w:r>
      <w:r w:rsidRPr="00804338">
        <w:rPr>
          <w:rFonts w:ascii="Times New Roman" w:eastAsia="Times New Roman" w:hAnsi="Times New Roman" w:cs="Times New Roman"/>
          <w:b/>
          <w:bCs/>
          <w:kern w:val="0"/>
          <w14:ligatures w14:val="none"/>
        </w:rPr>
        <w:t>tāme</w:t>
      </w:r>
      <w:r w:rsidRPr="00804338">
        <w:rPr>
          <w:rFonts w:ascii="Times New Roman" w:eastAsia="Times New Roman" w:hAnsi="Times New Roman" w:cs="Times New Roman"/>
          <w:b/>
          <w:bCs/>
          <w:spacing w:val="-3"/>
          <w:kern w:val="0"/>
          <w14:ligatures w14:val="none"/>
        </w:rPr>
        <w:t xml:space="preserve"> </w:t>
      </w:r>
      <w:r w:rsidRPr="00804338">
        <w:rPr>
          <w:rFonts w:ascii="Times New Roman" w:eastAsia="Times New Roman" w:hAnsi="Times New Roman" w:cs="Times New Roman"/>
          <w:b/>
          <w:bCs/>
          <w:spacing w:val="-4"/>
          <w:kern w:val="0"/>
          <w14:ligatures w14:val="none"/>
        </w:rPr>
        <w:t>Nr.</w:t>
      </w:r>
      <w:r w:rsidR="00D33893">
        <w:rPr>
          <w:rFonts w:ascii="Times New Roman" w:eastAsia="Times New Roman" w:hAnsi="Times New Roman" w:cs="Times New Roman"/>
          <w:b/>
          <w:bCs/>
          <w:spacing w:val="-4"/>
          <w:kern w:val="0"/>
          <w14:ligatures w14:val="none"/>
        </w:rPr>
        <w:t> </w:t>
      </w:r>
      <w:r w:rsidRPr="00804338">
        <w:rPr>
          <w:rFonts w:ascii="Times New Roman" w:eastAsia="Times New Roman" w:hAnsi="Times New Roman" w:cs="Times New Roman"/>
          <w:b/>
          <w:bCs/>
          <w:spacing w:val="-4"/>
          <w:kern w:val="0"/>
          <w14:ligatures w14:val="none"/>
        </w:rPr>
        <w:t>2</w:t>
      </w:r>
    </w:p>
    <w:p w14:paraId="1300E1BA" w14:textId="77777777" w:rsidR="00CA11EE" w:rsidRDefault="003B43DC" w:rsidP="002B1E23">
      <w:pPr>
        <w:widowControl w:val="0"/>
        <w:autoSpaceDE w:val="0"/>
        <w:autoSpaceDN w:val="0"/>
        <w:spacing w:after="0" w:line="240" w:lineRule="auto"/>
        <w:ind w:right="-253"/>
        <w:contextualSpacing/>
        <w:jc w:val="center"/>
        <w:rPr>
          <w:rFonts w:ascii="Times New Roman" w:eastAsia="Times New Roman" w:hAnsi="Times New Roman" w:cs="Times New Roman"/>
          <w:kern w:val="0"/>
          <w14:ligatures w14:val="none"/>
        </w:rPr>
      </w:pPr>
      <w:r w:rsidRPr="00804338">
        <w:rPr>
          <w:rFonts w:ascii="Times New Roman" w:eastAsia="Times New Roman" w:hAnsi="Times New Roman" w:cs="Times New Roman"/>
          <w:kern w:val="0"/>
          <w14:ligatures w14:val="none"/>
        </w:rPr>
        <w:t>Ēdienkartes</w:t>
      </w:r>
      <w:r w:rsidRPr="00804338">
        <w:rPr>
          <w:rFonts w:ascii="Times New Roman" w:eastAsia="Times New Roman" w:hAnsi="Times New Roman" w:cs="Times New Roman"/>
          <w:spacing w:val="-5"/>
          <w:kern w:val="0"/>
          <w14:ligatures w14:val="none"/>
        </w:rPr>
        <w:t xml:space="preserve"> </w:t>
      </w:r>
      <w:r w:rsidRPr="00804338">
        <w:rPr>
          <w:rFonts w:ascii="Times New Roman" w:eastAsia="Times New Roman" w:hAnsi="Times New Roman" w:cs="Times New Roman"/>
          <w:kern w:val="0"/>
          <w14:ligatures w14:val="none"/>
        </w:rPr>
        <w:t>un</w:t>
      </w:r>
      <w:r w:rsidRPr="00804338">
        <w:rPr>
          <w:rFonts w:ascii="Times New Roman" w:eastAsia="Times New Roman" w:hAnsi="Times New Roman" w:cs="Times New Roman"/>
          <w:spacing w:val="-4"/>
          <w:kern w:val="0"/>
          <w14:ligatures w14:val="none"/>
        </w:rPr>
        <w:t xml:space="preserve"> </w:t>
      </w:r>
      <w:r w:rsidRPr="00804338">
        <w:rPr>
          <w:rFonts w:ascii="Times New Roman" w:eastAsia="Times New Roman" w:hAnsi="Times New Roman" w:cs="Times New Roman"/>
          <w:kern w:val="0"/>
          <w14:ligatures w14:val="none"/>
        </w:rPr>
        <w:t>dzērienu</w:t>
      </w:r>
      <w:r w:rsidRPr="00804338">
        <w:rPr>
          <w:rFonts w:ascii="Times New Roman" w:eastAsia="Times New Roman" w:hAnsi="Times New Roman" w:cs="Times New Roman"/>
          <w:spacing w:val="-2"/>
          <w:kern w:val="0"/>
          <w14:ligatures w14:val="none"/>
        </w:rPr>
        <w:t xml:space="preserve"> </w:t>
      </w:r>
      <w:r w:rsidRPr="00804338">
        <w:rPr>
          <w:rFonts w:ascii="Times New Roman" w:eastAsia="Times New Roman" w:hAnsi="Times New Roman" w:cs="Times New Roman"/>
          <w:kern w:val="0"/>
          <w14:ligatures w14:val="none"/>
        </w:rPr>
        <w:t>piedāvājums</w:t>
      </w:r>
      <w:r w:rsidRPr="00804338">
        <w:rPr>
          <w:rFonts w:ascii="Times New Roman" w:eastAsia="Times New Roman" w:hAnsi="Times New Roman" w:cs="Times New Roman"/>
          <w:spacing w:val="-5"/>
          <w:kern w:val="0"/>
          <w14:ligatures w14:val="none"/>
        </w:rPr>
        <w:t xml:space="preserve"> </w:t>
      </w:r>
      <w:r w:rsidRPr="00804338">
        <w:rPr>
          <w:rFonts w:ascii="Times New Roman" w:eastAsia="Times New Roman" w:hAnsi="Times New Roman" w:cs="Times New Roman"/>
          <w:kern w:val="0"/>
          <w14:ligatures w14:val="none"/>
        </w:rPr>
        <w:t>Valsts</w:t>
      </w:r>
      <w:r w:rsidRPr="00804338">
        <w:rPr>
          <w:rFonts w:ascii="Times New Roman" w:eastAsia="Times New Roman" w:hAnsi="Times New Roman" w:cs="Times New Roman"/>
          <w:spacing w:val="-5"/>
          <w:kern w:val="0"/>
          <w14:ligatures w14:val="none"/>
        </w:rPr>
        <w:t xml:space="preserve"> </w:t>
      </w:r>
      <w:r w:rsidRPr="00804338">
        <w:rPr>
          <w:rFonts w:ascii="Times New Roman" w:eastAsia="Times New Roman" w:hAnsi="Times New Roman" w:cs="Times New Roman"/>
          <w:kern w:val="0"/>
          <w14:ligatures w14:val="none"/>
        </w:rPr>
        <w:t>prezidenta</w:t>
      </w:r>
      <w:r w:rsidRPr="00804338">
        <w:rPr>
          <w:rFonts w:ascii="Times New Roman" w:eastAsia="Times New Roman" w:hAnsi="Times New Roman" w:cs="Times New Roman"/>
          <w:spacing w:val="-5"/>
          <w:kern w:val="0"/>
          <w14:ligatures w14:val="none"/>
        </w:rPr>
        <w:t xml:space="preserve"> darba kārtības </w:t>
      </w:r>
      <w:r w:rsidRPr="00804338">
        <w:rPr>
          <w:rFonts w:ascii="Times New Roman" w:eastAsia="Times New Roman" w:hAnsi="Times New Roman" w:cs="Times New Roman"/>
          <w:kern w:val="0"/>
          <w14:ligatures w14:val="none"/>
        </w:rPr>
        <w:t>pasākum</w:t>
      </w:r>
      <w:r w:rsidR="006A0774">
        <w:rPr>
          <w:rFonts w:ascii="Times New Roman" w:eastAsia="Times New Roman" w:hAnsi="Times New Roman" w:cs="Times New Roman"/>
          <w:kern w:val="0"/>
          <w14:ligatures w14:val="none"/>
        </w:rPr>
        <w:t>a</w:t>
      </w:r>
      <w:r w:rsidRPr="00804338">
        <w:rPr>
          <w:rFonts w:ascii="Times New Roman" w:eastAsia="Times New Roman" w:hAnsi="Times New Roman" w:cs="Times New Roman"/>
          <w:kern w:val="0"/>
          <w14:ligatures w14:val="none"/>
        </w:rPr>
        <w:t xml:space="preserve">m </w:t>
      </w:r>
    </w:p>
    <w:p w14:paraId="1508645F" w14:textId="170E6FA3" w:rsidR="003B43DC" w:rsidRDefault="00C33FA9" w:rsidP="002B1E23">
      <w:pPr>
        <w:widowControl w:val="0"/>
        <w:autoSpaceDE w:val="0"/>
        <w:autoSpaceDN w:val="0"/>
        <w:spacing w:after="0" w:line="240" w:lineRule="auto"/>
        <w:ind w:right="-253"/>
        <w:contextualSpacing/>
        <w:jc w:val="center"/>
        <w:rPr>
          <w:rFonts w:ascii="Times New Roman" w:eastAsia="Times New Roman" w:hAnsi="Times New Roman" w:cs="Times New Roman"/>
          <w:kern w:val="0"/>
          <w14:ligatures w14:val="none"/>
        </w:rPr>
      </w:pPr>
      <w:r w:rsidRPr="00804338">
        <w:rPr>
          <w:rFonts w:ascii="Times New Roman" w:eastAsia="Times New Roman" w:hAnsi="Times New Roman" w:cs="Times New Roman"/>
          <w:kern w:val="0"/>
          <w14:ligatures w14:val="none"/>
        </w:rPr>
        <w:t>Rīgas pil</w:t>
      </w:r>
      <w:r w:rsidRPr="0011196B">
        <w:rPr>
          <w:rFonts w:ascii="Times New Roman" w:eastAsia="Times New Roman" w:hAnsi="Times New Roman" w:cs="Times New Roman"/>
          <w:kern w:val="0"/>
          <w14:ligatures w14:val="none"/>
        </w:rPr>
        <w:t>ī</w:t>
      </w:r>
      <w:r w:rsidR="00A94A89" w:rsidRPr="0011196B">
        <w:rPr>
          <w:rFonts w:ascii="Times New Roman" w:eastAsia="Times New Roman" w:hAnsi="Times New Roman" w:cs="Times New Roman"/>
          <w:kern w:val="0"/>
          <w14:ligatures w14:val="none"/>
        </w:rPr>
        <w:t xml:space="preserve"> jūnija</w:t>
      </w:r>
      <w:r w:rsidR="00A94A89">
        <w:rPr>
          <w:rFonts w:ascii="Times New Roman" w:eastAsia="Times New Roman" w:hAnsi="Times New Roman" w:cs="Times New Roman"/>
          <w:kern w:val="0"/>
          <w14:ligatures w14:val="none"/>
        </w:rPr>
        <w:t xml:space="preserve"> mēnesī</w:t>
      </w:r>
      <w:r w:rsidR="00661392">
        <w:rPr>
          <w:rFonts w:ascii="Times New Roman" w:eastAsia="Times New Roman" w:hAnsi="Times New Roman" w:cs="Times New Roman"/>
          <w:kern w:val="0"/>
          <w14:ligatures w14:val="none"/>
        </w:rPr>
        <w:t xml:space="preserve"> (</w:t>
      </w:r>
      <w:r w:rsidR="00B30469">
        <w:rPr>
          <w:rFonts w:ascii="Times New Roman" w:eastAsia="Times New Roman" w:hAnsi="Times New Roman" w:cs="Times New Roman"/>
          <w:kern w:val="0"/>
          <w14:ligatures w14:val="none"/>
        </w:rPr>
        <w:t>pasākuma norises laiks – 2h</w:t>
      </w:r>
      <w:r w:rsidR="00661392">
        <w:rPr>
          <w:rFonts w:ascii="Times New Roman" w:eastAsia="Times New Roman" w:hAnsi="Times New Roman" w:cs="Times New Roman"/>
          <w:kern w:val="0"/>
          <w14:ligatures w14:val="none"/>
        </w:rPr>
        <w:t>)</w:t>
      </w:r>
    </w:p>
    <w:p w14:paraId="18D3974B" w14:textId="77777777" w:rsidR="00043C3F" w:rsidRPr="00804338" w:rsidRDefault="00043C3F" w:rsidP="002B1E23">
      <w:pPr>
        <w:widowControl w:val="0"/>
        <w:autoSpaceDE w:val="0"/>
        <w:autoSpaceDN w:val="0"/>
        <w:spacing w:after="0" w:line="240" w:lineRule="auto"/>
        <w:ind w:right="500"/>
        <w:contextualSpacing/>
        <w:jc w:val="center"/>
        <w:rPr>
          <w:rFonts w:ascii="Times New Roman" w:eastAsia="Times New Roman" w:hAnsi="Times New Roman" w:cs="Times New Roman"/>
          <w:kern w:val="0"/>
          <w:sz w:val="12"/>
          <w14:ligatures w14:val="none"/>
        </w:rPr>
      </w:pPr>
    </w:p>
    <w:tbl>
      <w:tblPr>
        <w:tblStyle w:val="TableNormal1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1134"/>
        <w:gridCol w:w="6237"/>
        <w:gridCol w:w="1701"/>
      </w:tblGrid>
      <w:tr w:rsidR="0028189C" w:rsidRPr="00453313" w14:paraId="519E5B60" w14:textId="77777777" w:rsidTr="00705403">
        <w:trPr>
          <w:trHeight w:val="551"/>
        </w:trPr>
        <w:tc>
          <w:tcPr>
            <w:tcW w:w="993" w:type="dxa"/>
            <w:vAlign w:val="center"/>
          </w:tcPr>
          <w:p w14:paraId="7DFF554B" w14:textId="77777777" w:rsidR="0028189C" w:rsidRPr="00453313" w:rsidRDefault="0028189C" w:rsidP="0028189C">
            <w:pPr>
              <w:spacing w:before="138"/>
              <w:ind w:left="14" w:right="45"/>
              <w:jc w:val="center"/>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5"/>
                <w:sz w:val="24"/>
                <w:szCs w:val="24"/>
                <w:lang w:val="lv-LV"/>
              </w:rPr>
              <w:t>Nr.</w:t>
            </w:r>
          </w:p>
        </w:tc>
        <w:tc>
          <w:tcPr>
            <w:tcW w:w="7371" w:type="dxa"/>
            <w:gridSpan w:val="2"/>
            <w:vAlign w:val="center"/>
          </w:tcPr>
          <w:p w14:paraId="477814B5" w14:textId="27338357" w:rsidR="0028189C" w:rsidRPr="00453313" w:rsidRDefault="00453313" w:rsidP="0028189C">
            <w:pPr>
              <w:spacing w:before="138"/>
              <w:ind w:left="110"/>
              <w:jc w:val="center"/>
              <w:rPr>
                <w:rFonts w:ascii="Times New Roman" w:eastAsia="Times New Roman" w:hAnsi="Times New Roman" w:cs="Times New Roman"/>
                <w:b/>
                <w:sz w:val="24"/>
                <w:szCs w:val="24"/>
                <w:lang w:val="lv-LV"/>
              </w:rPr>
            </w:pPr>
            <w:r w:rsidRPr="008A4664">
              <w:rPr>
                <w:rFonts w:ascii="Times New Roman" w:eastAsia="Times New Roman" w:hAnsi="Times New Roman" w:cs="Times New Roman"/>
                <w:b/>
                <w:sz w:val="24"/>
                <w:szCs w:val="24"/>
                <w:lang w:val="lv-LV"/>
              </w:rPr>
              <w:t>Pretendenta tehniskais piedāvājums</w:t>
            </w:r>
          </w:p>
        </w:tc>
        <w:tc>
          <w:tcPr>
            <w:tcW w:w="1701" w:type="dxa"/>
            <w:vAlign w:val="center"/>
          </w:tcPr>
          <w:p w14:paraId="11E21F7D" w14:textId="77777777" w:rsidR="00453313" w:rsidRPr="00602429" w:rsidRDefault="00453313" w:rsidP="00453313">
            <w:pPr>
              <w:spacing w:before="1"/>
              <w:ind w:left="15"/>
              <w:jc w:val="center"/>
              <w:rPr>
                <w:rFonts w:ascii="Times New Roman" w:eastAsia="Times New Roman" w:hAnsi="Times New Roman" w:cs="Times New Roman"/>
                <w:b/>
                <w:sz w:val="24"/>
                <w:szCs w:val="24"/>
                <w:lang w:val="pt-BR"/>
              </w:rPr>
            </w:pPr>
            <w:r>
              <w:rPr>
                <w:rFonts w:ascii="Times New Roman" w:eastAsia="Times New Roman" w:hAnsi="Times New Roman" w:cs="Times New Roman"/>
                <w:b/>
                <w:spacing w:val="-4"/>
                <w:sz w:val="24"/>
                <w:szCs w:val="24"/>
                <w:lang w:val="pt-BR"/>
              </w:rPr>
              <w:t>Pretendenta finanšu piedāvājums</w:t>
            </w:r>
          </w:p>
          <w:p w14:paraId="18AD7641" w14:textId="2ADEC4C5" w:rsidR="0028189C" w:rsidRPr="00453313" w:rsidRDefault="00453313" w:rsidP="00453313">
            <w:pPr>
              <w:spacing w:line="257" w:lineRule="exact"/>
              <w:ind w:left="11" w:right="4"/>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z w:val="24"/>
                <w:szCs w:val="24"/>
                <w:lang w:val="pt-BR"/>
              </w:rPr>
              <w:t>EUR</w:t>
            </w:r>
            <w:r w:rsidRPr="00602429">
              <w:rPr>
                <w:rFonts w:ascii="Times New Roman" w:eastAsia="Times New Roman" w:hAnsi="Times New Roman" w:cs="Times New Roman"/>
                <w:spacing w:val="-1"/>
                <w:sz w:val="24"/>
                <w:szCs w:val="24"/>
                <w:lang w:val="pt-BR"/>
              </w:rPr>
              <w:t xml:space="preserve"> </w:t>
            </w:r>
            <w:r w:rsidRPr="00602429">
              <w:rPr>
                <w:rFonts w:ascii="Times New Roman" w:eastAsia="Times New Roman" w:hAnsi="Times New Roman" w:cs="Times New Roman"/>
                <w:sz w:val="24"/>
                <w:szCs w:val="24"/>
                <w:lang w:val="pt-BR"/>
              </w:rPr>
              <w:t>bez</w:t>
            </w:r>
            <w:r w:rsidRPr="00602429">
              <w:rPr>
                <w:rFonts w:ascii="Times New Roman" w:eastAsia="Times New Roman" w:hAnsi="Times New Roman" w:cs="Times New Roman"/>
                <w:spacing w:val="-2"/>
                <w:sz w:val="24"/>
                <w:szCs w:val="24"/>
                <w:lang w:val="pt-BR"/>
              </w:rPr>
              <w:t xml:space="preserve"> </w:t>
            </w:r>
            <w:r w:rsidRPr="00602429">
              <w:rPr>
                <w:rFonts w:ascii="Times New Roman" w:eastAsia="Times New Roman" w:hAnsi="Times New Roman" w:cs="Times New Roman"/>
                <w:spacing w:val="-5"/>
                <w:sz w:val="24"/>
                <w:szCs w:val="24"/>
                <w:lang w:val="pt-BR"/>
              </w:rPr>
              <w:t>PVN</w:t>
            </w:r>
          </w:p>
        </w:tc>
      </w:tr>
      <w:tr w:rsidR="003B43DC" w:rsidRPr="00453313" w14:paraId="49CF19FD" w14:textId="77777777" w:rsidTr="00705403">
        <w:trPr>
          <w:trHeight w:val="275"/>
        </w:trPr>
        <w:tc>
          <w:tcPr>
            <w:tcW w:w="993" w:type="dxa"/>
            <w:shd w:val="clear" w:color="auto" w:fill="DAE9F7" w:themeFill="text2" w:themeFillTint="1A"/>
            <w:vAlign w:val="center"/>
          </w:tcPr>
          <w:p w14:paraId="432461D1" w14:textId="618257CB" w:rsidR="003B43DC" w:rsidRPr="00453313" w:rsidRDefault="003B43DC" w:rsidP="00453313">
            <w:pPr>
              <w:spacing w:line="256" w:lineRule="exact"/>
              <w:jc w:val="center"/>
              <w:rPr>
                <w:rFonts w:ascii="Times New Roman" w:eastAsia="Times New Roman" w:hAnsi="Times New Roman" w:cs="Times New Roman"/>
                <w:b/>
                <w:sz w:val="24"/>
                <w:szCs w:val="24"/>
                <w:lang w:val="lv-LV"/>
              </w:rPr>
            </w:pPr>
            <w:r w:rsidRPr="00453313">
              <w:rPr>
                <w:rFonts w:ascii="Times New Roman" w:eastAsia="Times New Roman" w:hAnsi="Times New Roman" w:cs="Times New Roman"/>
                <w:b/>
                <w:spacing w:val="-5"/>
                <w:sz w:val="24"/>
                <w:szCs w:val="24"/>
                <w:lang w:val="lv-LV"/>
              </w:rPr>
              <w:t>1.</w:t>
            </w:r>
            <w:r w:rsidR="00B514F7">
              <w:rPr>
                <w:rFonts w:ascii="Times New Roman" w:eastAsia="Times New Roman" w:hAnsi="Times New Roman" w:cs="Times New Roman"/>
                <w:b/>
                <w:spacing w:val="-5"/>
                <w:sz w:val="24"/>
                <w:szCs w:val="24"/>
                <w:lang w:val="lv-LV"/>
              </w:rPr>
              <w:t>*</w:t>
            </w:r>
          </w:p>
        </w:tc>
        <w:tc>
          <w:tcPr>
            <w:tcW w:w="7371" w:type="dxa"/>
            <w:gridSpan w:val="2"/>
            <w:shd w:val="clear" w:color="auto" w:fill="DAE9F7" w:themeFill="text2" w:themeFillTint="1A"/>
            <w:vAlign w:val="center"/>
          </w:tcPr>
          <w:p w14:paraId="65C97700" w14:textId="77777777" w:rsidR="003B43DC" w:rsidRPr="008065C0" w:rsidRDefault="003B43DC" w:rsidP="00C27366">
            <w:pPr>
              <w:spacing w:line="256" w:lineRule="exact"/>
              <w:ind w:left="110"/>
              <w:rPr>
                <w:rFonts w:ascii="Times New Roman" w:eastAsia="Times New Roman" w:hAnsi="Times New Roman" w:cs="Times New Roman"/>
                <w:b/>
                <w:sz w:val="24"/>
                <w:szCs w:val="24"/>
                <w:highlight w:val="yellow"/>
                <w:lang w:val="lv-LV"/>
              </w:rPr>
            </w:pPr>
            <w:r w:rsidRPr="00B514F7">
              <w:rPr>
                <w:rFonts w:ascii="Times New Roman" w:eastAsia="Times New Roman" w:hAnsi="Times New Roman" w:cs="Times New Roman"/>
                <w:b/>
                <w:sz w:val="24"/>
                <w:szCs w:val="24"/>
                <w:lang w:val="lv-LV"/>
              </w:rPr>
              <w:t>Restorāna</w:t>
            </w:r>
            <w:r w:rsidRPr="00B514F7">
              <w:rPr>
                <w:rFonts w:ascii="Times New Roman" w:eastAsia="Times New Roman" w:hAnsi="Times New Roman" w:cs="Times New Roman"/>
                <w:b/>
                <w:spacing w:val="-3"/>
                <w:sz w:val="24"/>
                <w:szCs w:val="24"/>
                <w:lang w:val="lv-LV"/>
              </w:rPr>
              <w:t xml:space="preserve"> </w:t>
            </w:r>
            <w:r w:rsidRPr="00B514F7">
              <w:rPr>
                <w:rFonts w:ascii="Times New Roman" w:eastAsia="Times New Roman" w:hAnsi="Times New Roman" w:cs="Times New Roman"/>
                <w:b/>
                <w:sz w:val="24"/>
                <w:szCs w:val="24"/>
                <w:lang w:val="lv-LV"/>
              </w:rPr>
              <w:t>pakalpojumi</w:t>
            </w:r>
            <w:r w:rsidRPr="00B514F7">
              <w:rPr>
                <w:rFonts w:ascii="Times New Roman" w:eastAsia="Times New Roman" w:hAnsi="Times New Roman" w:cs="Times New Roman"/>
                <w:b/>
                <w:spacing w:val="-3"/>
                <w:sz w:val="24"/>
                <w:szCs w:val="24"/>
                <w:lang w:val="lv-LV"/>
              </w:rPr>
              <w:t xml:space="preserve"> </w:t>
            </w:r>
            <w:r w:rsidRPr="00B514F7">
              <w:rPr>
                <w:rFonts w:ascii="Times New Roman" w:eastAsia="Times New Roman" w:hAnsi="Times New Roman" w:cs="Times New Roman"/>
                <w:b/>
                <w:sz w:val="24"/>
                <w:szCs w:val="24"/>
                <w:lang w:val="lv-LV"/>
              </w:rPr>
              <w:t>100</w:t>
            </w:r>
            <w:r w:rsidRPr="00B514F7">
              <w:rPr>
                <w:rFonts w:ascii="Times New Roman" w:eastAsia="Times New Roman" w:hAnsi="Times New Roman" w:cs="Times New Roman"/>
                <w:b/>
                <w:spacing w:val="-1"/>
                <w:sz w:val="24"/>
                <w:szCs w:val="24"/>
                <w:lang w:val="lv-LV"/>
              </w:rPr>
              <w:t xml:space="preserve"> </w:t>
            </w:r>
            <w:r w:rsidRPr="00B514F7">
              <w:rPr>
                <w:rFonts w:ascii="Times New Roman" w:eastAsia="Times New Roman" w:hAnsi="Times New Roman" w:cs="Times New Roman"/>
                <w:b/>
                <w:spacing w:val="-2"/>
                <w:sz w:val="24"/>
                <w:szCs w:val="24"/>
                <w:lang w:val="lv-LV"/>
              </w:rPr>
              <w:t>personām</w:t>
            </w:r>
          </w:p>
        </w:tc>
        <w:tc>
          <w:tcPr>
            <w:tcW w:w="1701" w:type="dxa"/>
            <w:shd w:val="clear" w:color="auto" w:fill="DAE9F7" w:themeFill="text2" w:themeFillTint="1A"/>
            <w:vAlign w:val="center"/>
          </w:tcPr>
          <w:p w14:paraId="7CE7204D"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3C2470F0" w14:textId="77777777" w:rsidTr="00705403">
        <w:trPr>
          <w:trHeight w:val="275"/>
        </w:trPr>
        <w:tc>
          <w:tcPr>
            <w:tcW w:w="993" w:type="dxa"/>
            <w:vAlign w:val="center"/>
          </w:tcPr>
          <w:p w14:paraId="2924EE08" w14:textId="1A2459FC" w:rsidR="003B43DC" w:rsidRPr="00453313" w:rsidRDefault="003B43DC" w:rsidP="00140E97">
            <w:pPr>
              <w:spacing w:line="256" w:lineRule="exact"/>
              <w:ind w:left="57" w:right="-150"/>
              <w:jc w:val="center"/>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4"/>
                <w:sz w:val="24"/>
                <w:szCs w:val="24"/>
                <w:lang w:val="lv-LV"/>
              </w:rPr>
              <w:t>1.1.</w:t>
            </w:r>
            <w:r w:rsidR="0078534E">
              <w:rPr>
                <w:rFonts w:ascii="Times New Roman" w:eastAsia="Times New Roman" w:hAnsi="Times New Roman" w:cs="Times New Roman"/>
                <w:spacing w:val="-4"/>
                <w:sz w:val="24"/>
                <w:szCs w:val="24"/>
                <w:lang w:val="lv-LV"/>
              </w:rPr>
              <w:t>**</w:t>
            </w:r>
          </w:p>
        </w:tc>
        <w:tc>
          <w:tcPr>
            <w:tcW w:w="7371" w:type="dxa"/>
            <w:gridSpan w:val="2"/>
            <w:vAlign w:val="center"/>
          </w:tcPr>
          <w:p w14:paraId="08CC6AB2" w14:textId="77777777" w:rsidR="003B43DC" w:rsidRPr="00453313" w:rsidRDefault="003B43DC" w:rsidP="00C27366">
            <w:pPr>
              <w:spacing w:line="256" w:lineRule="exact"/>
              <w:ind w:left="110"/>
              <w:rPr>
                <w:rFonts w:ascii="Times New Roman" w:eastAsia="Times New Roman" w:hAnsi="Times New Roman" w:cs="Times New Roman"/>
                <w:sz w:val="24"/>
                <w:szCs w:val="24"/>
                <w:lang w:val="lv-LV"/>
              </w:rPr>
            </w:pPr>
            <w:r w:rsidRPr="00453313">
              <w:rPr>
                <w:rFonts w:ascii="Times New Roman" w:eastAsia="Times New Roman" w:hAnsi="Times New Roman" w:cs="Times New Roman"/>
                <w:sz w:val="24"/>
                <w:szCs w:val="24"/>
                <w:lang w:val="lv-LV"/>
              </w:rPr>
              <w:t>Viesmīlības</w:t>
            </w:r>
            <w:r w:rsidRPr="00453313">
              <w:rPr>
                <w:rFonts w:ascii="Times New Roman" w:eastAsia="Times New Roman" w:hAnsi="Times New Roman" w:cs="Times New Roman"/>
                <w:spacing w:val="-2"/>
                <w:sz w:val="24"/>
                <w:szCs w:val="24"/>
                <w:lang w:val="lv-LV"/>
              </w:rPr>
              <w:t xml:space="preserve"> pakalpojumi</w:t>
            </w:r>
          </w:p>
        </w:tc>
        <w:tc>
          <w:tcPr>
            <w:tcW w:w="1701" w:type="dxa"/>
            <w:vAlign w:val="center"/>
          </w:tcPr>
          <w:p w14:paraId="2525F493"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55052773" w14:textId="77777777" w:rsidTr="00705403">
        <w:trPr>
          <w:trHeight w:val="275"/>
        </w:trPr>
        <w:tc>
          <w:tcPr>
            <w:tcW w:w="993" w:type="dxa"/>
            <w:vAlign w:val="center"/>
          </w:tcPr>
          <w:p w14:paraId="3ED90F51" w14:textId="36B39866" w:rsidR="003B43DC" w:rsidRPr="00453313" w:rsidRDefault="003B43DC" w:rsidP="00C27366">
            <w:pPr>
              <w:spacing w:line="256" w:lineRule="exact"/>
              <w:ind w:left="57" w:right="43"/>
              <w:jc w:val="center"/>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4"/>
                <w:sz w:val="24"/>
                <w:szCs w:val="24"/>
                <w:lang w:val="lv-LV"/>
              </w:rPr>
              <w:t>1.</w:t>
            </w:r>
            <w:r w:rsidR="00C14635">
              <w:rPr>
                <w:rFonts w:ascii="Times New Roman" w:eastAsia="Times New Roman" w:hAnsi="Times New Roman" w:cs="Times New Roman"/>
                <w:spacing w:val="-4"/>
                <w:sz w:val="24"/>
                <w:szCs w:val="24"/>
                <w:lang w:val="lv-LV"/>
              </w:rPr>
              <w:t>2</w:t>
            </w:r>
            <w:r w:rsidRPr="00453313">
              <w:rPr>
                <w:rFonts w:ascii="Times New Roman" w:eastAsia="Times New Roman" w:hAnsi="Times New Roman" w:cs="Times New Roman"/>
                <w:spacing w:val="-4"/>
                <w:sz w:val="24"/>
                <w:szCs w:val="24"/>
                <w:lang w:val="lv-LV"/>
              </w:rPr>
              <w:t>.</w:t>
            </w:r>
          </w:p>
        </w:tc>
        <w:tc>
          <w:tcPr>
            <w:tcW w:w="7371" w:type="dxa"/>
            <w:gridSpan w:val="2"/>
            <w:vAlign w:val="center"/>
          </w:tcPr>
          <w:p w14:paraId="282D69F9" w14:textId="3FEE5D92" w:rsidR="003B43DC" w:rsidRPr="00453313" w:rsidRDefault="003B43DC" w:rsidP="00C27366">
            <w:pPr>
              <w:spacing w:line="256" w:lineRule="exact"/>
              <w:ind w:left="110"/>
              <w:rPr>
                <w:rFonts w:ascii="Times New Roman" w:eastAsia="Times New Roman" w:hAnsi="Times New Roman" w:cs="Times New Roman"/>
                <w:sz w:val="24"/>
                <w:szCs w:val="24"/>
                <w:lang w:val="lv-LV"/>
              </w:rPr>
            </w:pPr>
            <w:r w:rsidRPr="00453313">
              <w:rPr>
                <w:rFonts w:ascii="Times New Roman" w:eastAsia="Times New Roman" w:hAnsi="Times New Roman" w:cs="Times New Roman"/>
                <w:sz w:val="24"/>
                <w:szCs w:val="24"/>
                <w:lang w:val="lv-LV"/>
              </w:rPr>
              <w:t>Trauku</w:t>
            </w:r>
            <w:r w:rsidRPr="00453313">
              <w:rPr>
                <w:rFonts w:ascii="Times New Roman" w:eastAsia="Times New Roman" w:hAnsi="Times New Roman" w:cs="Times New Roman"/>
                <w:spacing w:val="-2"/>
                <w:sz w:val="24"/>
                <w:szCs w:val="24"/>
                <w:lang w:val="lv-LV"/>
              </w:rPr>
              <w:t xml:space="preserve"> </w:t>
            </w:r>
            <w:r w:rsidRPr="00453313">
              <w:rPr>
                <w:rFonts w:ascii="Times New Roman" w:eastAsia="Times New Roman" w:hAnsi="Times New Roman" w:cs="Times New Roman"/>
                <w:spacing w:val="-4"/>
                <w:sz w:val="24"/>
                <w:szCs w:val="24"/>
                <w:lang w:val="lv-LV"/>
              </w:rPr>
              <w:t>noma</w:t>
            </w:r>
            <w:r w:rsidR="00140E97">
              <w:rPr>
                <w:rFonts w:ascii="Times New Roman" w:eastAsia="Times New Roman" w:hAnsi="Times New Roman" w:cs="Times New Roman"/>
                <w:spacing w:val="-4"/>
                <w:sz w:val="24"/>
                <w:szCs w:val="24"/>
                <w:lang w:val="lv-LV"/>
              </w:rPr>
              <w:t xml:space="preserve"> </w:t>
            </w:r>
            <w:r w:rsidR="00140E97" w:rsidRPr="00140E97">
              <w:rPr>
                <w:rFonts w:ascii="Times New Roman" w:eastAsia="Times New Roman" w:hAnsi="Times New Roman" w:cs="Times New Roman"/>
                <w:i/>
                <w:iCs/>
                <w:spacing w:val="-4"/>
                <w:sz w:val="24"/>
                <w:szCs w:val="24"/>
                <w:lang w:val="lv-LV"/>
              </w:rPr>
              <w:t>(komplekts x personu skaits)</w:t>
            </w:r>
          </w:p>
        </w:tc>
        <w:tc>
          <w:tcPr>
            <w:tcW w:w="1701" w:type="dxa"/>
            <w:vAlign w:val="center"/>
          </w:tcPr>
          <w:p w14:paraId="71473D3C"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274B821E" w14:textId="77777777" w:rsidTr="00705403">
        <w:trPr>
          <w:trHeight w:val="275"/>
        </w:trPr>
        <w:tc>
          <w:tcPr>
            <w:tcW w:w="993" w:type="dxa"/>
            <w:vAlign w:val="center"/>
          </w:tcPr>
          <w:p w14:paraId="41C73BF9" w14:textId="2D0BB29B" w:rsidR="003B43DC" w:rsidRPr="00453313" w:rsidRDefault="003B43DC" w:rsidP="00C27366">
            <w:pPr>
              <w:spacing w:line="256" w:lineRule="exact"/>
              <w:ind w:left="57" w:right="43"/>
              <w:jc w:val="center"/>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4"/>
                <w:sz w:val="24"/>
                <w:szCs w:val="24"/>
                <w:lang w:val="lv-LV"/>
              </w:rPr>
              <w:t>1.</w:t>
            </w:r>
            <w:r w:rsidR="00C14635">
              <w:rPr>
                <w:rFonts w:ascii="Times New Roman" w:eastAsia="Times New Roman" w:hAnsi="Times New Roman" w:cs="Times New Roman"/>
                <w:spacing w:val="-4"/>
                <w:sz w:val="24"/>
                <w:szCs w:val="24"/>
                <w:lang w:val="lv-LV"/>
              </w:rPr>
              <w:t>3</w:t>
            </w:r>
            <w:r w:rsidRPr="00453313">
              <w:rPr>
                <w:rFonts w:ascii="Times New Roman" w:eastAsia="Times New Roman" w:hAnsi="Times New Roman" w:cs="Times New Roman"/>
                <w:spacing w:val="-4"/>
                <w:sz w:val="24"/>
                <w:szCs w:val="24"/>
                <w:lang w:val="lv-LV"/>
              </w:rPr>
              <w:t>.</w:t>
            </w:r>
          </w:p>
        </w:tc>
        <w:tc>
          <w:tcPr>
            <w:tcW w:w="7371" w:type="dxa"/>
            <w:gridSpan w:val="2"/>
            <w:vAlign w:val="center"/>
          </w:tcPr>
          <w:p w14:paraId="13548717" w14:textId="4C26B853" w:rsidR="003B43DC" w:rsidRPr="00453313" w:rsidRDefault="003B43DC" w:rsidP="00C27366">
            <w:pPr>
              <w:spacing w:line="256" w:lineRule="exact"/>
              <w:ind w:left="110"/>
              <w:rPr>
                <w:rFonts w:ascii="Times New Roman" w:eastAsia="Times New Roman" w:hAnsi="Times New Roman" w:cs="Times New Roman"/>
                <w:sz w:val="24"/>
                <w:szCs w:val="24"/>
                <w:lang w:val="lv-LV"/>
              </w:rPr>
            </w:pPr>
            <w:r w:rsidRPr="00453313">
              <w:rPr>
                <w:rFonts w:ascii="Times New Roman" w:eastAsia="Times New Roman" w:hAnsi="Times New Roman" w:cs="Times New Roman"/>
                <w:sz w:val="24"/>
                <w:szCs w:val="24"/>
                <w:lang w:val="lv-LV"/>
              </w:rPr>
              <w:t>Galda</w:t>
            </w:r>
            <w:r w:rsidRPr="00453313">
              <w:rPr>
                <w:rFonts w:ascii="Times New Roman" w:eastAsia="Times New Roman" w:hAnsi="Times New Roman" w:cs="Times New Roman"/>
                <w:spacing w:val="-3"/>
                <w:sz w:val="24"/>
                <w:szCs w:val="24"/>
                <w:lang w:val="lv-LV"/>
              </w:rPr>
              <w:t xml:space="preserve"> </w:t>
            </w:r>
            <w:r w:rsidRPr="00453313">
              <w:rPr>
                <w:rFonts w:ascii="Times New Roman" w:eastAsia="Times New Roman" w:hAnsi="Times New Roman" w:cs="Times New Roman"/>
                <w:sz w:val="24"/>
                <w:szCs w:val="24"/>
                <w:lang w:val="lv-LV"/>
              </w:rPr>
              <w:t>noformējums</w:t>
            </w:r>
            <w:r w:rsidRPr="00453313">
              <w:rPr>
                <w:rFonts w:ascii="Times New Roman" w:eastAsia="Times New Roman" w:hAnsi="Times New Roman" w:cs="Times New Roman"/>
                <w:spacing w:val="-3"/>
                <w:sz w:val="24"/>
                <w:szCs w:val="24"/>
                <w:lang w:val="lv-LV"/>
              </w:rPr>
              <w:t xml:space="preserve"> </w:t>
            </w:r>
            <w:r w:rsidRPr="00453313">
              <w:rPr>
                <w:rFonts w:ascii="Times New Roman" w:eastAsia="Times New Roman" w:hAnsi="Times New Roman" w:cs="Times New Roman"/>
                <w:sz w:val="24"/>
                <w:szCs w:val="24"/>
                <w:lang w:val="lv-LV"/>
              </w:rPr>
              <w:t>(salvetes</w:t>
            </w:r>
            <w:r w:rsidR="00140E97">
              <w:rPr>
                <w:rFonts w:ascii="Times New Roman" w:eastAsia="Times New Roman" w:hAnsi="Times New Roman" w:cs="Times New Roman"/>
                <w:spacing w:val="-2"/>
                <w:sz w:val="24"/>
                <w:szCs w:val="24"/>
                <w:lang w:val="lv-LV"/>
              </w:rPr>
              <w:t xml:space="preserve">, </w:t>
            </w:r>
            <w:r w:rsidR="00B30469">
              <w:rPr>
                <w:rFonts w:ascii="Times New Roman" w:eastAsia="Times New Roman" w:hAnsi="Times New Roman" w:cs="Times New Roman"/>
                <w:spacing w:val="-2"/>
                <w:sz w:val="24"/>
                <w:szCs w:val="24"/>
                <w:lang w:val="lv-LV"/>
              </w:rPr>
              <w:t xml:space="preserve">10 </w:t>
            </w:r>
            <w:r w:rsidR="00140E97">
              <w:rPr>
                <w:rFonts w:ascii="Times New Roman" w:eastAsia="Times New Roman" w:hAnsi="Times New Roman" w:cs="Times New Roman"/>
                <w:spacing w:val="-2"/>
                <w:sz w:val="24"/>
                <w:szCs w:val="24"/>
                <w:lang w:val="lv-LV"/>
              </w:rPr>
              <w:t>galdauti</w:t>
            </w:r>
            <w:r w:rsidRPr="00453313">
              <w:rPr>
                <w:rFonts w:ascii="Times New Roman" w:eastAsia="Times New Roman" w:hAnsi="Times New Roman" w:cs="Times New Roman"/>
                <w:spacing w:val="-4"/>
                <w:sz w:val="24"/>
                <w:szCs w:val="24"/>
                <w:lang w:val="lv-LV"/>
              </w:rPr>
              <w:t>)</w:t>
            </w:r>
          </w:p>
        </w:tc>
        <w:tc>
          <w:tcPr>
            <w:tcW w:w="1701" w:type="dxa"/>
            <w:vAlign w:val="center"/>
          </w:tcPr>
          <w:p w14:paraId="2CCF49B5"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27D82E1A" w14:textId="77777777" w:rsidTr="00705403">
        <w:trPr>
          <w:trHeight w:val="275"/>
        </w:trPr>
        <w:tc>
          <w:tcPr>
            <w:tcW w:w="8364" w:type="dxa"/>
            <w:gridSpan w:val="3"/>
            <w:vAlign w:val="center"/>
          </w:tcPr>
          <w:p w14:paraId="16CB78D1" w14:textId="77777777" w:rsidR="003B43DC" w:rsidRPr="00453313" w:rsidRDefault="003B43DC" w:rsidP="00C27366">
            <w:pPr>
              <w:spacing w:line="256" w:lineRule="exact"/>
              <w:ind w:right="94"/>
              <w:jc w:val="right"/>
              <w:rPr>
                <w:rFonts w:ascii="Times New Roman" w:eastAsia="Times New Roman" w:hAnsi="Times New Roman" w:cs="Times New Roman"/>
                <w:b/>
                <w:sz w:val="24"/>
                <w:szCs w:val="24"/>
                <w:lang w:val="lv-LV"/>
              </w:rPr>
            </w:pPr>
            <w:r w:rsidRPr="00453313">
              <w:rPr>
                <w:rFonts w:ascii="Times New Roman" w:eastAsia="Times New Roman" w:hAnsi="Times New Roman" w:cs="Times New Roman"/>
                <w:b/>
                <w:sz w:val="24"/>
                <w:szCs w:val="24"/>
                <w:lang w:val="lv-LV"/>
              </w:rPr>
              <w:t>Summa</w:t>
            </w:r>
            <w:r w:rsidRPr="00453313">
              <w:rPr>
                <w:rFonts w:ascii="Times New Roman" w:eastAsia="Times New Roman" w:hAnsi="Times New Roman" w:cs="Times New Roman"/>
                <w:b/>
                <w:spacing w:val="-4"/>
                <w:sz w:val="24"/>
                <w:szCs w:val="24"/>
                <w:lang w:val="lv-LV"/>
              </w:rPr>
              <w:t xml:space="preserve"> </w:t>
            </w:r>
            <w:r w:rsidRPr="00453313">
              <w:rPr>
                <w:rFonts w:ascii="Times New Roman" w:eastAsia="Times New Roman" w:hAnsi="Times New Roman" w:cs="Times New Roman"/>
                <w:b/>
                <w:sz w:val="24"/>
                <w:szCs w:val="24"/>
                <w:lang w:val="lv-LV"/>
              </w:rPr>
              <w:t>kopā</w:t>
            </w:r>
            <w:r w:rsidRPr="00453313">
              <w:rPr>
                <w:rFonts w:ascii="Times New Roman" w:eastAsia="Times New Roman" w:hAnsi="Times New Roman" w:cs="Times New Roman"/>
                <w:b/>
                <w:spacing w:val="-1"/>
                <w:sz w:val="24"/>
                <w:szCs w:val="24"/>
                <w:lang w:val="lv-LV"/>
              </w:rPr>
              <w:t xml:space="preserve"> </w:t>
            </w:r>
            <w:r w:rsidRPr="00453313">
              <w:rPr>
                <w:rFonts w:ascii="Times New Roman" w:eastAsia="Times New Roman" w:hAnsi="Times New Roman" w:cs="Times New Roman"/>
                <w:b/>
                <w:sz w:val="24"/>
                <w:szCs w:val="24"/>
                <w:lang w:val="lv-LV"/>
              </w:rPr>
              <w:t>bez</w:t>
            </w:r>
            <w:r w:rsidRPr="00453313">
              <w:rPr>
                <w:rFonts w:ascii="Times New Roman" w:eastAsia="Times New Roman" w:hAnsi="Times New Roman" w:cs="Times New Roman"/>
                <w:b/>
                <w:spacing w:val="-1"/>
                <w:sz w:val="24"/>
                <w:szCs w:val="24"/>
                <w:lang w:val="lv-LV"/>
              </w:rPr>
              <w:t xml:space="preserve"> </w:t>
            </w:r>
            <w:r w:rsidRPr="00453313">
              <w:rPr>
                <w:rFonts w:ascii="Times New Roman" w:eastAsia="Times New Roman" w:hAnsi="Times New Roman" w:cs="Times New Roman"/>
                <w:b/>
                <w:spacing w:val="-4"/>
                <w:sz w:val="24"/>
                <w:szCs w:val="24"/>
                <w:lang w:val="lv-LV"/>
              </w:rPr>
              <w:t>PVN:</w:t>
            </w:r>
          </w:p>
        </w:tc>
        <w:tc>
          <w:tcPr>
            <w:tcW w:w="1701" w:type="dxa"/>
            <w:vAlign w:val="center"/>
          </w:tcPr>
          <w:p w14:paraId="16E69B15"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56D52C59" w14:textId="77777777" w:rsidTr="00705403">
        <w:trPr>
          <w:trHeight w:val="275"/>
        </w:trPr>
        <w:tc>
          <w:tcPr>
            <w:tcW w:w="993" w:type="dxa"/>
            <w:shd w:val="clear" w:color="auto" w:fill="DAE9F7" w:themeFill="text2" w:themeFillTint="1A"/>
            <w:vAlign w:val="center"/>
          </w:tcPr>
          <w:p w14:paraId="2B6D5B23" w14:textId="77777777" w:rsidR="003B43DC" w:rsidRPr="00453313" w:rsidRDefault="003B43DC" w:rsidP="00C27366">
            <w:pPr>
              <w:spacing w:line="256" w:lineRule="exact"/>
              <w:ind w:right="163"/>
              <w:jc w:val="center"/>
              <w:rPr>
                <w:rFonts w:ascii="Times New Roman" w:eastAsia="Times New Roman" w:hAnsi="Times New Roman" w:cs="Times New Roman"/>
                <w:b/>
                <w:sz w:val="24"/>
                <w:szCs w:val="24"/>
                <w:lang w:val="lv-LV"/>
              </w:rPr>
            </w:pPr>
            <w:r w:rsidRPr="00453313">
              <w:rPr>
                <w:rFonts w:ascii="Times New Roman" w:eastAsia="Times New Roman" w:hAnsi="Times New Roman" w:cs="Times New Roman"/>
                <w:b/>
                <w:spacing w:val="-5"/>
                <w:sz w:val="24"/>
                <w:szCs w:val="24"/>
                <w:lang w:val="lv-LV"/>
              </w:rPr>
              <w:t>2.</w:t>
            </w:r>
          </w:p>
        </w:tc>
        <w:tc>
          <w:tcPr>
            <w:tcW w:w="9072" w:type="dxa"/>
            <w:gridSpan w:val="3"/>
            <w:shd w:val="clear" w:color="auto" w:fill="DAE9F7" w:themeFill="text2" w:themeFillTint="1A"/>
            <w:vAlign w:val="center"/>
          </w:tcPr>
          <w:p w14:paraId="1D4E1054" w14:textId="77777777" w:rsidR="003B43DC" w:rsidRPr="00453313" w:rsidRDefault="003B43DC" w:rsidP="00C27366">
            <w:pPr>
              <w:spacing w:line="256" w:lineRule="exact"/>
              <w:ind w:left="110"/>
              <w:rPr>
                <w:rFonts w:ascii="Times New Roman" w:eastAsia="Times New Roman" w:hAnsi="Times New Roman" w:cs="Times New Roman"/>
                <w:b/>
                <w:sz w:val="24"/>
                <w:szCs w:val="24"/>
                <w:lang w:val="lv-LV"/>
              </w:rPr>
            </w:pPr>
            <w:r w:rsidRPr="00453313">
              <w:rPr>
                <w:rFonts w:ascii="Times New Roman" w:eastAsia="Times New Roman" w:hAnsi="Times New Roman" w:cs="Times New Roman"/>
                <w:b/>
                <w:sz w:val="24"/>
                <w:szCs w:val="24"/>
                <w:lang w:val="lv-LV"/>
              </w:rPr>
              <w:t>Dzērieni</w:t>
            </w:r>
            <w:r w:rsidRPr="00453313">
              <w:rPr>
                <w:rFonts w:ascii="Times New Roman" w:eastAsia="Times New Roman" w:hAnsi="Times New Roman" w:cs="Times New Roman"/>
                <w:b/>
                <w:spacing w:val="-2"/>
                <w:sz w:val="24"/>
                <w:szCs w:val="24"/>
                <w:lang w:val="lv-LV"/>
              </w:rPr>
              <w:t xml:space="preserve"> </w:t>
            </w:r>
            <w:r w:rsidRPr="00453313">
              <w:rPr>
                <w:rFonts w:ascii="Times New Roman" w:eastAsia="Times New Roman" w:hAnsi="Times New Roman" w:cs="Times New Roman"/>
                <w:b/>
                <w:sz w:val="24"/>
                <w:szCs w:val="24"/>
                <w:lang w:val="lv-LV"/>
              </w:rPr>
              <w:t>1</w:t>
            </w:r>
            <w:r w:rsidRPr="00453313">
              <w:rPr>
                <w:rFonts w:ascii="Times New Roman" w:eastAsia="Times New Roman" w:hAnsi="Times New Roman" w:cs="Times New Roman"/>
                <w:b/>
                <w:spacing w:val="-1"/>
                <w:sz w:val="24"/>
                <w:szCs w:val="24"/>
                <w:lang w:val="lv-LV"/>
              </w:rPr>
              <w:t xml:space="preserve"> </w:t>
            </w:r>
            <w:r w:rsidRPr="00453313">
              <w:rPr>
                <w:rFonts w:ascii="Times New Roman" w:eastAsia="Times New Roman" w:hAnsi="Times New Roman" w:cs="Times New Roman"/>
                <w:b/>
                <w:spacing w:val="-2"/>
                <w:sz w:val="24"/>
                <w:szCs w:val="24"/>
                <w:lang w:val="lv-LV"/>
              </w:rPr>
              <w:t>personai</w:t>
            </w:r>
          </w:p>
        </w:tc>
      </w:tr>
      <w:tr w:rsidR="003B43DC" w:rsidRPr="00453313" w14:paraId="2871D679" w14:textId="77777777" w:rsidTr="00705403">
        <w:trPr>
          <w:trHeight w:val="278"/>
        </w:trPr>
        <w:tc>
          <w:tcPr>
            <w:tcW w:w="993" w:type="dxa"/>
            <w:vAlign w:val="center"/>
          </w:tcPr>
          <w:p w14:paraId="4B133743" w14:textId="77777777" w:rsidR="003B43DC" w:rsidRPr="00453313" w:rsidRDefault="003B43DC" w:rsidP="00C27366">
            <w:pPr>
              <w:spacing w:before="1" w:line="257" w:lineRule="exact"/>
              <w:ind w:left="57" w:right="43"/>
              <w:jc w:val="center"/>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4"/>
                <w:sz w:val="24"/>
                <w:szCs w:val="24"/>
                <w:lang w:val="lv-LV"/>
              </w:rPr>
              <w:t>2.1.</w:t>
            </w:r>
          </w:p>
        </w:tc>
        <w:tc>
          <w:tcPr>
            <w:tcW w:w="7371" w:type="dxa"/>
            <w:gridSpan w:val="2"/>
            <w:vAlign w:val="center"/>
          </w:tcPr>
          <w:p w14:paraId="3B3BD284" w14:textId="77777777" w:rsidR="003B43DC" w:rsidRPr="00453313" w:rsidRDefault="003B43DC" w:rsidP="00C27366">
            <w:pPr>
              <w:spacing w:before="1" w:line="257" w:lineRule="exact"/>
              <w:ind w:left="110"/>
              <w:rPr>
                <w:rFonts w:ascii="Times New Roman" w:eastAsia="Times New Roman" w:hAnsi="Times New Roman" w:cs="Times New Roman"/>
                <w:sz w:val="24"/>
                <w:szCs w:val="24"/>
                <w:lang w:val="lv-LV"/>
              </w:rPr>
            </w:pPr>
            <w:r w:rsidRPr="00453313">
              <w:rPr>
                <w:rFonts w:ascii="Times New Roman" w:eastAsia="Times New Roman" w:hAnsi="Times New Roman" w:cs="Times New Roman"/>
                <w:sz w:val="24"/>
                <w:szCs w:val="24"/>
                <w:lang w:val="lv-LV"/>
              </w:rPr>
              <w:t xml:space="preserve">Sula 150 </w:t>
            </w:r>
            <w:r w:rsidRPr="00453313">
              <w:rPr>
                <w:rFonts w:ascii="Times New Roman" w:eastAsia="Times New Roman" w:hAnsi="Times New Roman" w:cs="Times New Roman"/>
                <w:spacing w:val="-5"/>
                <w:sz w:val="24"/>
                <w:szCs w:val="24"/>
                <w:lang w:val="lv-LV"/>
              </w:rPr>
              <w:t>ml</w:t>
            </w:r>
          </w:p>
        </w:tc>
        <w:tc>
          <w:tcPr>
            <w:tcW w:w="1701" w:type="dxa"/>
            <w:vAlign w:val="center"/>
          </w:tcPr>
          <w:p w14:paraId="0107EF3E"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0B72309C" w14:textId="77777777" w:rsidTr="00705403">
        <w:trPr>
          <w:trHeight w:val="276"/>
        </w:trPr>
        <w:tc>
          <w:tcPr>
            <w:tcW w:w="993" w:type="dxa"/>
            <w:vAlign w:val="center"/>
          </w:tcPr>
          <w:p w14:paraId="4B873FD6" w14:textId="31582625" w:rsidR="003B43DC" w:rsidRPr="00453313" w:rsidRDefault="003B43DC" w:rsidP="00C27366">
            <w:pPr>
              <w:spacing w:line="256" w:lineRule="exact"/>
              <w:ind w:left="57" w:right="43"/>
              <w:jc w:val="center"/>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4"/>
                <w:sz w:val="24"/>
                <w:szCs w:val="24"/>
                <w:lang w:val="lv-LV"/>
              </w:rPr>
              <w:t>2.</w:t>
            </w:r>
            <w:r w:rsidR="00D01922" w:rsidRPr="00453313">
              <w:rPr>
                <w:rFonts w:ascii="Times New Roman" w:eastAsia="Times New Roman" w:hAnsi="Times New Roman" w:cs="Times New Roman"/>
                <w:spacing w:val="-4"/>
                <w:sz w:val="24"/>
                <w:szCs w:val="24"/>
                <w:lang w:val="lv-LV"/>
              </w:rPr>
              <w:t>2</w:t>
            </w:r>
            <w:r w:rsidRPr="00453313">
              <w:rPr>
                <w:rFonts w:ascii="Times New Roman" w:eastAsia="Times New Roman" w:hAnsi="Times New Roman" w:cs="Times New Roman"/>
                <w:spacing w:val="-4"/>
                <w:sz w:val="24"/>
                <w:szCs w:val="24"/>
                <w:lang w:val="lv-LV"/>
              </w:rPr>
              <w:t>.</w:t>
            </w:r>
          </w:p>
        </w:tc>
        <w:tc>
          <w:tcPr>
            <w:tcW w:w="7371" w:type="dxa"/>
            <w:gridSpan w:val="2"/>
            <w:vAlign w:val="center"/>
          </w:tcPr>
          <w:p w14:paraId="1EA8C3CB" w14:textId="00A8B4D7" w:rsidR="003B43DC" w:rsidRPr="00453313" w:rsidRDefault="006A0774" w:rsidP="00C27366">
            <w:pPr>
              <w:spacing w:line="256" w:lineRule="exact"/>
              <w:ind w:left="110"/>
              <w:rPr>
                <w:rFonts w:ascii="Times New Roman" w:eastAsia="Times New Roman" w:hAnsi="Times New Roman" w:cs="Times New Roman"/>
                <w:sz w:val="24"/>
                <w:szCs w:val="24"/>
                <w:lang w:val="lv-LV"/>
              </w:rPr>
            </w:pPr>
            <w:r w:rsidRPr="00453313">
              <w:rPr>
                <w:rFonts w:ascii="Times New Roman" w:eastAsia="Times New Roman" w:hAnsi="Times New Roman" w:cs="Times New Roman"/>
                <w:sz w:val="24"/>
                <w:szCs w:val="24"/>
                <w:lang w:val="lv-LV"/>
              </w:rPr>
              <w:t xml:space="preserve">Kafija (ar pienu un cukuru) </w:t>
            </w:r>
            <w:r w:rsidR="003B43DC" w:rsidRPr="00453313">
              <w:rPr>
                <w:rFonts w:ascii="Times New Roman" w:eastAsia="Times New Roman" w:hAnsi="Times New Roman" w:cs="Times New Roman"/>
                <w:sz w:val="24"/>
                <w:szCs w:val="24"/>
                <w:lang w:val="lv-LV"/>
              </w:rPr>
              <w:t>100</w:t>
            </w:r>
            <w:r w:rsidR="003B43DC" w:rsidRPr="00453313">
              <w:rPr>
                <w:rFonts w:ascii="Times New Roman" w:eastAsia="Times New Roman" w:hAnsi="Times New Roman" w:cs="Times New Roman"/>
                <w:spacing w:val="-1"/>
                <w:sz w:val="24"/>
                <w:szCs w:val="24"/>
                <w:lang w:val="lv-LV"/>
              </w:rPr>
              <w:t xml:space="preserve"> </w:t>
            </w:r>
            <w:r w:rsidR="003B43DC" w:rsidRPr="00453313">
              <w:rPr>
                <w:rFonts w:ascii="Times New Roman" w:eastAsia="Times New Roman" w:hAnsi="Times New Roman" w:cs="Times New Roman"/>
                <w:spacing w:val="-5"/>
                <w:sz w:val="24"/>
                <w:szCs w:val="24"/>
                <w:lang w:val="lv-LV"/>
              </w:rPr>
              <w:t>ml</w:t>
            </w:r>
          </w:p>
        </w:tc>
        <w:tc>
          <w:tcPr>
            <w:tcW w:w="1701" w:type="dxa"/>
            <w:vAlign w:val="center"/>
          </w:tcPr>
          <w:p w14:paraId="4B6C0E6C"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25E52EB5" w14:textId="77777777" w:rsidTr="00705403">
        <w:trPr>
          <w:trHeight w:val="275"/>
        </w:trPr>
        <w:tc>
          <w:tcPr>
            <w:tcW w:w="993" w:type="dxa"/>
            <w:vAlign w:val="center"/>
          </w:tcPr>
          <w:p w14:paraId="36BF8F50" w14:textId="56BD91B3" w:rsidR="003B43DC" w:rsidRPr="00453313" w:rsidRDefault="003B43DC" w:rsidP="00C27366">
            <w:pPr>
              <w:spacing w:line="256" w:lineRule="exact"/>
              <w:ind w:left="57" w:right="43"/>
              <w:jc w:val="center"/>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4"/>
                <w:sz w:val="24"/>
                <w:szCs w:val="24"/>
                <w:lang w:val="lv-LV"/>
              </w:rPr>
              <w:t>2.</w:t>
            </w:r>
            <w:r w:rsidR="00D01922" w:rsidRPr="00453313">
              <w:rPr>
                <w:rFonts w:ascii="Times New Roman" w:eastAsia="Times New Roman" w:hAnsi="Times New Roman" w:cs="Times New Roman"/>
                <w:spacing w:val="-4"/>
                <w:sz w:val="24"/>
                <w:szCs w:val="24"/>
                <w:lang w:val="lv-LV"/>
              </w:rPr>
              <w:t>3</w:t>
            </w:r>
            <w:r w:rsidRPr="00453313">
              <w:rPr>
                <w:rFonts w:ascii="Times New Roman" w:eastAsia="Times New Roman" w:hAnsi="Times New Roman" w:cs="Times New Roman"/>
                <w:spacing w:val="-4"/>
                <w:sz w:val="24"/>
                <w:szCs w:val="24"/>
                <w:lang w:val="lv-LV"/>
              </w:rPr>
              <w:t>.</w:t>
            </w:r>
          </w:p>
        </w:tc>
        <w:tc>
          <w:tcPr>
            <w:tcW w:w="7371" w:type="dxa"/>
            <w:gridSpan w:val="2"/>
            <w:vAlign w:val="center"/>
          </w:tcPr>
          <w:p w14:paraId="6DE9C434" w14:textId="77777777" w:rsidR="003B43DC" w:rsidRPr="00453313" w:rsidRDefault="003B43DC" w:rsidP="00C27366">
            <w:pPr>
              <w:spacing w:line="256" w:lineRule="exact"/>
              <w:ind w:left="110"/>
              <w:rPr>
                <w:rFonts w:ascii="Times New Roman" w:eastAsia="Times New Roman" w:hAnsi="Times New Roman" w:cs="Times New Roman"/>
                <w:sz w:val="24"/>
                <w:szCs w:val="24"/>
                <w:lang w:val="lv-LV"/>
              </w:rPr>
            </w:pPr>
            <w:r w:rsidRPr="00453313">
              <w:rPr>
                <w:rFonts w:ascii="Times New Roman" w:eastAsia="Times New Roman" w:hAnsi="Times New Roman" w:cs="Times New Roman"/>
                <w:sz w:val="24"/>
                <w:szCs w:val="24"/>
                <w:lang w:val="lv-LV"/>
              </w:rPr>
              <w:t>Tēja</w:t>
            </w:r>
            <w:r w:rsidRPr="00453313">
              <w:rPr>
                <w:rFonts w:ascii="Times New Roman" w:eastAsia="Times New Roman" w:hAnsi="Times New Roman" w:cs="Times New Roman"/>
                <w:spacing w:val="-3"/>
                <w:sz w:val="24"/>
                <w:szCs w:val="24"/>
                <w:lang w:val="lv-LV"/>
              </w:rPr>
              <w:t xml:space="preserve"> </w:t>
            </w:r>
            <w:r w:rsidRPr="00453313">
              <w:rPr>
                <w:rFonts w:ascii="Times New Roman" w:eastAsia="Times New Roman" w:hAnsi="Times New Roman" w:cs="Times New Roman"/>
                <w:sz w:val="24"/>
                <w:szCs w:val="24"/>
                <w:lang w:val="lv-LV"/>
              </w:rPr>
              <w:t>150</w:t>
            </w:r>
            <w:r w:rsidRPr="00453313">
              <w:rPr>
                <w:rFonts w:ascii="Times New Roman" w:eastAsia="Times New Roman" w:hAnsi="Times New Roman" w:cs="Times New Roman"/>
                <w:spacing w:val="-1"/>
                <w:sz w:val="24"/>
                <w:szCs w:val="24"/>
                <w:lang w:val="lv-LV"/>
              </w:rPr>
              <w:t xml:space="preserve"> </w:t>
            </w:r>
            <w:r w:rsidRPr="00453313">
              <w:rPr>
                <w:rFonts w:ascii="Times New Roman" w:eastAsia="Times New Roman" w:hAnsi="Times New Roman" w:cs="Times New Roman"/>
                <w:spacing w:val="-5"/>
                <w:sz w:val="24"/>
                <w:szCs w:val="24"/>
                <w:lang w:val="lv-LV"/>
              </w:rPr>
              <w:t>ml</w:t>
            </w:r>
          </w:p>
        </w:tc>
        <w:tc>
          <w:tcPr>
            <w:tcW w:w="1701" w:type="dxa"/>
            <w:vAlign w:val="center"/>
          </w:tcPr>
          <w:p w14:paraId="3C18FE6B"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39504760" w14:textId="77777777" w:rsidTr="00705403">
        <w:trPr>
          <w:trHeight w:val="275"/>
        </w:trPr>
        <w:tc>
          <w:tcPr>
            <w:tcW w:w="8364" w:type="dxa"/>
            <w:gridSpan w:val="3"/>
            <w:vAlign w:val="center"/>
          </w:tcPr>
          <w:p w14:paraId="643D9571" w14:textId="77777777" w:rsidR="003B43DC" w:rsidRPr="00453313" w:rsidRDefault="003B43DC" w:rsidP="00453313">
            <w:pPr>
              <w:spacing w:line="256" w:lineRule="exact"/>
              <w:ind w:left="4462" w:right="140" w:hanging="610"/>
              <w:jc w:val="right"/>
              <w:rPr>
                <w:rFonts w:ascii="Times New Roman" w:eastAsia="Times New Roman" w:hAnsi="Times New Roman" w:cs="Times New Roman"/>
                <w:b/>
                <w:sz w:val="24"/>
                <w:szCs w:val="24"/>
                <w:lang w:val="lv-LV"/>
              </w:rPr>
            </w:pPr>
            <w:r w:rsidRPr="00453313">
              <w:rPr>
                <w:rFonts w:ascii="Times New Roman" w:eastAsia="Times New Roman" w:hAnsi="Times New Roman" w:cs="Times New Roman"/>
                <w:b/>
                <w:sz w:val="24"/>
                <w:szCs w:val="24"/>
                <w:lang w:val="lv-LV"/>
              </w:rPr>
              <w:t>Summa</w:t>
            </w:r>
            <w:r w:rsidRPr="00453313">
              <w:rPr>
                <w:rFonts w:ascii="Times New Roman" w:eastAsia="Times New Roman" w:hAnsi="Times New Roman" w:cs="Times New Roman"/>
                <w:b/>
                <w:spacing w:val="-4"/>
                <w:sz w:val="24"/>
                <w:szCs w:val="24"/>
                <w:lang w:val="lv-LV"/>
              </w:rPr>
              <w:t xml:space="preserve"> </w:t>
            </w:r>
            <w:r w:rsidRPr="00453313">
              <w:rPr>
                <w:rFonts w:ascii="Times New Roman" w:eastAsia="Times New Roman" w:hAnsi="Times New Roman" w:cs="Times New Roman"/>
                <w:b/>
                <w:sz w:val="24"/>
                <w:szCs w:val="24"/>
                <w:lang w:val="lv-LV"/>
              </w:rPr>
              <w:t>kopā</w:t>
            </w:r>
            <w:r w:rsidRPr="00453313">
              <w:rPr>
                <w:rFonts w:ascii="Times New Roman" w:eastAsia="Times New Roman" w:hAnsi="Times New Roman" w:cs="Times New Roman"/>
                <w:b/>
                <w:spacing w:val="-1"/>
                <w:sz w:val="24"/>
                <w:szCs w:val="24"/>
                <w:lang w:val="lv-LV"/>
              </w:rPr>
              <w:t xml:space="preserve"> </w:t>
            </w:r>
            <w:r w:rsidRPr="00453313">
              <w:rPr>
                <w:rFonts w:ascii="Times New Roman" w:eastAsia="Times New Roman" w:hAnsi="Times New Roman" w:cs="Times New Roman"/>
                <w:b/>
                <w:sz w:val="24"/>
                <w:szCs w:val="24"/>
                <w:lang w:val="lv-LV"/>
              </w:rPr>
              <w:t>bez</w:t>
            </w:r>
            <w:r w:rsidRPr="00453313">
              <w:rPr>
                <w:rFonts w:ascii="Times New Roman" w:eastAsia="Times New Roman" w:hAnsi="Times New Roman" w:cs="Times New Roman"/>
                <w:b/>
                <w:spacing w:val="-2"/>
                <w:sz w:val="24"/>
                <w:szCs w:val="24"/>
                <w:lang w:val="lv-LV"/>
              </w:rPr>
              <w:t xml:space="preserve"> </w:t>
            </w:r>
            <w:r w:rsidRPr="00453313">
              <w:rPr>
                <w:rFonts w:ascii="Times New Roman" w:eastAsia="Times New Roman" w:hAnsi="Times New Roman" w:cs="Times New Roman"/>
                <w:b/>
                <w:sz w:val="24"/>
                <w:szCs w:val="24"/>
                <w:lang w:val="lv-LV"/>
              </w:rPr>
              <w:t>PVN</w:t>
            </w:r>
            <w:r w:rsidRPr="00453313">
              <w:rPr>
                <w:rFonts w:ascii="Times New Roman" w:eastAsia="Times New Roman" w:hAnsi="Times New Roman" w:cs="Times New Roman"/>
                <w:b/>
                <w:spacing w:val="-2"/>
                <w:sz w:val="24"/>
                <w:szCs w:val="24"/>
                <w:lang w:val="lv-LV"/>
              </w:rPr>
              <w:t xml:space="preserve"> </w:t>
            </w:r>
            <w:r w:rsidRPr="00453313">
              <w:rPr>
                <w:rFonts w:ascii="Times New Roman" w:eastAsia="Times New Roman" w:hAnsi="Times New Roman" w:cs="Times New Roman"/>
                <w:b/>
                <w:sz w:val="24"/>
                <w:szCs w:val="24"/>
                <w:lang w:val="lv-LV"/>
              </w:rPr>
              <w:t xml:space="preserve">1 </w:t>
            </w:r>
            <w:r w:rsidRPr="00453313">
              <w:rPr>
                <w:rFonts w:ascii="Times New Roman" w:eastAsia="Times New Roman" w:hAnsi="Times New Roman" w:cs="Times New Roman"/>
                <w:b/>
                <w:spacing w:val="-2"/>
                <w:sz w:val="24"/>
                <w:szCs w:val="24"/>
                <w:lang w:val="lv-LV"/>
              </w:rPr>
              <w:t>personai:</w:t>
            </w:r>
          </w:p>
        </w:tc>
        <w:tc>
          <w:tcPr>
            <w:tcW w:w="1701" w:type="dxa"/>
            <w:vAlign w:val="center"/>
          </w:tcPr>
          <w:p w14:paraId="299AF907"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3551EE60" w14:textId="77777777" w:rsidTr="00705403">
        <w:trPr>
          <w:trHeight w:val="275"/>
        </w:trPr>
        <w:tc>
          <w:tcPr>
            <w:tcW w:w="8364" w:type="dxa"/>
            <w:gridSpan w:val="3"/>
            <w:vAlign w:val="center"/>
          </w:tcPr>
          <w:p w14:paraId="57CF12CD" w14:textId="77777777" w:rsidR="003B43DC" w:rsidRPr="00453313" w:rsidRDefault="003B43DC" w:rsidP="00453313">
            <w:pPr>
              <w:spacing w:line="256" w:lineRule="exact"/>
              <w:ind w:left="4087" w:right="140" w:hanging="661"/>
              <w:jc w:val="right"/>
              <w:rPr>
                <w:rFonts w:ascii="Times New Roman" w:eastAsia="Times New Roman" w:hAnsi="Times New Roman" w:cs="Times New Roman"/>
                <w:b/>
                <w:sz w:val="24"/>
                <w:szCs w:val="24"/>
                <w:lang w:val="lv-LV"/>
              </w:rPr>
            </w:pPr>
            <w:r w:rsidRPr="00453313">
              <w:rPr>
                <w:rFonts w:ascii="Times New Roman" w:eastAsia="Times New Roman" w:hAnsi="Times New Roman" w:cs="Times New Roman"/>
                <w:b/>
                <w:sz w:val="24"/>
                <w:szCs w:val="24"/>
                <w:lang w:val="lv-LV"/>
              </w:rPr>
              <w:t>Summa</w:t>
            </w:r>
            <w:r w:rsidRPr="00453313">
              <w:rPr>
                <w:rFonts w:ascii="Times New Roman" w:eastAsia="Times New Roman" w:hAnsi="Times New Roman" w:cs="Times New Roman"/>
                <w:b/>
                <w:spacing w:val="-4"/>
                <w:sz w:val="24"/>
                <w:szCs w:val="24"/>
                <w:lang w:val="lv-LV"/>
              </w:rPr>
              <w:t xml:space="preserve"> </w:t>
            </w:r>
            <w:r w:rsidRPr="00453313">
              <w:rPr>
                <w:rFonts w:ascii="Times New Roman" w:eastAsia="Times New Roman" w:hAnsi="Times New Roman" w:cs="Times New Roman"/>
                <w:b/>
                <w:sz w:val="24"/>
                <w:szCs w:val="24"/>
                <w:lang w:val="lv-LV"/>
              </w:rPr>
              <w:t>kopā</w:t>
            </w:r>
            <w:r w:rsidRPr="00453313">
              <w:rPr>
                <w:rFonts w:ascii="Times New Roman" w:eastAsia="Times New Roman" w:hAnsi="Times New Roman" w:cs="Times New Roman"/>
                <w:b/>
                <w:spacing w:val="-1"/>
                <w:sz w:val="24"/>
                <w:szCs w:val="24"/>
                <w:lang w:val="lv-LV"/>
              </w:rPr>
              <w:t xml:space="preserve"> </w:t>
            </w:r>
            <w:r w:rsidRPr="00453313">
              <w:rPr>
                <w:rFonts w:ascii="Times New Roman" w:eastAsia="Times New Roman" w:hAnsi="Times New Roman" w:cs="Times New Roman"/>
                <w:b/>
                <w:sz w:val="24"/>
                <w:szCs w:val="24"/>
                <w:lang w:val="lv-LV"/>
              </w:rPr>
              <w:t>bez</w:t>
            </w:r>
            <w:r w:rsidRPr="00453313">
              <w:rPr>
                <w:rFonts w:ascii="Times New Roman" w:eastAsia="Times New Roman" w:hAnsi="Times New Roman" w:cs="Times New Roman"/>
                <w:b/>
                <w:spacing w:val="-2"/>
                <w:sz w:val="24"/>
                <w:szCs w:val="24"/>
                <w:lang w:val="lv-LV"/>
              </w:rPr>
              <w:t xml:space="preserve"> </w:t>
            </w:r>
            <w:r w:rsidRPr="00453313">
              <w:rPr>
                <w:rFonts w:ascii="Times New Roman" w:eastAsia="Times New Roman" w:hAnsi="Times New Roman" w:cs="Times New Roman"/>
                <w:b/>
                <w:sz w:val="24"/>
                <w:szCs w:val="24"/>
                <w:lang w:val="lv-LV"/>
              </w:rPr>
              <w:t>PVN</w:t>
            </w:r>
            <w:r w:rsidRPr="00453313">
              <w:rPr>
                <w:rFonts w:ascii="Times New Roman" w:eastAsia="Times New Roman" w:hAnsi="Times New Roman" w:cs="Times New Roman"/>
                <w:b/>
                <w:spacing w:val="-2"/>
                <w:sz w:val="24"/>
                <w:szCs w:val="24"/>
                <w:lang w:val="lv-LV"/>
              </w:rPr>
              <w:t xml:space="preserve"> </w:t>
            </w:r>
            <w:r w:rsidRPr="00453313">
              <w:rPr>
                <w:rFonts w:ascii="Times New Roman" w:eastAsia="Times New Roman" w:hAnsi="Times New Roman" w:cs="Times New Roman"/>
                <w:b/>
                <w:sz w:val="24"/>
                <w:szCs w:val="24"/>
                <w:lang w:val="lv-LV"/>
              </w:rPr>
              <w:t xml:space="preserve">100 </w:t>
            </w:r>
            <w:r w:rsidRPr="00453313">
              <w:rPr>
                <w:rFonts w:ascii="Times New Roman" w:eastAsia="Times New Roman" w:hAnsi="Times New Roman" w:cs="Times New Roman"/>
                <w:b/>
                <w:spacing w:val="-2"/>
                <w:sz w:val="24"/>
                <w:szCs w:val="24"/>
                <w:lang w:val="lv-LV"/>
              </w:rPr>
              <w:t>personām:</w:t>
            </w:r>
          </w:p>
        </w:tc>
        <w:tc>
          <w:tcPr>
            <w:tcW w:w="1701" w:type="dxa"/>
            <w:vAlign w:val="center"/>
          </w:tcPr>
          <w:p w14:paraId="3E113603"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42312B93" w14:textId="77777777" w:rsidTr="00705403">
        <w:trPr>
          <w:trHeight w:val="299"/>
        </w:trPr>
        <w:tc>
          <w:tcPr>
            <w:tcW w:w="993" w:type="dxa"/>
            <w:shd w:val="clear" w:color="auto" w:fill="DAE9F7" w:themeFill="text2" w:themeFillTint="1A"/>
            <w:vAlign w:val="center"/>
          </w:tcPr>
          <w:p w14:paraId="2332B830" w14:textId="77777777" w:rsidR="003B43DC" w:rsidRPr="00453313" w:rsidRDefault="003B43DC" w:rsidP="00C27366">
            <w:pPr>
              <w:spacing w:before="11" w:line="269" w:lineRule="exact"/>
              <w:ind w:right="163"/>
              <w:jc w:val="center"/>
              <w:rPr>
                <w:rFonts w:ascii="Times New Roman" w:eastAsia="Times New Roman" w:hAnsi="Times New Roman" w:cs="Times New Roman"/>
                <w:b/>
                <w:sz w:val="24"/>
                <w:szCs w:val="24"/>
                <w:lang w:val="lv-LV"/>
              </w:rPr>
            </w:pPr>
            <w:r w:rsidRPr="00453313">
              <w:rPr>
                <w:rFonts w:ascii="Times New Roman" w:eastAsia="Times New Roman" w:hAnsi="Times New Roman" w:cs="Times New Roman"/>
                <w:b/>
                <w:spacing w:val="-5"/>
                <w:sz w:val="24"/>
                <w:szCs w:val="24"/>
                <w:lang w:val="lv-LV"/>
              </w:rPr>
              <w:t>3.</w:t>
            </w:r>
          </w:p>
        </w:tc>
        <w:tc>
          <w:tcPr>
            <w:tcW w:w="9072" w:type="dxa"/>
            <w:gridSpan w:val="3"/>
            <w:shd w:val="clear" w:color="auto" w:fill="DAE9F7" w:themeFill="text2" w:themeFillTint="1A"/>
            <w:vAlign w:val="center"/>
          </w:tcPr>
          <w:p w14:paraId="6BD0BEB6" w14:textId="77777777" w:rsidR="003B43DC" w:rsidRPr="00453313" w:rsidRDefault="003B43DC" w:rsidP="00C27366">
            <w:pPr>
              <w:spacing w:before="11" w:line="269" w:lineRule="exact"/>
              <w:ind w:left="110"/>
              <w:rPr>
                <w:rFonts w:ascii="Times New Roman" w:eastAsia="Times New Roman" w:hAnsi="Times New Roman" w:cs="Times New Roman"/>
                <w:b/>
                <w:sz w:val="24"/>
                <w:szCs w:val="24"/>
                <w:lang w:val="lv-LV"/>
              </w:rPr>
            </w:pPr>
            <w:r w:rsidRPr="00453313">
              <w:rPr>
                <w:rFonts w:ascii="Times New Roman" w:eastAsia="Times New Roman" w:hAnsi="Times New Roman" w:cs="Times New Roman"/>
                <w:b/>
                <w:sz w:val="24"/>
                <w:szCs w:val="24"/>
                <w:lang w:val="lv-LV"/>
              </w:rPr>
              <w:t>Ēdiens</w:t>
            </w:r>
            <w:r w:rsidRPr="00453313">
              <w:rPr>
                <w:rFonts w:ascii="Times New Roman" w:eastAsia="Times New Roman" w:hAnsi="Times New Roman" w:cs="Times New Roman"/>
                <w:b/>
                <w:spacing w:val="-3"/>
                <w:sz w:val="24"/>
                <w:szCs w:val="24"/>
                <w:lang w:val="lv-LV"/>
              </w:rPr>
              <w:t xml:space="preserve"> </w:t>
            </w:r>
            <w:r w:rsidRPr="00453313">
              <w:rPr>
                <w:rFonts w:ascii="Times New Roman" w:eastAsia="Times New Roman" w:hAnsi="Times New Roman" w:cs="Times New Roman"/>
                <w:b/>
                <w:sz w:val="24"/>
                <w:szCs w:val="24"/>
                <w:lang w:val="lv-LV"/>
              </w:rPr>
              <w:t>1</w:t>
            </w:r>
            <w:r w:rsidRPr="00453313">
              <w:rPr>
                <w:rFonts w:ascii="Times New Roman" w:eastAsia="Times New Roman" w:hAnsi="Times New Roman" w:cs="Times New Roman"/>
                <w:b/>
                <w:spacing w:val="-1"/>
                <w:sz w:val="24"/>
                <w:szCs w:val="24"/>
                <w:lang w:val="lv-LV"/>
              </w:rPr>
              <w:t xml:space="preserve"> </w:t>
            </w:r>
            <w:r w:rsidRPr="00453313">
              <w:rPr>
                <w:rFonts w:ascii="Times New Roman" w:eastAsia="Times New Roman" w:hAnsi="Times New Roman" w:cs="Times New Roman"/>
                <w:b/>
                <w:spacing w:val="-2"/>
                <w:sz w:val="24"/>
                <w:szCs w:val="24"/>
                <w:lang w:val="lv-LV"/>
              </w:rPr>
              <w:t>personai</w:t>
            </w:r>
          </w:p>
        </w:tc>
      </w:tr>
      <w:tr w:rsidR="003B43DC" w:rsidRPr="00453313" w14:paraId="1997578B" w14:textId="77777777" w:rsidTr="00705403">
        <w:trPr>
          <w:trHeight w:val="299"/>
        </w:trPr>
        <w:tc>
          <w:tcPr>
            <w:tcW w:w="993" w:type="dxa"/>
            <w:vAlign w:val="center"/>
          </w:tcPr>
          <w:p w14:paraId="73619020" w14:textId="77777777" w:rsidR="003B43DC" w:rsidRPr="00453313" w:rsidRDefault="003B43DC" w:rsidP="00C27366">
            <w:pPr>
              <w:spacing w:before="11" w:line="269" w:lineRule="exact"/>
              <w:ind w:left="57" w:right="43"/>
              <w:jc w:val="center"/>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4"/>
                <w:sz w:val="24"/>
                <w:szCs w:val="24"/>
                <w:lang w:val="lv-LV"/>
              </w:rPr>
              <w:t>3.1.</w:t>
            </w:r>
          </w:p>
        </w:tc>
        <w:tc>
          <w:tcPr>
            <w:tcW w:w="7371" w:type="dxa"/>
            <w:gridSpan w:val="2"/>
            <w:vAlign w:val="center"/>
          </w:tcPr>
          <w:p w14:paraId="00E300C8" w14:textId="083E28B6" w:rsidR="003B43DC" w:rsidRPr="00453313" w:rsidRDefault="003B43DC" w:rsidP="00C27366">
            <w:pPr>
              <w:spacing w:before="11" w:line="269" w:lineRule="exact"/>
              <w:ind w:left="110"/>
              <w:rPr>
                <w:rFonts w:ascii="Times New Roman" w:eastAsia="Times New Roman" w:hAnsi="Times New Roman" w:cs="Times New Roman"/>
                <w:sz w:val="24"/>
                <w:szCs w:val="24"/>
                <w:lang w:val="lv-LV"/>
              </w:rPr>
            </w:pPr>
            <w:r w:rsidRPr="00453313">
              <w:rPr>
                <w:rFonts w:ascii="Times New Roman" w:eastAsia="Times New Roman" w:hAnsi="Times New Roman" w:cs="Times New Roman"/>
                <w:sz w:val="24"/>
                <w:szCs w:val="24"/>
                <w:lang w:val="lv-LV"/>
              </w:rPr>
              <w:t>Uzkoda</w:t>
            </w:r>
            <w:r w:rsidRPr="00453313">
              <w:rPr>
                <w:rFonts w:ascii="Times New Roman" w:eastAsia="Times New Roman" w:hAnsi="Times New Roman" w:cs="Times New Roman"/>
                <w:spacing w:val="-2"/>
                <w:sz w:val="24"/>
                <w:szCs w:val="24"/>
                <w:lang w:val="lv-LV"/>
              </w:rPr>
              <w:t xml:space="preserve"> </w:t>
            </w:r>
            <w:r w:rsidRPr="00453313">
              <w:rPr>
                <w:rFonts w:ascii="Times New Roman" w:eastAsia="Times New Roman" w:hAnsi="Times New Roman" w:cs="Times New Roman"/>
                <w:spacing w:val="-1"/>
                <w:sz w:val="24"/>
                <w:szCs w:val="24"/>
                <w:lang w:val="lv-LV"/>
              </w:rPr>
              <w:t xml:space="preserve"> (</w:t>
            </w:r>
            <w:r w:rsidRPr="00453313">
              <w:rPr>
                <w:rFonts w:ascii="Times New Roman" w:eastAsia="Times New Roman" w:hAnsi="Times New Roman" w:cs="Times New Roman"/>
                <w:sz w:val="24"/>
                <w:szCs w:val="24"/>
                <w:lang w:val="lv-LV"/>
              </w:rPr>
              <w:t>120</w:t>
            </w:r>
            <w:r w:rsidR="00CB7353">
              <w:rPr>
                <w:rFonts w:ascii="Times New Roman" w:eastAsia="Times New Roman" w:hAnsi="Times New Roman" w:cs="Times New Roman"/>
                <w:sz w:val="24"/>
                <w:szCs w:val="24"/>
                <w:lang w:val="lv-LV"/>
              </w:rPr>
              <w:t xml:space="preserve"> </w:t>
            </w:r>
            <w:r w:rsidRPr="00453313">
              <w:rPr>
                <w:rFonts w:ascii="Times New Roman" w:eastAsia="Times New Roman" w:hAnsi="Times New Roman" w:cs="Times New Roman"/>
                <w:sz w:val="24"/>
                <w:szCs w:val="24"/>
                <w:lang w:val="lv-LV"/>
              </w:rPr>
              <w:t>g-</w:t>
            </w:r>
            <w:r w:rsidRPr="00453313">
              <w:rPr>
                <w:rFonts w:ascii="Times New Roman" w:eastAsia="Times New Roman" w:hAnsi="Times New Roman" w:cs="Times New Roman"/>
                <w:spacing w:val="-2"/>
                <w:sz w:val="24"/>
                <w:szCs w:val="24"/>
                <w:lang w:val="lv-LV"/>
              </w:rPr>
              <w:t>140</w:t>
            </w:r>
            <w:r w:rsidR="00CB7353">
              <w:rPr>
                <w:rFonts w:ascii="Times New Roman" w:eastAsia="Times New Roman" w:hAnsi="Times New Roman" w:cs="Times New Roman"/>
                <w:spacing w:val="-2"/>
                <w:sz w:val="24"/>
                <w:szCs w:val="24"/>
                <w:lang w:val="lv-LV"/>
              </w:rPr>
              <w:t xml:space="preserve"> </w:t>
            </w:r>
            <w:r w:rsidRPr="00453313">
              <w:rPr>
                <w:rFonts w:ascii="Times New Roman" w:eastAsia="Times New Roman" w:hAnsi="Times New Roman" w:cs="Times New Roman"/>
                <w:spacing w:val="-2"/>
                <w:sz w:val="24"/>
                <w:szCs w:val="24"/>
                <w:lang w:val="lv-LV"/>
              </w:rPr>
              <w:t>g)</w:t>
            </w:r>
          </w:p>
        </w:tc>
        <w:tc>
          <w:tcPr>
            <w:tcW w:w="1701" w:type="dxa"/>
            <w:vAlign w:val="center"/>
          </w:tcPr>
          <w:p w14:paraId="1FA1B487"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57D8679E" w14:textId="77777777" w:rsidTr="00A51B78">
        <w:trPr>
          <w:trHeight w:val="554"/>
        </w:trPr>
        <w:tc>
          <w:tcPr>
            <w:tcW w:w="993" w:type="dxa"/>
            <w:vAlign w:val="center"/>
          </w:tcPr>
          <w:p w14:paraId="5E062CD3" w14:textId="77777777" w:rsidR="003B43DC" w:rsidRPr="00453313" w:rsidRDefault="003B43DC" w:rsidP="00C27366">
            <w:pPr>
              <w:rPr>
                <w:rFonts w:ascii="Times New Roman" w:eastAsia="Times New Roman" w:hAnsi="Times New Roman" w:cs="Times New Roman"/>
                <w:sz w:val="24"/>
                <w:szCs w:val="24"/>
                <w:lang w:val="lv-LV"/>
              </w:rPr>
            </w:pPr>
          </w:p>
        </w:tc>
        <w:tc>
          <w:tcPr>
            <w:tcW w:w="1134" w:type="dxa"/>
            <w:vAlign w:val="center"/>
          </w:tcPr>
          <w:p w14:paraId="2DF27B20" w14:textId="77777777" w:rsidR="003B43DC" w:rsidRPr="00453313" w:rsidRDefault="003B43DC" w:rsidP="00A51B78">
            <w:pPr>
              <w:ind w:left="108"/>
              <w:jc w:val="center"/>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2"/>
                <w:sz w:val="24"/>
                <w:szCs w:val="24"/>
                <w:lang w:val="lv-LV"/>
              </w:rPr>
              <w:t>3.1.1.</w:t>
            </w:r>
          </w:p>
        </w:tc>
        <w:tc>
          <w:tcPr>
            <w:tcW w:w="6237" w:type="dxa"/>
            <w:vAlign w:val="center"/>
          </w:tcPr>
          <w:p w14:paraId="688B3531" w14:textId="1C4D9304" w:rsidR="003B43DC" w:rsidRPr="00453313" w:rsidRDefault="00F37898" w:rsidP="00D63F0E">
            <w:pPr>
              <w:spacing w:line="270" w:lineRule="atLeast"/>
              <w:ind w:left="110"/>
              <w:jc w:val="both"/>
              <w:rPr>
                <w:rFonts w:ascii="Times New Roman" w:eastAsia="Times New Roman" w:hAnsi="Times New Roman" w:cs="Times New Roman"/>
                <w:sz w:val="24"/>
                <w:szCs w:val="24"/>
                <w:lang w:val="lv-LV"/>
              </w:rPr>
            </w:pPr>
            <w:r w:rsidRPr="00453313">
              <w:rPr>
                <w:rFonts w:ascii="Times New Roman" w:eastAsia="Times New Roman" w:hAnsi="Times New Roman" w:cs="Times New Roman"/>
                <w:sz w:val="24"/>
                <w:szCs w:val="24"/>
                <w:lang w:val="lv-LV"/>
              </w:rPr>
              <w:t>F</w:t>
            </w:r>
            <w:r w:rsidR="003B43DC" w:rsidRPr="00453313">
              <w:rPr>
                <w:rFonts w:ascii="Times New Roman" w:eastAsia="Times New Roman" w:hAnsi="Times New Roman" w:cs="Times New Roman"/>
                <w:sz w:val="24"/>
                <w:szCs w:val="24"/>
                <w:lang w:val="lv-LV"/>
              </w:rPr>
              <w:t>orele ar mārrutku mērci</w:t>
            </w:r>
            <w:r w:rsidR="00CB7514" w:rsidRPr="00453313">
              <w:rPr>
                <w:rFonts w:ascii="Times New Roman" w:eastAsia="Times New Roman" w:hAnsi="Times New Roman" w:cs="Times New Roman"/>
                <w:sz w:val="24"/>
                <w:szCs w:val="24"/>
                <w:lang w:val="lv-LV"/>
              </w:rPr>
              <w:t xml:space="preserve"> un zaļajiem salātiem</w:t>
            </w:r>
          </w:p>
        </w:tc>
        <w:tc>
          <w:tcPr>
            <w:tcW w:w="1701" w:type="dxa"/>
            <w:vAlign w:val="center"/>
          </w:tcPr>
          <w:p w14:paraId="3F847710"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2E33F277" w14:textId="77777777" w:rsidTr="00705403">
        <w:trPr>
          <w:trHeight w:val="275"/>
        </w:trPr>
        <w:tc>
          <w:tcPr>
            <w:tcW w:w="993" w:type="dxa"/>
            <w:vAlign w:val="center"/>
          </w:tcPr>
          <w:p w14:paraId="240C0B31" w14:textId="77777777" w:rsidR="003B43DC" w:rsidRPr="00453313" w:rsidRDefault="003B43DC" w:rsidP="00C27366">
            <w:pPr>
              <w:spacing w:line="256" w:lineRule="exact"/>
              <w:ind w:left="57" w:right="43"/>
              <w:jc w:val="center"/>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4"/>
                <w:sz w:val="24"/>
                <w:szCs w:val="24"/>
                <w:lang w:val="lv-LV"/>
              </w:rPr>
              <w:t>3.2.</w:t>
            </w:r>
          </w:p>
        </w:tc>
        <w:tc>
          <w:tcPr>
            <w:tcW w:w="7371" w:type="dxa"/>
            <w:gridSpan w:val="2"/>
            <w:vAlign w:val="center"/>
          </w:tcPr>
          <w:p w14:paraId="7D1614C3" w14:textId="77777777" w:rsidR="003B43DC" w:rsidRPr="00453313" w:rsidRDefault="003B43DC" w:rsidP="00C27366">
            <w:pPr>
              <w:spacing w:line="256" w:lineRule="exact"/>
              <w:ind w:left="110"/>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2"/>
                <w:sz w:val="24"/>
                <w:szCs w:val="24"/>
                <w:lang w:val="lv-LV"/>
              </w:rPr>
              <w:t>Sorbets</w:t>
            </w:r>
          </w:p>
        </w:tc>
        <w:tc>
          <w:tcPr>
            <w:tcW w:w="1701" w:type="dxa"/>
            <w:vAlign w:val="center"/>
          </w:tcPr>
          <w:p w14:paraId="5327855C"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09CA055B" w14:textId="77777777" w:rsidTr="00A51B78">
        <w:trPr>
          <w:trHeight w:val="275"/>
        </w:trPr>
        <w:tc>
          <w:tcPr>
            <w:tcW w:w="993" w:type="dxa"/>
            <w:vAlign w:val="center"/>
          </w:tcPr>
          <w:p w14:paraId="19E9831E" w14:textId="77777777" w:rsidR="003B43DC" w:rsidRPr="00453313" w:rsidRDefault="003B43DC" w:rsidP="00C27366">
            <w:pPr>
              <w:rPr>
                <w:rFonts w:ascii="Times New Roman" w:eastAsia="Times New Roman" w:hAnsi="Times New Roman" w:cs="Times New Roman"/>
                <w:sz w:val="24"/>
                <w:szCs w:val="24"/>
                <w:lang w:val="lv-LV"/>
              </w:rPr>
            </w:pPr>
          </w:p>
        </w:tc>
        <w:tc>
          <w:tcPr>
            <w:tcW w:w="1134" w:type="dxa"/>
            <w:vAlign w:val="center"/>
          </w:tcPr>
          <w:p w14:paraId="2E57DF1B" w14:textId="77777777" w:rsidR="003B43DC" w:rsidRPr="00453313" w:rsidRDefault="003B43DC" w:rsidP="00705403">
            <w:pPr>
              <w:spacing w:line="256" w:lineRule="exact"/>
              <w:ind w:left="110"/>
              <w:jc w:val="center"/>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2"/>
                <w:sz w:val="24"/>
                <w:szCs w:val="24"/>
                <w:lang w:val="lv-LV"/>
              </w:rPr>
              <w:t>3.2.1.</w:t>
            </w:r>
          </w:p>
        </w:tc>
        <w:tc>
          <w:tcPr>
            <w:tcW w:w="6237" w:type="dxa"/>
            <w:vAlign w:val="center"/>
          </w:tcPr>
          <w:p w14:paraId="7C16D40A" w14:textId="73EB14BA" w:rsidR="003B43DC" w:rsidRPr="00453313" w:rsidRDefault="003B43DC" w:rsidP="00C27366">
            <w:pPr>
              <w:spacing w:line="256" w:lineRule="exact"/>
              <w:ind w:left="110"/>
              <w:rPr>
                <w:rFonts w:ascii="Times New Roman" w:eastAsia="Times New Roman" w:hAnsi="Times New Roman" w:cs="Times New Roman"/>
                <w:sz w:val="24"/>
                <w:szCs w:val="24"/>
                <w:lang w:val="lv-LV"/>
              </w:rPr>
            </w:pPr>
            <w:r w:rsidRPr="00453313">
              <w:rPr>
                <w:rFonts w:ascii="Times New Roman" w:eastAsia="Times New Roman" w:hAnsi="Times New Roman" w:cs="Times New Roman"/>
                <w:sz w:val="24"/>
                <w:szCs w:val="24"/>
                <w:lang w:val="lv-LV"/>
              </w:rPr>
              <w:t xml:space="preserve">Rabarberu </w:t>
            </w:r>
            <w:r w:rsidRPr="00453313">
              <w:rPr>
                <w:rFonts w:ascii="Times New Roman" w:eastAsia="Times New Roman" w:hAnsi="Times New Roman" w:cs="Times New Roman"/>
                <w:spacing w:val="-2"/>
                <w:sz w:val="24"/>
                <w:szCs w:val="24"/>
                <w:lang w:val="lv-LV"/>
              </w:rPr>
              <w:t>sorbets</w:t>
            </w:r>
          </w:p>
        </w:tc>
        <w:tc>
          <w:tcPr>
            <w:tcW w:w="1701" w:type="dxa"/>
            <w:vAlign w:val="center"/>
          </w:tcPr>
          <w:p w14:paraId="12D17D8B"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5CAB0D59" w14:textId="77777777" w:rsidTr="00705403">
        <w:trPr>
          <w:trHeight w:val="284"/>
        </w:trPr>
        <w:tc>
          <w:tcPr>
            <w:tcW w:w="993" w:type="dxa"/>
            <w:vAlign w:val="center"/>
          </w:tcPr>
          <w:p w14:paraId="263C2EF4" w14:textId="77777777" w:rsidR="003B43DC" w:rsidRPr="00453313" w:rsidRDefault="003B43DC" w:rsidP="00C27366">
            <w:pPr>
              <w:spacing w:before="138"/>
              <w:ind w:left="57" w:right="43"/>
              <w:jc w:val="center"/>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4"/>
                <w:sz w:val="24"/>
                <w:szCs w:val="24"/>
                <w:lang w:val="lv-LV"/>
              </w:rPr>
              <w:t>3.3.</w:t>
            </w:r>
          </w:p>
        </w:tc>
        <w:tc>
          <w:tcPr>
            <w:tcW w:w="7371" w:type="dxa"/>
            <w:gridSpan w:val="2"/>
            <w:vAlign w:val="center"/>
          </w:tcPr>
          <w:p w14:paraId="6DE217A3" w14:textId="09F82CBB" w:rsidR="003B43DC" w:rsidRPr="00453313" w:rsidRDefault="003B43DC" w:rsidP="00D63F0E">
            <w:pPr>
              <w:spacing w:line="276" w:lineRule="exact"/>
              <w:ind w:left="110" w:right="82"/>
              <w:jc w:val="both"/>
              <w:rPr>
                <w:rFonts w:ascii="Times New Roman" w:eastAsia="Times New Roman" w:hAnsi="Times New Roman" w:cs="Times New Roman"/>
                <w:sz w:val="24"/>
                <w:szCs w:val="24"/>
                <w:lang w:val="lv-LV"/>
              </w:rPr>
            </w:pPr>
            <w:r w:rsidRPr="00453313">
              <w:rPr>
                <w:rFonts w:ascii="Times New Roman" w:eastAsia="Times New Roman" w:hAnsi="Times New Roman" w:cs="Times New Roman"/>
                <w:sz w:val="24"/>
                <w:szCs w:val="24"/>
                <w:lang w:val="lv-LV"/>
              </w:rPr>
              <w:t>Pamatēdiens</w:t>
            </w:r>
            <w:r w:rsidRPr="00453313">
              <w:rPr>
                <w:rFonts w:ascii="Times New Roman" w:eastAsia="Times New Roman" w:hAnsi="Times New Roman" w:cs="Times New Roman"/>
                <w:spacing w:val="-9"/>
                <w:sz w:val="24"/>
                <w:szCs w:val="24"/>
                <w:lang w:val="lv-LV"/>
              </w:rPr>
              <w:t xml:space="preserve"> </w:t>
            </w:r>
            <w:r w:rsidRPr="00453313">
              <w:rPr>
                <w:rFonts w:ascii="Times New Roman" w:eastAsia="Times New Roman" w:hAnsi="Times New Roman" w:cs="Times New Roman"/>
                <w:sz w:val="24"/>
                <w:szCs w:val="24"/>
                <w:lang w:val="lv-LV"/>
              </w:rPr>
              <w:t>(180</w:t>
            </w:r>
            <w:r w:rsidR="00CB7353">
              <w:rPr>
                <w:rFonts w:ascii="Times New Roman" w:eastAsia="Times New Roman" w:hAnsi="Times New Roman" w:cs="Times New Roman"/>
                <w:sz w:val="24"/>
                <w:szCs w:val="24"/>
                <w:lang w:val="lv-LV"/>
              </w:rPr>
              <w:t xml:space="preserve"> </w:t>
            </w:r>
            <w:r w:rsidRPr="00453313">
              <w:rPr>
                <w:rFonts w:ascii="Times New Roman" w:eastAsia="Times New Roman" w:hAnsi="Times New Roman" w:cs="Times New Roman"/>
                <w:sz w:val="24"/>
                <w:szCs w:val="24"/>
                <w:lang w:val="lv-LV"/>
              </w:rPr>
              <w:t>g</w:t>
            </w:r>
            <w:r w:rsidRPr="00453313">
              <w:rPr>
                <w:rFonts w:ascii="Times New Roman" w:eastAsia="Times New Roman" w:hAnsi="Times New Roman" w:cs="Times New Roman"/>
                <w:spacing w:val="-8"/>
                <w:sz w:val="24"/>
                <w:szCs w:val="24"/>
                <w:lang w:val="lv-LV"/>
              </w:rPr>
              <w:t xml:space="preserve"> </w:t>
            </w:r>
            <w:r w:rsidRPr="00453313">
              <w:rPr>
                <w:rFonts w:ascii="Times New Roman" w:eastAsia="Times New Roman" w:hAnsi="Times New Roman" w:cs="Times New Roman"/>
                <w:sz w:val="24"/>
                <w:szCs w:val="24"/>
                <w:lang w:val="lv-LV"/>
              </w:rPr>
              <w:t>pamatēdiens/120</w:t>
            </w:r>
            <w:r w:rsidR="00CB7353">
              <w:rPr>
                <w:rFonts w:ascii="Times New Roman" w:eastAsia="Times New Roman" w:hAnsi="Times New Roman" w:cs="Times New Roman"/>
                <w:sz w:val="24"/>
                <w:szCs w:val="24"/>
                <w:lang w:val="lv-LV"/>
              </w:rPr>
              <w:t xml:space="preserve"> </w:t>
            </w:r>
            <w:r w:rsidRPr="00453313">
              <w:rPr>
                <w:rFonts w:ascii="Times New Roman" w:eastAsia="Times New Roman" w:hAnsi="Times New Roman" w:cs="Times New Roman"/>
                <w:sz w:val="24"/>
                <w:szCs w:val="24"/>
                <w:lang w:val="lv-LV"/>
              </w:rPr>
              <w:t>g</w:t>
            </w:r>
            <w:r w:rsidRPr="00453313">
              <w:rPr>
                <w:rFonts w:ascii="Times New Roman" w:eastAsia="Times New Roman" w:hAnsi="Times New Roman" w:cs="Times New Roman"/>
                <w:spacing w:val="-8"/>
                <w:sz w:val="24"/>
                <w:szCs w:val="24"/>
                <w:lang w:val="lv-LV"/>
              </w:rPr>
              <w:t xml:space="preserve"> </w:t>
            </w:r>
            <w:r w:rsidRPr="00453313">
              <w:rPr>
                <w:rFonts w:ascii="Times New Roman" w:eastAsia="Times New Roman" w:hAnsi="Times New Roman" w:cs="Times New Roman"/>
                <w:sz w:val="24"/>
                <w:szCs w:val="24"/>
                <w:lang w:val="lv-LV"/>
              </w:rPr>
              <w:t>piedevas/30</w:t>
            </w:r>
            <w:r w:rsidR="00CB7353">
              <w:rPr>
                <w:rFonts w:ascii="Times New Roman" w:eastAsia="Times New Roman" w:hAnsi="Times New Roman" w:cs="Times New Roman"/>
                <w:sz w:val="24"/>
                <w:szCs w:val="24"/>
                <w:lang w:val="lv-LV"/>
              </w:rPr>
              <w:t xml:space="preserve"> </w:t>
            </w:r>
            <w:r w:rsidRPr="00453313">
              <w:rPr>
                <w:rFonts w:ascii="Times New Roman" w:eastAsia="Times New Roman" w:hAnsi="Times New Roman" w:cs="Times New Roman"/>
                <w:sz w:val="24"/>
                <w:szCs w:val="24"/>
                <w:lang w:val="lv-LV"/>
              </w:rPr>
              <w:t xml:space="preserve">g </w:t>
            </w:r>
            <w:r w:rsidRPr="00453313">
              <w:rPr>
                <w:rFonts w:ascii="Times New Roman" w:eastAsia="Times New Roman" w:hAnsi="Times New Roman" w:cs="Times New Roman"/>
                <w:spacing w:val="-2"/>
                <w:sz w:val="24"/>
                <w:szCs w:val="24"/>
                <w:lang w:val="lv-LV"/>
              </w:rPr>
              <w:t>mērce)</w:t>
            </w:r>
          </w:p>
        </w:tc>
        <w:tc>
          <w:tcPr>
            <w:tcW w:w="1701" w:type="dxa"/>
            <w:vAlign w:val="center"/>
          </w:tcPr>
          <w:p w14:paraId="15B1AF9E"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499A0DA3" w14:textId="77777777" w:rsidTr="00A51B78">
        <w:trPr>
          <w:trHeight w:val="479"/>
        </w:trPr>
        <w:tc>
          <w:tcPr>
            <w:tcW w:w="993" w:type="dxa"/>
            <w:vAlign w:val="center"/>
          </w:tcPr>
          <w:p w14:paraId="292BFE14" w14:textId="77777777" w:rsidR="003B43DC" w:rsidRPr="00453313" w:rsidRDefault="003B43DC" w:rsidP="00C27366">
            <w:pPr>
              <w:rPr>
                <w:rFonts w:ascii="Times New Roman" w:eastAsia="Times New Roman" w:hAnsi="Times New Roman" w:cs="Times New Roman"/>
                <w:sz w:val="24"/>
                <w:szCs w:val="24"/>
                <w:lang w:val="lv-LV"/>
              </w:rPr>
            </w:pPr>
          </w:p>
        </w:tc>
        <w:tc>
          <w:tcPr>
            <w:tcW w:w="1134" w:type="dxa"/>
            <w:vAlign w:val="center"/>
          </w:tcPr>
          <w:p w14:paraId="17BF0A94" w14:textId="77777777" w:rsidR="003B43DC" w:rsidRPr="00453313" w:rsidRDefault="003B43DC" w:rsidP="00705403">
            <w:pPr>
              <w:ind w:left="108"/>
              <w:jc w:val="center"/>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2"/>
                <w:sz w:val="24"/>
                <w:szCs w:val="24"/>
                <w:lang w:val="lv-LV"/>
              </w:rPr>
              <w:t>3.3.1.</w:t>
            </w:r>
          </w:p>
        </w:tc>
        <w:tc>
          <w:tcPr>
            <w:tcW w:w="6237" w:type="dxa"/>
            <w:vAlign w:val="center"/>
          </w:tcPr>
          <w:p w14:paraId="49A29208" w14:textId="20B45F10" w:rsidR="003B43DC" w:rsidRPr="00453313" w:rsidRDefault="003B43DC" w:rsidP="00705403">
            <w:pPr>
              <w:spacing w:line="225" w:lineRule="exact"/>
              <w:ind w:left="145" w:right="140"/>
              <w:jc w:val="both"/>
              <w:rPr>
                <w:rFonts w:ascii="Times New Roman" w:eastAsia="Times New Roman" w:hAnsi="Times New Roman" w:cs="Times New Roman"/>
                <w:sz w:val="24"/>
                <w:szCs w:val="24"/>
                <w:lang w:val="lv-LV"/>
              </w:rPr>
            </w:pPr>
            <w:r w:rsidRPr="00453313">
              <w:rPr>
                <w:rFonts w:ascii="Times New Roman" w:eastAsia="Times New Roman" w:hAnsi="Times New Roman" w:cs="Times New Roman"/>
                <w:sz w:val="24"/>
                <w:szCs w:val="24"/>
                <w:lang w:val="lv-LV"/>
              </w:rPr>
              <w:t>Vistas rullītis ar kartupeļu medaljonu</w:t>
            </w:r>
            <w:r w:rsidR="002C42A6" w:rsidRPr="00453313">
              <w:rPr>
                <w:rFonts w:ascii="Times New Roman" w:eastAsia="Times New Roman" w:hAnsi="Times New Roman" w:cs="Times New Roman"/>
                <w:sz w:val="24"/>
                <w:szCs w:val="24"/>
                <w:lang w:val="lv-LV"/>
              </w:rPr>
              <w:t xml:space="preserve">, </w:t>
            </w:r>
            <w:r w:rsidRPr="00453313">
              <w:rPr>
                <w:rFonts w:ascii="Times New Roman" w:eastAsia="Times New Roman" w:hAnsi="Times New Roman" w:cs="Times New Roman"/>
                <w:sz w:val="24"/>
                <w:szCs w:val="24"/>
                <w:lang w:val="lv-LV"/>
              </w:rPr>
              <w:t>grilētiem dārzeņiem</w:t>
            </w:r>
            <w:r w:rsidR="002C42A6" w:rsidRPr="00453313">
              <w:rPr>
                <w:rFonts w:ascii="Times New Roman" w:eastAsia="Times New Roman" w:hAnsi="Times New Roman" w:cs="Times New Roman"/>
                <w:sz w:val="24"/>
                <w:szCs w:val="24"/>
                <w:lang w:val="lv-LV"/>
              </w:rPr>
              <w:t xml:space="preserve"> un mērci</w:t>
            </w:r>
          </w:p>
        </w:tc>
        <w:tc>
          <w:tcPr>
            <w:tcW w:w="1701" w:type="dxa"/>
            <w:vAlign w:val="center"/>
          </w:tcPr>
          <w:p w14:paraId="7CC91791"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13B189F8" w14:textId="77777777" w:rsidTr="00A51B78">
        <w:trPr>
          <w:trHeight w:val="276"/>
        </w:trPr>
        <w:tc>
          <w:tcPr>
            <w:tcW w:w="993" w:type="dxa"/>
            <w:vAlign w:val="center"/>
          </w:tcPr>
          <w:p w14:paraId="3609F8B6" w14:textId="77777777" w:rsidR="003B43DC" w:rsidRPr="00453313" w:rsidRDefault="003B43DC" w:rsidP="00C27366">
            <w:pPr>
              <w:rPr>
                <w:rFonts w:ascii="Times New Roman" w:eastAsia="Times New Roman" w:hAnsi="Times New Roman" w:cs="Times New Roman"/>
                <w:sz w:val="24"/>
                <w:szCs w:val="24"/>
                <w:lang w:val="lv-LV"/>
              </w:rPr>
            </w:pPr>
          </w:p>
        </w:tc>
        <w:tc>
          <w:tcPr>
            <w:tcW w:w="1134" w:type="dxa"/>
            <w:vAlign w:val="center"/>
          </w:tcPr>
          <w:p w14:paraId="3797376F" w14:textId="77777777" w:rsidR="003B43DC" w:rsidRPr="00453313" w:rsidRDefault="003B43DC" w:rsidP="00C27366">
            <w:pPr>
              <w:spacing w:line="256" w:lineRule="exact"/>
              <w:ind w:left="110"/>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5"/>
                <w:sz w:val="24"/>
                <w:szCs w:val="24"/>
                <w:lang w:val="lv-LV"/>
              </w:rPr>
              <w:t>vai</w:t>
            </w:r>
          </w:p>
        </w:tc>
        <w:tc>
          <w:tcPr>
            <w:tcW w:w="6237" w:type="dxa"/>
            <w:vAlign w:val="center"/>
          </w:tcPr>
          <w:p w14:paraId="3F366495" w14:textId="77777777" w:rsidR="003B43DC" w:rsidRPr="00453313" w:rsidRDefault="003B43DC" w:rsidP="00C27366">
            <w:pPr>
              <w:rPr>
                <w:rFonts w:ascii="Times New Roman" w:eastAsia="Times New Roman" w:hAnsi="Times New Roman" w:cs="Times New Roman"/>
                <w:sz w:val="24"/>
                <w:szCs w:val="24"/>
                <w:lang w:val="lv-LV"/>
              </w:rPr>
            </w:pPr>
          </w:p>
        </w:tc>
        <w:tc>
          <w:tcPr>
            <w:tcW w:w="1701" w:type="dxa"/>
            <w:vAlign w:val="center"/>
          </w:tcPr>
          <w:p w14:paraId="24BD7801"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0D7287FB" w14:textId="77777777" w:rsidTr="00A51B78">
        <w:trPr>
          <w:trHeight w:val="88"/>
        </w:trPr>
        <w:tc>
          <w:tcPr>
            <w:tcW w:w="993" w:type="dxa"/>
            <w:vAlign w:val="center"/>
          </w:tcPr>
          <w:p w14:paraId="1D06AD23" w14:textId="77777777" w:rsidR="003B43DC" w:rsidRPr="00453313" w:rsidRDefault="003B43DC" w:rsidP="00C27366">
            <w:pPr>
              <w:rPr>
                <w:rFonts w:ascii="Times New Roman" w:eastAsia="Times New Roman" w:hAnsi="Times New Roman" w:cs="Times New Roman"/>
                <w:sz w:val="24"/>
                <w:szCs w:val="24"/>
                <w:lang w:val="lv-LV"/>
              </w:rPr>
            </w:pPr>
          </w:p>
        </w:tc>
        <w:tc>
          <w:tcPr>
            <w:tcW w:w="1134" w:type="dxa"/>
            <w:vAlign w:val="center"/>
          </w:tcPr>
          <w:p w14:paraId="242CDA7A" w14:textId="77777777" w:rsidR="003B43DC" w:rsidRPr="00453313" w:rsidRDefault="003B43DC" w:rsidP="00705403">
            <w:pPr>
              <w:ind w:left="108"/>
              <w:jc w:val="center"/>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2"/>
                <w:sz w:val="24"/>
                <w:szCs w:val="24"/>
                <w:lang w:val="lv-LV"/>
              </w:rPr>
              <w:t>3.3.2.</w:t>
            </w:r>
          </w:p>
        </w:tc>
        <w:tc>
          <w:tcPr>
            <w:tcW w:w="6237" w:type="dxa"/>
            <w:vAlign w:val="center"/>
          </w:tcPr>
          <w:p w14:paraId="3DAEA50B" w14:textId="241E3089" w:rsidR="003B43DC" w:rsidRPr="00453313" w:rsidRDefault="000B7EC1" w:rsidP="00C33FA9">
            <w:pPr>
              <w:rPr>
                <w:rFonts w:ascii="Times New Roman" w:eastAsia="Times New Roman" w:hAnsi="Times New Roman" w:cs="Times New Roman"/>
                <w:sz w:val="24"/>
                <w:szCs w:val="24"/>
                <w:lang w:val="lv-LV"/>
              </w:rPr>
            </w:pPr>
            <w:r w:rsidRPr="00453313">
              <w:rPr>
                <w:rFonts w:ascii="Times New Roman" w:eastAsia="Calibri" w:hAnsi="Times New Roman" w:cs="Times New Roman"/>
                <w:sz w:val="24"/>
                <w:szCs w:val="24"/>
                <w:lang w:val="lv-LV"/>
              </w:rPr>
              <w:t xml:space="preserve"> </w:t>
            </w:r>
            <w:r w:rsidR="003B43DC" w:rsidRPr="00453313">
              <w:rPr>
                <w:rFonts w:ascii="Times New Roman" w:eastAsia="Calibri" w:hAnsi="Times New Roman" w:cs="Times New Roman"/>
                <w:sz w:val="24"/>
                <w:szCs w:val="24"/>
                <w:lang w:val="lv-LV"/>
              </w:rPr>
              <w:t xml:space="preserve">Sviestā cepts </w:t>
            </w:r>
            <w:r w:rsidR="002617A6" w:rsidRPr="00453313">
              <w:rPr>
                <w:rFonts w:ascii="Times New Roman" w:eastAsia="Calibri" w:hAnsi="Times New Roman" w:cs="Times New Roman"/>
                <w:sz w:val="24"/>
                <w:szCs w:val="24"/>
                <w:lang w:val="lv-LV"/>
              </w:rPr>
              <w:t>zandarts</w:t>
            </w:r>
            <w:r w:rsidR="003B43DC" w:rsidRPr="00453313">
              <w:rPr>
                <w:rFonts w:ascii="Times New Roman" w:eastAsia="Calibri" w:hAnsi="Times New Roman" w:cs="Times New Roman"/>
                <w:sz w:val="24"/>
                <w:szCs w:val="24"/>
                <w:lang w:val="lv-LV"/>
              </w:rPr>
              <w:t xml:space="preserve"> ar </w:t>
            </w:r>
            <w:r w:rsidR="004C1B28" w:rsidRPr="00453313">
              <w:rPr>
                <w:rFonts w:ascii="Times New Roman" w:eastAsia="Calibri" w:hAnsi="Times New Roman" w:cs="Times New Roman"/>
                <w:sz w:val="24"/>
                <w:szCs w:val="24"/>
                <w:lang w:val="lv-LV"/>
              </w:rPr>
              <w:t>sezonas dārzeņiem</w:t>
            </w:r>
          </w:p>
        </w:tc>
        <w:tc>
          <w:tcPr>
            <w:tcW w:w="1701" w:type="dxa"/>
            <w:vAlign w:val="center"/>
          </w:tcPr>
          <w:p w14:paraId="6FFE64EB"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6FD23FBC" w14:textId="77777777" w:rsidTr="00A51B78">
        <w:trPr>
          <w:trHeight w:val="151"/>
        </w:trPr>
        <w:tc>
          <w:tcPr>
            <w:tcW w:w="993" w:type="dxa"/>
            <w:vAlign w:val="center"/>
          </w:tcPr>
          <w:p w14:paraId="7DD75E5A" w14:textId="77777777" w:rsidR="003B43DC" w:rsidRPr="00453313" w:rsidRDefault="003B43DC" w:rsidP="00C27366">
            <w:pPr>
              <w:rPr>
                <w:rFonts w:ascii="Times New Roman" w:eastAsia="Times New Roman" w:hAnsi="Times New Roman" w:cs="Times New Roman"/>
                <w:sz w:val="24"/>
                <w:szCs w:val="24"/>
                <w:lang w:val="lv-LV"/>
              </w:rPr>
            </w:pPr>
          </w:p>
        </w:tc>
        <w:tc>
          <w:tcPr>
            <w:tcW w:w="1134" w:type="dxa"/>
            <w:vAlign w:val="center"/>
          </w:tcPr>
          <w:p w14:paraId="4A4BAF69" w14:textId="77777777" w:rsidR="003B43DC" w:rsidRPr="00453313" w:rsidRDefault="003B43DC" w:rsidP="00705403">
            <w:pPr>
              <w:ind w:left="108"/>
              <w:rPr>
                <w:rFonts w:ascii="Times New Roman" w:eastAsia="Times New Roman" w:hAnsi="Times New Roman" w:cs="Times New Roman"/>
                <w:spacing w:val="-2"/>
                <w:sz w:val="24"/>
                <w:szCs w:val="24"/>
                <w:lang w:val="lv-LV"/>
              </w:rPr>
            </w:pPr>
            <w:r w:rsidRPr="00453313">
              <w:rPr>
                <w:rFonts w:ascii="Times New Roman" w:eastAsia="Times New Roman" w:hAnsi="Times New Roman" w:cs="Times New Roman"/>
                <w:spacing w:val="-2"/>
                <w:sz w:val="24"/>
                <w:szCs w:val="24"/>
                <w:lang w:val="lv-LV"/>
              </w:rPr>
              <w:t>vai</w:t>
            </w:r>
          </w:p>
        </w:tc>
        <w:tc>
          <w:tcPr>
            <w:tcW w:w="6237" w:type="dxa"/>
            <w:vAlign w:val="center"/>
          </w:tcPr>
          <w:p w14:paraId="54952DC7" w14:textId="77777777" w:rsidR="003B43DC" w:rsidRPr="00453313" w:rsidRDefault="003B43DC" w:rsidP="00C27366">
            <w:pPr>
              <w:rPr>
                <w:rFonts w:ascii="Times New Roman" w:eastAsia="Calibri" w:hAnsi="Times New Roman" w:cs="Times New Roman"/>
                <w:sz w:val="24"/>
                <w:szCs w:val="24"/>
                <w:lang w:val="lv-LV"/>
              </w:rPr>
            </w:pPr>
          </w:p>
        </w:tc>
        <w:tc>
          <w:tcPr>
            <w:tcW w:w="1701" w:type="dxa"/>
            <w:vAlign w:val="center"/>
          </w:tcPr>
          <w:p w14:paraId="7A0A14F0"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67F11A9E" w14:textId="77777777" w:rsidTr="00A51B78">
        <w:trPr>
          <w:trHeight w:val="213"/>
        </w:trPr>
        <w:tc>
          <w:tcPr>
            <w:tcW w:w="993" w:type="dxa"/>
            <w:vAlign w:val="center"/>
          </w:tcPr>
          <w:p w14:paraId="6FE3F592" w14:textId="77777777" w:rsidR="003B43DC" w:rsidRPr="00453313" w:rsidRDefault="003B43DC" w:rsidP="00C27366">
            <w:pPr>
              <w:rPr>
                <w:rFonts w:ascii="Times New Roman" w:eastAsia="Times New Roman" w:hAnsi="Times New Roman" w:cs="Times New Roman"/>
                <w:sz w:val="24"/>
                <w:szCs w:val="24"/>
                <w:lang w:val="lv-LV"/>
              </w:rPr>
            </w:pPr>
          </w:p>
        </w:tc>
        <w:tc>
          <w:tcPr>
            <w:tcW w:w="1134" w:type="dxa"/>
            <w:vAlign w:val="center"/>
          </w:tcPr>
          <w:p w14:paraId="1750DFFF" w14:textId="77777777" w:rsidR="003B43DC" w:rsidRPr="00453313" w:rsidRDefault="003B43DC" w:rsidP="00705403">
            <w:pPr>
              <w:ind w:left="108"/>
              <w:rPr>
                <w:rFonts w:ascii="Times New Roman" w:eastAsia="Times New Roman" w:hAnsi="Times New Roman" w:cs="Times New Roman"/>
                <w:spacing w:val="-2"/>
                <w:sz w:val="24"/>
                <w:szCs w:val="24"/>
                <w:lang w:val="lv-LV"/>
              </w:rPr>
            </w:pPr>
            <w:r w:rsidRPr="00453313">
              <w:rPr>
                <w:rFonts w:ascii="Times New Roman" w:eastAsia="Times New Roman" w:hAnsi="Times New Roman" w:cs="Times New Roman"/>
                <w:spacing w:val="-2"/>
                <w:sz w:val="24"/>
                <w:szCs w:val="24"/>
                <w:lang w:val="lv-LV"/>
              </w:rPr>
              <w:t>3.3.3.</w:t>
            </w:r>
          </w:p>
        </w:tc>
        <w:tc>
          <w:tcPr>
            <w:tcW w:w="6237" w:type="dxa"/>
            <w:vAlign w:val="center"/>
          </w:tcPr>
          <w:p w14:paraId="14ADFA27" w14:textId="232111F3" w:rsidR="003B43DC" w:rsidRPr="00453313" w:rsidRDefault="000B7EC1" w:rsidP="00C27366">
            <w:pPr>
              <w:rPr>
                <w:rFonts w:ascii="Times New Roman" w:eastAsia="Calibri" w:hAnsi="Times New Roman" w:cs="Times New Roman"/>
                <w:sz w:val="24"/>
                <w:szCs w:val="24"/>
                <w:lang w:val="lv-LV"/>
              </w:rPr>
            </w:pPr>
            <w:r w:rsidRPr="00453313">
              <w:rPr>
                <w:rFonts w:ascii="Times New Roman" w:eastAsia="Calibri" w:hAnsi="Times New Roman" w:cs="Times New Roman"/>
                <w:sz w:val="24"/>
                <w:szCs w:val="24"/>
                <w:lang w:val="lv-LV"/>
              </w:rPr>
              <w:t xml:space="preserve"> </w:t>
            </w:r>
            <w:r w:rsidR="003B43DC" w:rsidRPr="00453313">
              <w:rPr>
                <w:rFonts w:ascii="Times New Roman" w:eastAsia="Calibri" w:hAnsi="Times New Roman" w:cs="Times New Roman"/>
                <w:sz w:val="24"/>
                <w:szCs w:val="24"/>
                <w:lang w:val="lv-LV"/>
              </w:rPr>
              <w:t>Ravioli ar spinātiem un siera mērci</w:t>
            </w:r>
          </w:p>
        </w:tc>
        <w:tc>
          <w:tcPr>
            <w:tcW w:w="1701" w:type="dxa"/>
            <w:vAlign w:val="center"/>
          </w:tcPr>
          <w:p w14:paraId="71626CB4"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7728F3C5" w14:textId="77777777" w:rsidTr="00A51B78">
        <w:trPr>
          <w:trHeight w:val="260"/>
        </w:trPr>
        <w:tc>
          <w:tcPr>
            <w:tcW w:w="993" w:type="dxa"/>
            <w:vAlign w:val="center"/>
          </w:tcPr>
          <w:p w14:paraId="27970886" w14:textId="77777777" w:rsidR="003B43DC" w:rsidRPr="00453313" w:rsidRDefault="003B43DC" w:rsidP="00C27366">
            <w:pPr>
              <w:rPr>
                <w:rFonts w:ascii="Times New Roman" w:eastAsia="Times New Roman" w:hAnsi="Times New Roman" w:cs="Times New Roman"/>
                <w:sz w:val="24"/>
                <w:szCs w:val="24"/>
                <w:lang w:val="lv-LV"/>
              </w:rPr>
            </w:pPr>
          </w:p>
        </w:tc>
        <w:tc>
          <w:tcPr>
            <w:tcW w:w="1134" w:type="dxa"/>
            <w:vAlign w:val="center"/>
          </w:tcPr>
          <w:p w14:paraId="682ED073" w14:textId="77777777" w:rsidR="003B43DC" w:rsidRPr="00453313" w:rsidRDefault="003B43DC" w:rsidP="00705403">
            <w:pPr>
              <w:ind w:left="108"/>
              <w:rPr>
                <w:rFonts w:ascii="Times New Roman" w:eastAsia="Times New Roman" w:hAnsi="Times New Roman" w:cs="Times New Roman"/>
                <w:spacing w:val="-2"/>
                <w:sz w:val="24"/>
                <w:szCs w:val="24"/>
                <w:lang w:val="lv-LV"/>
              </w:rPr>
            </w:pPr>
            <w:r w:rsidRPr="00453313">
              <w:rPr>
                <w:rFonts w:ascii="Times New Roman" w:eastAsia="Times New Roman" w:hAnsi="Times New Roman" w:cs="Times New Roman"/>
                <w:spacing w:val="-2"/>
                <w:sz w:val="24"/>
                <w:szCs w:val="24"/>
                <w:lang w:val="lv-LV"/>
              </w:rPr>
              <w:t>vai</w:t>
            </w:r>
          </w:p>
        </w:tc>
        <w:tc>
          <w:tcPr>
            <w:tcW w:w="6237" w:type="dxa"/>
            <w:vAlign w:val="center"/>
          </w:tcPr>
          <w:p w14:paraId="66FFA876" w14:textId="77777777" w:rsidR="003B43DC" w:rsidRPr="00453313" w:rsidRDefault="003B43DC" w:rsidP="00C27366">
            <w:pPr>
              <w:rPr>
                <w:rFonts w:ascii="Times New Roman" w:eastAsia="Calibri" w:hAnsi="Times New Roman" w:cs="Times New Roman"/>
                <w:sz w:val="24"/>
                <w:szCs w:val="24"/>
                <w:lang w:val="lv-LV"/>
              </w:rPr>
            </w:pPr>
          </w:p>
        </w:tc>
        <w:tc>
          <w:tcPr>
            <w:tcW w:w="1701" w:type="dxa"/>
            <w:vAlign w:val="center"/>
          </w:tcPr>
          <w:p w14:paraId="78EEAB27"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6A8BC1E8" w14:textId="77777777" w:rsidTr="00A51B78">
        <w:trPr>
          <w:trHeight w:val="322"/>
        </w:trPr>
        <w:tc>
          <w:tcPr>
            <w:tcW w:w="993" w:type="dxa"/>
            <w:vAlign w:val="center"/>
          </w:tcPr>
          <w:p w14:paraId="791CCF77" w14:textId="77777777" w:rsidR="003B43DC" w:rsidRPr="00453313" w:rsidRDefault="003B43DC" w:rsidP="00C27366">
            <w:pPr>
              <w:rPr>
                <w:rFonts w:ascii="Times New Roman" w:eastAsia="Times New Roman" w:hAnsi="Times New Roman" w:cs="Times New Roman"/>
                <w:sz w:val="24"/>
                <w:szCs w:val="24"/>
                <w:lang w:val="lv-LV"/>
              </w:rPr>
            </w:pPr>
          </w:p>
        </w:tc>
        <w:tc>
          <w:tcPr>
            <w:tcW w:w="1134" w:type="dxa"/>
            <w:vAlign w:val="center"/>
          </w:tcPr>
          <w:p w14:paraId="614FEEA8" w14:textId="77777777" w:rsidR="003B43DC" w:rsidRPr="00453313" w:rsidRDefault="003B43DC" w:rsidP="00705403">
            <w:pPr>
              <w:ind w:left="108"/>
              <w:rPr>
                <w:rFonts w:ascii="Times New Roman" w:eastAsia="Times New Roman" w:hAnsi="Times New Roman" w:cs="Times New Roman"/>
                <w:spacing w:val="-2"/>
                <w:sz w:val="24"/>
                <w:szCs w:val="24"/>
                <w:lang w:val="lv-LV"/>
              </w:rPr>
            </w:pPr>
            <w:r w:rsidRPr="00453313">
              <w:rPr>
                <w:rFonts w:ascii="Times New Roman" w:eastAsia="Times New Roman" w:hAnsi="Times New Roman" w:cs="Times New Roman"/>
                <w:spacing w:val="-2"/>
                <w:sz w:val="24"/>
                <w:szCs w:val="24"/>
                <w:lang w:val="lv-LV"/>
              </w:rPr>
              <w:t>3.3.4.</w:t>
            </w:r>
          </w:p>
        </w:tc>
        <w:tc>
          <w:tcPr>
            <w:tcW w:w="6237" w:type="dxa"/>
            <w:vAlign w:val="center"/>
          </w:tcPr>
          <w:p w14:paraId="5283888F" w14:textId="3D1F5653" w:rsidR="003B43DC" w:rsidRPr="00453313" w:rsidRDefault="003B43DC" w:rsidP="00C27366">
            <w:pPr>
              <w:rPr>
                <w:rFonts w:ascii="Times New Roman" w:eastAsia="Calibri" w:hAnsi="Times New Roman" w:cs="Times New Roman"/>
                <w:sz w:val="24"/>
                <w:szCs w:val="24"/>
                <w:lang w:val="lv-LV"/>
              </w:rPr>
            </w:pPr>
            <w:r w:rsidRPr="00453313">
              <w:rPr>
                <w:rFonts w:ascii="Times New Roman" w:eastAsia="Calibri" w:hAnsi="Times New Roman" w:cs="Times New Roman"/>
                <w:sz w:val="24"/>
                <w:szCs w:val="24"/>
                <w:lang w:val="lv-LV"/>
              </w:rPr>
              <w:t xml:space="preserve"> Grilēts baklažāns</w:t>
            </w:r>
            <w:r w:rsidR="002C42A6" w:rsidRPr="00453313">
              <w:rPr>
                <w:rFonts w:ascii="Times New Roman" w:eastAsia="Calibri" w:hAnsi="Times New Roman" w:cs="Times New Roman"/>
                <w:sz w:val="24"/>
                <w:szCs w:val="24"/>
                <w:lang w:val="lv-LV"/>
              </w:rPr>
              <w:t xml:space="preserve"> ar tomātu un siera mērci</w:t>
            </w:r>
          </w:p>
        </w:tc>
        <w:tc>
          <w:tcPr>
            <w:tcW w:w="1701" w:type="dxa"/>
            <w:vAlign w:val="center"/>
          </w:tcPr>
          <w:p w14:paraId="1B1AB483"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249F821F" w14:textId="77777777" w:rsidTr="00705403">
        <w:trPr>
          <w:trHeight w:val="553"/>
        </w:trPr>
        <w:tc>
          <w:tcPr>
            <w:tcW w:w="993" w:type="dxa"/>
            <w:vAlign w:val="center"/>
          </w:tcPr>
          <w:p w14:paraId="0E9AC397" w14:textId="77777777" w:rsidR="003B43DC" w:rsidRPr="00453313" w:rsidRDefault="003B43DC" w:rsidP="00140E97">
            <w:pPr>
              <w:ind w:left="57" w:right="45"/>
              <w:jc w:val="center"/>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4"/>
                <w:sz w:val="24"/>
                <w:szCs w:val="24"/>
                <w:lang w:val="lv-LV"/>
              </w:rPr>
              <w:t>3.4.</w:t>
            </w:r>
          </w:p>
        </w:tc>
        <w:tc>
          <w:tcPr>
            <w:tcW w:w="7371" w:type="dxa"/>
            <w:gridSpan w:val="2"/>
            <w:vAlign w:val="center"/>
          </w:tcPr>
          <w:p w14:paraId="624E3751" w14:textId="10D8B0FE" w:rsidR="003B43DC" w:rsidRPr="00453313" w:rsidRDefault="003B43DC" w:rsidP="00D63F0E">
            <w:pPr>
              <w:spacing w:line="270" w:lineRule="atLeast"/>
              <w:ind w:left="110" w:right="82"/>
              <w:jc w:val="both"/>
              <w:rPr>
                <w:rFonts w:ascii="Times New Roman" w:eastAsia="Times New Roman" w:hAnsi="Times New Roman" w:cs="Times New Roman"/>
                <w:sz w:val="24"/>
                <w:szCs w:val="24"/>
                <w:lang w:val="lv-LV"/>
              </w:rPr>
            </w:pPr>
            <w:r w:rsidRPr="00453313">
              <w:rPr>
                <w:rFonts w:ascii="Times New Roman" w:eastAsia="Times New Roman" w:hAnsi="Times New Roman" w:cs="Times New Roman"/>
                <w:sz w:val="24"/>
                <w:szCs w:val="24"/>
                <w:lang w:val="lv-LV"/>
              </w:rPr>
              <w:t>Deserts</w:t>
            </w:r>
            <w:r w:rsidRPr="00453313">
              <w:rPr>
                <w:rFonts w:ascii="Times New Roman" w:eastAsia="Times New Roman" w:hAnsi="Times New Roman" w:cs="Times New Roman"/>
                <w:spacing w:val="-8"/>
                <w:sz w:val="24"/>
                <w:szCs w:val="24"/>
                <w:lang w:val="lv-LV"/>
              </w:rPr>
              <w:t xml:space="preserve"> </w:t>
            </w:r>
            <w:r w:rsidRPr="00453313">
              <w:rPr>
                <w:rFonts w:ascii="Times New Roman" w:eastAsia="Times New Roman" w:hAnsi="Times New Roman" w:cs="Times New Roman"/>
                <w:sz w:val="24"/>
                <w:szCs w:val="24"/>
                <w:lang w:val="lv-LV"/>
              </w:rPr>
              <w:t>(120</w:t>
            </w:r>
            <w:r w:rsidR="00CB7353">
              <w:rPr>
                <w:rFonts w:ascii="Times New Roman" w:eastAsia="Times New Roman" w:hAnsi="Times New Roman" w:cs="Times New Roman"/>
                <w:sz w:val="24"/>
                <w:szCs w:val="24"/>
                <w:lang w:val="lv-LV"/>
              </w:rPr>
              <w:t xml:space="preserve"> </w:t>
            </w:r>
            <w:r w:rsidRPr="00453313">
              <w:rPr>
                <w:rFonts w:ascii="Times New Roman" w:eastAsia="Times New Roman" w:hAnsi="Times New Roman" w:cs="Times New Roman"/>
                <w:sz w:val="24"/>
                <w:szCs w:val="24"/>
                <w:lang w:val="lv-LV"/>
              </w:rPr>
              <w:t>g</w:t>
            </w:r>
            <w:r w:rsidR="00705403">
              <w:rPr>
                <w:rFonts w:ascii="Times New Roman" w:eastAsia="Times New Roman" w:hAnsi="Times New Roman" w:cs="Times New Roman"/>
                <w:sz w:val="24"/>
                <w:szCs w:val="24"/>
                <w:lang w:val="lv-LV"/>
              </w:rPr>
              <w:t>,</w:t>
            </w:r>
            <w:r w:rsidRPr="00453313">
              <w:rPr>
                <w:rFonts w:ascii="Times New Roman" w:eastAsia="Times New Roman" w:hAnsi="Times New Roman" w:cs="Times New Roman"/>
                <w:spacing w:val="-7"/>
                <w:sz w:val="24"/>
                <w:szCs w:val="24"/>
                <w:lang w:val="lv-LV"/>
              </w:rPr>
              <w:t xml:space="preserve"> </w:t>
            </w:r>
            <w:r w:rsidRPr="00453313">
              <w:rPr>
                <w:rFonts w:ascii="Times New Roman" w:eastAsia="Times New Roman" w:hAnsi="Times New Roman" w:cs="Times New Roman"/>
                <w:sz w:val="24"/>
                <w:szCs w:val="24"/>
                <w:lang w:val="lv-LV"/>
              </w:rPr>
              <w:t>pamatēdienam</w:t>
            </w:r>
            <w:r w:rsidRPr="00453313">
              <w:rPr>
                <w:rFonts w:ascii="Times New Roman" w:eastAsia="Times New Roman" w:hAnsi="Times New Roman" w:cs="Times New Roman"/>
                <w:spacing w:val="-7"/>
                <w:sz w:val="24"/>
                <w:szCs w:val="24"/>
                <w:lang w:val="lv-LV"/>
              </w:rPr>
              <w:t xml:space="preserve"> </w:t>
            </w:r>
            <w:r w:rsidRPr="00453313">
              <w:rPr>
                <w:rFonts w:ascii="Times New Roman" w:eastAsia="Times New Roman" w:hAnsi="Times New Roman" w:cs="Times New Roman"/>
                <w:sz w:val="24"/>
                <w:szCs w:val="24"/>
                <w:lang w:val="lv-LV"/>
              </w:rPr>
              <w:t>pieskaņots,</w:t>
            </w:r>
            <w:r w:rsidRPr="00453313">
              <w:rPr>
                <w:rFonts w:ascii="Times New Roman" w:eastAsia="Times New Roman" w:hAnsi="Times New Roman" w:cs="Times New Roman"/>
                <w:spacing w:val="-7"/>
                <w:sz w:val="24"/>
                <w:szCs w:val="24"/>
                <w:lang w:val="lv-LV"/>
              </w:rPr>
              <w:t xml:space="preserve"> </w:t>
            </w:r>
            <w:r w:rsidRPr="00453313">
              <w:rPr>
                <w:rFonts w:ascii="Times New Roman" w:eastAsia="Times New Roman" w:hAnsi="Times New Roman" w:cs="Times New Roman"/>
                <w:sz w:val="24"/>
                <w:szCs w:val="24"/>
                <w:lang w:val="lv-LV"/>
              </w:rPr>
              <w:t>izmantojot</w:t>
            </w:r>
            <w:r w:rsidRPr="00453313">
              <w:rPr>
                <w:rFonts w:ascii="Times New Roman" w:eastAsia="Times New Roman" w:hAnsi="Times New Roman" w:cs="Times New Roman"/>
                <w:spacing w:val="-5"/>
                <w:sz w:val="24"/>
                <w:szCs w:val="24"/>
                <w:lang w:val="lv-LV"/>
              </w:rPr>
              <w:t xml:space="preserve"> </w:t>
            </w:r>
            <w:r w:rsidRPr="00453313">
              <w:rPr>
                <w:rFonts w:ascii="Times New Roman" w:eastAsia="Times New Roman" w:hAnsi="Times New Roman" w:cs="Times New Roman"/>
                <w:sz w:val="24"/>
                <w:szCs w:val="24"/>
                <w:lang w:val="lv-LV"/>
              </w:rPr>
              <w:t>elementus</w:t>
            </w:r>
            <w:r w:rsidRPr="00453313">
              <w:rPr>
                <w:rFonts w:ascii="Times New Roman" w:eastAsia="Times New Roman" w:hAnsi="Times New Roman" w:cs="Times New Roman"/>
                <w:spacing w:val="-7"/>
                <w:sz w:val="24"/>
                <w:szCs w:val="24"/>
                <w:lang w:val="lv-LV"/>
              </w:rPr>
              <w:t xml:space="preserve"> </w:t>
            </w:r>
            <w:r w:rsidRPr="00453313">
              <w:rPr>
                <w:rFonts w:ascii="Times New Roman" w:eastAsia="Times New Roman" w:hAnsi="Times New Roman" w:cs="Times New Roman"/>
                <w:sz w:val="24"/>
                <w:szCs w:val="24"/>
                <w:lang w:val="lv-LV"/>
              </w:rPr>
              <w:t>no nacionālās virtuves</w:t>
            </w:r>
            <w:r w:rsidR="00705403">
              <w:rPr>
                <w:rFonts w:ascii="Times New Roman" w:eastAsia="Times New Roman" w:hAnsi="Times New Roman" w:cs="Times New Roman"/>
                <w:sz w:val="24"/>
                <w:szCs w:val="24"/>
                <w:lang w:val="lv-LV"/>
              </w:rPr>
              <w:t>)</w:t>
            </w:r>
          </w:p>
        </w:tc>
        <w:tc>
          <w:tcPr>
            <w:tcW w:w="1701" w:type="dxa"/>
            <w:vAlign w:val="center"/>
          </w:tcPr>
          <w:p w14:paraId="6DAD18DB"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41A5E198" w14:textId="77777777" w:rsidTr="00A51B78">
        <w:trPr>
          <w:trHeight w:val="275"/>
        </w:trPr>
        <w:tc>
          <w:tcPr>
            <w:tcW w:w="993" w:type="dxa"/>
            <w:vAlign w:val="center"/>
          </w:tcPr>
          <w:p w14:paraId="164F9CC8" w14:textId="77777777" w:rsidR="003B43DC" w:rsidRPr="00453313" w:rsidRDefault="003B43DC" w:rsidP="00C27366">
            <w:pPr>
              <w:rPr>
                <w:rFonts w:ascii="Times New Roman" w:eastAsia="Times New Roman" w:hAnsi="Times New Roman" w:cs="Times New Roman"/>
                <w:sz w:val="24"/>
                <w:szCs w:val="24"/>
                <w:lang w:val="lv-LV"/>
              </w:rPr>
            </w:pPr>
          </w:p>
        </w:tc>
        <w:tc>
          <w:tcPr>
            <w:tcW w:w="1134" w:type="dxa"/>
            <w:vAlign w:val="center"/>
          </w:tcPr>
          <w:p w14:paraId="073E5D02" w14:textId="77777777" w:rsidR="003B43DC" w:rsidRPr="00453313" w:rsidRDefault="003B43DC" w:rsidP="00C27366">
            <w:pPr>
              <w:spacing w:line="256" w:lineRule="exact"/>
              <w:ind w:left="110"/>
              <w:rPr>
                <w:rFonts w:ascii="Times New Roman" w:eastAsia="Times New Roman" w:hAnsi="Times New Roman" w:cs="Times New Roman"/>
                <w:sz w:val="24"/>
                <w:szCs w:val="24"/>
                <w:lang w:val="lv-LV"/>
              </w:rPr>
            </w:pPr>
            <w:r w:rsidRPr="00453313">
              <w:rPr>
                <w:rFonts w:ascii="Times New Roman" w:eastAsia="Times New Roman" w:hAnsi="Times New Roman" w:cs="Times New Roman"/>
                <w:spacing w:val="-2"/>
                <w:sz w:val="24"/>
                <w:szCs w:val="24"/>
                <w:lang w:val="lv-LV"/>
              </w:rPr>
              <w:t>3.4.1.</w:t>
            </w:r>
          </w:p>
        </w:tc>
        <w:tc>
          <w:tcPr>
            <w:tcW w:w="6237" w:type="dxa"/>
            <w:vAlign w:val="center"/>
          </w:tcPr>
          <w:p w14:paraId="7E82B99D" w14:textId="5D3CE879" w:rsidR="003B43DC" w:rsidRPr="00453313" w:rsidRDefault="00803D8E" w:rsidP="00C27366">
            <w:pPr>
              <w:spacing w:line="256" w:lineRule="exact"/>
              <w:rPr>
                <w:rFonts w:ascii="Times New Roman" w:eastAsia="Times New Roman" w:hAnsi="Times New Roman" w:cs="Times New Roman"/>
                <w:strike/>
                <w:sz w:val="24"/>
                <w:szCs w:val="24"/>
                <w:lang w:val="lv-LV"/>
              </w:rPr>
            </w:pPr>
            <w:r w:rsidRPr="00453313">
              <w:rPr>
                <w:rFonts w:ascii="Times New Roman" w:eastAsia="Times New Roman" w:hAnsi="Times New Roman" w:cs="Times New Roman"/>
                <w:iCs/>
                <w:sz w:val="24"/>
                <w:szCs w:val="24"/>
                <w:lang w:val="lv-LV"/>
              </w:rPr>
              <w:t xml:space="preserve"> </w:t>
            </w:r>
            <w:r w:rsidR="003B43DC" w:rsidRPr="00453313">
              <w:rPr>
                <w:rFonts w:ascii="Times New Roman" w:eastAsia="Times New Roman" w:hAnsi="Times New Roman" w:cs="Times New Roman"/>
                <w:iCs/>
                <w:sz w:val="24"/>
                <w:szCs w:val="24"/>
                <w:lang w:val="lv-LV"/>
              </w:rPr>
              <w:t xml:space="preserve">Krēms </w:t>
            </w:r>
            <w:proofErr w:type="spellStart"/>
            <w:r w:rsidR="003B43DC" w:rsidRPr="00453313">
              <w:rPr>
                <w:rFonts w:ascii="Times New Roman" w:eastAsia="Times New Roman" w:hAnsi="Times New Roman" w:cs="Times New Roman"/>
                <w:iCs/>
                <w:sz w:val="24"/>
                <w:szCs w:val="24"/>
                <w:lang w:val="lv-LV"/>
              </w:rPr>
              <w:t>brilē</w:t>
            </w:r>
            <w:proofErr w:type="spellEnd"/>
          </w:p>
        </w:tc>
        <w:tc>
          <w:tcPr>
            <w:tcW w:w="1701" w:type="dxa"/>
            <w:vAlign w:val="center"/>
          </w:tcPr>
          <w:p w14:paraId="7817BC76"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1F5317E7" w14:textId="77777777" w:rsidTr="00705403">
        <w:trPr>
          <w:trHeight w:val="275"/>
        </w:trPr>
        <w:tc>
          <w:tcPr>
            <w:tcW w:w="8364" w:type="dxa"/>
            <w:gridSpan w:val="3"/>
            <w:vAlign w:val="center"/>
          </w:tcPr>
          <w:p w14:paraId="13CC5F42" w14:textId="77777777" w:rsidR="003B43DC" w:rsidRPr="00453313" w:rsidRDefault="003B43DC" w:rsidP="00705403">
            <w:pPr>
              <w:spacing w:line="256" w:lineRule="exact"/>
              <w:ind w:left="4462" w:right="140" w:hanging="610"/>
              <w:jc w:val="right"/>
              <w:rPr>
                <w:rFonts w:ascii="Times New Roman" w:eastAsia="Times New Roman" w:hAnsi="Times New Roman" w:cs="Times New Roman"/>
                <w:b/>
                <w:sz w:val="24"/>
                <w:szCs w:val="24"/>
                <w:lang w:val="lv-LV"/>
              </w:rPr>
            </w:pPr>
            <w:r w:rsidRPr="00453313">
              <w:rPr>
                <w:rFonts w:ascii="Times New Roman" w:eastAsia="Times New Roman" w:hAnsi="Times New Roman" w:cs="Times New Roman"/>
                <w:b/>
                <w:sz w:val="24"/>
                <w:szCs w:val="24"/>
                <w:lang w:val="lv-LV"/>
              </w:rPr>
              <w:t>Summa</w:t>
            </w:r>
            <w:r w:rsidRPr="00453313">
              <w:rPr>
                <w:rFonts w:ascii="Times New Roman" w:eastAsia="Times New Roman" w:hAnsi="Times New Roman" w:cs="Times New Roman"/>
                <w:b/>
                <w:spacing w:val="-4"/>
                <w:sz w:val="24"/>
                <w:szCs w:val="24"/>
                <w:lang w:val="lv-LV"/>
              </w:rPr>
              <w:t xml:space="preserve"> </w:t>
            </w:r>
            <w:r w:rsidRPr="00453313">
              <w:rPr>
                <w:rFonts w:ascii="Times New Roman" w:eastAsia="Times New Roman" w:hAnsi="Times New Roman" w:cs="Times New Roman"/>
                <w:b/>
                <w:sz w:val="24"/>
                <w:szCs w:val="24"/>
                <w:lang w:val="lv-LV"/>
              </w:rPr>
              <w:t>kopā</w:t>
            </w:r>
            <w:r w:rsidRPr="00453313">
              <w:rPr>
                <w:rFonts w:ascii="Times New Roman" w:eastAsia="Times New Roman" w:hAnsi="Times New Roman" w:cs="Times New Roman"/>
                <w:b/>
                <w:spacing w:val="-1"/>
                <w:sz w:val="24"/>
                <w:szCs w:val="24"/>
                <w:lang w:val="lv-LV"/>
              </w:rPr>
              <w:t xml:space="preserve"> </w:t>
            </w:r>
            <w:r w:rsidRPr="00453313">
              <w:rPr>
                <w:rFonts w:ascii="Times New Roman" w:eastAsia="Times New Roman" w:hAnsi="Times New Roman" w:cs="Times New Roman"/>
                <w:b/>
                <w:sz w:val="24"/>
                <w:szCs w:val="24"/>
                <w:lang w:val="lv-LV"/>
              </w:rPr>
              <w:t>bez</w:t>
            </w:r>
            <w:r w:rsidRPr="00453313">
              <w:rPr>
                <w:rFonts w:ascii="Times New Roman" w:eastAsia="Times New Roman" w:hAnsi="Times New Roman" w:cs="Times New Roman"/>
                <w:b/>
                <w:spacing w:val="-2"/>
                <w:sz w:val="24"/>
                <w:szCs w:val="24"/>
                <w:lang w:val="lv-LV"/>
              </w:rPr>
              <w:t xml:space="preserve"> </w:t>
            </w:r>
            <w:r w:rsidRPr="00453313">
              <w:rPr>
                <w:rFonts w:ascii="Times New Roman" w:eastAsia="Times New Roman" w:hAnsi="Times New Roman" w:cs="Times New Roman"/>
                <w:b/>
                <w:sz w:val="24"/>
                <w:szCs w:val="24"/>
                <w:lang w:val="lv-LV"/>
              </w:rPr>
              <w:t>PVN</w:t>
            </w:r>
            <w:r w:rsidRPr="00453313">
              <w:rPr>
                <w:rFonts w:ascii="Times New Roman" w:eastAsia="Times New Roman" w:hAnsi="Times New Roman" w:cs="Times New Roman"/>
                <w:b/>
                <w:spacing w:val="-2"/>
                <w:sz w:val="24"/>
                <w:szCs w:val="24"/>
                <w:lang w:val="lv-LV"/>
              </w:rPr>
              <w:t xml:space="preserve"> </w:t>
            </w:r>
            <w:r w:rsidRPr="00453313">
              <w:rPr>
                <w:rFonts w:ascii="Times New Roman" w:eastAsia="Times New Roman" w:hAnsi="Times New Roman" w:cs="Times New Roman"/>
                <w:b/>
                <w:sz w:val="24"/>
                <w:szCs w:val="24"/>
                <w:lang w:val="lv-LV"/>
              </w:rPr>
              <w:t xml:space="preserve">1 </w:t>
            </w:r>
            <w:r w:rsidRPr="00453313">
              <w:rPr>
                <w:rFonts w:ascii="Times New Roman" w:eastAsia="Times New Roman" w:hAnsi="Times New Roman" w:cs="Times New Roman"/>
                <w:b/>
                <w:spacing w:val="-2"/>
                <w:sz w:val="24"/>
                <w:szCs w:val="24"/>
                <w:lang w:val="lv-LV"/>
              </w:rPr>
              <w:t>personai:</w:t>
            </w:r>
          </w:p>
        </w:tc>
        <w:tc>
          <w:tcPr>
            <w:tcW w:w="1701" w:type="dxa"/>
            <w:vAlign w:val="center"/>
          </w:tcPr>
          <w:p w14:paraId="226F350E"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0A383B66" w14:textId="77777777" w:rsidTr="00705403">
        <w:trPr>
          <w:trHeight w:val="299"/>
        </w:trPr>
        <w:tc>
          <w:tcPr>
            <w:tcW w:w="8364" w:type="dxa"/>
            <w:gridSpan w:val="3"/>
            <w:tcBorders>
              <w:bottom w:val="double" w:sz="4" w:space="0" w:color="000000"/>
            </w:tcBorders>
            <w:vAlign w:val="center"/>
          </w:tcPr>
          <w:p w14:paraId="51C8CD23" w14:textId="77777777" w:rsidR="003B43DC" w:rsidRPr="00453313" w:rsidRDefault="003B43DC" w:rsidP="00705403">
            <w:pPr>
              <w:spacing w:before="11" w:line="268" w:lineRule="exact"/>
              <w:ind w:left="4087" w:right="140" w:hanging="519"/>
              <w:jc w:val="right"/>
              <w:rPr>
                <w:rFonts w:ascii="Times New Roman" w:eastAsia="Times New Roman" w:hAnsi="Times New Roman" w:cs="Times New Roman"/>
                <w:b/>
                <w:sz w:val="24"/>
                <w:szCs w:val="24"/>
                <w:lang w:val="lv-LV"/>
              </w:rPr>
            </w:pPr>
            <w:r w:rsidRPr="00453313">
              <w:rPr>
                <w:rFonts w:ascii="Times New Roman" w:eastAsia="Times New Roman" w:hAnsi="Times New Roman" w:cs="Times New Roman"/>
                <w:b/>
                <w:sz w:val="24"/>
                <w:szCs w:val="24"/>
                <w:lang w:val="lv-LV"/>
              </w:rPr>
              <w:t>Summa</w:t>
            </w:r>
            <w:r w:rsidRPr="00453313">
              <w:rPr>
                <w:rFonts w:ascii="Times New Roman" w:eastAsia="Times New Roman" w:hAnsi="Times New Roman" w:cs="Times New Roman"/>
                <w:b/>
                <w:spacing w:val="-4"/>
                <w:sz w:val="24"/>
                <w:szCs w:val="24"/>
                <w:lang w:val="lv-LV"/>
              </w:rPr>
              <w:t xml:space="preserve"> </w:t>
            </w:r>
            <w:r w:rsidRPr="00453313">
              <w:rPr>
                <w:rFonts w:ascii="Times New Roman" w:eastAsia="Times New Roman" w:hAnsi="Times New Roman" w:cs="Times New Roman"/>
                <w:b/>
                <w:sz w:val="24"/>
                <w:szCs w:val="24"/>
                <w:lang w:val="lv-LV"/>
              </w:rPr>
              <w:t>kopā</w:t>
            </w:r>
            <w:r w:rsidRPr="00453313">
              <w:rPr>
                <w:rFonts w:ascii="Times New Roman" w:eastAsia="Times New Roman" w:hAnsi="Times New Roman" w:cs="Times New Roman"/>
                <w:b/>
                <w:spacing w:val="-1"/>
                <w:sz w:val="24"/>
                <w:szCs w:val="24"/>
                <w:lang w:val="lv-LV"/>
              </w:rPr>
              <w:t xml:space="preserve"> </w:t>
            </w:r>
            <w:r w:rsidRPr="00453313">
              <w:rPr>
                <w:rFonts w:ascii="Times New Roman" w:eastAsia="Times New Roman" w:hAnsi="Times New Roman" w:cs="Times New Roman"/>
                <w:b/>
                <w:sz w:val="24"/>
                <w:szCs w:val="24"/>
                <w:lang w:val="lv-LV"/>
              </w:rPr>
              <w:t>bez</w:t>
            </w:r>
            <w:r w:rsidRPr="00453313">
              <w:rPr>
                <w:rFonts w:ascii="Times New Roman" w:eastAsia="Times New Roman" w:hAnsi="Times New Roman" w:cs="Times New Roman"/>
                <w:b/>
                <w:spacing w:val="-2"/>
                <w:sz w:val="24"/>
                <w:szCs w:val="24"/>
                <w:lang w:val="lv-LV"/>
              </w:rPr>
              <w:t xml:space="preserve"> </w:t>
            </w:r>
            <w:r w:rsidRPr="00453313">
              <w:rPr>
                <w:rFonts w:ascii="Times New Roman" w:eastAsia="Times New Roman" w:hAnsi="Times New Roman" w:cs="Times New Roman"/>
                <w:b/>
                <w:sz w:val="24"/>
                <w:szCs w:val="24"/>
                <w:lang w:val="lv-LV"/>
              </w:rPr>
              <w:t>PVN</w:t>
            </w:r>
            <w:r w:rsidRPr="00453313">
              <w:rPr>
                <w:rFonts w:ascii="Times New Roman" w:eastAsia="Times New Roman" w:hAnsi="Times New Roman" w:cs="Times New Roman"/>
                <w:b/>
                <w:spacing w:val="-2"/>
                <w:sz w:val="24"/>
                <w:szCs w:val="24"/>
                <w:lang w:val="lv-LV"/>
              </w:rPr>
              <w:t xml:space="preserve"> </w:t>
            </w:r>
            <w:r w:rsidRPr="00453313">
              <w:rPr>
                <w:rFonts w:ascii="Times New Roman" w:eastAsia="Times New Roman" w:hAnsi="Times New Roman" w:cs="Times New Roman"/>
                <w:b/>
                <w:sz w:val="24"/>
                <w:szCs w:val="24"/>
                <w:lang w:val="lv-LV"/>
              </w:rPr>
              <w:t xml:space="preserve">100 </w:t>
            </w:r>
            <w:r w:rsidRPr="00453313">
              <w:rPr>
                <w:rFonts w:ascii="Times New Roman" w:eastAsia="Times New Roman" w:hAnsi="Times New Roman" w:cs="Times New Roman"/>
                <w:b/>
                <w:spacing w:val="-2"/>
                <w:sz w:val="24"/>
                <w:szCs w:val="24"/>
                <w:lang w:val="lv-LV"/>
              </w:rPr>
              <w:t>personām:</w:t>
            </w:r>
          </w:p>
        </w:tc>
        <w:tc>
          <w:tcPr>
            <w:tcW w:w="1701" w:type="dxa"/>
            <w:tcBorders>
              <w:bottom w:val="double" w:sz="4" w:space="0" w:color="000000"/>
            </w:tcBorders>
            <w:vAlign w:val="center"/>
          </w:tcPr>
          <w:p w14:paraId="1F7297DA" w14:textId="77777777" w:rsidR="003B43DC" w:rsidRPr="00453313" w:rsidRDefault="003B43DC" w:rsidP="00C27366">
            <w:pPr>
              <w:rPr>
                <w:rFonts w:ascii="Times New Roman" w:eastAsia="Times New Roman" w:hAnsi="Times New Roman" w:cs="Times New Roman"/>
                <w:sz w:val="24"/>
                <w:szCs w:val="24"/>
                <w:lang w:val="lv-LV"/>
              </w:rPr>
            </w:pPr>
          </w:p>
        </w:tc>
      </w:tr>
      <w:tr w:rsidR="003B43DC" w:rsidRPr="00453313" w14:paraId="5AF3F09F" w14:textId="77777777" w:rsidTr="00705403">
        <w:trPr>
          <w:trHeight w:val="301"/>
        </w:trPr>
        <w:tc>
          <w:tcPr>
            <w:tcW w:w="8364" w:type="dxa"/>
            <w:gridSpan w:val="3"/>
            <w:tcBorders>
              <w:top w:val="double" w:sz="4" w:space="0" w:color="000000"/>
            </w:tcBorders>
            <w:vAlign w:val="center"/>
          </w:tcPr>
          <w:p w14:paraId="2A4B6A2F" w14:textId="210EB3E5" w:rsidR="003B43DC" w:rsidRPr="00453313" w:rsidRDefault="003B43DC" w:rsidP="00CB7353">
            <w:pPr>
              <w:spacing w:before="13" w:line="269" w:lineRule="exact"/>
              <w:ind w:left="935" w:right="140" w:hanging="368"/>
              <w:jc w:val="right"/>
              <w:rPr>
                <w:rFonts w:ascii="Times New Roman" w:eastAsia="Times New Roman" w:hAnsi="Times New Roman" w:cs="Times New Roman"/>
                <w:b/>
                <w:sz w:val="24"/>
                <w:szCs w:val="24"/>
                <w:lang w:val="lv-LV"/>
              </w:rPr>
            </w:pPr>
            <w:r w:rsidRPr="00453313">
              <w:rPr>
                <w:rFonts w:ascii="Times New Roman" w:eastAsia="Times New Roman" w:hAnsi="Times New Roman" w:cs="Times New Roman"/>
                <w:b/>
                <w:sz w:val="24"/>
                <w:szCs w:val="24"/>
                <w:lang w:val="lv-LV"/>
              </w:rPr>
              <w:t>Izmaksu</w:t>
            </w:r>
            <w:r w:rsidRPr="00453313">
              <w:rPr>
                <w:rFonts w:ascii="Times New Roman" w:eastAsia="Times New Roman" w:hAnsi="Times New Roman" w:cs="Times New Roman"/>
                <w:b/>
                <w:spacing w:val="-5"/>
                <w:sz w:val="24"/>
                <w:szCs w:val="24"/>
                <w:lang w:val="lv-LV"/>
              </w:rPr>
              <w:t xml:space="preserve"> </w:t>
            </w:r>
            <w:r w:rsidRPr="00453313">
              <w:rPr>
                <w:rFonts w:ascii="Times New Roman" w:eastAsia="Times New Roman" w:hAnsi="Times New Roman" w:cs="Times New Roman"/>
                <w:b/>
                <w:sz w:val="24"/>
                <w:szCs w:val="24"/>
                <w:lang w:val="lv-LV"/>
              </w:rPr>
              <w:t>kopējā</w:t>
            </w:r>
            <w:r w:rsidRPr="00453313">
              <w:rPr>
                <w:rFonts w:ascii="Times New Roman" w:eastAsia="Times New Roman" w:hAnsi="Times New Roman" w:cs="Times New Roman"/>
                <w:b/>
                <w:spacing w:val="-1"/>
                <w:sz w:val="24"/>
                <w:szCs w:val="24"/>
                <w:lang w:val="lv-LV"/>
              </w:rPr>
              <w:t xml:space="preserve"> </w:t>
            </w:r>
            <w:r w:rsidRPr="00453313">
              <w:rPr>
                <w:rFonts w:ascii="Times New Roman" w:eastAsia="Times New Roman" w:hAnsi="Times New Roman" w:cs="Times New Roman"/>
                <w:b/>
                <w:sz w:val="24"/>
                <w:szCs w:val="24"/>
                <w:lang w:val="lv-LV"/>
              </w:rPr>
              <w:t>summa</w:t>
            </w:r>
            <w:r w:rsidRPr="00453313">
              <w:rPr>
                <w:rFonts w:ascii="Times New Roman" w:eastAsia="Times New Roman" w:hAnsi="Times New Roman" w:cs="Times New Roman"/>
                <w:b/>
                <w:spacing w:val="-2"/>
                <w:sz w:val="24"/>
                <w:szCs w:val="24"/>
                <w:lang w:val="lv-LV"/>
              </w:rPr>
              <w:t xml:space="preserve"> </w:t>
            </w:r>
            <w:r w:rsidRPr="00453313">
              <w:rPr>
                <w:rFonts w:ascii="Times New Roman" w:eastAsia="Times New Roman" w:hAnsi="Times New Roman" w:cs="Times New Roman"/>
                <w:b/>
                <w:sz w:val="24"/>
                <w:szCs w:val="24"/>
                <w:lang w:val="lv-LV"/>
              </w:rPr>
              <w:t>(1.,</w:t>
            </w:r>
            <w:r w:rsidRPr="00453313">
              <w:rPr>
                <w:rFonts w:ascii="Times New Roman" w:eastAsia="Times New Roman" w:hAnsi="Times New Roman" w:cs="Times New Roman"/>
                <w:b/>
                <w:spacing w:val="-1"/>
                <w:sz w:val="24"/>
                <w:szCs w:val="24"/>
                <w:lang w:val="lv-LV"/>
              </w:rPr>
              <w:t xml:space="preserve"> </w:t>
            </w:r>
            <w:r w:rsidRPr="00453313">
              <w:rPr>
                <w:rFonts w:ascii="Times New Roman" w:eastAsia="Times New Roman" w:hAnsi="Times New Roman" w:cs="Times New Roman"/>
                <w:b/>
                <w:sz w:val="24"/>
                <w:szCs w:val="24"/>
                <w:lang w:val="lv-LV"/>
              </w:rPr>
              <w:t>2.</w:t>
            </w:r>
            <w:r w:rsidRPr="00453313">
              <w:rPr>
                <w:rFonts w:ascii="Times New Roman" w:eastAsia="Times New Roman" w:hAnsi="Times New Roman" w:cs="Times New Roman"/>
                <w:b/>
                <w:spacing w:val="-1"/>
                <w:sz w:val="24"/>
                <w:szCs w:val="24"/>
                <w:lang w:val="lv-LV"/>
              </w:rPr>
              <w:t xml:space="preserve"> </w:t>
            </w:r>
            <w:r w:rsidRPr="00453313">
              <w:rPr>
                <w:rFonts w:ascii="Times New Roman" w:eastAsia="Times New Roman" w:hAnsi="Times New Roman" w:cs="Times New Roman"/>
                <w:b/>
                <w:sz w:val="24"/>
                <w:szCs w:val="24"/>
                <w:lang w:val="lv-LV"/>
              </w:rPr>
              <w:t>un</w:t>
            </w:r>
            <w:r w:rsidRPr="00453313">
              <w:rPr>
                <w:rFonts w:ascii="Times New Roman" w:eastAsia="Times New Roman" w:hAnsi="Times New Roman" w:cs="Times New Roman"/>
                <w:b/>
                <w:spacing w:val="-2"/>
                <w:sz w:val="24"/>
                <w:szCs w:val="24"/>
                <w:lang w:val="lv-LV"/>
              </w:rPr>
              <w:t xml:space="preserve"> </w:t>
            </w:r>
            <w:r w:rsidRPr="00453313">
              <w:rPr>
                <w:rFonts w:ascii="Times New Roman" w:eastAsia="Times New Roman" w:hAnsi="Times New Roman" w:cs="Times New Roman"/>
                <w:b/>
                <w:sz w:val="24"/>
                <w:szCs w:val="24"/>
                <w:lang w:val="lv-LV"/>
              </w:rPr>
              <w:t>3.</w:t>
            </w:r>
            <w:r w:rsidR="00CB7353">
              <w:rPr>
                <w:rFonts w:ascii="Times New Roman" w:eastAsia="Times New Roman" w:hAnsi="Times New Roman" w:cs="Times New Roman"/>
                <w:b/>
                <w:sz w:val="24"/>
                <w:szCs w:val="24"/>
                <w:lang w:val="lv-LV"/>
              </w:rPr>
              <w:t xml:space="preserve"> </w:t>
            </w:r>
            <w:r w:rsidRPr="00453313">
              <w:rPr>
                <w:rFonts w:ascii="Times New Roman" w:eastAsia="Times New Roman" w:hAnsi="Times New Roman" w:cs="Times New Roman"/>
                <w:b/>
                <w:sz w:val="24"/>
                <w:szCs w:val="24"/>
                <w:lang w:val="lv-LV"/>
              </w:rPr>
              <w:t>pozīcija)</w:t>
            </w:r>
            <w:r w:rsidRPr="00453313">
              <w:rPr>
                <w:rFonts w:ascii="Times New Roman" w:eastAsia="Times New Roman" w:hAnsi="Times New Roman" w:cs="Times New Roman"/>
                <w:b/>
                <w:spacing w:val="-2"/>
                <w:sz w:val="24"/>
                <w:szCs w:val="24"/>
                <w:lang w:val="lv-LV"/>
              </w:rPr>
              <w:t xml:space="preserve"> </w:t>
            </w:r>
            <w:r w:rsidRPr="00453313">
              <w:rPr>
                <w:rFonts w:ascii="Times New Roman" w:eastAsia="Times New Roman" w:hAnsi="Times New Roman" w:cs="Times New Roman"/>
                <w:b/>
                <w:sz w:val="24"/>
                <w:szCs w:val="24"/>
                <w:lang w:val="lv-LV"/>
              </w:rPr>
              <w:t>bez</w:t>
            </w:r>
            <w:r w:rsidRPr="00453313">
              <w:rPr>
                <w:rFonts w:ascii="Times New Roman" w:eastAsia="Times New Roman" w:hAnsi="Times New Roman" w:cs="Times New Roman"/>
                <w:b/>
                <w:spacing w:val="-2"/>
                <w:sz w:val="24"/>
                <w:szCs w:val="24"/>
                <w:lang w:val="lv-LV"/>
              </w:rPr>
              <w:t xml:space="preserve"> </w:t>
            </w:r>
            <w:r w:rsidRPr="00453313">
              <w:rPr>
                <w:rFonts w:ascii="Times New Roman" w:eastAsia="Times New Roman" w:hAnsi="Times New Roman" w:cs="Times New Roman"/>
                <w:b/>
                <w:sz w:val="24"/>
                <w:szCs w:val="24"/>
                <w:lang w:val="lv-LV"/>
              </w:rPr>
              <w:t>PVN</w:t>
            </w:r>
            <w:r w:rsidRPr="00453313">
              <w:rPr>
                <w:rFonts w:ascii="Times New Roman" w:eastAsia="Times New Roman" w:hAnsi="Times New Roman" w:cs="Times New Roman"/>
                <w:b/>
                <w:spacing w:val="-2"/>
                <w:sz w:val="24"/>
                <w:szCs w:val="24"/>
                <w:lang w:val="lv-LV"/>
              </w:rPr>
              <w:t xml:space="preserve"> </w:t>
            </w:r>
            <w:r w:rsidRPr="00453313">
              <w:rPr>
                <w:rFonts w:ascii="Times New Roman" w:eastAsia="Times New Roman" w:hAnsi="Times New Roman" w:cs="Times New Roman"/>
                <w:b/>
                <w:sz w:val="24"/>
                <w:szCs w:val="24"/>
                <w:lang w:val="lv-LV"/>
              </w:rPr>
              <w:t>100</w:t>
            </w:r>
            <w:r w:rsidRPr="00453313">
              <w:rPr>
                <w:rFonts w:ascii="Times New Roman" w:eastAsia="Times New Roman" w:hAnsi="Times New Roman" w:cs="Times New Roman"/>
                <w:b/>
                <w:spacing w:val="-1"/>
                <w:sz w:val="24"/>
                <w:szCs w:val="24"/>
                <w:lang w:val="lv-LV"/>
              </w:rPr>
              <w:t xml:space="preserve"> </w:t>
            </w:r>
            <w:r w:rsidRPr="00453313">
              <w:rPr>
                <w:rFonts w:ascii="Times New Roman" w:eastAsia="Times New Roman" w:hAnsi="Times New Roman" w:cs="Times New Roman"/>
                <w:b/>
                <w:spacing w:val="-2"/>
                <w:sz w:val="24"/>
                <w:szCs w:val="24"/>
                <w:lang w:val="lv-LV"/>
              </w:rPr>
              <w:t>personām</w:t>
            </w:r>
            <w:r w:rsidR="00EA53B9" w:rsidRPr="00453313">
              <w:rPr>
                <w:rFonts w:ascii="Times New Roman" w:eastAsia="Times New Roman" w:hAnsi="Times New Roman" w:cs="Times New Roman"/>
                <w:b/>
                <w:spacing w:val="-2"/>
                <w:sz w:val="24"/>
                <w:szCs w:val="24"/>
                <w:lang w:val="lv-LV"/>
              </w:rPr>
              <w:t>*</w:t>
            </w:r>
            <w:r w:rsidR="00C14635">
              <w:rPr>
                <w:rFonts w:ascii="Times New Roman" w:eastAsia="Times New Roman" w:hAnsi="Times New Roman" w:cs="Times New Roman"/>
                <w:b/>
                <w:spacing w:val="-2"/>
                <w:sz w:val="24"/>
                <w:szCs w:val="24"/>
                <w:lang w:val="lv-LV"/>
              </w:rPr>
              <w:t>*</w:t>
            </w:r>
            <w:r w:rsidR="00EA53B9" w:rsidRPr="00453313">
              <w:rPr>
                <w:rFonts w:ascii="Times New Roman" w:eastAsia="Times New Roman" w:hAnsi="Times New Roman" w:cs="Times New Roman"/>
                <w:b/>
                <w:spacing w:val="-2"/>
                <w:sz w:val="24"/>
                <w:szCs w:val="24"/>
                <w:lang w:val="lv-LV"/>
              </w:rPr>
              <w:t>*</w:t>
            </w:r>
            <w:r w:rsidRPr="00453313">
              <w:rPr>
                <w:rFonts w:ascii="Times New Roman" w:eastAsia="Times New Roman" w:hAnsi="Times New Roman" w:cs="Times New Roman"/>
                <w:b/>
                <w:spacing w:val="-2"/>
                <w:sz w:val="24"/>
                <w:szCs w:val="24"/>
                <w:lang w:val="lv-LV"/>
              </w:rPr>
              <w:t>:</w:t>
            </w:r>
          </w:p>
        </w:tc>
        <w:tc>
          <w:tcPr>
            <w:tcW w:w="1701" w:type="dxa"/>
            <w:tcBorders>
              <w:top w:val="double" w:sz="4" w:space="0" w:color="000000"/>
            </w:tcBorders>
            <w:vAlign w:val="center"/>
          </w:tcPr>
          <w:p w14:paraId="2A355468" w14:textId="77777777" w:rsidR="003B43DC" w:rsidRPr="00453313" w:rsidRDefault="003B43DC" w:rsidP="00C27366">
            <w:pPr>
              <w:rPr>
                <w:rFonts w:ascii="Times New Roman" w:eastAsia="Times New Roman" w:hAnsi="Times New Roman" w:cs="Times New Roman"/>
                <w:sz w:val="24"/>
                <w:szCs w:val="24"/>
                <w:lang w:val="lv-LV"/>
              </w:rPr>
            </w:pPr>
          </w:p>
        </w:tc>
      </w:tr>
    </w:tbl>
    <w:p w14:paraId="2E258F5C" w14:textId="77777777" w:rsidR="003B43DC" w:rsidRDefault="003B43DC" w:rsidP="00461293">
      <w:pPr>
        <w:widowControl w:val="0"/>
        <w:autoSpaceDE w:val="0"/>
        <w:autoSpaceDN w:val="0"/>
        <w:spacing w:after="0" w:line="240" w:lineRule="auto"/>
        <w:rPr>
          <w:rFonts w:ascii="Times New Roman" w:eastAsia="Times New Roman" w:hAnsi="Times New Roman" w:cs="Times New Roman"/>
          <w:kern w:val="0"/>
          <w:sz w:val="22"/>
          <w:szCs w:val="22"/>
          <w14:ligatures w14:val="none"/>
        </w:rPr>
      </w:pPr>
    </w:p>
    <w:p w14:paraId="2EAFEB99" w14:textId="77777777" w:rsidR="00CB7353" w:rsidRPr="00804338" w:rsidRDefault="00CB7353" w:rsidP="00461293">
      <w:pPr>
        <w:widowControl w:val="0"/>
        <w:autoSpaceDE w:val="0"/>
        <w:autoSpaceDN w:val="0"/>
        <w:spacing w:after="0" w:line="240" w:lineRule="auto"/>
        <w:rPr>
          <w:rFonts w:ascii="Times New Roman" w:eastAsia="Times New Roman" w:hAnsi="Times New Roman" w:cs="Times New Roman"/>
          <w:kern w:val="0"/>
          <w:sz w:val="22"/>
          <w:szCs w:val="22"/>
          <w14:ligatures w14:val="none"/>
        </w:rPr>
      </w:pPr>
    </w:p>
    <w:p w14:paraId="3129F2AE" w14:textId="58328F35" w:rsidR="00461293" w:rsidRPr="00804338" w:rsidRDefault="00461293" w:rsidP="002B1E23">
      <w:pPr>
        <w:widowControl w:val="0"/>
        <w:autoSpaceDE w:val="0"/>
        <w:autoSpaceDN w:val="0"/>
        <w:spacing w:after="0" w:line="240" w:lineRule="auto"/>
        <w:ind w:right="28"/>
        <w:contextualSpacing/>
        <w:jc w:val="center"/>
        <w:outlineLvl w:val="1"/>
        <w:rPr>
          <w:rFonts w:ascii="Times New Roman" w:eastAsia="Times New Roman" w:hAnsi="Times New Roman" w:cs="Times New Roman"/>
          <w:b/>
          <w:bCs/>
          <w:kern w:val="0"/>
          <w14:ligatures w14:val="none"/>
        </w:rPr>
      </w:pPr>
      <w:r w:rsidRPr="00804338">
        <w:rPr>
          <w:rFonts w:ascii="Times New Roman" w:eastAsia="Times New Roman" w:hAnsi="Times New Roman" w:cs="Times New Roman"/>
          <w:b/>
          <w:bCs/>
          <w:kern w:val="0"/>
          <w14:ligatures w14:val="none"/>
        </w:rPr>
        <w:t>Izmaksu</w:t>
      </w:r>
      <w:r w:rsidRPr="00804338">
        <w:rPr>
          <w:rFonts w:ascii="Times New Roman" w:eastAsia="Times New Roman" w:hAnsi="Times New Roman" w:cs="Times New Roman"/>
          <w:b/>
          <w:bCs/>
          <w:spacing w:val="-3"/>
          <w:kern w:val="0"/>
          <w14:ligatures w14:val="none"/>
        </w:rPr>
        <w:t xml:space="preserve"> </w:t>
      </w:r>
      <w:r w:rsidRPr="00804338">
        <w:rPr>
          <w:rFonts w:ascii="Times New Roman" w:eastAsia="Times New Roman" w:hAnsi="Times New Roman" w:cs="Times New Roman"/>
          <w:b/>
          <w:bCs/>
          <w:kern w:val="0"/>
          <w14:ligatures w14:val="none"/>
        </w:rPr>
        <w:t>tāme</w:t>
      </w:r>
      <w:r w:rsidRPr="00804338">
        <w:rPr>
          <w:rFonts w:ascii="Times New Roman" w:eastAsia="Times New Roman" w:hAnsi="Times New Roman" w:cs="Times New Roman"/>
          <w:b/>
          <w:bCs/>
          <w:spacing w:val="-3"/>
          <w:kern w:val="0"/>
          <w14:ligatures w14:val="none"/>
        </w:rPr>
        <w:t xml:space="preserve"> </w:t>
      </w:r>
      <w:r w:rsidRPr="00804338">
        <w:rPr>
          <w:rFonts w:ascii="Times New Roman" w:eastAsia="Times New Roman" w:hAnsi="Times New Roman" w:cs="Times New Roman"/>
          <w:b/>
          <w:bCs/>
          <w:spacing w:val="-4"/>
          <w:kern w:val="0"/>
          <w14:ligatures w14:val="none"/>
        </w:rPr>
        <w:t>Nr.</w:t>
      </w:r>
      <w:r w:rsidR="00D33893">
        <w:rPr>
          <w:rFonts w:ascii="Times New Roman" w:eastAsia="Times New Roman" w:hAnsi="Times New Roman" w:cs="Times New Roman"/>
          <w:b/>
          <w:bCs/>
          <w:spacing w:val="-4"/>
          <w:kern w:val="0"/>
          <w14:ligatures w14:val="none"/>
        </w:rPr>
        <w:t> </w:t>
      </w:r>
      <w:r w:rsidR="00EB40D3">
        <w:rPr>
          <w:rFonts w:ascii="Times New Roman" w:eastAsia="Times New Roman" w:hAnsi="Times New Roman" w:cs="Times New Roman"/>
          <w:b/>
          <w:bCs/>
          <w:spacing w:val="-4"/>
          <w:kern w:val="0"/>
          <w14:ligatures w14:val="none"/>
        </w:rPr>
        <w:t>3</w:t>
      </w:r>
    </w:p>
    <w:p w14:paraId="0C195FBF" w14:textId="77777777" w:rsidR="00CA11EE" w:rsidRDefault="00461293" w:rsidP="002B1E23">
      <w:pPr>
        <w:widowControl w:val="0"/>
        <w:autoSpaceDE w:val="0"/>
        <w:autoSpaceDN w:val="0"/>
        <w:spacing w:after="0" w:line="240" w:lineRule="auto"/>
        <w:ind w:right="28"/>
        <w:contextualSpacing/>
        <w:jc w:val="center"/>
        <w:rPr>
          <w:rFonts w:ascii="Times New Roman" w:eastAsia="Times New Roman" w:hAnsi="Times New Roman" w:cs="Times New Roman"/>
          <w:spacing w:val="-5"/>
          <w:kern w:val="0"/>
          <w14:ligatures w14:val="none"/>
        </w:rPr>
      </w:pPr>
      <w:r w:rsidRPr="00804338">
        <w:rPr>
          <w:rFonts w:ascii="Times New Roman" w:eastAsia="Times New Roman" w:hAnsi="Times New Roman" w:cs="Times New Roman"/>
          <w:kern w:val="0"/>
          <w14:ligatures w14:val="none"/>
        </w:rPr>
        <w:t>Ēdienkartes</w:t>
      </w:r>
      <w:r w:rsidRPr="00804338">
        <w:rPr>
          <w:rFonts w:ascii="Times New Roman" w:eastAsia="Times New Roman" w:hAnsi="Times New Roman" w:cs="Times New Roman"/>
          <w:spacing w:val="-5"/>
          <w:kern w:val="0"/>
          <w14:ligatures w14:val="none"/>
        </w:rPr>
        <w:t xml:space="preserve"> </w:t>
      </w:r>
      <w:r w:rsidRPr="00804338">
        <w:rPr>
          <w:rFonts w:ascii="Times New Roman" w:eastAsia="Times New Roman" w:hAnsi="Times New Roman" w:cs="Times New Roman"/>
          <w:kern w:val="0"/>
          <w14:ligatures w14:val="none"/>
        </w:rPr>
        <w:t>un</w:t>
      </w:r>
      <w:r w:rsidRPr="00804338">
        <w:rPr>
          <w:rFonts w:ascii="Times New Roman" w:eastAsia="Times New Roman" w:hAnsi="Times New Roman" w:cs="Times New Roman"/>
          <w:spacing w:val="-4"/>
          <w:kern w:val="0"/>
          <w14:ligatures w14:val="none"/>
        </w:rPr>
        <w:t xml:space="preserve"> </w:t>
      </w:r>
      <w:r w:rsidRPr="00804338">
        <w:rPr>
          <w:rFonts w:ascii="Times New Roman" w:eastAsia="Times New Roman" w:hAnsi="Times New Roman" w:cs="Times New Roman"/>
          <w:kern w:val="0"/>
          <w14:ligatures w14:val="none"/>
        </w:rPr>
        <w:t>dzērienu</w:t>
      </w:r>
      <w:r w:rsidRPr="00804338">
        <w:rPr>
          <w:rFonts w:ascii="Times New Roman" w:eastAsia="Times New Roman" w:hAnsi="Times New Roman" w:cs="Times New Roman"/>
          <w:spacing w:val="-2"/>
          <w:kern w:val="0"/>
          <w14:ligatures w14:val="none"/>
        </w:rPr>
        <w:t xml:space="preserve"> </w:t>
      </w:r>
      <w:r w:rsidRPr="00804338">
        <w:rPr>
          <w:rFonts w:ascii="Times New Roman" w:eastAsia="Times New Roman" w:hAnsi="Times New Roman" w:cs="Times New Roman"/>
          <w:kern w:val="0"/>
          <w14:ligatures w14:val="none"/>
        </w:rPr>
        <w:t>piedāvājums</w:t>
      </w:r>
      <w:r w:rsidRPr="00804338">
        <w:rPr>
          <w:rFonts w:ascii="Times New Roman" w:eastAsia="Times New Roman" w:hAnsi="Times New Roman" w:cs="Times New Roman"/>
          <w:spacing w:val="-5"/>
          <w:kern w:val="0"/>
          <w14:ligatures w14:val="none"/>
        </w:rPr>
        <w:t xml:space="preserve"> </w:t>
      </w:r>
      <w:r w:rsidR="00473621" w:rsidRPr="00E44659">
        <w:rPr>
          <w:rFonts w:ascii="Times New Roman" w:eastAsia="Times New Roman" w:hAnsi="Times New Roman" w:cs="Times New Roman"/>
          <w:spacing w:val="-5"/>
          <w:kern w:val="0"/>
          <w14:ligatures w14:val="none"/>
        </w:rPr>
        <w:t>pašapkalpošanās (</w:t>
      </w:r>
      <w:proofErr w:type="spellStart"/>
      <w:r w:rsidR="00E44659" w:rsidRPr="00E44659">
        <w:rPr>
          <w:rFonts w:ascii="Times New Roman" w:eastAsia="Times New Roman" w:hAnsi="Times New Roman" w:cs="Times New Roman"/>
          <w:spacing w:val="-5"/>
          <w:kern w:val="0"/>
          <w14:ligatures w14:val="none"/>
        </w:rPr>
        <w:t>fourchette</w:t>
      </w:r>
      <w:proofErr w:type="spellEnd"/>
      <w:r w:rsidR="00473621" w:rsidRPr="00E44659">
        <w:rPr>
          <w:rFonts w:ascii="Times New Roman" w:eastAsia="Times New Roman" w:hAnsi="Times New Roman" w:cs="Times New Roman"/>
          <w:spacing w:val="-5"/>
          <w:kern w:val="0"/>
          <w14:ligatures w14:val="none"/>
        </w:rPr>
        <w:t>)</w:t>
      </w:r>
      <w:r w:rsidR="00E44659" w:rsidRPr="00E44659">
        <w:rPr>
          <w:rFonts w:ascii="Times New Roman" w:eastAsia="Times New Roman" w:hAnsi="Times New Roman" w:cs="Times New Roman"/>
          <w:spacing w:val="-5"/>
          <w:kern w:val="0"/>
          <w14:ligatures w14:val="none"/>
        </w:rPr>
        <w:t xml:space="preserve"> </w:t>
      </w:r>
      <w:r w:rsidR="00473621" w:rsidRPr="00E44659">
        <w:rPr>
          <w:rFonts w:ascii="Times New Roman" w:eastAsia="Times New Roman" w:hAnsi="Times New Roman" w:cs="Times New Roman"/>
          <w:spacing w:val="-5"/>
          <w:kern w:val="0"/>
          <w14:ligatures w14:val="none"/>
        </w:rPr>
        <w:t>pusdienām</w:t>
      </w:r>
      <w:r w:rsidR="00473621">
        <w:rPr>
          <w:rFonts w:ascii="Times New Roman" w:eastAsia="Times New Roman" w:hAnsi="Times New Roman" w:cs="Times New Roman"/>
          <w:spacing w:val="-5"/>
          <w:kern w:val="0"/>
          <w14:ligatures w14:val="none"/>
        </w:rPr>
        <w:t xml:space="preserve"> </w:t>
      </w:r>
    </w:p>
    <w:p w14:paraId="0DAB7B42" w14:textId="77777777" w:rsidR="00140E97" w:rsidRDefault="00461293" w:rsidP="002B1E23">
      <w:pPr>
        <w:widowControl w:val="0"/>
        <w:autoSpaceDE w:val="0"/>
        <w:autoSpaceDN w:val="0"/>
        <w:spacing w:after="0" w:line="240" w:lineRule="auto"/>
        <w:ind w:right="28"/>
        <w:contextualSpacing/>
        <w:jc w:val="center"/>
        <w:rPr>
          <w:rFonts w:ascii="Times New Roman" w:eastAsia="Times New Roman" w:hAnsi="Times New Roman" w:cs="Times New Roman"/>
          <w:kern w:val="0"/>
          <w14:ligatures w14:val="none"/>
        </w:rPr>
      </w:pPr>
      <w:r w:rsidRPr="00804338">
        <w:rPr>
          <w:rFonts w:ascii="Times New Roman" w:eastAsia="Times New Roman" w:hAnsi="Times New Roman" w:cs="Times New Roman"/>
          <w:kern w:val="0"/>
          <w14:ligatures w14:val="none"/>
        </w:rPr>
        <w:t>Valsts</w:t>
      </w:r>
      <w:r w:rsidRPr="00804338">
        <w:rPr>
          <w:rFonts w:ascii="Times New Roman" w:eastAsia="Times New Roman" w:hAnsi="Times New Roman" w:cs="Times New Roman"/>
          <w:spacing w:val="-5"/>
          <w:kern w:val="0"/>
          <w14:ligatures w14:val="none"/>
        </w:rPr>
        <w:t xml:space="preserve"> </w:t>
      </w:r>
      <w:r w:rsidRPr="00804338">
        <w:rPr>
          <w:rFonts w:ascii="Times New Roman" w:eastAsia="Times New Roman" w:hAnsi="Times New Roman" w:cs="Times New Roman"/>
          <w:kern w:val="0"/>
          <w14:ligatures w14:val="none"/>
        </w:rPr>
        <w:t>prezidenta</w:t>
      </w:r>
      <w:r w:rsidRPr="00804338">
        <w:rPr>
          <w:rFonts w:ascii="Times New Roman" w:eastAsia="Times New Roman" w:hAnsi="Times New Roman" w:cs="Times New Roman"/>
          <w:spacing w:val="-5"/>
          <w:kern w:val="0"/>
          <w14:ligatures w14:val="none"/>
        </w:rPr>
        <w:t xml:space="preserve"> darba kārtības </w:t>
      </w:r>
      <w:r w:rsidRPr="00804338">
        <w:rPr>
          <w:rFonts w:ascii="Times New Roman" w:eastAsia="Times New Roman" w:hAnsi="Times New Roman" w:cs="Times New Roman"/>
          <w:kern w:val="0"/>
          <w14:ligatures w14:val="none"/>
        </w:rPr>
        <w:t>pasākum</w:t>
      </w:r>
      <w:r w:rsidR="006A0774">
        <w:rPr>
          <w:rFonts w:ascii="Times New Roman" w:eastAsia="Times New Roman" w:hAnsi="Times New Roman" w:cs="Times New Roman"/>
          <w:kern w:val="0"/>
          <w14:ligatures w14:val="none"/>
        </w:rPr>
        <w:t>a</w:t>
      </w:r>
      <w:r w:rsidRPr="00804338">
        <w:rPr>
          <w:rFonts w:ascii="Times New Roman" w:eastAsia="Times New Roman" w:hAnsi="Times New Roman" w:cs="Times New Roman"/>
          <w:kern w:val="0"/>
          <w14:ligatures w14:val="none"/>
        </w:rPr>
        <w:t>m</w:t>
      </w:r>
      <w:r w:rsidR="00CF69B8" w:rsidRPr="00CF69B8">
        <w:rPr>
          <w:rFonts w:ascii="Times New Roman" w:eastAsia="Times New Roman" w:hAnsi="Times New Roman" w:cs="Times New Roman"/>
          <w:kern w:val="0"/>
          <w14:ligatures w14:val="none"/>
        </w:rPr>
        <w:t xml:space="preserve"> </w:t>
      </w:r>
      <w:r w:rsidR="002C42A6">
        <w:rPr>
          <w:rFonts w:ascii="Times New Roman" w:eastAsia="Times New Roman" w:hAnsi="Times New Roman" w:cs="Times New Roman"/>
          <w:kern w:val="0"/>
          <w14:ligatures w14:val="none"/>
        </w:rPr>
        <w:t xml:space="preserve">vasaras </w:t>
      </w:r>
      <w:r w:rsidR="002C42A6" w:rsidRPr="002C42A6">
        <w:rPr>
          <w:rFonts w:ascii="Times New Roman" w:eastAsia="Times New Roman" w:hAnsi="Times New Roman" w:cs="Times New Roman"/>
          <w:kern w:val="0"/>
          <w14:ligatures w14:val="none"/>
        </w:rPr>
        <w:t xml:space="preserve">rezidencē </w:t>
      </w:r>
    </w:p>
    <w:p w14:paraId="314FD567" w14:textId="093092B7" w:rsidR="00461293" w:rsidRPr="00804338" w:rsidRDefault="00CF69B8" w:rsidP="002B1E23">
      <w:pPr>
        <w:widowControl w:val="0"/>
        <w:autoSpaceDE w:val="0"/>
        <w:autoSpaceDN w:val="0"/>
        <w:spacing w:after="0" w:line="240" w:lineRule="auto"/>
        <w:ind w:right="28"/>
        <w:contextualSpacing/>
        <w:jc w:val="center"/>
        <w:rPr>
          <w:rFonts w:ascii="Times New Roman" w:eastAsia="Times New Roman" w:hAnsi="Times New Roman" w:cs="Times New Roman"/>
          <w:kern w:val="0"/>
          <w14:ligatures w14:val="none"/>
        </w:rPr>
      </w:pPr>
      <w:r w:rsidRPr="002C42A6">
        <w:rPr>
          <w:rFonts w:ascii="Times New Roman" w:eastAsia="Times New Roman" w:hAnsi="Times New Roman" w:cs="Times New Roman"/>
          <w:kern w:val="0"/>
          <w14:ligatures w14:val="none"/>
        </w:rPr>
        <w:t>Jūrmal</w:t>
      </w:r>
      <w:r w:rsidR="002C42A6" w:rsidRPr="002C42A6">
        <w:rPr>
          <w:rFonts w:ascii="Times New Roman" w:eastAsia="Times New Roman" w:hAnsi="Times New Roman" w:cs="Times New Roman"/>
          <w:kern w:val="0"/>
          <w14:ligatures w14:val="none"/>
        </w:rPr>
        <w:t>ā</w:t>
      </w:r>
      <w:r w:rsidR="00CA11EE" w:rsidRPr="002C42A6">
        <w:rPr>
          <w:rFonts w:ascii="Times New Roman" w:eastAsia="Times New Roman" w:hAnsi="Times New Roman" w:cs="Times New Roman"/>
          <w:kern w:val="0"/>
          <w14:ligatures w14:val="none"/>
        </w:rPr>
        <w:t xml:space="preserve"> </w:t>
      </w:r>
      <w:r w:rsidR="00DD5B75" w:rsidRPr="00F338E9">
        <w:rPr>
          <w:rFonts w:ascii="Times New Roman" w:eastAsia="Times New Roman" w:hAnsi="Times New Roman" w:cs="Times New Roman"/>
          <w:kern w:val="0"/>
          <w14:ligatures w14:val="none"/>
        </w:rPr>
        <w:t>jūlij</w:t>
      </w:r>
      <w:r w:rsidR="00CA11EE" w:rsidRPr="00F338E9">
        <w:rPr>
          <w:rFonts w:ascii="Times New Roman" w:eastAsia="Times New Roman" w:hAnsi="Times New Roman" w:cs="Times New Roman"/>
          <w:kern w:val="0"/>
          <w14:ligatures w14:val="none"/>
        </w:rPr>
        <w:t>a</w:t>
      </w:r>
      <w:r w:rsidR="00A94A89">
        <w:rPr>
          <w:rFonts w:ascii="Times New Roman" w:eastAsia="Times New Roman" w:hAnsi="Times New Roman" w:cs="Times New Roman"/>
          <w:kern w:val="0"/>
          <w14:ligatures w14:val="none"/>
        </w:rPr>
        <w:t xml:space="preserve"> mēnesī</w:t>
      </w:r>
      <w:r w:rsidR="00661392">
        <w:rPr>
          <w:rFonts w:ascii="Times New Roman" w:eastAsia="Times New Roman" w:hAnsi="Times New Roman" w:cs="Times New Roman"/>
          <w:kern w:val="0"/>
          <w14:ligatures w14:val="none"/>
        </w:rPr>
        <w:t xml:space="preserve"> </w:t>
      </w:r>
      <w:r w:rsidR="00661392" w:rsidRPr="00B30469">
        <w:rPr>
          <w:rFonts w:ascii="Times New Roman" w:eastAsia="Times New Roman" w:hAnsi="Times New Roman" w:cs="Times New Roman"/>
          <w:kern w:val="0"/>
          <w14:ligatures w14:val="none"/>
        </w:rPr>
        <w:t>(</w:t>
      </w:r>
      <w:r w:rsidR="00B30469" w:rsidRPr="00B30469">
        <w:rPr>
          <w:rFonts w:ascii="Times New Roman" w:eastAsia="Times New Roman" w:hAnsi="Times New Roman" w:cs="Times New Roman"/>
          <w:kern w:val="0"/>
          <w14:ligatures w14:val="none"/>
        </w:rPr>
        <w:t>pasākuma norises laiks – 1,5h</w:t>
      </w:r>
      <w:r w:rsidR="00661392" w:rsidRPr="00B30469">
        <w:rPr>
          <w:rFonts w:ascii="Times New Roman" w:eastAsia="Times New Roman" w:hAnsi="Times New Roman" w:cs="Times New Roman"/>
          <w:kern w:val="0"/>
          <w14:ligatures w14:val="none"/>
        </w:rPr>
        <w:t>)</w:t>
      </w:r>
    </w:p>
    <w:p w14:paraId="5EBAA23D" w14:textId="77777777" w:rsidR="00461293" w:rsidRPr="00804338" w:rsidRDefault="00461293" w:rsidP="002B1E23">
      <w:pPr>
        <w:widowControl w:val="0"/>
        <w:autoSpaceDE w:val="0"/>
        <w:autoSpaceDN w:val="0"/>
        <w:spacing w:before="48" w:after="0" w:line="240" w:lineRule="auto"/>
        <w:ind w:right="28"/>
        <w:rPr>
          <w:rFonts w:ascii="Times New Roman" w:eastAsia="Times New Roman" w:hAnsi="Times New Roman" w:cs="Times New Roman"/>
          <w:kern w:val="0"/>
          <w:sz w:val="20"/>
          <w14:ligatures w14:val="none"/>
        </w:rPr>
      </w:pPr>
    </w:p>
    <w:tbl>
      <w:tblPr>
        <w:tblStyle w:val="TableNormal1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993"/>
        <w:gridCol w:w="6095"/>
        <w:gridCol w:w="1843"/>
      </w:tblGrid>
      <w:tr w:rsidR="0028189C" w:rsidRPr="002B1E23" w14:paraId="5D52151E" w14:textId="77777777" w:rsidTr="00140E97">
        <w:trPr>
          <w:trHeight w:val="553"/>
        </w:trPr>
        <w:tc>
          <w:tcPr>
            <w:tcW w:w="1134" w:type="dxa"/>
            <w:vAlign w:val="center"/>
          </w:tcPr>
          <w:p w14:paraId="38EEE57D" w14:textId="77777777" w:rsidR="0028189C" w:rsidRPr="002B1E23" w:rsidRDefault="0028189C" w:rsidP="002B1E23">
            <w:pPr>
              <w:ind w:left="14" w:right="45"/>
              <w:jc w:val="center"/>
              <w:rPr>
                <w:rFonts w:ascii="Times New Roman" w:eastAsia="Times New Roman" w:hAnsi="Times New Roman" w:cs="Times New Roman"/>
                <w:sz w:val="24"/>
                <w:szCs w:val="24"/>
                <w:lang w:val="lv-LV"/>
              </w:rPr>
            </w:pPr>
            <w:r w:rsidRPr="002B1E23">
              <w:rPr>
                <w:rFonts w:ascii="Times New Roman" w:eastAsia="Times New Roman" w:hAnsi="Times New Roman" w:cs="Times New Roman"/>
                <w:spacing w:val="-5"/>
                <w:sz w:val="24"/>
                <w:szCs w:val="24"/>
                <w:lang w:val="lv-LV"/>
              </w:rPr>
              <w:t>Nr.</w:t>
            </w:r>
          </w:p>
        </w:tc>
        <w:tc>
          <w:tcPr>
            <w:tcW w:w="7088" w:type="dxa"/>
            <w:gridSpan w:val="2"/>
            <w:vAlign w:val="center"/>
          </w:tcPr>
          <w:p w14:paraId="3FE6B265" w14:textId="63FE21DA" w:rsidR="0028189C" w:rsidRPr="002B1E23" w:rsidRDefault="002B1E23" w:rsidP="002B1E23">
            <w:pPr>
              <w:ind w:left="9"/>
              <w:jc w:val="center"/>
              <w:rPr>
                <w:rFonts w:ascii="Times New Roman" w:eastAsia="Times New Roman" w:hAnsi="Times New Roman" w:cs="Times New Roman"/>
                <w:sz w:val="24"/>
                <w:szCs w:val="24"/>
                <w:lang w:val="lv-LV"/>
              </w:rPr>
            </w:pPr>
            <w:r w:rsidRPr="008A4664">
              <w:rPr>
                <w:rFonts w:ascii="Times New Roman" w:eastAsia="Times New Roman" w:hAnsi="Times New Roman" w:cs="Times New Roman"/>
                <w:b/>
                <w:sz w:val="24"/>
                <w:szCs w:val="24"/>
                <w:lang w:val="lv-LV"/>
              </w:rPr>
              <w:t>Pretendenta tehniskais piedāvājums</w:t>
            </w:r>
          </w:p>
        </w:tc>
        <w:tc>
          <w:tcPr>
            <w:tcW w:w="1843" w:type="dxa"/>
            <w:vAlign w:val="center"/>
          </w:tcPr>
          <w:p w14:paraId="1576DBBC" w14:textId="77777777" w:rsidR="002B1E23" w:rsidRPr="00602429" w:rsidRDefault="002B1E23" w:rsidP="002B1E23">
            <w:pPr>
              <w:ind w:left="15"/>
              <w:jc w:val="center"/>
              <w:rPr>
                <w:rFonts w:ascii="Times New Roman" w:eastAsia="Times New Roman" w:hAnsi="Times New Roman" w:cs="Times New Roman"/>
                <w:b/>
                <w:sz w:val="24"/>
                <w:szCs w:val="24"/>
                <w:lang w:val="pt-BR"/>
              </w:rPr>
            </w:pPr>
            <w:r>
              <w:rPr>
                <w:rFonts w:ascii="Times New Roman" w:eastAsia="Times New Roman" w:hAnsi="Times New Roman" w:cs="Times New Roman"/>
                <w:b/>
                <w:spacing w:val="-4"/>
                <w:sz w:val="24"/>
                <w:szCs w:val="24"/>
                <w:lang w:val="pt-BR"/>
              </w:rPr>
              <w:t>Pretendenta finanšu piedāvājums</w:t>
            </w:r>
          </w:p>
          <w:p w14:paraId="653FD819" w14:textId="0BD8851B" w:rsidR="0028189C" w:rsidRPr="002B1E23" w:rsidRDefault="002B1E23" w:rsidP="002B1E23">
            <w:pPr>
              <w:ind w:left="11" w:right="2"/>
              <w:jc w:val="center"/>
              <w:rPr>
                <w:rFonts w:ascii="Times New Roman" w:eastAsia="Times New Roman" w:hAnsi="Times New Roman" w:cs="Times New Roman"/>
                <w:sz w:val="24"/>
                <w:szCs w:val="24"/>
                <w:lang w:val="lv-LV"/>
              </w:rPr>
            </w:pPr>
            <w:r w:rsidRPr="00602429">
              <w:rPr>
                <w:rFonts w:ascii="Times New Roman" w:eastAsia="Times New Roman" w:hAnsi="Times New Roman" w:cs="Times New Roman"/>
                <w:sz w:val="24"/>
                <w:szCs w:val="24"/>
                <w:lang w:val="pt-BR"/>
              </w:rPr>
              <w:t>EUR</w:t>
            </w:r>
            <w:r w:rsidRPr="00602429">
              <w:rPr>
                <w:rFonts w:ascii="Times New Roman" w:eastAsia="Times New Roman" w:hAnsi="Times New Roman" w:cs="Times New Roman"/>
                <w:spacing w:val="-1"/>
                <w:sz w:val="24"/>
                <w:szCs w:val="24"/>
                <w:lang w:val="pt-BR"/>
              </w:rPr>
              <w:t xml:space="preserve"> </w:t>
            </w:r>
            <w:r w:rsidRPr="00602429">
              <w:rPr>
                <w:rFonts w:ascii="Times New Roman" w:eastAsia="Times New Roman" w:hAnsi="Times New Roman" w:cs="Times New Roman"/>
                <w:sz w:val="24"/>
                <w:szCs w:val="24"/>
                <w:lang w:val="pt-BR"/>
              </w:rPr>
              <w:t>bez</w:t>
            </w:r>
            <w:r w:rsidRPr="00602429">
              <w:rPr>
                <w:rFonts w:ascii="Times New Roman" w:eastAsia="Times New Roman" w:hAnsi="Times New Roman" w:cs="Times New Roman"/>
                <w:spacing w:val="-2"/>
                <w:sz w:val="24"/>
                <w:szCs w:val="24"/>
                <w:lang w:val="pt-BR"/>
              </w:rPr>
              <w:t xml:space="preserve"> </w:t>
            </w:r>
            <w:r w:rsidRPr="00602429">
              <w:rPr>
                <w:rFonts w:ascii="Times New Roman" w:eastAsia="Times New Roman" w:hAnsi="Times New Roman" w:cs="Times New Roman"/>
                <w:spacing w:val="-5"/>
                <w:sz w:val="24"/>
                <w:szCs w:val="24"/>
                <w:lang w:val="pt-BR"/>
              </w:rPr>
              <w:t>PVN</w:t>
            </w:r>
          </w:p>
        </w:tc>
      </w:tr>
      <w:tr w:rsidR="00461293" w:rsidRPr="002B1E23" w14:paraId="7BD23008" w14:textId="77777777" w:rsidTr="00140E97">
        <w:trPr>
          <w:trHeight w:val="357"/>
        </w:trPr>
        <w:tc>
          <w:tcPr>
            <w:tcW w:w="1134" w:type="dxa"/>
            <w:shd w:val="clear" w:color="auto" w:fill="DAE9F7" w:themeFill="text2" w:themeFillTint="1A"/>
            <w:vAlign w:val="center"/>
          </w:tcPr>
          <w:p w14:paraId="3100F82A" w14:textId="37C0D2CA" w:rsidR="00461293" w:rsidRPr="002B1E23" w:rsidRDefault="00461293" w:rsidP="002B1E23">
            <w:pPr>
              <w:jc w:val="center"/>
              <w:rPr>
                <w:rFonts w:ascii="Times New Roman" w:eastAsia="Times New Roman" w:hAnsi="Times New Roman" w:cs="Times New Roman"/>
                <w:b/>
                <w:sz w:val="24"/>
                <w:szCs w:val="24"/>
                <w:lang w:val="lv-LV"/>
              </w:rPr>
            </w:pPr>
            <w:r w:rsidRPr="002B1E23">
              <w:rPr>
                <w:rFonts w:ascii="Times New Roman" w:eastAsia="Times New Roman" w:hAnsi="Times New Roman" w:cs="Times New Roman"/>
                <w:b/>
                <w:spacing w:val="-5"/>
                <w:sz w:val="24"/>
                <w:szCs w:val="24"/>
                <w:lang w:val="lv-LV"/>
              </w:rPr>
              <w:t>1.</w:t>
            </w:r>
            <w:r w:rsidR="00140E97">
              <w:rPr>
                <w:rFonts w:ascii="Times New Roman" w:eastAsia="Times New Roman" w:hAnsi="Times New Roman" w:cs="Times New Roman"/>
                <w:b/>
                <w:spacing w:val="-5"/>
                <w:sz w:val="24"/>
                <w:szCs w:val="24"/>
                <w:lang w:val="lv-LV"/>
              </w:rPr>
              <w:t>*</w:t>
            </w:r>
          </w:p>
        </w:tc>
        <w:tc>
          <w:tcPr>
            <w:tcW w:w="7088" w:type="dxa"/>
            <w:gridSpan w:val="2"/>
            <w:shd w:val="clear" w:color="auto" w:fill="DAE9F7" w:themeFill="text2" w:themeFillTint="1A"/>
            <w:vAlign w:val="center"/>
          </w:tcPr>
          <w:p w14:paraId="0D3D3C0D" w14:textId="77777777" w:rsidR="00461293" w:rsidRPr="002B1E23" w:rsidRDefault="00461293" w:rsidP="002B1E23">
            <w:pPr>
              <w:ind w:left="110"/>
              <w:rPr>
                <w:rFonts w:ascii="Times New Roman" w:eastAsia="Times New Roman" w:hAnsi="Times New Roman" w:cs="Times New Roman"/>
                <w:b/>
                <w:sz w:val="24"/>
                <w:szCs w:val="24"/>
                <w:lang w:val="lv-LV"/>
              </w:rPr>
            </w:pPr>
            <w:r w:rsidRPr="002B1E23">
              <w:rPr>
                <w:rFonts w:ascii="Times New Roman" w:eastAsia="Times New Roman" w:hAnsi="Times New Roman" w:cs="Times New Roman"/>
                <w:b/>
                <w:sz w:val="24"/>
                <w:szCs w:val="24"/>
                <w:lang w:val="lv-LV"/>
              </w:rPr>
              <w:t>Restorāna</w:t>
            </w:r>
            <w:r w:rsidRPr="002B1E23">
              <w:rPr>
                <w:rFonts w:ascii="Times New Roman" w:eastAsia="Times New Roman" w:hAnsi="Times New Roman" w:cs="Times New Roman"/>
                <w:b/>
                <w:spacing w:val="-3"/>
                <w:sz w:val="24"/>
                <w:szCs w:val="24"/>
                <w:lang w:val="lv-LV"/>
              </w:rPr>
              <w:t xml:space="preserve"> </w:t>
            </w:r>
            <w:r w:rsidRPr="002B1E23">
              <w:rPr>
                <w:rFonts w:ascii="Times New Roman" w:eastAsia="Times New Roman" w:hAnsi="Times New Roman" w:cs="Times New Roman"/>
                <w:b/>
                <w:sz w:val="24"/>
                <w:szCs w:val="24"/>
                <w:lang w:val="lv-LV"/>
              </w:rPr>
              <w:t>pakalpojumi</w:t>
            </w:r>
            <w:r w:rsidRPr="002B1E23">
              <w:rPr>
                <w:rFonts w:ascii="Times New Roman" w:eastAsia="Times New Roman" w:hAnsi="Times New Roman" w:cs="Times New Roman"/>
                <w:b/>
                <w:spacing w:val="-3"/>
                <w:sz w:val="24"/>
                <w:szCs w:val="24"/>
                <w:lang w:val="lv-LV"/>
              </w:rPr>
              <w:t xml:space="preserve"> </w:t>
            </w:r>
            <w:r w:rsidRPr="002B1E23">
              <w:rPr>
                <w:rFonts w:ascii="Times New Roman" w:eastAsia="Times New Roman" w:hAnsi="Times New Roman" w:cs="Times New Roman"/>
                <w:b/>
                <w:sz w:val="24"/>
                <w:szCs w:val="24"/>
                <w:lang w:val="lv-LV"/>
              </w:rPr>
              <w:t>20</w:t>
            </w:r>
            <w:r w:rsidRPr="002B1E23">
              <w:rPr>
                <w:rFonts w:ascii="Times New Roman" w:eastAsia="Times New Roman" w:hAnsi="Times New Roman" w:cs="Times New Roman"/>
                <w:b/>
                <w:spacing w:val="-2"/>
                <w:sz w:val="24"/>
                <w:szCs w:val="24"/>
                <w:lang w:val="lv-LV"/>
              </w:rPr>
              <w:t xml:space="preserve"> personām</w:t>
            </w:r>
          </w:p>
        </w:tc>
        <w:tc>
          <w:tcPr>
            <w:tcW w:w="1843" w:type="dxa"/>
            <w:shd w:val="clear" w:color="auto" w:fill="DAE9F7" w:themeFill="text2" w:themeFillTint="1A"/>
            <w:vAlign w:val="center"/>
          </w:tcPr>
          <w:p w14:paraId="01357B92"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7DA880AF" w14:textId="77777777" w:rsidTr="00140E97">
        <w:trPr>
          <w:trHeight w:val="275"/>
        </w:trPr>
        <w:tc>
          <w:tcPr>
            <w:tcW w:w="1134" w:type="dxa"/>
            <w:vAlign w:val="center"/>
          </w:tcPr>
          <w:p w14:paraId="49899240" w14:textId="1A8EDD38" w:rsidR="00461293" w:rsidRPr="002B1E23" w:rsidRDefault="00461293" w:rsidP="00140E97">
            <w:pPr>
              <w:ind w:left="57" w:right="-163"/>
              <w:jc w:val="center"/>
              <w:rPr>
                <w:rFonts w:ascii="Times New Roman" w:eastAsia="Times New Roman" w:hAnsi="Times New Roman" w:cs="Times New Roman"/>
                <w:sz w:val="24"/>
                <w:szCs w:val="24"/>
                <w:lang w:val="lv-LV"/>
              </w:rPr>
            </w:pPr>
            <w:r w:rsidRPr="002B1E23">
              <w:rPr>
                <w:rFonts w:ascii="Times New Roman" w:eastAsia="Times New Roman" w:hAnsi="Times New Roman" w:cs="Times New Roman"/>
                <w:spacing w:val="-4"/>
                <w:sz w:val="24"/>
                <w:szCs w:val="24"/>
                <w:lang w:val="lv-LV"/>
              </w:rPr>
              <w:t>1.1.</w:t>
            </w:r>
            <w:r w:rsidR="0078534E">
              <w:rPr>
                <w:rFonts w:ascii="Times New Roman" w:eastAsia="Times New Roman" w:hAnsi="Times New Roman" w:cs="Times New Roman"/>
                <w:spacing w:val="-4"/>
                <w:sz w:val="24"/>
                <w:szCs w:val="24"/>
                <w:lang w:val="lv-LV"/>
              </w:rPr>
              <w:t>**</w:t>
            </w:r>
          </w:p>
        </w:tc>
        <w:tc>
          <w:tcPr>
            <w:tcW w:w="7088" w:type="dxa"/>
            <w:gridSpan w:val="2"/>
            <w:vAlign w:val="center"/>
          </w:tcPr>
          <w:p w14:paraId="3DBC837B" w14:textId="77777777" w:rsidR="00461293" w:rsidRPr="002B1E23" w:rsidRDefault="00461293" w:rsidP="002B1E23">
            <w:pPr>
              <w:ind w:left="110"/>
              <w:rPr>
                <w:rFonts w:ascii="Times New Roman" w:eastAsia="Times New Roman" w:hAnsi="Times New Roman" w:cs="Times New Roman"/>
                <w:sz w:val="24"/>
                <w:szCs w:val="24"/>
                <w:lang w:val="lv-LV"/>
              </w:rPr>
            </w:pPr>
            <w:r w:rsidRPr="002B1E23">
              <w:rPr>
                <w:rFonts w:ascii="Times New Roman" w:eastAsia="Times New Roman" w:hAnsi="Times New Roman" w:cs="Times New Roman"/>
                <w:sz w:val="24"/>
                <w:szCs w:val="24"/>
                <w:lang w:val="lv-LV"/>
              </w:rPr>
              <w:t>Viesmīlības</w:t>
            </w:r>
            <w:r w:rsidRPr="002B1E23">
              <w:rPr>
                <w:rFonts w:ascii="Times New Roman" w:eastAsia="Times New Roman" w:hAnsi="Times New Roman" w:cs="Times New Roman"/>
                <w:spacing w:val="-2"/>
                <w:sz w:val="24"/>
                <w:szCs w:val="24"/>
                <w:lang w:val="lv-LV"/>
              </w:rPr>
              <w:t xml:space="preserve"> pakalpojumi</w:t>
            </w:r>
          </w:p>
        </w:tc>
        <w:tc>
          <w:tcPr>
            <w:tcW w:w="1843" w:type="dxa"/>
            <w:vAlign w:val="center"/>
          </w:tcPr>
          <w:p w14:paraId="040CE48C"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1FF65C2C" w14:textId="77777777" w:rsidTr="00140E97">
        <w:trPr>
          <w:trHeight w:val="275"/>
        </w:trPr>
        <w:tc>
          <w:tcPr>
            <w:tcW w:w="1134" w:type="dxa"/>
            <w:vAlign w:val="center"/>
          </w:tcPr>
          <w:p w14:paraId="02177637" w14:textId="0429BEE3" w:rsidR="00461293" w:rsidRPr="002B1E23" w:rsidRDefault="00461293" w:rsidP="002B1E23">
            <w:pPr>
              <w:ind w:left="57" w:right="43"/>
              <w:jc w:val="center"/>
              <w:rPr>
                <w:rFonts w:ascii="Times New Roman" w:eastAsia="Times New Roman" w:hAnsi="Times New Roman" w:cs="Times New Roman"/>
                <w:sz w:val="24"/>
                <w:szCs w:val="24"/>
                <w:lang w:val="lv-LV"/>
              </w:rPr>
            </w:pPr>
            <w:r w:rsidRPr="002B1E23">
              <w:rPr>
                <w:rFonts w:ascii="Times New Roman" w:eastAsia="Times New Roman" w:hAnsi="Times New Roman" w:cs="Times New Roman"/>
                <w:spacing w:val="-4"/>
                <w:sz w:val="24"/>
                <w:szCs w:val="24"/>
                <w:lang w:val="lv-LV"/>
              </w:rPr>
              <w:t>1.</w:t>
            </w:r>
            <w:r w:rsidR="00C14635">
              <w:rPr>
                <w:rFonts w:ascii="Times New Roman" w:eastAsia="Times New Roman" w:hAnsi="Times New Roman" w:cs="Times New Roman"/>
                <w:spacing w:val="-4"/>
                <w:sz w:val="24"/>
                <w:szCs w:val="24"/>
                <w:lang w:val="lv-LV"/>
              </w:rPr>
              <w:t>2</w:t>
            </w:r>
            <w:r w:rsidRPr="002B1E23">
              <w:rPr>
                <w:rFonts w:ascii="Times New Roman" w:eastAsia="Times New Roman" w:hAnsi="Times New Roman" w:cs="Times New Roman"/>
                <w:spacing w:val="-4"/>
                <w:sz w:val="24"/>
                <w:szCs w:val="24"/>
                <w:lang w:val="lv-LV"/>
              </w:rPr>
              <w:t>.</w:t>
            </w:r>
          </w:p>
        </w:tc>
        <w:tc>
          <w:tcPr>
            <w:tcW w:w="7088" w:type="dxa"/>
            <w:gridSpan w:val="2"/>
            <w:vAlign w:val="center"/>
          </w:tcPr>
          <w:p w14:paraId="591EBBF9" w14:textId="3702EB67" w:rsidR="00461293" w:rsidRPr="002B1E23" w:rsidRDefault="00461293" w:rsidP="002B1E23">
            <w:pPr>
              <w:ind w:left="110"/>
              <w:rPr>
                <w:rFonts w:ascii="Times New Roman" w:eastAsia="Times New Roman" w:hAnsi="Times New Roman" w:cs="Times New Roman"/>
                <w:sz w:val="24"/>
                <w:szCs w:val="24"/>
                <w:lang w:val="lv-LV"/>
              </w:rPr>
            </w:pPr>
            <w:r w:rsidRPr="002B1E23">
              <w:rPr>
                <w:rFonts w:ascii="Times New Roman" w:eastAsia="Times New Roman" w:hAnsi="Times New Roman" w:cs="Times New Roman"/>
                <w:sz w:val="24"/>
                <w:szCs w:val="24"/>
                <w:lang w:val="lv-LV"/>
              </w:rPr>
              <w:t>Trauku</w:t>
            </w:r>
            <w:r w:rsidRPr="002B1E23">
              <w:rPr>
                <w:rFonts w:ascii="Times New Roman" w:eastAsia="Times New Roman" w:hAnsi="Times New Roman" w:cs="Times New Roman"/>
                <w:spacing w:val="-2"/>
                <w:sz w:val="24"/>
                <w:szCs w:val="24"/>
                <w:lang w:val="lv-LV"/>
              </w:rPr>
              <w:t xml:space="preserve"> </w:t>
            </w:r>
            <w:r w:rsidRPr="002B1E23">
              <w:rPr>
                <w:rFonts w:ascii="Times New Roman" w:eastAsia="Times New Roman" w:hAnsi="Times New Roman" w:cs="Times New Roman"/>
                <w:spacing w:val="-4"/>
                <w:sz w:val="24"/>
                <w:szCs w:val="24"/>
                <w:lang w:val="lv-LV"/>
              </w:rPr>
              <w:t>noma</w:t>
            </w:r>
            <w:r w:rsidR="00140E97">
              <w:rPr>
                <w:rFonts w:ascii="Times New Roman" w:eastAsia="Times New Roman" w:hAnsi="Times New Roman" w:cs="Times New Roman"/>
                <w:spacing w:val="-4"/>
                <w:sz w:val="24"/>
                <w:szCs w:val="24"/>
                <w:lang w:val="lv-LV"/>
              </w:rPr>
              <w:t xml:space="preserve"> </w:t>
            </w:r>
            <w:r w:rsidR="00140E97" w:rsidRPr="00140E97">
              <w:rPr>
                <w:rFonts w:ascii="Times New Roman" w:eastAsia="Times New Roman" w:hAnsi="Times New Roman" w:cs="Times New Roman"/>
                <w:i/>
                <w:iCs/>
                <w:spacing w:val="-4"/>
                <w:sz w:val="24"/>
                <w:szCs w:val="24"/>
                <w:lang w:val="lv-LV"/>
              </w:rPr>
              <w:t>(komplekts x personu skaits)</w:t>
            </w:r>
          </w:p>
        </w:tc>
        <w:tc>
          <w:tcPr>
            <w:tcW w:w="1843" w:type="dxa"/>
            <w:vAlign w:val="center"/>
          </w:tcPr>
          <w:p w14:paraId="0B1E2ECE"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5DFC78DE" w14:textId="77777777" w:rsidTr="00140E97">
        <w:trPr>
          <w:trHeight w:val="277"/>
        </w:trPr>
        <w:tc>
          <w:tcPr>
            <w:tcW w:w="1134" w:type="dxa"/>
            <w:vAlign w:val="center"/>
          </w:tcPr>
          <w:p w14:paraId="493AB476" w14:textId="61124160" w:rsidR="00461293" w:rsidRPr="002B1E23" w:rsidRDefault="00461293" w:rsidP="002B1E23">
            <w:pPr>
              <w:ind w:left="57" w:right="43"/>
              <w:jc w:val="center"/>
              <w:rPr>
                <w:rFonts w:ascii="Times New Roman" w:eastAsia="Times New Roman" w:hAnsi="Times New Roman" w:cs="Times New Roman"/>
                <w:sz w:val="24"/>
                <w:szCs w:val="24"/>
                <w:lang w:val="lv-LV"/>
              </w:rPr>
            </w:pPr>
            <w:r w:rsidRPr="002B1E23">
              <w:rPr>
                <w:rFonts w:ascii="Times New Roman" w:eastAsia="Times New Roman" w:hAnsi="Times New Roman" w:cs="Times New Roman"/>
                <w:spacing w:val="-4"/>
                <w:sz w:val="24"/>
                <w:szCs w:val="24"/>
                <w:lang w:val="lv-LV"/>
              </w:rPr>
              <w:t>1.</w:t>
            </w:r>
            <w:r w:rsidR="00C14635">
              <w:rPr>
                <w:rFonts w:ascii="Times New Roman" w:eastAsia="Times New Roman" w:hAnsi="Times New Roman" w:cs="Times New Roman"/>
                <w:spacing w:val="-4"/>
                <w:sz w:val="24"/>
                <w:szCs w:val="24"/>
                <w:lang w:val="lv-LV"/>
              </w:rPr>
              <w:t>3</w:t>
            </w:r>
            <w:r w:rsidRPr="002B1E23">
              <w:rPr>
                <w:rFonts w:ascii="Times New Roman" w:eastAsia="Times New Roman" w:hAnsi="Times New Roman" w:cs="Times New Roman"/>
                <w:spacing w:val="-4"/>
                <w:sz w:val="24"/>
                <w:szCs w:val="24"/>
                <w:lang w:val="lv-LV"/>
              </w:rPr>
              <w:t>.</w:t>
            </w:r>
          </w:p>
        </w:tc>
        <w:tc>
          <w:tcPr>
            <w:tcW w:w="7088" w:type="dxa"/>
            <w:gridSpan w:val="2"/>
            <w:vAlign w:val="center"/>
          </w:tcPr>
          <w:p w14:paraId="6C2A00B6" w14:textId="49CCF7B2" w:rsidR="00461293" w:rsidRPr="002B1E23" w:rsidRDefault="00461293" w:rsidP="002B1E23">
            <w:pPr>
              <w:ind w:left="110"/>
              <w:rPr>
                <w:rFonts w:ascii="Times New Roman" w:eastAsia="Times New Roman" w:hAnsi="Times New Roman" w:cs="Times New Roman"/>
                <w:sz w:val="24"/>
                <w:szCs w:val="24"/>
                <w:lang w:val="lv-LV"/>
              </w:rPr>
            </w:pPr>
            <w:r w:rsidRPr="002B1E23">
              <w:rPr>
                <w:rFonts w:ascii="Times New Roman" w:eastAsia="Times New Roman" w:hAnsi="Times New Roman" w:cs="Times New Roman"/>
                <w:sz w:val="24"/>
                <w:szCs w:val="24"/>
                <w:lang w:val="lv-LV"/>
              </w:rPr>
              <w:t>Galda</w:t>
            </w:r>
            <w:r w:rsidRPr="002B1E23">
              <w:rPr>
                <w:rFonts w:ascii="Times New Roman" w:eastAsia="Times New Roman" w:hAnsi="Times New Roman" w:cs="Times New Roman"/>
                <w:spacing w:val="-3"/>
                <w:sz w:val="24"/>
                <w:szCs w:val="24"/>
                <w:lang w:val="lv-LV"/>
              </w:rPr>
              <w:t xml:space="preserve"> </w:t>
            </w:r>
            <w:r w:rsidRPr="002B1E23">
              <w:rPr>
                <w:rFonts w:ascii="Times New Roman" w:eastAsia="Times New Roman" w:hAnsi="Times New Roman" w:cs="Times New Roman"/>
                <w:sz w:val="24"/>
                <w:szCs w:val="24"/>
                <w:lang w:val="lv-LV"/>
              </w:rPr>
              <w:t>noformējums</w:t>
            </w:r>
            <w:r w:rsidRPr="002B1E23">
              <w:rPr>
                <w:rFonts w:ascii="Times New Roman" w:eastAsia="Times New Roman" w:hAnsi="Times New Roman" w:cs="Times New Roman"/>
                <w:spacing w:val="-3"/>
                <w:sz w:val="24"/>
                <w:szCs w:val="24"/>
                <w:lang w:val="lv-LV"/>
              </w:rPr>
              <w:t xml:space="preserve"> </w:t>
            </w:r>
            <w:r w:rsidRPr="002B1E23">
              <w:rPr>
                <w:rFonts w:ascii="Times New Roman" w:eastAsia="Times New Roman" w:hAnsi="Times New Roman" w:cs="Times New Roman"/>
                <w:sz w:val="24"/>
                <w:szCs w:val="24"/>
                <w:lang w:val="lv-LV"/>
              </w:rPr>
              <w:t>(salvetes</w:t>
            </w:r>
            <w:r w:rsidR="00C14635">
              <w:rPr>
                <w:rFonts w:ascii="Times New Roman" w:eastAsia="Times New Roman" w:hAnsi="Times New Roman" w:cs="Times New Roman"/>
                <w:spacing w:val="-2"/>
                <w:sz w:val="24"/>
                <w:szCs w:val="24"/>
                <w:lang w:val="lv-LV"/>
              </w:rPr>
              <w:t xml:space="preserve">, </w:t>
            </w:r>
            <w:r w:rsidR="00C14635" w:rsidRPr="00B30469">
              <w:rPr>
                <w:rFonts w:ascii="Times New Roman" w:eastAsia="Times New Roman" w:hAnsi="Times New Roman" w:cs="Times New Roman"/>
                <w:spacing w:val="-2"/>
                <w:sz w:val="24"/>
                <w:szCs w:val="24"/>
                <w:lang w:val="lv-LV"/>
              </w:rPr>
              <w:t>galdauti</w:t>
            </w:r>
            <w:r w:rsidRPr="002B1E23">
              <w:rPr>
                <w:rFonts w:ascii="Times New Roman" w:eastAsia="Times New Roman" w:hAnsi="Times New Roman" w:cs="Times New Roman"/>
                <w:spacing w:val="-4"/>
                <w:sz w:val="24"/>
                <w:szCs w:val="24"/>
                <w:lang w:val="lv-LV"/>
              </w:rPr>
              <w:t>)</w:t>
            </w:r>
          </w:p>
        </w:tc>
        <w:tc>
          <w:tcPr>
            <w:tcW w:w="1843" w:type="dxa"/>
            <w:vAlign w:val="center"/>
          </w:tcPr>
          <w:p w14:paraId="226A2AE6"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27FB1CCC" w14:textId="77777777" w:rsidTr="002B1E23">
        <w:trPr>
          <w:trHeight w:val="275"/>
        </w:trPr>
        <w:tc>
          <w:tcPr>
            <w:tcW w:w="8222" w:type="dxa"/>
            <w:gridSpan w:val="3"/>
            <w:vAlign w:val="center"/>
          </w:tcPr>
          <w:p w14:paraId="39B5C925" w14:textId="77777777" w:rsidR="00461293" w:rsidRPr="002B1E23" w:rsidRDefault="00461293" w:rsidP="002B1E23">
            <w:pPr>
              <w:ind w:right="96"/>
              <w:jc w:val="right"/>
              <w:rPr>
                <w:rFonts w:ascii="Times New Roman" w:eastAsia="Times New Roman" w:hAnsi="Times New Roman" w:cs="Times New Roman"/>
                <w:b/>
                <w:sz w:val="24"/>
                <w:szCs w:val="24"/>
                <w:lang w:val="lv-LV"/>
              </w:rPr>
            </w:pPr>
            <w:r w:rsidRPr="002B1E23">
              <w:rPr>
                <w:rFonts w:ascii="Times New Roman" w:eastAsia="Times New Roman" w:hAnsi="Times New Roman" w:cs="Times New Roman"/>
                <w:b/>
                <w:sz w:val="24"/>
                <w:szCs w:val="24"/>
                <w:lang w:val="lv-LV"/>
              </w:rPr>
              <w:t>Summa</w:t>
            </w:r>
            <w:r w:rsidRPr="002B1E23">
              <w:rPr>
                <w:rFonts w:ascii="Times New Roman" w:eastAsia="Times New Roman" w:hAnsi="Times New Roman" w:cs="Times New Roman"/>
                <w:b/>
                <w:spacing w:val="-4"/>
                <w:sz w:val="24"/>
                <w:szCs w:val="24"/>
                <w:lang w:val="lv-LV"/>
              </w:rPr>
              <w:t xml:space="preserve"> </w:t>
            </w:r>
            <w:r w:rsidRPr="002B1E23">
              <w:rPr>
                <w:rFonts w:ascii="Times New Roman" w:eastAsia="Times New Roman" w:hAnsi="Times New Roman" w:cs="Times New Roman"/>
                <w:b/>
                <w:sz w:val="24"/>
                <w:szCs w:val="24"/>
                <w:lang w:val="lv-LV"/>
              </w:rPr>
              <w:t>kopā</w:t>
            </w:r>
            <w:r w:rsidRPr="002B1E23">
              <w:rPr>
                <w:rFonts w:ascii="Times New Roman" w:eastAsia="Times New Roman" w:hAnsi="Times New Roman" w:cs="Times New Roman"/>
                <w:b/>
                <w:spacing w:val="-1"/>
                <w:sz w:val="24"/>
                <w:szCs w:val="24"/>
                <w:lang w:val="lv-LV"/>
              </w:rPr>
              <w:t xml:space="preserve"> </w:t>
            </w:r>
            <w:r w:rsidRPr="002B1E23">
              <w:rPr>
                <w:rFonts w:ascii="Times New Roman" w:eastAsia="Times New Roman" w:hAnsi="Times New Roman" w:cs="Times New Roman"/>
                <w:b/>
                <w:sz w:val="24"/>
                <w:szCs w:val="24"/>
                <w:lang w:val="lv-LV"/>
              </w:rPr>
              <w:t>bez</w:t>
            </w:r>
            <w:r w:rsidRPr="002B1E23">
              <w:rPr>
                <w:rFonts w:ascii="Times New Roman" w:eastAsia="Times New Roman" w:hAnsi="Times New Roman" w:cs="Times New Roman"/>
                <w:b/>
                <w:spacing w:val="-1"/>
                <w:sz w:val="24"/>
                <w:szCs w:val="24"/>
                <w:lang w:val="lv-LV"/>
              </w:rPr>
              <w:t xml:space="preserve"> </w:t>
            </w:r>
            <w:r w:rsidRPr="002B1E23">
              <w:rPr>
                <w:rFonts w:ascii="Times New Roman" w:eastAsia="Times New Roman" w:hAnsi="Times New Roman" w:cs="Times New Roman"/>
                <w:b/>
                <w:spacing w:val="-4"/>
                <w:sz w:val="24"/>
                <w:szCs w:val="24"/>
                <w:lang w:val="lv-LV"/>
              </w:rPr>
              <w:t>PVN:</w:t>
            </w:r>
          </w:p>
        </w:tc>
        <w:tc>
          <w:tcPr>
            <w:tcW w:w="1843" w:type="dxa"/>
            <w:vAlign w:val="center"/>
          </w:tcPr>
          <w:p w14:paraId="0DF26AE2"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6E06C66E" w14:textId="77777777" w:rsidTr="00140E97">
        <w:trPr>
          <w:trHeight w:val="396"/>
        </w:trPr>
        <w:tc>
          <w:tcPr>
            <w:tcW w:w="1134" w:type="dxa"/>
            <w:shd w:val="clear" w:color="auto" w:fill="DAE9F7" w:themeFill="text2" w:themeFillTint="1A"/>
            <w:vAlign w:val="center"/>
          </w:tcPr>
          <w:p w14:paraId="678C7687" w14:textId="77777777" w:rsidR="00461293" w:rsidRPr="002B1E23" w:rsidRDefault="00461293" w:rsidP="002B1E23">
            <w:pPr>
              <w:ind w:right="120"/>
              <w:jc w:val="center"/>
              <w:rPr>
                <w:rFonts w:ascii="Times New Roman" w:eastAsia="Times New Roman" w:hAnsi="Times New Roman" w:cs="Times New Roman"/>
                <w:b/>
                <w:sz w:val="24"/>
                <w:szCs w:val="24"/>
                <w:lang w:val="lv-LV"/>
              </w:rPr>
            </w:pPr>
            <w:r w:rsidRPr="002B1E23">
              <w:rPr>
                <w:rFonts w:ascii="Times New Roman" w:eastAsia="Times New Roman" w:hAnsi="Times New Roman" w:cs="Times New Roman"/>
                <w:b/>
                <w:spacing w:val="-5"/>
                <w:sz w:val="24"/>
                <w:szCs w:val="24"/>
                <w:lang w:val="lv-LV"/>
              </w:rPr>
              <w:t>2.</w:t>
            </w:r>
          </w:p>
        </w:tc>
        <w:tc>
          <w:tcPr>
            <w:tcW w:w="8931" w:type="dxa"/>
            <w:gridSpan w:val="3"/>
            <w:shd w:val="clear" w:color="auto" w:fill="DAE9F7" w:themeFill="text2" w:themeFillTint="1A"/>
            <w:vAlign w:val="center"/>
          </w:tcPr>
          <w:p w14:paraId="12AC10A2" w14:textId="77777777" w:rsidR="00461293" w:rsidRPr="002B1E23" w:rsidRDefault="00461293" w:rsidP="002B1E23">
            <w:pPr>
              <w:ind w:left="110"/>
              <w:rPr>
                <w:rFonts w:ascii="Times New Roman" w:eastAsia="Times New Roman" w:hAnsi="Times New Roman" w:cs="Times New Roman"/>
                <w:b/>
                <w:sz w:val="24"/>
                <w:szCs w:val="24"/>
                <w:lang w:val="lv-LV"/>
              </w:rPr>
            </w:pPr>
            <w:r w:rsidRPr="002B1E23">
              <w:rPr>
                <w:rFonts w:ascii="Times New Roman" w:eastAsia="Times New Roman" w:hAnsi="Times New Roman" w:cs="Times New Roman"/>
                <w:b/>
                <w:sz w:val="24"/>
                <w:szCs w:val="24"/>
                <w:lang w:val="lv-LV"/>
              </w:rPr>
              <w:t>Dzērieni</w:t>
            </w:r>
            <w:r w:rsidRPr="002B1E23">
              <w:rPr>
                <w:rFonts w:ascii="Times New Roman" w:eastAsia="Times New Roman" w:hAnsi="Times New Roman" w:cs="Times New Roman"/>
                <w:b/>
                <w:spacing w:val="-2"/>
                <w:sz w:val="24"/>
                <w:szCs w:val="24"/>
                <w:lang w:val="lv-LV"/>
              </w:rPr>
              <w:t xml:space="preserve"> </w:t>
            </w:r>
            <w:r w:rsidRPr="002B1E23">
              <w:rPr>
                <w:rFonts w:ascii="Times New Roman" w:eastAsia="Times New Roman" w:hAnsi="Times New Roman" w:cs="Times New Roman"/>
                <w:b/>
                <w:sz w:val="24"/>
                <w:szCs w:val="24"/>
                <w:lang w:val="lv-LV"/>
              </w:rPr>
              <w:t>1</w:t>
            </w:r>
            <w:r w:rsidRPr="002B1E23">
              <w:rPr>
                <w:rFonts w:ascii="Times New Roman" w:eastAsia="Times New Roman" w:hAnsi="Times New Roman" w:cs="Times New Roman"/>
                <w:b/>
                <w:spacing w:val="-1"/>
                <w:sz w:val="24"/>
                <w:szCs w:val="24"/>
                <w:lang w:val="lv-LV"/>
              </w:rPr>
              <w:t xml:space="preserve"> </w:t>
            </w:r>
            <w:r w:rsidRPr="002B1E23">
              <w:rPr>
                <w:rFonts w:ascii="Times New Roman" w:eastAsia="Times New Roman" w:hAnsi="Times New Roman" w:cs="Times New Roman"/>
                <w:b/>
                <w:spacing w:val="-2"/>
                <w:sz w:val="24"/>
                <w:szCs w:val="24"/>
                <w:lang w:val="lv-LV"/>
              </w:rPr>
              <w:t>personai</w:t>
            </w:r>
          </w:p>
        </w:tc>
      </w:tr>
      <w:tr w:rsidR="00461293" w:rsidRPr="002B1E23" w14:paraId="07A85E06" w14:textId="77777777" w:rsidTr="00140E97">
        <w:trPr>
          <w:trHeight w:val="277"/>
        </w:trPr>
        <w:tc>
          <w:tcPr>
            <w:tcW w:w="1134" w:type="dxa"/>
            <w:vAlign w:val="center"/>
          </w:tcPr>
          <w:p w14:paraId="14F750EA" w14:textId="77777777" w:rsidR="00461293" w:rsidRPr="002B1E23" w:rsidRDefault="00461293" w:rsidP="002B1E23">
            <w:pPr>
              <w:ind w:left="57" w:right="43"/>
              <w:jc w:val="center"/>
              <w:rPr>
                <w:rFonts w:ascii="Times New Roman" w:eastAsia="Times New Roman" w:hAnsi="Times New Roman" w:cs="Times New Roman"/>
                <w:sz w:val="24"/>
                <w:szCs w:val="24"/>
                <w:lang w:val="lv-LV"/>
              </w:rPr>
            </w:pPr>
            <w:r w:rsidRPr="002B1E23">
              <w:rPr>
                <w:rFonts w:ascii="Times New Roman" w:eastAsia="Times New Roman" w:hAnsi="Times New Roman" w:cs="Times New Roman"/>
                <w:spacing w:val="-4"/>
                <w:sz w:val="24"/>
                <w:szCs w:val="24"/>
                <w:lang w:val="lv-LV"/>
              </w:rPr>
              <w:t>2.1.</w:t>
            </w:r>
          </w:p>
        </w:tc>
        <w:tc>
          <w:tcPr>
            <w:tcW w:w="7088" w:type="dxa"/>
            <w:gridSpan w:val="2"/>
            <w:vAlign w:val="center"/>
          </w:tcPr>
          <w:p w14:paraId="6EE7EAA9" w14:textId="77777777" w:rsidR="00461293" w:rsidRPr="002B1E23" w:rsidRDefault="00461293" w:rsidP="002B1E23">
            <w:pPr>
              <w:ind w:left="110"/>
              <w:rPr>
                <w:rFonts w:ascii="Times New Roman" w:eastAsia="Times New Roman" w:hAnsi="Times New Roman" w:cs="Times New Roman"/>
                <w:sz w:val="24"/>
                <w:szCs w:val="24"/>
                <w:lang w:val="lv-LV"/>
              </w:rPr>
            </w:pPr>
            <w:r w:rsidRPr="002B1E23">
              <w:rPr>
                <w:rFonts w:ascii="Times New Roman" w:eastAsia="Times New Roman" w:hAnsi="Times New Roman" w:cs="Times New Roman"/>
                <w:sz w:val="24"/>
                <w:szCs w:val="24"/>
                <w:lang w:val="lv-LV"/>
              </w:rPr>
              <w:t xml:space="preserve">Sula 150 </w:t>
            </w:r>
            <w:r w:rsidRPr="002B1E23">
              <w:rPr>
                <w:rFonts w:ascii="Times New Roman" w:eastAsia="Times New Roman" w:hAnsi="Times New Roman" w:cs="Times New Roman"/>
                <w:spacing w:val="-5"/>
                <w:sz w:val="24"/>
                <w:szCs w:val="24"/>
                <w:lang w:val="lv-LV"/>
              </w:rPr>
              <w:t>ml</w:t>
            </w:r>
          </w:p>
        </w:tc>
        <w:tc>
          <w:tcPr>
            <w:tcW w:w="1843" w:type="dxa"/>
            <w:vAlign w:val="center"/>
          </w:tcPr>
          <w:p w14:paraId="52224470"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727356B4" w14:textId="77777777" w:rsidTr="00A51B78">
        <w:trPr>
          <w:trHeight w:val="275"/>
        </w:trPr>
        <w:tc>
          <w:tcPr>
            <w:tcW w:w="1134" w:type="dxa"/>
            <w:vAlign w:val="center"/>
          </w:tcPr>
          <w:p w14:paraId="612BBDC8" w14:textId="77777777" w:rsidR="00461293" w:rsidRPr="002B1E23" w:rsidRDefault="00461293" w:rsidP="002B1E23">
            <w:pPr>
              <w:rPr>
                <w:rFonts w:ascii="Times New Roman" w:eastAsia="Times New Roman" w:hAnsi="Times New Roman" w:cs="Times New Roman"/>
                <w:sz w:val="24"/>
                <w:szCs w:val="24"/>
                <w:lang w:val="lv-LV"/>
              </w:rPr>
            </w:pPr>
          </w:p>
        </w:tc>
        <w:tc>
          <w:tcPr>
            <w:tcW w:w="993" w:type="dxa"/>
            <w:vAlign w:val="center"/>
          </w:tcPr>
          <w:p w14:paraId="661C84EF" w14:textId="77777777" w:rsidR="00461293" w:rsidRPr="002B1E23" w:rsidRDefault="00461293" w:rsidP="002B1E23">
            <w:pPr>
              <w:ind w:left="110"/>
              <w:jc w:val="center"/>
              <w:rPr>
                <w:rFonts w:ascii="Times New Roman" w:eastAsia="Times New Roman" w:hAnsi="Times New Roman" w:cs="Times New Roman"/>
                <w:sz w:val="24"/>
                <w:szCs w:val="24"/>
                <w:lang w:val="lv-LV"/>
              </w:rPr>
            </w:pPr>
            <w:r w:rsidRPr="002B1E23">
              <w:rPr>
                <w:rFonts w:ascii="Times New Roman" w:eastAsia="Times New Roman" w:hAnsi="Times New Roman" w:cs="Times New Roman"/>
                <w:spacing w:val="-2"/>
                <w:sz w:val="24"/>
                <w:szCs w:val="24"/>
                <w:lang w:val="lv-LV"/>
              </w:rPr>
              <w:t>2.1.1.</w:t>
            </w:r>
          </w:p>
        </w:tc>
        <w:tc>
          <w:tcPr>
            <w:tcW w:w="6095" w:type="dxa"/>
            <w:vAlign w:val="center"/>
          </w:tcPr>
          <w:p w14:paraId="6F24B883" w14:textId="6D91F383" w:rsidR="00461293" w:rsidRPr="002B1E23" w:rsidRDefault="00461293" w:rsidP="002B1E23">
            <w:pPr>
              <w:ind w:left="107"/>
              <w:rPr>
                <w:rFonts w:ascii="Times New Roman" w:eastAsia="Times New Roman" w:hAnsi="Times New Roman" w:cs="Times New Roman"/>
                <w:i/>
                <w:sz w:val="24"/>
                <w:szCs w:val="24"/>
                <w:lang w:val="lv-LV"/>
              </w:rPr>
            </w:pPr>
            <w:r w:rsidRPr="002B1E23">
              <w:rPr>
                <w:rFonts w:ascii="Times New Roman" w:eastAsia="Times New Roman" w:hAnsi="Times New Roman" w:cs="Times New Roman"/>
                <w:sz w:val="24"/>
                <w:szCs w:val="24"/>
                <w:lang w:val="lv-LV"/>
              </w:rPr>
              <w:t>Ābolu</w:t>
            </w:r>
            <w:r w:rsidRPr="002B1E23">
              <w:rPr>
                <w:rFonts w:ascii="Times New Roman" w:eastAsia="Times New Roman" w:hAnsi="Times New Roman" w:cs="Times New Roman"/>
                <w:spacing w:val="-1"/>
                <w:sz w:val="24"/>
                <w:szCs w:val="24"/>
                <w:lang w:val="lv-LV"/>
              </w:rPr>
              <w:t xml:space="preserve"> </w:t>
            </w:r>
            <w:r w:rsidRPr="002B1E23">
              <w:rPr>
                <w:rFonts w:ascii="Times New Roman" w:eastAsia="Times New Roman" w:hAnsi="Times New Roman" w:cs="Times New Roman"/>
                <w:sz w:val="24"/>
                <w:szCs w:val="24"/>
                <w:lang w:val="lv-LV"/>
              </w:rPr>
              <w:t>sula</w:t>
            </w:r>
          </w:p>
        </w:tc>
        <w:tc>
          <w:tcPr>
            <w:tcW w:w="1843" w:type="dxa"/>
            <w:vAlign w:val="center"/>
          </w:tcPr>
          <w:p w14:paraId="6EC764CF"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79D688BC" w14:textId="77777777" w:rsidTr="00140E97">
        <w:trPr>
          <w:trHeight w:val="274"/>
        </w:trPr>
        <w:tc>
          <w:tcPr>
            <w:tcW w:w="1134" w:type="dxa"/>
            <w:vAlign w:val="center"/>
          </w:tcPr>
          <w:p w14:paraId="00CD0629" w14:textId="692B766B" w:rsidR="00461293" w:rsidRPr="002B1E23" w:rsidRDefault="00461293" w:rsidP="002B1E23">
            <w:pPr>
              <w:ind w:left="57" w:right="43"/>
              <w:jc w:val="center"/>
              <w:rPr>
                <w:rFonts w:ascii="Times New Roman" w:eastAsia="Times New Roman" w:hAnsi="Times New Roman" w:cs="Times New Roman"/>
                <w:sz w:val="24"/>
                <w:szCs w:val="24"/>
                <w:lang w:val="lv-LV"/>
              </w:rPr>
            </w:pPr>
            <w:r w:rsidRPr="002B1E23">
              <w:rPr>
                <w:rFonts w:ascii="Times New Roman" w:eastAsia="Times New Roman" w:hAnsi="Times New Roman" w:cs="Times New Roman"/>
                <w:spacing w:val="-4"/>
                <w:sz w:val="24"/>
                <w:szCs w:val="24"/>
                <w:lang w:val="lv-LV"/>
              </w:rPr>
              <w:t>2.</w:t>
            </w:r>
            <w:r w:rsidR="004576EF" w:rsidRPr="002B1E23">
              <w:rPr>
                <w:rFonts w:ascii="Times New Roman" w:eastAsia="Times New Roman" w:hAnsi="Times New Roman" w:cs="Times New Roman"/>
                <w:spacing w:val="-4"/>
                <w:sz w:val="24"/>
                <w:szCs w:val="24"/>
                <w:lang w:val="lv-LV"/>
              </w:rPr>
              <w:t>2</w:t>
            </w:r>
            <w:r w:rsidRPr="002B1E23">
              <w:rPr>
                <w:rFonts w:ascii="Times New Roman" w:eastAsia="Times New Roman" w:hAnsi="Times New Roman" w:cs="Times New Roman"/>
                <w:spacing w:val="-4"/>
                <w:sz w:val="24"/>
                <w:szCs w:val="24"/>
                <w:lang w:val="lv-LV"/>
              </w:rPr>
              <w:t>.</w:t>
            </w:r>
          </w:p>
        </w:tc>
        <w:tc>
          <w:tcPr>
            <w:tcW w:w="7088" w:type="dxa"/>
            <w:gridSpan w:val="2"/>
            <w:vAlign w:val="center"/>
          </w:tcPr>
          <w:p w14:paraId="54720313" w14:textId="471EB8EA" w:rsidR="00461293" w:rsidRPr="002B1E23" w:rsidRDefault="006A0774" w:rsidP="002B1E23">
            <w:pPr>
              <w:ind w:left="110"/>
              <w:rPr>
                <w:rFonts w:ascii="Times New Roman" w:eastAsia="Times New Roman" w:hAnsi="Times New Roman" w:cs="Times New Roman"/>
                <w:sz w:val="24"/>
                <w:szCs w:val="24"/>
                <w:lang w:val="lv-LV"/>
              </w:rPr>
            </w:pPr>
            <w:r w:rsidRPr="002B1E23">
              <w:rPr>
                <w:rFonts w:ascii="Times New Roman" w:eastAsia="Times New Roman" w:hAnsi="Times New Roman" w:cs="Times New Roman"/>
                <w:sz w:val="24"/>
                <w:szCs w:val="24"/>
                <w:lang w:val="lv-LV"/>
              </w:rPr>
              <w:t xml:space="preserve">Kafija (ar pienu un cukuru) </w:t>
            </w:r>
            <w:r w:rsidR="00461293" w:rsidRPr="002B1E23">
              <w:rPr>
                <w:rFonts w:ascii="Times New Roman" w:eastAsia="Times New Roman" w:hAnsi="Times New Roman" w:cs="Times New Roman"/>
                <w:sz w:val="24"/>
                <w:szCs w:val="24"/>
                <w:lang w:val="lv-LV"/>
              </w:rPr>
              <w:t>100</w:t>
            </w:r>
            <w:r w:rsidR="00461293" w:rsidRPr="002B1E23">
              <w:rPr>
                <w:rFonts w:ascii="Times New Roman" w:eastAsia="Times New Roman" w:hAnsi="Times New Roman" w:cs="Times New Roman"/>
                <w:spacing w:val="-1"/>
                <w:sz w:val="24"/>
                <w:szCs w:val="24"/>
                <w:lang w:val="lv-LV"/>
              </w:rPr>
              <w:t xml:space="preserve"> </w:t>
            </w:r>
            <w:r w:rsidR="00461293" w:rsidRPr="002B1E23">
              <w:rPr>
                <w:rFonts w:ascii="Times New Roman" w:eastAsia="Times New Roman" w:hAnsi="Times New Roman" w:cs="Times New Roman"/>
                <w:spacing w:val="-5"/>
                <w:sz w:val="24"/>
                <w:szCs w:val="24"/>
                <w:lang w:val="lv-LV"/>
              </w:rPr>
              <w:t>ml</w:t>
            </w:r>
          </w:p>
        </w:tc>
        <w:tc>
          <w:tcPr>
            <w:tcW w:w="1843" w:type="dxa"/>
            <w:vAlign w:val="center"/>
          </w:tcPr>
          <w:p w14:paraId="34ECC1E0"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5053F213" w14:textId="77777777" w:rsidTr="00140E97">
        <w:trPr>
          <w:trHeight w:val="277"/>
        </w:trPr>
        <w:tc>
          <w:tcPr>
            <w:tcW w:w="1134" w:type="dxa"/>
            <w:vAlign w:val="center"/>
          </w:tcPr>
          <w:p w14:paraId="364896BF" w14:textId="7563AA43" w:rsidR="00461293" w:rsidRPr="002B1E23" w:rsidRDefault="00461293" w:rsidP="002B1E23">
            <w:pPr>
              <w:ind w:left="57" w:right="43"/>
              <w:jc w:val="center"/>
              <w:rPr>
                <w:rFonts w:ascii="Times New Roman" w:eastAsia="Times New Roman" w:hAnsi="Times New Roman" w:cs="Times New Roman"/>
                <w:sz w:val="24"/>
                <w:szCs w:val="24"/>
                <w:lang w:val="lv-LV"/>
              </w:rPr>
            </w:pPr>
            <w:r w:rsidRPr="002B1E23">
              <w:rPr>
                <w:rFonts w:ascii="Times New Roman" w:eastAsia="Times New Roman" w:hAnsi="Times New Roman" w:cs="Times New Roman"/>
                <w:spacing w:val="-4"/>
                <w:sz w:val="24"/>
                <w:szCs w:val="24"/>
                <w:lang w:val="lv-LV"/>
              </w:rPr>
              <w:t>2.</w:t>
            </w:r>
            <w:r w:rsidR="004576EF" w:rsidRPr="002B1E23">
              <w:rPr>
                <w:rFonts w:ascii="Times New Roman" w:eastAsia="Times New Roman" w:hAnsi="Times New Roman" w:cs="Times New Roman"/>
                <w:spacing w:val="-4"/>
                <w:sz w:val="24"/>
                <w:szCs w:val="24"/>
                <w:lang w:val="lv-LV"/>
              </w:rPr>
              <w:t>3</w:t>
            </w:r>
            <w:r w:rsidRPr="002B1E23">
              <w:rPr>
                <w:rFonts w:ascii="Times New Roman" w:eastAsia="Times New Roman" w:hAnsi="Times New Roman" w:cs="Times New Roman"/>
                <w:spacing w:val="-4"/>
                <w:sz w:val="24"/>
                <w:szCs w:val="24"/>
                <w:lang w:val="lv-LV"/>
              </w:rPr>
              <w:t>.</w:t>
            </w:r>
          </w:p>
        </w:tc>
        <w:tc>
          <w:tcPr>
            <w:tcW w:w="7088" w:type="dxa"/>
            <w:gridSpan w:val="2"/>
            <w:vAlign w:val="center"/>
          </w:tcPr>
          <w:p w14:paraId="19CC005F" w14:textId="77777777" w:rsidR="00461293" w:rsidRPr="002B1E23" w:rsidRDefault="00461293" w:rsidP="002B1E23">
            <w:pPr>
              <w:ind w:left="110"/>
              <w:rPr>
                <w:rFonts w:ascii="Times New Roman" w:eastAsia="Times New Roman" w:hAnsi="Times New Roman" w:cs="Times New Roman"/>
                <w:sz w:val="24"/>
                <w:szCs w:val="24"/>
                <w:lang w:val="lv-LV"/>
              </w:rPr>
            </w:pPr>
            <w:r w:rsidRPr="002B1E23">
              <w:rPr>
                <w:rFonts w:ascii="Times New Roman" w:eastAsia="Times New Roman" w:hAnsi="Times New Roman" w:cs="Times New Roman"/>
                <w:sz w:val="24"/>
                <w:szCs w:val="24"/>
                <w:lang w:val="lv-LV"/>
              </w:rPr>
              <w:t>Tēja</w:t>
            </w:r>
            <w:r w:rsidRPr="002B1E23">
              <w:rPr>
                <w:rFonts w:ascii="Times New Roman" w:eastAsia="Times New Roman" w:hAnsi="Times New Roman" w:cs="Times New Roman"/>
                <w:spacing w:val="-3"/>
                <w:sz w:val="24"/>
                <w:szCs w:val="24"/>
                <w:lang w:val="lv-LV"/>
              </w:rPr>
              <w:t xml:space="preserve"> </w:t>
            </w:r>
            <w:r w:rsidRPr="002B1E23">
              <w:rPr>
                <w:rFonts w:ascii="Times New Roman" w:eastAsia="Times New Roman" w:hAnsi="Times New Roman" w:cs="Times New Roman"/>
                <w:sz w:val="24"/>
                <w:szCs w:val="24"/>
                <w:lang w:val="lv-LV"/>
              </w:rPr>
              <w:t>150</w:t>
            </w:r>
            <w:r w:rsidRPr="002B1E23">
              <w:rPr>
                <w:rFonts w:ascii="Times New Roman" w:eastAsia="Times New Roman" w:hAnsi="Times New Roman" w:cs="Times New Roman"/>
                <w:spacing w:val="-1"/>
                <w:sz w:val="24"/>
                <w:szCs w:val="24"/>
                <w:lang w:val="lv-LV"/>
              </w:rPr>
              <w:t xml:space="preserve"> </w:t>
            </w:r>
            <w:r w:rsidRPr="002B1E23">
              <w:rPr>
                <w:rFonts w:ascii="Times New Roman" w:eastAsia="Times New Roman" w:hAnsi="Times New Roman" w:cs="Times New Roman"/>
                <w:spacing w:val="-5"/>
                <w:sz w:val="24"/>
                <w:szCs w:val="24"/>
                <w:lang w:val="lv-LV"/>
              </w:rPr>
              <w:t>ml</w:t>
            </w:r>
          </w:p>
        </w:tc>
        <w:tc>
          <w:tcPr>
            <w:tcW w:w="1843" w:type="dxa"/>
            <w:vAlign w:val="center"/>
          </w:tcPr>
          <w:p w14:paraId="4236EDF7"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4CE65049" w14:textId="77777777" w:rsidTr="002B1E23">
        <w:trPr>
          <w:trHeight w:val="276"/>
        </w:trPr>
        <w:tc>
          <w:tcPr>
            <w:tcW w:w="8222" w:type="dxa"/>
            <w:gridSpan w:val="3"/>
            <w:vAlign w:val="center"/>
          </w:tcPr>
          <w:p w14:paraId="3F7A9879" w14:textId="77777777" w:rsidR="00461293" w:rsidRPr="002B1E23" w:rsidRDefault="00461293" w:rsidP="002B1E23">
            <w:pPr>
              <w:ind w:left="4601" w:right="140" w:hanging="749"/>
              <w:jc w:val="right"/>
              <w:rPr>
                <w:rFonts w:ascii="Times New Roman" w:eastAsia="Times New Roman" w:hAnsi="Times New Roman" w:cs="Times New Roman"/>
                <w:b/>
                <w:sz w:val="24"/>
                <w:szCs w:val="24"/>
                <w:lang w:val="lv-LV"/>
              </w:rPr>
            </w:pPr>
            <w:r w:rsidRPr="002B1E23">
              <w:rPr>
                <w:rFonts w:ascii="Times New Roman" w:eastAsia="Times New Roman" w:hAnsi="Times New Roman" w:cs="Times New Roman"/>
                <w:b/>
                <w:sz w:val="24"/>
                <w:szCs w:val="24"/>
                <w:lang w:val="lv-LV"/>
              </w:rPr>
              <w:t>Summa</w:t>
            </w:r>
            <w:r w:rsidRPr="002B1E23">
              <w:rPr>
                <w:rFonts w:ascii="Times New Roman" w:eastAsia="Times New Roman" w:hAnsi="Times New Roman" w:cs="Times New Roman"/>
                <w:b/>
                <w:spacing w:val="-4"/>
                <w:sz w:val="24"/>
                <w:szCs w:val="24"/>
                <w:lang w:val="lv-LV"/>
              </w:rPr>
              <w:t xml:space="preserve"> </w:t>
            </w:r>
            <w:r w:rsidRPr="002B1E23">
              <w:rPr>
                <w:rFonts w:ascii="Times New Roman" w:eastAsia="Times New Roman" w:hAnsi="Times New Roman" w:cs="Times New Roman"/>
                <w:b/>
                <w:sz w:val="24"/>
                <w:szCs w:val="24"/>
                <w:lang w:val="lv-LV"/>
              </w:rPr>
              <w:t>kopā</w:t>
            </w:r>
            <w:r w:rsidRPr="002B1E23">
              <w:rPr>
                <w:rFonts w:ascii="Times New Roman" w:eastAsia="Times New Roman" w:hAnsi="Times New Roman" w:cs="Times New Roman"/>
                <w:b/>
                <w:spacing w:val="-1"/>
                <w:sz w:val="24"/>
                <w:szCs w:val="24"/>
                <w:lang w:val="lv-LV"/>
              </w:rPr>
              <w:t xml:space="preserve"> </w:t>
            </w:r>
            <w:r w:rsidRPr="002B1E23">
              <w:rPr>
                <w:rFonts w:ascii="Times New Roman" w:eastAsia="Times New Roman" w:hAnsi="Times New Roman" w:cs="Times New Roman"/>
                <w:b/>
                <w:sz w:val="24"/>
                <w:szCs w:val="24"/>
                <w:lang w:val="lv-LV"/>
              </w:rPr>
              <w:t>bez</w:t>
            </w:r>
            <w:r w:rsidRPr="002B1E23">
              <w:rPr>
                <w:rFonts w:ascii="Times New Roman" w:eastAsia="Times New Roman" w:hAnsi="Times New Roman" w:cs="Times New Roman"/>
                <w:b/>
                <w:spacing w:val="-2"/>
                <w:sz w:val="24"/>
                <w:szCs w:val="24"/>
                <w:lang w:val="lv-LV"/>
              </w:rPr>
              <w:t xml:space="preserve"> </w:t>
            </w:r>
            <w:r w:rsidRPr="002B1E23">
              <w:rPr>
                <w:rFonts w:ascii="Times New Roman" w:eastAsia="Times New Roman" w:hAnsi="Times New Roman" w:cs="Times New Roman"/>
                <w:b/>
                <w:sz w:val="24"/>
                <w:szCs w:val="24"/>
                <w:lang w:val="lv-LV"/>
              </w:rPr>
              <w:t>PVN</w:t>
            </w:r>
            <w:r w:rsidRPr="002B1E23">
              <w:rPr>
                <w:rFonts w:ascii="Times New Roman" w:eastAsia="Times New Roman" w:hAnsi="Times New Roman" w:cs="Times New Roman"/>
                <w:b/>
                <w:spacing w:val="-2"/>
                <w:sz w:val="24"/>
                <w:szCs w:val="24"/>
                <w:lang w:val="lv-LV"/>
              </w:rPr>
              <w:t xml:space="preserve"> </w:t>
            </w:r>
            <w:r w:rsidRPr="002B1E23">
              <w:rPr>
                <w:rFonts w:ascii="Times New Roman" w:eastAsia="Times New Roman" w:hAnsi="Times New Roman" w:cs="Times New Roman"/>
                <w:b/>
                <w:sz w:val="24"/>
                <w:szCs w:val="24"/>
                <w:lang w:val="lv-LV"/>
              </w:rPr>
              <w:t xml:space="preserve">1 </w:t>
            </w:r>
            <w:r w:rsidRPr="002B1E23">
              <w:rPr>
                <w:rFonts w:ascii="Times New Roman" w:eastAsia="Times New Roman" w:hAnsi="Times New Roman" w:cs="Times New Roman"/>
                <w:b/>
                <w:spacing w:val="-2"/>
                <w:sz w:val="24"/>
                <w:szCs w:val="24"/>
                <w:lang w:val="lv-LV"/>
              </w:rPr>
              <w:t>personai:</w:t>
            </w:r>
          </w:p>
        </w:tc>
        <w:tc>
          <w:tcPr>
            <w:tcW w:w="1843" w:type="dxa"/>
            <w:vAlign w:val="center"/>
          </w:tcPr>
          <w:p w14:paraId="5D381E11"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5559B33C" w14:textId="77777777" w:rsidTr="002B1E23">
        <w:trPr>
          <w:trHeight w:val="275"/>
        </w:trPr>
        <w:tc>
          <w:tcPr>
            <w:tcW w:w="8222" w:type="dxa"/>
            <w:gridSpan w:val="3"/>
            <w:vAlign w:val="center"/>
          </w:tcPr>
          <w:p w14:paraId="3AA2DFC1" w14:textId="77777777" w:rsidR="00461293" w:rsidRPr="002B1E23" w:rsidRDefault="00461293" w:rsidP="002B1E23">
            <w:pPr>
              <w:ind w:left="4346" w:right="140" w:hanging="636"/>
              <w:jc w:val="right"/>
              <w:rPr>
                <w:rFonts w:ascii="Times New Roman" w:eastAsia="Times New Roman" w:hAnsi="Times New Roman" w:cs="Times New Roman"/>
                <w:b/>
                <w:sz w:val="24"/>
                <w:szCs w:val="24"/>
                <w:lang w:val="lv-LV"/>
              </w:rPr>
            </w:pPr>
            <w:r w:rsidRPr="002B1E23">
              <w:rPr>
                <w:rFonts w:ascii="Times New Roman" w:eastAsia="Times New Roman" w:hAnsi="Times New Roman" w:cs="Times New Roman"/>
                <w:b/>
                <w:sz w:val="24"/>
                <w:szCs w:val="24"/>
                <w:lang w:val="lv-LV"/>
              </w:rPr>
              <w:t>Summa</w:t>
            </w:r>
            <w:r w:rsidRPr="002B1E23">
              <w:rPr>
                <w:rFonts w:ascii="Times New Roman" w:eastAsia="Times New Roman" w:hAnsi="Times New Roman" w:cs="Times New Roman"/>
                <w:b/>
                <w:spacing w:val="-4"/>
                <w:sz w:val="24"/>
                <w:szCs w:val="24"/>
                <w:lang w:val="lv-LV"/>
              </w:rPr>
              <w:t xml:space="preserve"> </w:t>
            </w:r>
            <w:r w:rsidRPr="002B1E23">
              <w:rPr>
                <w:rFonts w:ascii="Times New Roman" w:eastAsia="Times New Roman" w:hAnsi="Times New Roman" w:cs="Times New Roman"/>
                <w:b/>
                <w:sz w:val="24"/>
                <w:szCs w:val="24"/>
                <w:lang w:val="lv-LV"/>
              </w:rPr>
              <w:t>kopā</w:t>
            </w:r>
            <w:r w:rsidRPr="002B1E23">
              <w:rPr>
                <w:rFonts w:ascii="Times New Roman" w:eastAsia="Times New Roman" w:hAnsi="Times New Roman" w:cs="Times New Roman"/>
                <w:b/>
                <w:spacing w:val="-1"/>
                <w:sz w:val="24"/>
                <w:szCs w:val="24"/>
                <w:lang w:val="lv-LV"/>
              </w:rPr>
              <w:t xml:space="preserve"> </w:t>
            </w:r>
            <w:r w:rsidRPr="002B1E23">
              <w:rPr>
                <w:rFonts w:ascii="Times New Roman" w:eastAsia="Times New Roman" w:hAnsi="Times New Roman" w:cs="Times New Roman"/>
                <w:b/>
                <w:sz w:val="24"/>
                <w:szCs w:val="24"/>
                <w:lang w:val="lv-LV"/>
              </w:rPr>
              <w:t>bez</w:t>
            </w:r>
            <w:r w:rsidRPr="002B1E23">
              <w:rPr>
                <w:rFonts w:ascii="Times New Roman" w:eastAsia="Times New Roman" w:hAnsi="Times New Roman" w:cs="Times New Roman"/>
                <w:b/>
                <w:spacing w:val="-2"/>
                <w:sz w:val="24"/>
                <w:szCs w:val="24"/>
                <w:lang w:val="lv-LV"/>
              </w:rPr>
              <w:t xml:space="preserve"> </w:t>
            </w:r>
            <w:r w:rsidRPr="002B1E23">
              <w:rPr>
                <w:rFonts w:ascii="Times New Roman" w:eastAsia="Times New Roman" w:hAnsi="Times New Roman" w:cs="Times New Roman"/>
                <w:b/>
                <w:sz w:val="24"/>
                <w:szCs w:val="24"/>
                <w:lang w:val="lv-LV"/>
              </w:rPr>
              <w:t>PVN</w:t>
            </w:r>
            <w:r w:rsidRPr="002B1E23">
              <w:rPr>
                <w:rFonts w:ascii="Times New Roman" w:eastAsia="Times New Roman" w:hAnsi="Times New Roman" w:cs="Times New Roman"/>
                <w:b/>
                <w:spacing w:val="-2"/>
                <w:sz w:val="24"/>
                <w:szCs w:val="24"/>
                <w:lang w:val="lv-LV"/>
              </w:rPr>
              <w:t xml:space="preserve"> </w:t>
            </w:r>
            <w:r w:rsidRPr="002B1E23">
              <w:rPr>
                <w:rFonts w:ascii="Times New Roman" w:eastAsia="Times New Roman" w:hAnsi="Times New Roman" w:cs="Times New Roman"/>
                <w:b/>
                <w:sz w:val="24"/>
                <w:szCs w:val="24"/>
                <w:lang w:val="lv-LV"/>
              </w:rPr>
              <w:t xml:space="preserve">20 </w:t>
            </w:r>
            <w:r w:rsidRPr="002B1E23">
              <w:rPr>
                <w:rFonts w:ascii="Times New Roman" w:eastAsia="Times New Roman" w:hAnsi="Times New Roman" w:cs="Times New Roman"/>
                <w:b/>
                <w:spacing w:val="-2"/>
                <w:sz w:val="24"/>
                <w:szCs w:val="24"/>
                <w:lang w:val="lv-LV"/>
              </w:rPr>
              <w:t>personām:</w:t>
            </w:r>
          </w:p>
        </w:tc>
        <w:tc>
          <w:tcPr>
            <w:tcW w:w="1843" w:type="dxa"/>
            <w:vAlign w:val="center"/>
          </w:tcPr>
          <w:p w14:paraId="156EC3C9"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61C67D83" w14:textId="77777777" w:rsidTr="00140E97">
        <w:trPr>
          <w:trHeight w:val="385"/>
        </w:trPr>
        <w:tc>
          <w:tcPr>
            <w:tcW w:w="1134" w:type="dxa"/>
            <w:shd w:val="clear" w:color="auto" w:fill="DAE9F7" w:themeFill="text2" w:themeFillTint="1A"/>
            <w:vAlign w:val="center"/>
          </w:tcPr>
          <w:p w14:paraId="6D3DEDFE" w14:textId="77777777" w:rsidR="00461293" w:rsidRPr="002B1E23" w:rsidRDefault="00461293" w:rsidP="002B1E23">
            <w:pPr>
              <w:ind w:right="163"/>
              <w:jc w:val="center"/>
              <w:rPr>
                <w:rFonts w:ascii="Times New Roman" w:eastAsia="Times New Roman" w:hAnsi="Times New Roman" w:cs="Times New Roman"/>
                <w:b/>
                <w:sz w:val="24"/>
                <w:szCs w:val="24"/>
                <w:lang w:val="lv-LV"/>
              </w:rPr>
            </w:pPr>
            <w:r w:rsidRPr="002B1E23">
              <w:rPr>
                <w:rFonts w:ascii="Times New Roman" w:eastAsia="Times New Roman" w:hAnsi="Times New Roman" w:cs="Times New Roman"/>
                <w:b/>
                <w:spacing w:val="-5"/>
                <w:sz w:val="24"/>
                <w:szCs w:val="24"/>
                <w:lang w:val="lv-LV"/>
              </w:rPr>
              <w:t>3.</w:t>
            </w:r>
          </w:p>
        </w:tc>
        <w:tc>
          <w:tcPr>
            <w:tcW w:w="8931" w:type="dxa"/>
            <w:gridSpan w:val="3"/>
            <w:shd w:val="clear" w:color="auto" w:fill="DAE9F7" w:themeFill="text2" w:themeFillTint="1A"/>
            <w:vAlign w:val="center"/>
          </w:tcPr>
          <w:p w14:paraId="7BE02A5F" w14:textId="77777777" w:rsidR="00461293" w:rsidRPr="002B1E23" w:rsidRDefault="00461293" w:rsidP="002B1E23">
            <w:pPr>
              <w:ind w:left="110"/>
              <w:rPr>
                <w:rFonts w:ascii="Times New Roman" w:eastAsia="Times New Roman" w:hAnsi="Times New Roman" w:cs="Times New Roman"/>
                <w:b/>
                <w:sz w:val="24"/>
                <w:szCs w:val="24"/>
                <w:lang w:val="lv-LV"/>
              </w:rPr>
            </w:pPr>
            <w:r w:rsidRPr="002B1E23">
              <w:rPr>
                <w:rFonts w:ascii="Times New Roman" w:eastAsia="Times New Roman" w:hAnsi="Times New Roman" w:cs="Times New Roman"/>
                <w:b/>
                <w:sz w:val="24"/>
                <w:szCs w:val="24"/>
                <w:lang w:val="lv-LV"/>
              </w:rPr>
              <w:t>Ēdiens</w:t>
            </w:r>
            <w:r w:rsidRPr="002B1E23">
              <w:rPr>
                <w:rFonts w:ascii="Times New Roman" w:eastAsia="Times New Roman" w:hAnsi="Times New Roman" w:cs="Times New Roman"/>
                <w:b/>
                <w:spacing w:val="-3"/>
                <w:sz w:val="24"/>
                <w:szCs w:val="24"/>
                <w:lang w:val="lv-LV"/>
              </w:rPr>
              <w:t xml:space="preserve"> </w:t>
            </w:r>
            <w:r w:rsidRPr="002B1E23">
              <w:rPr>
                <w:rFonts w:ascii="Times New Roman" w:eastAsia="Times New Roman" w:hAnsi="Times New Roman" w:cs="Times New Roman"/>
                <w:b/>
                <w:sz w:val="24"/>
                <w:szCs w:val="24"/>
                <w:lang w:val="lv-LV"/>
              </w:rPr>
              <w:t>1</w:t>
            </w:r>
            <w:r w:rsidRPr="002B1E23">
              <w:rPr>
                <w:rFonts w:ascii="Times New Roman" w:eastAsia="Times New Roman" w:hAnsi="Times New Roman" w:cs="Times New Roman"/>
                <w:b/>
                <w:spacing w:val="-1"/>
                <w:sz w:val="24"/>
                <w:szCs w:val="24"/>
                <w:lang w:val="lv-LV"/>
              </w:rPr>
              <w:t xml:space="preserve"> </w:t>
            </w:r>
            <w:r w:rsidRPr="002B1E23">
              <w:rPr>
                <w:rFonts w:ascii="Times New Roman" w:eastAsia="Times New Roman" w:hAnsi="Times New Roman" w:cs="Times New Roman"/>
                <w:b/>
                <w:spacing w:val="-2"/>
                <w:sz w:val="24"/>
                <w:szCs w:val="24"/>
                <w:lang w:val="lv-LV"/>
              </w:rPr>
              <w:t>personai</w:t>
            </w:r>
          </w:p>
        </w:tc>
      </w:tr>
      <w:tr w:rsidR="00461293" w:rsidRPr="002B1E23" w14:paraId="43FC3D66" w14:textId="77777777" w:rsidTr="00140E97">
        <w:trPr>
          <w:trHeight w:val="275"/>
        </w:trPr>
        <w:tc>
          <w:tcPr>
            <w:tcW w:w="1134" w:type="dxa"/>
            <w:vAlign w:val="center"/>
          </w:tcPr>
          <w:p w14:paraId="16CA064D" w14:textId="77777777" w:rsidR="00461293" w:rsidRPr="002B1E23" w:rsidRDefault="00461293" w:rsidP="002B1E23">
            <w:pPr>
              <w:ind w:left="57" w:right="43"/>
              <w:jc w:val="center"/>
              <w:rPr>
                <w:rFonts w:ascii="Times New Roman" w:eastAsia="Times New Roman" w:hAnsi="Times New Roman" w:cs="Times New Roman"/>
                <w:sz w:val="24"/>
                <w:szCs w:val="24"/>
                <w:lang w:val="lv-LV"/>
              </w:rPr>
            </w:pPr>
            <w:r w:rsidRPr="002B1E23">
              <w:rPr>
                <w:rFonts w:ascii="Times New Roman" w:eastAsia="Times New Roman" w:hAnsi="Times New Roman" w:cs="Times New Roman"/>
                <w:spacing w:val="-4"/>
                <w:sz w:val="24"/>
                <w:szCs w:val="24"/>
                <w:lang w:val="lv-LV"/>
              </w:rPr>
              <w:t>3.1.</w:t>
            </w:r>
          </w:p>
        </w:tc>
        <w:tc>
          <w:tcPr>
            <w:tcW w:w="7088" w:type="dxa"/>
            <w:gridSpan w:val="2"/>
            <w:vAlign w:val="center"/>
          </w:tcPr>
          <w:p w14:paraId="5F60672D" w14:textId="0A0619C5" w:rsidR="00461293" w:rsidRPr="002B1E23" w:rsidRDefault="00461293" w:rsidP="002B1E23">
            <w:pPr>
              <w:ind w:left="110"/>
              <w:rPr>
                <w:rFonts w:ascii="Times New Roman" w:eastAsia="Times New Roman" w:hAnsi="Times New Roman" w:cs="Times New Roman"/>
                <w:sz w:val="24"/>
                <w:szCs w:val="24"/>
                <w:lang w:val="lv-LV"/>
              </w:rPr>
            </w:pPr>
            <w:r w:rsidRPr="002B1E23">
              <w:rPr>
                <w:rFonts w:ascii="Times New Roman" w:eastAsia="Times New Roman" w:hAnsi="Times New Roman" w:cs="Times New Roman"/>
                <w:sz w:val="24"/>
                <w:szCs w:val="24"/>
                <w:lang w:val="lv-LV"/>
              </w:rPr>
              <w:t>Uzkoda</w:t>
            </w:r>
            <w:r w:rsidRPr="002B1E23">
              <w:rPr>
                <w:rFonts w:ascii="Times New Roman" w:eastAsia="Times New Roman" w:hAnsi="Times New Roman" w:cs="Times New Roman"/>
                <w:spacing w:val="-2"/>
                <w:sz w:val="24"/>
                <w:szCs w:val="24"/>
                <w:lang w:val="lv-LV"/>
              </w:rPr>
              <w:t xml:space="preserve"> </w:t>
            </w:r>
            <w:r w:rsidRPr="002B1E23">
              <w:rPr>
                <w:rFonts w:ascii="Times New Roman" w:eastAsia="Times New Roman" w:hAnsi="Times New Roman" w:cs="Times New Roman"/>
                <w:sz w:val="24"/>
                <w:szCs w:val="24"/>
                <w:lang w:val="lv-LV"/>
              </w:rPr>
              <w:t>(120</w:t>
            </w:r>
            <w:r w:rsidR="00CB7353">
              <w:rPr>
                <w:rFonts w:ascii="Times New Roman" w:eastAsia="Times New Roman" w:hAnsi="Times New Roman" w:cs="Times New Roman"/>
                <w:sz w:val="24"/>
                <w:szCs w:val="24"/>
                <w:lang w:val="lv-LV"/>
              </w:rPr>
              <w:t xml:space="preserve"> </w:t>
            </w:r>
            <w:r w:rsidRPr="002B1E23">
              <w:rPr>
                <w:rFonts w:ascii="Times New Roman" w:eastAsia="Times New Roman" w:hAnsi="Times New Roman" w:cs="Times New Roman"/>
                <w:sz w:val="24"/>
                <w:szCs w:val="24"/>
                <w:lang w:val="lv-LV"/>
              </w:rPr>
              <w:t>g-</w:t>
            </w:r>
            <w:r w:rsidRPr="002B1E23">
              <w:rPr>
                <w:rFonts w:ascii="Times New Roman" w:eastAsia="Times New Roman" w:hAnsi="Times New Roman" w:cs="Times New Roman"/>
                <w:spacing w:val="-2"/>
                <w:sz w:val="24"/>
                <w:szCs w:val="24"/>
                <w:lang w:val="lv-LV"/>
              </w:rPr>
              <w:t>140</w:t>
            </w:r>
            <w:r w:rsidR="00CB7353">
              <w:rPr>
                <w:rFonts w:ascii="Times New Roman" w:eastAsia="Times New Roman" w:hAnsi="Times New Roman" w:cs="Times New Roman"/>
                <w:spacing w:val="-2"/>
                <w:sz w:val="24"/>
                <w:szCs w:val="24"/>
                <w:lang w:val="lv-LV"/>
              </w:rPr>
              <w:t xml:space="preserve"> </w:t>
            </w:r>
            <w:r w:rsidRPr="002B1E23">
              <w:rPr>
                <w:rFonts w:ascii="Times New Roman" w:eastAsia="Times New Roman" w:hAnsi="Times New Roman" w:cs="Times New Roman"/>
                <w:spacing w:val="-2"/>
                <w:sz w:val="24"/>
                <w:szCs w:val="24"/>
                <w:lang w:val="lv-LV"/>
              </w:rPr>
              <w:t>g)</w:t>
            </w:r>
          </w:p>
        </w:tc>
        <w:tc>
          <w:tcPr>
            <w:tcW w:w="1843" w:type="dxa"/>
            <w:vAlign w:val="center"/>
          </w:tcPr>
          <w:p w14:paraId="106313D3"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533F8CBB" w14:textId="77777777" w:rsidTr="00A51B78">
        <w:trPr>
          <w:trHeight w:val="321"/>
        </w:trPr>
        <w:tc>
          <w:tcPr>
            <w:tcW w:w="1134" w:type="dxa"/>
            <w:vAlign w:val="center"/>
          </w:tcPr>
          <w:p w14:paraId="3ECC514A" w14:textId="77777777" w:rsidR="00461293" w:rsidRPr="002B1E23" w:rsidRDefault="00461293" w:rsidP="002B1E23">
            <w:pPr>
              <w:rPr>
                <w:rFonts w:ascii="Times New Roman" w:eastAsia="Times New Roman" w:hAnsi="Times New Roman" w:cs="Times New Roman"/>
                <w:sz w:val="24"/>
                <w:szCs w:val="24"/>
                <w:lang w:val="lv-LV"/>
              </w:rPr>
            </w:pPr>
          </w:p>
        </w:tc>
        <w:tc>
          <w:tcPr>
            <w:tcW w:w="993" w:type="dxa"/>
            <w:vAlign w:val="center"/>
          </w:tcPr>
          <w:p w14:paraId="3F57588D" w14:textId="77777777" w:rsidR="00461293" w:rsidRPr="002B1E23" w:rsidRDefault="00461293" w:rsidP="002B1E23">
            <w:pPr>
              <w:ind w:left="110"/>
              <w:jc w:val="center"/>
              <w:rPr>
                <w:rFonts w:ascii="Times New Roman" w:eastAsia="Times New Roman" w:hAnsi="Times New Roman" w:cs="Times New Roman"/>
                <w:sz w:val="24"/>
                <w:szCs w:val="24"/>
                <w:lang w:val="lv-LV"/>
              </w:rPr>
            </w:pPr>
            <w:r w:rsidRPr="002B1E23">
              <w:rPr>
                <w:rFonts w:ascii="Times New Roman" w:eastAsia="Times New Roman" w:hAnsi="Times New Roman" w:cs="Times New Roman"/>
                <w:spacing w:val="-2"/>
                <w:sz w:val="24"/>
                <w:szCs w:val="24"/>
                <w:lang w:val="lv-LV"/>
              </w:rPr>
              <w:t>3.1.1.</w:t>
            </w:r>
          </w:p>
        </w:tc>
        <w:tc>
          <w:tcPr>
            <w:tcW w:w="6095" w:type="dxa"/>
            <w:vAlign w:val="center"/>
          </w:tcPr>
          <w:p w14:paraId="5C03FA39" w14:textId="0F6FD40A" w:rsidR="00461293" w:rsidRPr="002B1E23" w:rsidRDefault="00461293" w:rsidP="002B1E23">
            <w:pPr>
              <w:rPr>
                <w:rFonts w:ascii="Times New Roman" w:eastAsia="Times New Roman" w:hAnsi="Times New Roman" w:cs="Times New Roman"/>
                <w:sz w:val="24"/>
                <w:szCs w:val="24"/>
                <w:lang w:val="lv-LV"/>
              </w:rPr>
            </w:pPr>
            <w:r w:rsidRPr="002B1E23">
              <w:rPr>
                <w:rFonts w:ascii="Times New Roman" w:eastAsia="Times New Roman" w:hAnsi="Times New Roman" w:cs="Times New Roman"/>
                <w:spacing w:val="-2"/>
                <w:sz w:val="24"/>
                <w:szCs w:val="24"/>
                <w:lang w:val="lv-LV"/>
              </w:rPr>
              <w:t xml:space="preserve"> </w:t>
            </w:r>
            <w:r w:rsidR="000B7EC1" w:rsidRPr="002B1E23">
              <w:rPr>
                <w:rFonts w:ascii="Times New Roman" w:eastAsia="Times New Roman" w:hAnsi="Times New Roman" w:cs="Times New Roman"/>
                <w:spacing w:val="-2"/>
                <w:sz w:val="24"/>
                <w:szCs w:val="24"/>
                <w:lang w:val="lv-LV"/>
              </w:rPr>
              <w:t xml:space="preserve"> </w:t>
            </w:r>
            <w:r w:rsidR="003B16E6" w:rsidRPr="002B1E23">
              <w:rPr>
                <w:rFonts w:ascii="Times New Roman" w:eastAsia="Times New Roman" w:hAnsi="Times New Roman" w:cs="Times New Roman"/>
                <w:spacing w:val="-2"/>
                <w:sz w:val="24"/>
                <w:szCs w:val="24"/>
                <w:lang w:val="lv-LV"/>
              </w:rPr>
              <w:t>Sezonas</w:t>
            </w:r>
            <w:r w:rsidRPr="002B1E23">
              <w:rPr>
                <w:rFonts w:ascii="Times New Roman" w:eastAsia="Times New Roman" w:hAnsi="Times New Roman" w:cs="Times New Roman"/>
                <w:spacing w:val="-2"/>
                <w:sz w:val="24"/>
                <w:szCs w:val="24"/>
                <w:lang w:val="lv-LV"/>
              </w:rPr>
              <w:t xml:space="preserve"> salāti ar </w:t>
            </w:r>
            <w:proofErr w:type="spellStart"/>
            <w:r w:rsidRPr="002B1E23">
              <w:rPr>
                <w:rFonts w:ascii="Times New Roman" w:eastAsia="Times New Roman" w:hAnsi="Times New Roman" w:cs="Times New Roman"/>
                <w:spacing w:val="-2"/>
                <w:sz w:val="24"/>
                <w:szCs w:val="24"/>
                <w:lang w:val="lv-LV"/>
              </w:rPr>
              <w:t>ķirštomātiem</w:t>
            </w:r>
            <w:proofErr w:type="spellEnd"/>
            <w:r w:rsidRPr="002B1E23">
              <w:rPr>
                <w:rFonts w:ascii="Times New Roman" w:eastAsia="Times New Roman" w:hAnsi="Times New Roman" w:cs="Times New Roman"/>
                <w:spacing w:val="-2"/>
                <w:sz w:val="24"/>
                <w:szCs w:val="24"/>
                <w:lang w:val="lv-LV"/>
              </w:rPr>
              <w:t xml:space="preserve"> un cidoniju mērci</w:t>
            </w:r>
          </w:p>
        </w:tc>
        <w:tc>
          <w:tcPr>
            <w:tcW w:w="1843" w:type="dxa"/>
            <w:vAlign w:val="center"/>
          </w:tcPr>
          <w:p w14:paraId="1FA33546"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1970594B" w14:textId="77777777" w:rsidTr="00140E97">
        <w:trPr>
          <w:trHeight w:val="286"/>
        </w:trPr>
        <w:tc>
          <w:tcPr>
            <w:tcW w:w="1134" w:type="dxa"/>
            <w:vAlign w:val="center"/>
          </w:tcPr>
          <w:p w14:paraId="444D58E3" w14:textId="77777777" w:rsidR="00461293" w:rsidRPr="002B1E23" w:rsidRDefault="00461293" w:rsidP="002B1E23">
            <w:pPr>
              <w:ind w:left="57" w:right="43"/>
              <w:jc w:val="center"/>
              <w:rPr>
                <w:rFonts w:ascii="Times New Roman" w:eastAsia="Times New Roman" w:hAnsi="Times New Roman" w:cs="Times New Roman"/>
                <w:sz w:val="24"/>
                <w:szCs w:val="24"/>
                <w:lang w:val="lv-LV"/>
              </w:rPr>
            </w:pPr>
            <w:r w:rsidRPr="002B1E23">
              <w:rPr>
                <w:rFonts w:ascii="Times New Roman" w:eastAsia="Times New Roman" w:hAnsi="Times New Roman" w:cs="Times New Roman"/>
                <w:spacing w:val="-4"/>
                <w:sz w:val="24"/>
                <w:szCs w:val="24"/>
                <w:lang w:val="lv-LV"/>
              </w:rPr>
              <w:t>3.2.</w:t>
            </w:r>
          </w:p>
        </w:tc>
        <w:tc>
          <w:tcPr>
            <w:tcW w:w="7088" w:type="dxa"/>
            <w:gridSpan w:val="2"/>
            <w:vAlign w:val="center"/>
          </w:tcPr>
          <w:p w14:paraId="6657DDB8" w14:textId="620197BB" w:rsidR="00461293" w:rsidRPr="002B1E23" w:rsidRDefault="00461293" w:rsidP="002B1E23">
            <w:pPr>
              <w:ind w:left="110" w:right="144"/>
              <w:rPr>
                <w:rFonts w:ascii="Times New Roman" w:eastAsia="Times New Roman" w:hAnsi="Times New Roman" w:cs="Times New Roman"/>
                <w:sz w:val="24"/>
                <w:szCs w:val="24"/>
                <w:lang w:val="lv-LV"/>
              </w:rPr>
            </w:pPr>
            <w:r w:rsidRPr="002B1E23">
              <w:rPr>
                <w:rFonts w:ascii="Times New Roman" w:eastAsia="Times New Roman" w:hAnsi="Times New Roman" w:cs="Times New Roman"/>
                <w:sz w:val="24"/>
                <w:szCs w:val="24"/>
                <w:lang w:val="lv-LV"/>
              </w:rPr>
              <w:t>Pamatēdiens</w:t>
            </w:r>
            <w:r w:rsidRPr="002B1E23">
              <w:rPr>
                <w:rFonts w:ascii="Times New Roman" w:eastAsia="Times New Roman" w:hAnsi="Times New Roman" w:cs="Times New Roman"/>
                <w:spacing w:val="-9"/>
                <w:sz w:val="24"/>
                <w:szCs w:val="24"/>
                <w:lang w:val="lv-LV"/>
              </w:rPr>
              <w:t xml:space="preserve"> </w:t>
            </w:r>
            <w:r w:rsidRPr="002B1E23">
              <w:rPr>
                <w:rFonts w:ascii="Times New Roman" w:eastAsia="Times New Roman" w:hAnsi="Times New Roman" w:cs="Times New Roman"/>
                <w:sz w:val="24"/>
                <w:szCs w:val="24"/>
                <w:lang w:val="lv-LV"/>
              </w:rPr>
              <w:t>(180</w:t>
            </w:r>
            <w:r w:rsidR="00CB7353">
              <w:rPr>
                <w:rFonts w:ascii="Times New Roman" w:eastAsia="Times New Roman" w:hAnsi="Times New Roman" w:cs="Times New Roman"/>
                <w:sz w:val="24"/>
                <w:szCs w:val="24"/>
                <w:lang w:val="lv-LV"/>
              </w:rPr>
              <w:t xml:space="preserve"> </w:t>
            </w:r>
            <w:r w:rsidRPr="002B1E23">
              <w:rPr>
                <w:rFonts w:ascii="Times New Roman" w:eastAsia="Times New Roman" w:hAnsi="Times New Roman" w:cs="Times New Roman"/>
                <w:sz w:val="24"/>
                <w:szCs w:val="24"/>
                <w:lang w:val="lv-LV"/>
              </w:rPr>
              <w:t>g</w:t>
            </w:r>
            <w:r w:rsidRPr="002B1E23">
              <w:rPr>
                <w:rFonts w:ascii="Times New Roman" w:eastAsia="Times New Roman" w:hAnsi="Times New Roman" w:cs="Times New Roman"/>
                <w:spacing w:val="-8"/>
                <w:sz w:val="24"/>
                <w:szCs w:val="24"/>
                <w:lang w:val="lv-LV"/>
              </w:rPr>
              <w:t xml:space="preserve"> </w:t>
            </w:r>
            <w:r w:rsidRPr="002B1E23">
              <w:rPr>
                <w:rFonts w:ascii="Times New Roman" w:eastAsia="Times New Roman" w:hAnsi="Times New Roman" w:cs="Times New Roman"/>
                <w:sz w:val="24"/>
                <w:szCs w:val="24"/>
                <w:lang w:val="lv-LV"/>
              </w:rPr>
              <w:t>pamatēdiens/120</w:t>
            </w:r>
            <w:r w:rsidR="00CB7353">
              <w:rPr>
                <w:rFonts w:ascii="Times New Roman" w:eastAsia="Times New Roman" w:hAnsi="Times New Roman" w:cs="Times New Roman"/>
                <w:sz w:val="24"/>
                <w:szCs w:val="24"/>
                <w:lang w:val="lv-LV"/>
              </w:rPr>
              <w:t xml:space="preserve"> </w:t>
            </w:r>
            <w:r w:rsidRPr="002B1E23">
              <w:rPr>
                <w:rFonts w:ascii="Times New Roman" w:eastAsia="Times New Roman" w:hAnsi="Times New Roman" w:cs="Times New Roman"/>
                <w:sz w:val="24"/>
                <w:szCs w:val="24"/>
                <w:lang w:val="lv-LV"/>
              </w:rPr>
              <w:t>g</w:t>
            </w:r>
            <w:r w:rsidRPr="002B1E23">
              <w:rPr>
                <w:rFonts w:ascii="Times New Roman" w:eastAsia="Times New Roman" w:hAnsi="Times New Roman" w:cs="Times New Roman"/>
                <w:spacing w:val="-8"/>
                <w:sz w:val="24"/>
                <w:szCs w:val="24"/>
                <w:lang w:val="lv-LV"/>
              </w:rPr>
              <w:t xml:space="preserve"> </w:t>
            </w:r>
            <w:r w:rsidRPr="002B1E23">
              <w:rPr>
                <w:rFonts w:ascii="Times New Roman" w:eastAsia="Times New Roman" w:hAnsi="Times New Roman" w:cs="Times New Roman"/>
                <w:sz w:val="24"/>
                <w:szCs w:val="24"/>
                <w:lang w:val="lv-LV"/>
              </w:rPr>
              <w:t>piedevas/30</w:t>
            </w:r>
            <w:r w:rsidR="00CB7353">
              <w:rPr>
                <w:rFonts w:ascii="Times New Roman" w:eastAsia="Times New Roman" w:hAnsi="Times New Roman" w:cs="Times New Roman"/>
                <w:sz w:val="24"/>
                <w:szCs w:val="24"/>
                <w:lang w:val="lv-LV"/>
              </w:rPr>
              <w:t xml:space="preserve"> </w:t>
            </w:r>
            <w:r w:rsidRPr="002B1E23">
              <w:rPr>
                <w:rFonts w:ascii="Times New Roman" w:eastAsia="Times New Roman" w:hAnsi="Times New Roman" w:cs="Times New Roman"/>
                <w:sz w:val="24"/>
                <w:szCs w:val="24"/>
                <w:lang w:val="lv-LV"/>
              </w:rPr>
              <w:t xml:space="preserve">g </w:t>
            </w:r>
            <w:r w:rsidRPr="002B1E23">
              <w:rPr>
                <w:rFonts w:ascii="Times New Roman" w:eastAsia="Times New Roman" w:hAnsi="Times New Roman" w:cs="Times New Roman"/>
                <w:spacing w:val="-2"/>
                <w:sz w:val="24"/>
                <w:szCs w:val="24"/>
                <w:lang w:val="lv-LV"/>
              </w:rPr>
              <w:t>mērce)</w:t>
            </w:r>
          </w:p>
        </w:tc>
        <w:tc>
          <w:tcPr>
            <w:tcW w:w="1843" w:type="dxa"/>
            <w:vAlign w:val="center"/>
          </w:tcPr>
          <w:p w14:paraId="53E1D334"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47253977" w14:textId="77777777" w:rsidTr="00A51B78">
        <w:trPr>
          <w:trHeight w:val="120"/>
        </w:trPr>
        <w:tc>
          <w:tcPr>
            <w:tcW w:w="1134" w:type="dxa"/>
            <w:vAlign w:val="center"/>
          </w:tcPr>
          <w:p w14:paraId="061E5F34" w14:textId="77777777" w:rsidR="00461293" w:rsidRPr="002B1E23" w:rsidRDefault="00461293" w:rsidP="002B1E23">
            <w:pPr>
              <w:rPr>
                <w:rFonts w:ascii="Times New Roman" w:eastAsia="Times New Roman" w:hAnsi="Times New Roman" w:cs="Times New Roman"/>
                <w:sz w:val="24"/>
                <w:szCs w:val="24"/>
                <w:lang w:val="lv-LV"/>
              </w:rPr>
            </w:pPr>
          </w:p>
        </w:tc>
        <w:tc>
          <w:tcPr>
            <w:tcW w:w="993" w:type="dxa"/>
            <w:vAlign w:val="center"/>
          </w:tcPr>
          <w:p w14:paraId="5636EFE8" w14:textId="77777777" w:rsidR="00461293" w:rsidRPr="002B1E23" w:rsidRDefault="00461293" w:rsidP="002B1E23">
            <w:pPr>
              <w:ind w:left="110"/>
              <w:jc w:val="center"/>
              <w:rPr>
                <w:rFonts w:ascii="Times New Roman" w:eastAsia="Times New Roman" w:hAnsi="Times New Roman" w:cs="Times New Roman"/>
                <w:sz w:val="24"/>
                <w:szCs w:val="24"/>
                <w:lang w:val="lv-LV"/>
              </w:rPr>
            </w:pPr>
            <w:r w:rsidRPr="002B1E23">
              <w:rPr>
                <w:rFonts w:ascii="Times New Roman" w:eastAsia="Times New Roman" w:hAnsi="Times New Roman" w:cs="Times New Roman"/>
                <w:spacing w:val="-2"/>
                <w:sz w:val="24"/>
                <w:szCs w:val="24"/>
                <w:lang w:val="lv-LV"/>
              </w:rPr>
              <w:t>3.2.1.</w:t>
            </w:r>
          </w:p>
        </w:tc>
        <w:tc>
          <w:tcPr>
            <w:tcW w:w="6095" w:type="dxa"/>
            <w:vAlign w:val="center"/>
          </w:tcPr>
          <w:p w14:paraId="2012A528" w14:textId="6C9FA685" w:rsidR="00461293" w:rsidRPr="002B1E23" w:rsidRDefault="000B7EC1" w:rsidP="002B1E23">
            <w:pPr>
              <w:rPr>
                <w:rFonts w:ascii="Times New Roman" w:eastAsia="Times New Roman" w:hAnsi="Times New Roman" w:cs="Times New Roman"/>
                <w:strike/>
                <w:sz w:val="24"/>
                <w:szCs w:val="24"/>
                <w:lang w:val="lv-LV"/>
              </w:rPr>
            </w:pPr>
            <w:r w:rsidRPr="002B1E23">
              <w:rPr>
                <w:rFonts w:ascii="Times New Roman" w:eastAsia="Times New Roman" w:hAnsi="Times New Roman" w:cs="Times New Roman"/>
                <w:sz w:val="24"/>
                <w:szCs w:val="24"/>
                <w:lang w:val="lv-LV"/>
              </w:rPr>
              <w:t xml:space="preserve"> </w:t>
            </w:r>
            <w:r w:rsidR="00E376E6" w:rsidRPr="002B1E23">
              <w:rPr>
                <w:rFonts w:ascii="Times New Roman" w:eastAsia="Times New Roman" w:hAnsi="Times New Roman" w:cs="Times New Roman"/>
                <w:sz w:val="24"/>
                <w:szCs w:val="24"/>
                <w:lang w:val="lv-LV"/>
              </w:rPr>
              <w:t>Vistas medaljons</w:t>
            </w:r>
            <w:r w:rsidR="00461293" w:rsidRPr="002B1E23">
              <w:rPr>
                <w:rFonts w:ascii="Times New Roman" w:eastAsia="Times New Roman" w:hAnsi="Times New Roman" w:cs="Times New Roman"/>
                <w:sz w:val="24"/>
                <w:szCs w:val="24"/>
                <w:lang w:val="lv-LV"/>
              </w:rPr>
              <w:t xml:space="preserve">, </w:t>
            </w:r>
            <w:r w:rsidR="002617A6" w:rsidRPr="002B1E23">
              <w:rPr>
                <w:rFonts w:ascii="Times New Roman" w:eastAsia="Times New Roman" w:hAnsi="Times New Roman" w:cs="Times New Roman"/>
                <w:sz w:val="24"/>
                <w:szCs w:val="24"/>
                <w:lang w:val="lv-LV"/>
              </w:rPr>
              <w:t>kartupeļu</w:t>
            </w:r>
            <w:r w:rsidR="00461293" w:rsidRPr="002B1E23">
              <w:rPr>
                <w:rFonts w:ascii="Times New Roman" w:eastAsia="Times New Roman" w:hAnsi="Times New Roman" w:cs="Times New Roman"/>
                <w:sz w:val="24"/>
                <w:szCs w:val="24"/>
                <w:lang w:val="lv-LV"/>
              </w:rPr>
              <w:t xml:space="preserve"> biezenis un sarkanvīna mērce</w:t>
            </w:r>
          </w:p>
        </w:tc>
        <w:tc>
          <w:tcPr>
            <w:tcW w:w="1843" w:type="dxa"/>
            <w:vAlign w:val="center"/>
          </w:tcPr>
          <w:p w14:paraId="0656B332"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5046B4CE" w14:textId="77777777" w:rsidTr="00A51B78">
        <w:trPr>
          <w:trHeight w:val="155"/>
        </w:trPr>
        <w:tc>
          <w:tcPr>
            <w:tcW w:w="1134" w:type="dxa"/>
            <w:vAlign w:val="center"/>
          </w:tcPr>
          <w:p w14:paraId="7A1A5BD3" w14:textId="77777777" w:rsidR="00461293" w:rsidRPr="002B1E23" w:rsidRDefault="00461293" w:rsidP="002B1E23">
            <w:pPr>
              <w:rPr>
                <w:rFonts w:ascii="Times New Roman" w:eastAsia="Times New Roman" w:hAnsi="Times New Roman" w:cs="Times New Roman"/>
                <w:sz w:val="24"/>
                <w:szCs w:val="24"/>
                <w:lang w:val="lv-LV"/>
              </w:rPr>
            </w:pPr>
          </w:p>
        </w:tc>
        <w:tc>
          <w:tcPr>
            <w:tcW w:w="993" w:type="dxa"/>
            <w:vAlign w:val="center"/>
          </w:tcPr>
          <w:p w14:paraId="6041A66F" w14:textId="77777777" w:rsidR="00461293" w:rsidRPr="002B1E23" w:rsidRDefault="00461293" w:rsidP="002B1E23">
            <w:pPr>
              <w:ind w:left="110"/>
              <w:rPr>
                <w:rFonts w:ascii="Times New Roman" w:eastAsia="Times New Roman" w:hAnsi="Times New Roman" w:cs="Times New Roman"/>
                <w:spacing w:val="-2"/>
                <w:sz w:val="24"/>
                <w:szCs w:val="24"/>
                <w:lang w:val="lv-LV"/>
              </w:rPr>
            </w:pPr>
            <w:r w:rsidRPr="002B1E23">
              <w:rPr>
                <w:rFonts w:ascii="Times New Roman" w:eastAsia="Times New Roman" w:hAnsi="Times New Roman" w:cs="Times New Roman"/>
                <w:spacing w:val="-2"/>
                <w:sz w:val="24"/>
                <w:szCs w:val="24"/>
                <w:lang w:val="lv-LV"/>
              </w:rPr>
              <w:t>vai</w:t>
            </w:r>
          </w:p>
        </w:tc>
        <w:tc>
          <w:tcPr>
            <w:tcW w:w="6095" w:type="dxa"/>
            <w:vAlign w:val="center"/>
          </w:tcPr>
          <w:p w14:paraId="519AE908" w14:textId="77777777" w:rsidR="00461293" w:rsidRPr="002B1E23" w:rsidRDefault="00461293" w:rsidP="002B1E23">
            <w:pPr>
              <w:ind w:left="110"/>
              <w:rPr>
                <w:rFonts w:ascii="Times New Roman" w:eastAsia="Times New Roman" w:hAnsi="Times New Roman" w:cs="Times New Roman"/>
                <w:sz w:val="24"/>
                <w:szCs w:val="24"/>
                <w:lang w:val="lv-LV"/>
              </w:rPr>
            </w:pPr>
          </w:p>
        </w:tc>
        <w:tc>
          <w:tcPr>
            <w:tcW w:w="1843" w:type="dxa"/>
            <w:vAlign w:val="center"/>
          </w:tcPr>
          <w:p w14:paraId="3EEAC9A6"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6C45C4E9" w14:textId="77777777" w:rsidTr="00A51B78">
        <w:trPr>
          <w:trHeight w:val="188"/>
        </w:trPr>
        <w:tc>
          <w:tcPr>
            <w:tcW w:w="1134" w:type="dxa"/>
            <w:vAlign w:val="center"/>
          </w:tcPr>
          <w:p w14:paraId="439311F6" w14:textId="77777777" w:rsidR="00461293" w:rsidRPr="002B1E23" w:rsidRDefault="00461293" w:rsidP="002B1E23">
            <w:pPr>
              <w:rPr>
                <w:rFonts w:ascii="Times New Roman" w:eastAsia="Times New Roman" w:hAnsi="Times New Roman" w:cs="Times New Roman"/>
                <w:sz w:val="24"/>
                <w:szCs w:val="24"/>
                <w:lang w:val="lv-LV"/>
              </w:rPr>
            </w:pPr>
          </w:p>
        </w:tc>
        <w:tc>
          <w:tcPr>
            <w:tcW w:w="993" w:type="dxa"/>
            <w:vAlign w:val="center"/>
          </w:tcPr>
          <w:p w14:paraId="7C24DD02" w14:textId="77777777" w:rsidR="00461293" w:rsidRPr="002B1E23" w:rsidRDefault="00461293" w:rsidP="002B1E23">
            <w:pPr>
              <w:ind w:left="110"/>
              <w:jc w:val="center"/>
              <w:rPr>
                <w:rFonts w:ascii="Times New Roman" w:eastAsia="Times New Roman" w:hAnsi="Times New Roman" w:cs="Times New Roman"/>
                <w:spacing w:val="-2"/>
                <w:sz w:val="24"/>
                <w:szCs w:val="24"/>
                <w:lang w:val="lv-LV"/>
              </w:rPr>
            </w:pPr>
            <w:r w:rsidRPr="002B1E23">
              <w:rPr>
                <w:rFonts w:ascii="Times New Roman" w:eastAsia="Times New Roman" w:hAnsi="Times New Roman" w:cs="Times New Roman"/>
                <w:spacing w:val="-2"/>
                <w:sz w:val="24"/>
                <w:szCs w:val="24"/>
                <w:lang w:val="lv-LV"/>
              </w:rPr>
              <w:t>3.2.2.</w:t>
            </w:r>
          </w:p>
        </w:tc>
        <w:tc>
          <w:tcPr>
            <w:tcW w:w="6095" w:type="dxa"/>
            <w:vAlign w:val="center"/>
          </w:tcPr>
          <w:p w14:paraId="2D3FA358" w14:textId="188156A4" w:rsidR="00461293" w:rsidRPr="002B1E23" w:rsidRDefault="004576EF" w:rsidP="002B1E23">
            <w:pPr>
              <w:rPr>
                <w:rFonts w:ascii="Times New Roman" w:eastAsia="Times New Roman" w:hAnsi="Times New Roman" w:cs="Times New Roman"/>
                <w:sz w:val="24"/>
                <w:szCs w:val="24"/>
                <w:highlight w:val="yellow"/>
                <w:lang w:val="lv-LV"/>
              </w:rPr>
            </w:pPr>
            <w:r w:rsidRPr="002B1E23">
              <w:rPr>
                <w:rFonts w:ascii="Times New Roman" w:eastAsia="Times New Roman" w:hAnsi="Times New Roman" w:cs="Times New Roman"/>
                <w:sz w:val="24"/>
                <w:szCs w:val="24"/>
                <w:lang w:val="lv-LV"/>
              </w:rPr>
              <w:t xml:space="preserve"> S</w:t>
            </w:r>
            <w:r w:rsidR="00461293" w:rsidRPr="002B1E23">
              <w:rPr>
                <w:rFonts w:ascii="Times New Roman" w:eastAsia="Times New Roman" w:hAnsi="Times New Roman" w:cs="Times New Roman"/>
                <w:sz w:val="24"/>
                <w:szCs w:val="24"/>
                <w:lang w:val="lv-LV"/>
              </w:rPr>
              <w:t xml:space="preserve">ēņu </w:t>
            </w:r>
            <w:r w:rsidR="007A02C2">
              <w:rPr>
                <w:rFonts w:ascii="Times New Roman" w:eastAsia="Times New Roman" w:hAnsi="Times New Roman" w:cs="Times New Roman"/>
                <w:sz w:val="24"/>
                <w:szCs w:val="24"/>
                <w:lang w:val="lv-LV"/>
              </w:rPr>
              <w:t>risoto</w:t>
            </w:r>
          </w:p>
        </w:tc>
        <w:tc>
          <w:tcPr>
            <w:tcW w:w="1843" w:type="dxa"/>
            <w:vAlign w:val="center"/>
          </w:tcPr>
          <w:p w14:paraId="7D6A2621"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3308AD9A" w14:textId="77777777" w:rsidTr="00140E97">
        <w:trPr>
          <w:trHeight w:val="551"/>
        </w:trPr>
        <w:tc>
          <w:tcPr>
            <w:tcW w:w="1134" w:type="dxa"/>
            <w:vAlign w:val="center"/>
          </w:tcPr>
          <w:p w14:paraId="59F1D8CC" w14:textId="77777777" w:rsidR="00461293" w:rsidRPr="002B1E23" w:rsidRDefault="00461293" w:rsidP="002B1E23">
            <w:pPr>
              <w:ind w:left="57" w:right="43"/>
              <w:jc w:val="center"/>
              <w:rPr>
                <w:rFonts w:ascii="Times New Roman" w:eastAsia="Times New Roman" w:hAnsi="Times New Roman" w:cs="Times New Roman"/>
                <w:sz w:val="24"/>
                <w:szCs w:val="24"/>
                <w:lang w:val="lv-LV"/>
              </w:rPr>
            </w:pPr>
            <w:r w:rsidRPr="002B1E23">
              <w:rPr>
                <w:rFonts w:ascii="Times New Roman" w:eastAsia="Times New Roman" w:hAnsi="Times New Roman" w:cs="Times New Roman"/>
                <w:spacing w:val="-4"/>
                <w:sz w:val="24"/>
                <w:szCs w:val="24"/>
                <w:lang w:val="lv-LV"/>
              </w:rPr>
              <w:t>3.3.</w:t>
            </w:r>
          </w:p>
        </w:tc>
        <w:tc>
          <w:tcPr>
            <w:tcW w:w="7088" w:type="dxa"/>
            <w:gridSpan w:val="2"/>
            <w:vAlign w:val="center"/>
          </w:tcPr>
          <w:p w14:paraId="2E16F88E" w14:textId="7226C662" w:rsidR="00461293" w:rsidRPr="002B1E23" w:rsidRDefault="00461293" w:rsidP="002B1E23">
            <w:pPr>
              <w:ind w:left="110"/>
              <w:rPr>
                <w:rFonts w:ascii="Times New Roman" w:eastAsia="Times New Roman" w:hAnsi="Times New Roman" w:cs="Times New Roman"/>
                <w:sz w:val="24"/>
                <w:szCs w:val="24"/>
                <w:lang w:val="lv-LV"/>
              </w:rPr>
            </w:pPr>
            <w:r w:rsidRPr="002B1E23">
              <w:rPr>
                <w:rFonts w:ascii="Times New Roman" w:eastAsia="Times New Roman" w:hAnsi="Times New Roman" w:cs="Times New Roman"/>
                <w:sz w:val="24"/>
                <w:szCs w:val="24"/>
                <w:lang w:val="lv-LV"/>
              </w:rPr>
              <w:t>Deserts</w:t>
            </w:r>
            <w:r w:rsidRPr="002B1E23">
              <w:rPr>
                <w:rFonts w:ascii="Times New Roman" w:eastAsia="Times New Roman" w:hAnsi="Times New Roman" w:cs="Times New Roman"/>
                <w:spacing w:val="-7"/>
                <w:sz w:val="24"/>
                <w:szCs w:val="24"/>
                <w:lang w:val="lv-LV"/>
              </w:rPr>
              <w:t xml:space="preserve"> </w:t>
            </w:r>
            <w:r w:rsidRPr="002B1E23">
              <w:rPr>
                <w:rFonts w:ascii="Times New Roman" w:eastAsia="Times New Roman" w:hAnsi="Times New Roman" w:cs="Times New Roman"/>
                <w:sz w:val="24"/>
                <w:szCs w:val="24"/>
                <w:lang w:val="lv-LV"/>
              </w:rPr>
              <w:t>(120</w:t>
            </w:r>
            <w:r w:rsidR="00CB7353">
              <w:rPr>
                <w:rFonts w:ascii="Times New Roman" w:eastAsia="Times New Roman" w:hAnsi="Times New Roman" w:cs="Times New Roman"/>
                <w:sz w:val="24"/>
                <w:szCs w:val="24"/>
                <w:lang w:val="lv-LV"/>
              </w:rPr>
              <w:t xml:space="preserve"> </w:t>
            </w:r>
            <w:r w:rsidRPr="002B1E23">
              <w:rPr>
                <w:rFonts w:ascii="Times New Roman" w:eastAsia="Times New Roman" w:hAnsi="Times New Roman" w:cs="Times New Roman"/>
                <w:sz w:val="24"/>
                <w:szCs w:val="24"/>
                <w:lang w:val="lv-LV"/>
              </w:rPr>
              <w:t>g</w:t>
            </w:r>
            <w:r w:rsidR="002B1E23">
              <w:rPr>
                <w:rFonts w:ascii="Times New Roman" w:eastAsia="Times New Roman" w:hAnsi="Times New Roman" w:cs="Times New Roman"/>
                <w:sz w:val="24"/>
                <w:szCs w:val="24"/>
                <w:lang w:val="lv-LV"/>
              </w:rPr>
              <w:t>,</w:t>
            </w:r>
            <w:r w:rsidRPr="002B1E23">
              <w:rPr>
                <w:rFonts w:ascii="Times New Roman" w:eastAsia="Times New Roman" w:hAnsi="Times New Roman" w:cs="Times New Roman"/>
                <w:spacing w:val="-6"/>
                <w:sz w:val="24"/>
                <w:szCs w:val="24"/>
                <w:lang w:val="lv-LV"/>
              </w:rPr>
              <w:t xml:space="preserve"> </w:t>
            </w:r>
            <w:r w:rsidRPr="002B1E23">
              <w:rPr>
                <w:rFonts w:ascii="Times New Roman" w:eastAsia="Times New Roman" w:hAnsi="Times New Roman" w:cs="Times New Roman"/>
                <w:sz w:val="24"/>
                <w:szCs w:val="24"/>
                <w:lang w:val="lv-LV"/>
              </w:rPr>
              <w:t>pamatēdienam</w:t>
            </w:r>
            <w:r w:rsidRPr="002B1E23">
              <w:rPr>
                <w:rFonts w:ascii="Times New Roman" w:eastAsia="Times New Roman" w:hAnsi="Times New Roman" w:cs="Times New Roman"/>
                <w:spacing w:val="-6"/>
                <w:sz w:val="24"/>
                <w:szCs w:val="24"/>
                <w:lang w:val="lv-LV"/>
              </w:rPr>
              <w:t xml:space="preserve"> </w:t>
            </w:r>
            <w:r w:rsidRPr="002B1E23">
              <w:rPr>
                <w:rFonts w:ascii="Times New Roman" w:eastAsia="Times New Roman" w:hAnsi="Times New Roman" w:cs="Times New Roman"/>
                <w:sz w:val="24"/>
                <w:szCs w:val="24"/>
                <w:lang w:val="lv-LV"/>
              </w:rPr>
              <w:t>pieskaņots,</w:t>
            </w:r>
            <w:r w:rsidRPr="002B1E23">
              <w:rPr>
                <w:rFonts w:ascii="Times New Roman" w:eastAsia="Times New Roman" w:hAnsi="Times New Roman" w:cs="Times New Roman"/>
                <w:spacing w:val="-6"/>
                <w:sz w:val="24"/>
                <w:szCs w:val="24"/>
                <w:lang w:val="lv-LV"/>
              </w:rPr>
              <w:t xml:space="preserve"> </w:t>
            </w:r>
            <w:r w:rsidRPr="002B1E23">
              <w:rPr>
                <w:rFonts w:ascii="Times New Roman" w:eastAsia="Times New Roman" w:hAnsi="Times New Roman" w:cs="Times New Roman"/>
                <w:sz w:val="24"/>
                <w:szCs w:val="24"/>
                <w:lang w:val="lv-LV"/>
              </w:rPr>
              <w:t>izmantojot</w:t>
            </w:r>
            <w:r w:rsidRPr="002B1E23">
              <w:rPr>
                <w:rFonts w:ascii="Times New Roman" w:eastAsia="Times New Roman" w:hAnsi="Times New Roman" w:cs="Times New Roman"/>
                <w:spacing w:val="-6"/>
                <w:sz w:val="24"/>
                <w:szCs w:val="24"/>
                <w:lang w:val="lv-LV"/>
              </w:rPr>
              <w:t xml:space="preserve"> </w:t>
            </w:r>
            <w:r w:rsidRPr="002B1E23">
              <w:rPr>
                <w:rFonts w:ascii="Times New Roman" w:eastAsia="Times New Roman" w:hAnsi="Times New Roman" w:cs="Times New Roman"/>
                <w:sz w:val="24"/>
                <w:szCs w:val="24"/>
                <w:lang w:val="lv-LV"/>
              </w:rPr>
              <w:t>elementus</w:t>
            </w:r>
            <w:r w:rsidRPr="002B1E23">
              <w:rPr>
                <w:rFonts w:ascii="Times New Roman" w:eastAsia="Times New Roman" w:hAnsi="Times New Roman" w:cs="Times New Roman"/>
                <w:spacing w:val="-7"/>
                <w:sz w:val="24"/>
                <w:szCs w:val="24"/>
                <w:lang w:val="lv-LV"/>
              </w:rPr>
              <w:t xml:space="preserve"> </w:t>
            </w:r>
            <w:r w:rsidRPr="002B1E23">
              <w:rPr>
                <w:rFonts w:ascii="Times New Roman" w:eastAsia="Times New Roman" w:hAnsi="Times New Roman" w:cs="Times New Roman"/>
                <w:sz w:val="24"/>
                <w:szCs w:val="24"/>
                <w:lang w:val="lv-LV"/>
              </w:rPr>
              <w:t>no</w:t>
            </w:r>
            <w:r w:rsidRPr="002B1E23">
              <w:rPr>
                <w:rFonts w:ascii="Times New Roman" w:eastAsia="Times New Roman" w:hAnsi="Times New Roman" w:cs="Times New Roman"/>
                <w:spacing w:val="-6"/>
                <w:sz w:val="24"/>
                <w:szCs w:val="24"/>
                <w:lang w:val="lv-LV"/>
              </w:rPr>
              <w:t xml:space="preserve"> </w:t>
            </w:r>
            <w:r w:rsidRPr="002B1E23">
              <w:rPr>
                <w:rFonts w:ascii="Times New Roman" w:eastAsia="Times New Roman" w:hAnsi="Times New Roman" w:cs="Times New Roman"/>
                <w:sz w:val="24"/>
                <w:szCs w:val="24"/>
                <w:lang w:val="lv-LV"/>
              </w:rPr>
              <w:t xml:space="preserve">nacionālās </w:t>
            </w:r>
            <w:r w:rsidRPr="002B1E23">
              <w:rPr>
                <w:rFonts w:ascii="Times New Roman" w:eastAsia="Times New Roman" w:hAnsi="Times New Roman" w:cs="Times New Roman"/>
                <w:spacing w:val="-2"/>
                <w:sz w:val="24"/>
                <w:szCs w:val="24"/>
                <w:lang w:val="lv-LV"/>
              </w:rPr>
              <w:t>virtuves)</w:t>
            </w:r>
          </w:p>
        </w:tc>
        <w:tc>
          <w:tcPr>
            <w:tcW w:w="1843" w:type="dxa"/>
            <w:vAlign w:val="center"/>
          </w:tcPr>
          <w:p w14:paraId="424A2F62"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19A3A30F" w14:textId="77777777" w:rsidTr="00A51B78">
        <w:trPr>
          <w:trHeight w:val="298"/>
        </w:trPr>
        <w:tc>
          <w:tcPr>
            <w:tcW w:w="1134" w:type="dxa"/>
            <w:vAlign w:val="center"/>
          </w:tcPr>
          <w:p w14:paraId="6EF8AF1B" w14:textId="77777777" w:rsidR="00461293" w:rsidRPr="002B1E23" w:rsidRDefault="00461293" w:rsidP="002B1E23">
            <w:pPr>
              <w:rPr>
                <w:rFonts w:ascii="Times New Roman" w:eastAsia="Times New Roman" w:hAnsi="Times New Roman" w:cs="Times New Roman"/>
                <w:sz w:val="24"/>
                <w:szCs w:val="24"/>
                <w:lang w:val="lv-LV"/>
              </w:rPr>
            </w:pPr>
          </w:p>
        </w:tc>
        <w:tc>
          <w:tcPr>
            <w:tcW w:w="993" w:type="dxa"/>
            <w:vAlign w:val="center"/>
          </w:tcPr>
          <w:p w14:paraId="5562878F" w14:textId="77777777" w:rsidR="00461293" w:rsidRPr="002B1E23" w:rsidRDefault="00461293" w:rsidP="002B1E23">
            <w:pPr>
              <w:ind w:left="110"/>
              <w:rPr>
                <w:rFonts w:ascii="Times New Roman" w:eastAsia="Times New Roman" w:hAnsi="Times New Roman" w:cs="Times New Roman"/>
                <w:sz w:val="24"/>
                <w:szCs w:val="24"/>
                <w:lang w:val="lv-LV"/>
              </w:rPr>
            </w:pPr>
            <w:r w:rsidRPr="002B1E23">
              <w:rPr>
                <w:rFonts w:ascii="Times New Roman" w:eastAsia="Times New Roman" w:hAnsi="Times New Roman" w:cs="Times New Roman"/>
                <w:spacing w:val="-2"/>
                <w:sz w:val="24"/>
                <w:szCs w:val="24"/>
                <w:lang w:val="lv-LV"/>
              </w:rPr>
              <w:t>3.3.1.</w:t>
            </w:r>
          </w:p>
        </w:tc>
        <w:tc>
          <w:tcPr>
            <w:tcW w:w="6095" w:type="dxa"/>
            <w:vAlign w:val="center"/>
          </w:tcPr>
          <w:p w14:paraId="0DD3E532" w14:textId="2D1E0F80" w:rsidR="00461293" w:rsidRPr="002B1E23" w:rsidRDefault="00803D8E" w:rsidP="002B1E23">
            <w:pPr>
              <w:rPr>
                <w:rFonts w:ascii="Times New Roman" w:eastAsia="Times New Roman" w:hAnsi="Times New Roman" w:cs="Times New Roman"/>
                <w:sz w:val="24"/>
                <w:szCs w:val="24"/>
                <w:lang w:val="lv-LV"/>
              </w:rPr>
            </w:pPr>
            <w:r w:rsidRPr="002B1E23">
              <w:rPr>
                <w:rFonts w:ascii="Times New Roman" w:eastAsia="Times New Roman" w:hAnsi="Times New Roman" w:cs="Times New Roman"/>
                <w:sz w:val="24"/>
                <w:szCs w:val="24"/>
                <w:lang w:val="lv-LV"/>
              </w:rPr>
              <w:t xml:space="preserve"> </w:t>
            </w:r>
            <w:r w:rsidR="00B30469">
              <w:rPr>
                <w:rFonts w:ascii="Times New Roman" w:eastAsia="Times New Roman" w:hAnsi="Times New Roman" w:cs="Times New Roman"/>
                <w:sz w:val="24"/>
                <w:szCs w:val="24"/>
                <w:lang w:val="lv-LV"/>
              </w:rPr>
              <w:t>Š</w:t>
            </w:r>
            <w:r w:rsidR="00461293" w:rsidRPr="002B1E23">
              <w:rPr>
                <w:rFonts w:ascii="Times New Roman" w:eastAsia="Times New Roman" w:hAnsi="Times New Roman" w:cs="Times New Roman"/>
                <w:sz w:val="24"/>
                <w:szCs w:val="24"/>
                <w:lang w:val="lv-LV"/>
              </w:rPr>
              <w:t xml:space="preserve">okolādes krēms ar ogām </w:t>
            </w:r>
          </w:p>
        </w:tc>
        <w:tc>
          <w:tcPr>
            <w:tcW w:w="1843" w:type="dxa"/>
            <w:vAlign w:val="center"/>
          </w:tcPr>
          <w:p w14:paraId="150C72FA"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76983907" w14:textId="77777777" w:rsidTr="002B1E23">
        <w:trPr>
          <w:trHeight w:val="300"/>
        </w:trPr>
        <w:tc>
          <w:tcPr>
            <w:tcW w:w="8222" w:type="dxa"/>
            <w:gridSpan w:val="3"/>
            <w:vAlign w:val="center"/>
          </w:tcPr>
          <w:p w14:paraId="35B33FCE" w14:textId="77777777" w:rsidR="00461293" w:rsidRPr="002B1E23" w:rsidRDefault="00461293" w:rsidP="002B1E23">
            <w:pPr>
              <w:ind w:left="4601" w:right="140" w:hanging="749"/>
              <w:jc w:val="right"/>
              <w:rPr>
                <w:rFonts w:ascii="Times New Roman" w:eastAsia="Times New Roman" w:hAnsi="Times New Roman" w:cs="Times New Roman"/>
                <w:b/>
                <w:sz w:val="24"/>
                <w:szCs w:val="24"/>
                <w:lang w:val="lv-LV"/>
              </w:rPr>
            </w:pPr>
            <w:r w:rsidRPr="002B1E23">
              <w:rPr>
                <w:rFonts w:ascii="Times New Roman" w:eastAsia="Times New Roman" w:hAnsi="Times New Roman" w:cs="Times New Roman"/>
                <w:b/>
                <w:sz w:val="24"/>
                <w:szCs w:val="24"/>
                <w:lang w:val="lv-LV"/>
              </w:rPr>
              <w:t>Summa</w:t>
            </w:r>
            <w:r w:rsidRPr="002B1E23">
              <w:rPr>
                <w:rFonts w:ascii="Times New Roman" w:eastAsia="Times New Roman" w:hAnsi="Times New Roman" w:cs="Times New Roman"/>
                <w:b/>
                <w:spacing w:val="-4"/>
                <w:sz w:val="24"/>
                <w:szCs w:val="24"/>
                <w:lang w:val="lv-LV"/>
              </w:rPr>
              <w:t xml:space="preserve"> </w:t>
            </w:r>
            <w:r w:rsidRPr="002B1E23">
              <w:rPr>
                <w:rFonts w:ascii="Times New Roman" w:eastAsia="Times New Roman" w:hAnsi="Times New Roman" w:cs="Times New Roman"/>
                <w:b/>
                <w:sz w:val="24"/>
                <w:szCs w:val="24"/>
                <w:lang w:val="lv-LV"/>
              </w:rPr>
              <w:t>kopā</w:t>
            </w:r>
            <w:r w:rsidRPr="002B1E23">
              <w:rPr>
                <w:rFonts w:ascii="Times New Roman" w:eastAsia="Times New Roman" w:hAnsi="Times New Roman" w:cs="Times New Roman"/>
                <w:b/>
                <w:spacing w:val="-1"/>
                <w:sz w:val="24"/>
                <w:szCs w:val="24"/>
                <w:lang w:val="lv-LV"/>
              </w:rPr>
              <w:t xml:space="preserve"> </w:t>
            </w:r>
            <w:r w:rsidRPr="002B1E23">
              <w:rPr>
                <w:rFonts w:ascii="Times New Roman" w:eastAsia="Times New Roman" w:hAnsi="Times New Roman" w:cs="Times New Roman"/>
                <w:b/>
                <w:sz w:val="24"/>
                <w:szCs w:val="24"/>
                <w:lang w:val="lv-LV"/>
              </w:rPr>
              <w:t>bez</w:t>
            </w:r>
            <w:r w:rsidRPr="002B1E23">
              <w:rPr>
                <w:rFonts w:ascii="Times New Roman" w:eastAsia="Times New Roman" w:hAnsi="Times New Roman" w:cs="Times New Roman"/>
                <w:b/>
                <w:spacing w:val="-2"/>
                <w:sz w:val="24"/>
                <w:szCs w:val="24"/>
                <w:lang w:val="lv-LV"/>
              </w:rPr>
              <w:t xml:space="preserve"> </w:t>
            </w:r>
            <w:r w:rsidRPr="002B1E23">
              <w:rPr>
                <w:rFonts w:ascii="Times New Roman" w:eastAsia="Times New Roman" w:hAnsi="Times New Roman" w:cs="Times New Roman"/>
                <w:b/>
                <w:sz w:val="24"/>
                <w:szCs w:val="24"/>
                <w:lang w:val="lv-LV"/>
              </w:rPr>
              <w:t>PVN</w:t>
            </w:r>
            <w:r w:rsidRPr="002B1E23">
              <w:rPr>
                <w:rFonts w:ascii="Times New Roman" w:eastAsia="Times New Roman" w:hAnsi="Times New Roman" w:cs="Times New Roman"/>
                <w:b/>
                <w:spacing w:val="-2"/>
                <w:sz w:val="24"/>
                <w:szCs w:val="24"/>
                <w:lang w:val="lv-LV"/>
              </w:rPr>
              <w:t xml:space="preserve"> </w:t>
            </w:r>
            <w:r w:rsidRPr="002B1E23">
              <w:rPr>
                <w:rFonts w:ascii="Times New Roman" w:eastAsia="Times New Roman" w:hAnsi="Times New Roman" w:cs="Times New Roman"/>
                <w:b/>
                <w:sz w:val="24"/>
                <w:szCs w:val="24"/>
                <w:lang w:val="lv-LV"/>
              </w:rPr>
              <w:t xml:space="preserve">1 </w:t>
            </w:r>
            <w:r w:rsidRPr="002B1E23">
              <w:rPr>
                <w:rFonts w:ascii="Times New Roman" w:eastAsia="Times New Roman" w:hAnsi="Times New Roman" w:cs="Times New Roman"/>
                <w:b/>
                <w:spacing w:val="-2"/>
                <w:sz w:val="24"/>
                <w:szCs w:val="24"/>
                <w:lang w:val="lv-LV"/>
              </w:rPr>
              <w:t>personai:</w:t>
            </w:r>
          </w:p>
        </w:tc>
        <w:tc>
          <w:tcPr>
            <w:tcW w:w="1843" w:type="dxa"/>
            <w:vAlign w:val="center"/>
          </w:tcPr>
          <w:p w14:paraId="38A39502"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67BE2218" w14:textId="77777777" w:rsidTr="002B1E23">
        <w:trPr>
          <w:trHeight w:val="299"/>
        </w:trPr>
        <w:tc>
          <w:tcPr>
            <w:tcW w:w="8222" w:type="dxa"/>
            <w:gridSpan w:val="3"/>
            <w:tcBorders>
              <w:bottom w:val="double" w:sz="4" w:space="0" w:color="000000"/>
            </w:tcBorders>
            <w:vAlign w:val="center"/>
          </w:tcPr>
          <w:p w14:paraId="48D0B070" w14:textId="77777777" w:rsidR="00461293" w:rsidRPr="002B1E23" w:rsidRDefault="00461293" w:rsidP="002B1E23">
            <w:pPr>
              <w:ind w:left="4346" w:right="140" w:hanging="636"/>
              <w:jc w:val="right"/>
              <w:rPr>
                <w:rFonts w:ascii="Times New Roman" w:eastAsia="Times New Roman" w:hAnsi="Times New Roman" w:cs="Times New Roman"/>
                <w:b/>
                <w:sz w:val="24"/>
                <w:szCs w:val="24"/>
                <w:lang w:val="lv-LV"/>
              </w:rPr>
            </w:pPr>
            <w:r w:rsidRPr="002B1E23">
              <w:rPr>
                <w:rFonts w:ascii="Times New Roman" w:eastAsia="Times New Roman" w:hAnsi="Times New Roman" w:cs="Times New Roman"/>
                <w:b/>
                <w:sz w:val="24"/>
                <w:szCs w:val="24"/>
                <w:lang w:val="lv-LV"/>
              </w:rPr>
              <w:t>Summa</w:t>
            </w:r>
            <w:r w:rsidRPr="002B1E23">
              <w:rPr>
                <w:rFonts w:ascii="Times New Roman" w:eastAsia="Times New Roman" w:hAnsi="Times New Roman" w:cs="Times New Roman"/>
                <w:b/>
                <w:spacing w:val="-4"/>
                <w:sz w:val="24"/>
                <w:szCs w:val="24"/>
                <w:lang w:val="lv-LV"/>
              </w:rPr>
              <w:t xml:space="preserve"> </w:t>
            </w:r>
            <w:r w:rsidRPr="002B1E23">
              <w:rPr>
                <w:rFonts w:ascii="Times New Roman" w:eastAsia="Times New Roman" w:hAnsi="Times New Roman" w:cs="Times New Roman"/>
                <w:b/>
                <w:sz w:val="24"/>
                <w:szCs w:val="24"/>
                <w:lang w:val="lv-LV"/>
              </w:rPr>
              <w:t>kopā</w:t>
            </w:r>
            <w:r w:rsidRPr="002B1E23">
              <w:rPr>
                <w:rFonts w:ascii="Times New Roman" w:eastAsia="Times New Roman" w:hAnsi="Times New Roman" w:cs="Times New Roman"/>
                <w:b/>
                <w:spacing w:val="-1"/>
                <w:sz w:val="24"/>
                <w:szCs w:val="24"/>
                <w:lang w:val="lv-LV"/>
              </w:rPr>
              <w:t xml:space="preserve"> </w:t>
            </w:r>
            <w:r w:rsidRPr="002B1E23">
              <w:rPr>
                <w:rFonts w:ascii="Times New Roman" w:eastAsia="Times New Roman" w:hAnsi="Times New Roman" w:cs="Times New Roman"/>
                <w:b/>
                <w:sz w:val="24"/>
                <w:szCs w:val="24"/>
                <w:lang w:val="lv-LV"/>
              </w:rPr>
              <w:t>bez</w:t>
            </w:r>
            <w:r w:rsidRPr="002B1E23">
              <w:rPr>
                <w:rFonts w:ascii="Times New Roman" w:eastAsia="Times New Roman" w:hAnsi="Times New Roman" w:cs="Times New Roman"/>
                <w:b/>
                <w:spacing w:val="-2"/>
                <w:sz w:val="24"/>
                <w:szCs w:val="24"/>
                <w:lang w:val="lv-LV"/>
              </w:rPr>
              <w:t xml:space="preserve"> </w:t>
            </w:r>
            <w:r w:rsidRPr="002B1E23">
              <w:rPr>
                <w:rFonts w:ascii="Times New Roman" w:eastAsia="Times New Roman" w:hAnsi="Times New Roman" w:cs="Times New Roman"/>
                <w:b/>
                <w:sz w:val="24"/>
                <w:szCs w:val="24"/>
                <w:lang w:val="lv-LV"/>
              </w:rPr>
              <w:t>PVN</w:t>
            </w:r>
            <w:r w:rsidRPr="002B1E23">
              <w:rPr>
                <w:rFonts w:ascii="Times New Roman" w:eastAsia="Times New Roman" w:hAnsi="Times New Roman" w:cs="Times New Roman"/>
                <w:b/>
                <w:spacing w:val="-2"/>
                <w:sz w:val="24"/>
                <w:szCs w:val="24"/>
                <w:lang w:val="lv-LV"/>
              </w:rPr>
              <w:t xml:space="preserve"> </w:t>
            </w:r>
            <w:r w:rsidRPr="002B1E23">
              <w:rPr>
                <w:rFonts w:ascii="Times New Roman" w:eastAsia="Times New Roman" w:hAnsi="Times New Roman" w:cs="Times New Roman"/>
                <w:b/>
                <w:sz w:val="24"/>
                <w:szCs w:val="24"/>
                <w:lang w:val="lv-LV"/>
              </w:rPr>
              <w:t xml:space="preserve">20 </w:t>
            </w:r>
            <w:r w:rsidRPr="002B1E23">
              <w:rPr>
                <w:rFonts w:ascii="Times New Roman" w:eastAsia="Times New Roman" w:hAnsi="Times New Roman" w:cs="Times New Roman"/>
                <w:b/>
                <w:spacing w:val="-2"/>
                <w:sz w:val="24"/>
                <w:szCs w:val="24"/>
                <w:lang w:val="lv-LV"/>
              </w:rPr>
              <w:t>personām:</w:t>
            </w:r>
          </w:p>
        </w:tc>
        <w:tc>
          <w:tcPr>
            <w:tcW w:w="1843" w:type="dxa"/>
            <w:tcBorders>
              <w:bottom w:val="double" w:sz="4" w:space="0" w:color="000000"/>
            </w:tcBorders>
            <w:vAlign w:val="center"/>
          </w:tcPr>
          <w:p w14:paraId="090D8BF0" w14:textId="77777777" w:rsidR="00461293" w:rsidRPr="002B1E23" w:rsidRDefault="00461293" w:rsidP="002B1E23">
            <w:pPr>
              <w:rPr>
                <w:rFonts w:ascii="Times New Roman" w:eastAsia="Times New Roman" w:hAnsi="Times New Roman" w:cs="Times New Roman"/>
                <w:sz w:val="24"/>
                <w:szCs w:val="24"/>
                <w:lang w:val="lv-LV"/>
              </w:rPr>
            </w:pPr>
          </w:p>
        </w:tc>
      </w:tr>
      <w:tr w:rsidR="00461293" w:rsidRPr="002B1E23" w14:paraId="6F733770" w14:textId="77777777" w:rsidTr="002B1E23">
        <w:trPr>
          <w:trHeight w:val="301"/>
        </w:trPr>
        <w:tc>
          <w:tcPr>
            <w:tcW w:w="8222" w:type="dxa"/>
            <w:gridSpan w:val="3"/>
            <w:tcBorders>
              <w:top w:val="double" w:sz="4" w:space="0" w:color="000000"/>
            </w:tcBorders>
            <w:vAlign w:val="center"/>
          </w:tcPr>
          <w:p w14:paraId="042EDD7F" w14:textId="2DEE10FE" w:rsidR="00461293" w:rsidRPr="002B1E23" w:rsidRDefault="00461293" w:rsidP="00C14635">
            <w:pPr>
              <w:ind w:left="1194" w:right="140" w:hanging="768"/>
              <w:jc w:val="right"/>
              <w:rPr>
                <w:rFonts w:ascii="Times New Roman" w:eastAsia="Times New Roman" w:hAnsi="Times New Roman" w:cs="Times New Roman"/>
                <w:b/>
                <w:sz w:val="24"/>
                <w:szCs w:val="24"/>
                <w:lang w:val="lv-LV"/>
              </w:rPr>
            </w:pPr>
            <w:r w:rsidRPr="002B1E23">
              <w:rPr>
                <w:rFonts w:ascii="Times New Roman" w:eastAsia="Times New Roman" w:hAnsi="Times New Roman" w:cs="Times New Roman"/>
                <w:b/>
                <w:sz w:val="24"/>
                <w:szCs w:val="24"/>
                <w:lang w:val="lv-LV"/>
              </w:rPr>
              <w:t>Izmaksu</w:t>
            </w:r>
            <w:r w:rsidRPr="002B1E23">
              <w:rPr>
                <w:rFonts w:ascii="Times New Roman" w:eastAsia="Times New Roman" w:hAnsi="Times New Roman" w:cs="Times New Roman"/>
                <w:b/>
                <w:spacing w:val="-3"/>
                <w:sz w:val="24"/>
                <w:szCs w:val="24"/>
                <w:lang w:val="lv-LV"/>
              </w:rPr>
              <w:t xml:space="preserve"> </w:t>
            </w:r>
            <w:r w:rsidRPr="002B1E23">
              <w:rPr>
                <w:rFonts w:ascii="Times New Roman" w:eastAsia="Times New Roman" w:hAnsi="Times New Roman" w:cs="Times New Roman"/>
                <w:b/>
                <w:sz w:val="24"/>
                <w:szCs w:val="24"/>
                <w:lang w:val="lv-LV"/>
              </w:rPr>
              <w:t>kopējā</w:t>
            </w:r>
            <w:r w:rsidRPr="002B1E23">
              <w:rPr>
                <w:rFonts w:ascii="Times New Roman" w:eastAsia="Times New Roman" w:hAnsi="Times New Roman" w:cs="Times New Roman"/>
                <w:b/>
                <w:spacing w:val="-1"/>
                <w:sz w:val="24"/>
                <w:szCs w:val="24"/>
                <w:lang w:val="lv-LV"/>
              </w:rPr>
              <w:t xml:space="preserve"> </w:t>
            </w:r>
            <w:r w:rsidRPr="002B1E23">
              <w:rPr>
                <w:rFonts w:ascii="Times New Roman" w:eastAsia="Times New Roman" w:hAnsi="Times New Roman" w:cs="Times New Roman"/>
                <w:b/>
                <w:sz w:val="24"/>
                <w:szCs w:val="24"/>
                <w:lang w:val="lv-LV"/>
              </w:rPr>
              <w:t>summa</w:t>
            </w:r>
            <w:r w:rsidRPr="002B1E23">
              <w:rPr>
                <w:rFonts w:ascii="Times New Roman" w:eastAsia="Times New Roman" w:hAnsi="Times New Roman" w:cs="Times New Roman"/>
                <w:b/>
                <w:spacing w:val="-4"/>
                <w:sz w:val="24"/>
                <w:szCs w:val="24"/>
                <w:lang w:val="lv-LV"/>
              </w:rPr>
              <w:t xml:space="preserve"> </w:t>
            </w:r>
            <w:r w:rsidRPr="002B1E23">
              <w:rPr>
                <w:rFonts w:ascii="Times New Roman" w:eastAsia="Times New Roman" w:hAnsi="Times New Roman" w:cs="Times New Roman"/>
                <w:b/>
                <w:sz w:val="24"/>
                <w:szCs w:val="24"/>
                <w:lang w:val="lv-LV"/>
              </w:rPr>
              <w:t>(1.,</w:t>
            </w:r>
            <w:r w:rsidRPr="002B1E23">
              <w:rPr>
                <w:rFonts w:ascii="Times New Roman" w:eastAsia="Times New Roman" w:hAnsi="Times New Roman" w:cs="Times New Roman"/>
                <w:b/>
                <w:spacing w:val="-1"/>
                <w:sz w:val="24"/>
                <w:szCs w:val="24"/>
                <w:lang w:val="lv-LV"/>
              </w:rPr>
              <w:t xml:space="preserve"> </w:t>
            </w:r>
            <w:r w:rsidRPr="002B1E23">
              <w:rPr>
                <w:rFonts w:ascii="Times New Roman" w:eastAsia="Times New Roman" w:hAnsi="Times New Roman" w:cs="Times New Roman"/>
                <w:b/>
                <w:sz w:val="24"/>
                <w:szCs w:val="24"/>
                <w:lang w:val="lv-LV"/>
              </w:rPr>
              <w:t>2.</w:t>
            </w:r>
            <w:r w:rsidRPr="002B1E23">
              <w:rPr>
                <w:rFonts w:ascii="Times New Roman" w:eastAsia="Times New Roman" w:hAnsi="Times New Roman" w:cs="Times New Roman"/>
                <w:b/>
                <w:spacing w:val="-1"/>
                <w:sz w:val="24"/>
                <w:szCs w:val="24"/>
                <w:lang w:val="lv-LV"/>
              </w:rPr>
              <w:t xml:space="preserve"> </w:t>
            </w:r>
            <w:r w:rsidRPr="002B1E23">
              <w:rPr>
                <w:rFonts w:ascii="Times New Roman" w:eastAsia="Times New Roman" w:hAnsi="Times New Roman" w:cs="Times New Roman"/>
                <w:b/>
                <w:sz w:val="24"/>
                <w:szCs w:val="24"/>
                <w:lang w:val="lv-LV"/>
              </w:rPr>
              <w:t>un</w:t>
            </w:r>
            <w:r w:rsidRPr="002B1E23">
              <w:rPr>
                <w:rFonts w:ascii="Times New Roman" w:eastAsia="Times New Roman" w:hAnsi="Times New Roman" w:cs="Times New Roman"/>
                <w:b/>
                <w:spacing w:val="-1"/>
                <w:sz w:val="24"/>
                <w:szCs w:val="24"/>
                <w:lang w:val="lv-LV"/>
              </w:rPr>
              <w:t xml:space="preserve"> </w:t>
            </w:r>
            <w:r w:rsidRPr="002B1E23">
              <w:rPr>
                <w:rFonts w:ascii="Times New Roman" w:eastAsia="Times New Roman" w:hAnsi="Times New Roman" w:cs="Times New Roman"/>
                <w:b/>
                <w:sz w:val="24"/>
                <w:szCs w:val="24"/>
                <w:lang w:val="lv-LV"/>
              </w:rPr>
              <w:t>3.</w:t>
            </w:r>
            <w:r w:rsidR="00CB7353">
              <w:rPr>
                <w:rFonts w:ascii="Times New Roman" w:eastAsia="Times New Roman" w:hAnsi="Times New Roman" w:cs="Times New Roman"/>
                <w:b/>
                <w:sz w:val="24"/>
                <w:szCs w:val="24"/>
                <w:lang w:val="lv-LV"/>
              </w:rPr>
              <w:t xml:space="preserve"> </w:t>
            </w:r>
            <w:r w:rsidRPr="002B1E23">
              <w:rPr>
                <w:rFonts w:ascii="Times New Roman" w:eastAsia="Times New Roman" w:hAnsi="Times New Roman" w:cs="Times New Roman"/>
                <w:b/>
                <w:sz w:val="24"/>
                <w:szCs w:val="24"/>
                <w:lang w:val="lv-LV"/>
              </w:rPr>
              <w:t>pozīcija)</w:t>
            </w:r>
            <w:r w:rsidRPr="002B1E23">
              <w:rPr>
                <w:rFonts w:ascii="Times New Roman" w:eastAsia="Times New Roman" w:hAnsi="Times New Roman" w:cs="Times New Roman"/>
                <w:b/>
                <w:spacing w:val="-3"/>
                <w:sz w:val="24"/>
                <w:szCs w:val="24"/>
                <w:lang w:val="lv-LV"/>
              </w:rPr>
              <w:t xml:space="preserve"> </w:t>
            </w:r>
            <w:r w:rsidRPr="002B1E23">
              <w:rPr>
                <w:rFonts w:ascii="Times New Roman" w:eastAsia="Times New Roman" w:hAnsi="Times New Roman" w:cs="Times New Roman"/>
                <w:b/>
                <w:sz w:val="24"/>
                <w:szCs w:val="24"/>
                <w:lang w:val="lv-LV"/>
              </w:rPr>
              <w:t>bez</w:t>
            </w:r>
            <w:r w:rsidRPr="002B1E23">
              <w:rPr>
                <w:rFonts w:ascii="Times New Roman" w:eastAsia="Times New Roman" w:hAnsi="Times New Roman" w:cs="Times New Roman"/>
                <w:b/>
                <w:spacing w:val="-2"/>
                <w:sz w:val="24"/>
                <w:szCs w:val="24"/>
                <w:lang w:val="lv-LV"/>
              </w:rPr>
              <w:t xml:space="preserve"> </w:t>
            </w:r>
            <w:r w:rsidRPr="002B1E23">
              <w:rPr>
                <w:rFonts w:ascii="Times New Roman" w:eastAsia="Times New Roman" w:hAnsi="Times New Roman" w:cs="Times New Roman"/>
                <w:b/>
                <w:sz w:val="24"/>
                <w:szCs w:val="24"/>
                <w:lang w:val="lv-LV"/>
              </w:rPr>
              <w:t>PVN</w:t>
            </w:r>
            <w:r w:rsidRPr="002B1E23">
              <w:rPr>
                <w:rFonts w:ascii="Times New Roman" w:eastAsia="Times New Roman" w:hAnsi="Times New Roman" w:cs="Times New Roman"/>
                <w:b/>
                <w:spacing w:val="-2"/>
                <w:sz w:val="24"/>
                <w:szCs w:val="24"/>
                <w:lang w:val="lv-LV"/>
              </w:rPr>
              <w:t xml:space="preserve"> </w:t>
            </w:r>
            <w:r w:rsidRPr="002B1E23">
              <w:rPr>
                <w:rFonts w:ascii="Times New Roman" w:eastAsia="Times New Roman" w:hAnsi="Times New Roman" w:cs="Times New Roman"/>
                <w:b/>
                <w:sz w:val="24"/>
                <w:szCs w:val="24"/>
                <w:lang w:val="lv-LV"/>
              </w:rPr>
              <w:t>20</w:t>
            </w:r>
            <w:r w:rsidRPr="002B1E23">
              <w:rPr>
                <w:rFonts w:ascii="Times New Roman" w:eastAsia="Times New Roman" w:hAnsi="Times New Roman" w:cs="Times New Roman"/>
                <w:b/>
                <w:spacing w:val="-1"/>
                <w:sz w:val="24"/>
                <w:szCs w:val="24"/>
                <w:lang w:val="lv-LV"/>
              </w:rPr>
              <w:t xml:space="preserve"> </w:t>
            </w:r>
            <w:r w:rsidRPr="002B1E23">
              <w:rPr>
                <w:rFonts w:ascii="Times New Roman" w:eastAsia="Times New Roman" w:hAnsi="Times New Roman" w:cs="Times New Roman"/>
                <w:b/>
                <w:spacing w:val="-2"/>
                <w:sz w:val="24"/>
                <w:szCs w:val="24"/>
                <w:lang w:val="lv-LV"/>
              </w:rPr>
              <w:t>personām</w:t>
            </w:r>
            <w:r w:rsidR="00EA53B9" w:rsidRPr="002B1E23">
              <w:rPr>
                <w:rFonts w:ascii="Times New Roman" w:eastAsia="Times New Roman" w:hAnsi="Times New Roman" w:cs="Times New Roman"/>
                <w:b/>
                <w:spacing w:val="-2"/>
                <w:sz w:val="24"/>
                <w:szCs w:val="24"/>
                <w:lang w:val="lv-LV"/>
              </w:rPr>
              <w:t>*</w:t>
            </w:r>
            <w:r w:rsidR="0078534E">
              <w:rPr>
                <w:rFonts w:ascii="Times New Roman" w:eastAsia="Times New Roman" w:hAnsi="Times New Roman" w:cs="Times New Roman"/>
                <w:b/>
                <w:spacing w:val="-2"/>
                <w:sz w:val="24"/>
                <w:szCs w:val="24"/>
                <w:lang w:val="lv-LV"/>
              </w:rPr>
              <w:t>*</w:t>
            </w:r>
            <w:r w:rsidR="00EA53B9" w:rsidRPr="002B1E23">
              <w:rPr>
                <w:rFonts w:ascii="Times New Roman" w:eastAsia="Times New Roman" w:hAnsi="Times New Roman" w:cs="Times New Roman"/>
                <w:b/>
                <w:spacing w:val="-2"/>
                <w:sz w:val="24"/>
                <w:szCs w:val="24"/>
                <w:lang w:val="lv-LV"/>
              </w:rPr>
              <w:t>*</w:t>
            </w:r>
            <w:r w:rsidRPr="002B1E23">
              <w:rPr>
                <w:rFonts w:ascii="Times New Roman" w:eastAsia="Times New Roman" w:hAnsi="Times New Roman" w:cs="Times New Roman"/>
                <w:b/>
                <w:spacing w:val="-2"/>
                <w:sz w:val="24"/>
                <w:szCs w:val="24"/>
                <w:lang w:val="lv-LV"/>
              </w:rPr>
              <w:t>:</w:t>
            </w:r>
          </w:p>
        </w:tc>
        <w:tc>
          <w:tcPr>
            <w:tcW w:w="1843" w:type="dxa"/>
            <w:tcBorders>
              <w:top w:val="double" w:sz="4" w:space="0" w:color="000000"/>
            </w:tcBorders>
            <w:vAlign w:val="center"/>
          </w:tcPr>
          <w:p w14:paraId="14F3FE65" w14:textId="77777777" w:rsidR="00461293" w:rsidRPr="002B1E23" w:rsidRDefault="00461293" w:rsidP="002B1E23">
            <w:pPr>
              <w:rPr>
                <w:rFonts w:ascii="Times New Roman" w:eastAsia="Times New Roman" w:hAnsi="Times New Roman" w:cs="Times New Roman"/>
                <w:sz w:val="24"/>
                <w:szCs w:val="24"/>
                <w:lang w:val="lv-LV"/>
              </w:rPr>
            </w:pPr>
          </w:p>
        </w:tc>
      </w:tr>
    </w:tbl>
    <w:p w14:paraId="4A3A4FD7" w14:textId="77777777" w:rsidR="00EA53B9" w:rsidRDefault="00EA53B9" w:rsidP="00104227">
      <w:pPr>
        <w:widowControl w:val="0"/>
        <w:autoSpaceDE w:val="0"/>
        <w:autoSpaceDN w:val="0"/>
        <w:spacing w:after="0" w:line="240" w:lineRule="auto"/>
        <w:contextualSpacing/>
        <w:rPr>
          <w:rFonts w:ascii="Times New Roman" w:eastAsia="Times New Roman" w:hAnsi="Times New Roman" w:cs="Times New Roman"/>
          <w:i/>
          <w:kern w:val="0"/>
          <w14:ligatures w14:val="none"/>
        </w:rPr>
      </w:pPr>
    </w:p>
    <w:p w14:paraId="28158EE9" w14:textId="60905F6D" w:rsidR="00B514F7" w:rsidRPr="00B514F7" w:rsidRDefault="00B514F7" w:rsidP="00B514F7">
      <w:pPr>
        <w:widowControl w:val="0"/>
        <w:autoSpaceDE w:val="0"/>
        <w:autoSpaceDN w:val="0"/>
        <w:spacing w:after="0" w:line="240" w:lineRule="auto"/>
        <w:jc w:val="both"/>
        <w:rPr>
          <w:rFonts w:ascii="Times New Roman" w:eastAsia="Times New Roman" w:hAnsi="Times New Roman" w:cs="Times New Roman"/>
          <w:i/>
          <w:kern w:val="0"/>
          <w14:ligatures w14:val="none"/>
        </w:rPr>
      </w:pPr>
      <w:r w:rsidRPr="00B514F7">
        <w:rPr>
          <w:rFonts w:ascii="Times New Roman" w:eastAsia="Times New Roman" w:hAnsi="Times New Roman" w:cs="Times New Roman"/>
          <w:i/>
          <w:kern w:val="0"/>
          <w14:ligatures w14:val="none"/>
        </w:rPr>
        <w:t>*</w:t>
      </w:r>
      <w:r>
        <w:rPr>
          <w:rFonts w:ascii="Times New Roman" w:eastAsia="Times New Roman" w:hAnsi="Times New Roman" w:cs="Times New Roman"/>
          <w:i/>
          <w:kern w:val="0"/>
          <w14:ligatures w14:val="none"/>
        </w:rPr>
        <w:t xml:space="preserve"> Šajā punktā norādītās cenas ir fiksētas un nemainīgas visu iepirkuma līguma darbības laiku ar nosacījumu, ka nemainās </w:t>
      </w:r>
      <w:r w:rsidR="00B62E8B">
        <w:rPr>
          <w:rFonts w:ascii="Times New Roman" w:eastAsia="Times New Roman" w:hAnsi="Times New Roman" w:cs="Times New Roman"/>
          <w:i/>
          <w:kern w:val="0"/>
          <w14:ligatures w14:val="none"/>
        </w:rPr>
        <w:t>pasākuma dalībnieku</w:t>
      </w:r>
      <w:r>
        <w:rPr>
          <w:rFonts w:ascii="Times New Roman" w:eastAsia="Times New Roman" w:hAnsi="Times New Roman" w:cs="Times New Roman"/>
          <w:i/>
          <w:kern w:val="0"/>
          <w14:ligatures w14:val="none"/>
        </w:rPr>
        <w:t xml:space="preserve"> skaits</w:t>
      </w:r>
      <w:r w:rsidR="00961F07">
        <w:rPr>
          <w:rFonts w:ascii="Times New Roman" w:eastAsia="Times New Roman" w:hAnsi="Times New Roman" w:cs="Times New Roman"/>
          <w:i/>
          <w:kern w:val="0"/>
          <w14:ligatures w14:val="none"/>
        </w:rPr>
        <w:t>, ir līdzvērtīga ēdienkarte un pasākuma ilgums</w:t>
      </w:r>
      <w:r>
        <w:rPr>
          <w:rFonts w:ascii="Times New Roman" w:eastAsia="Times New Roman" w:hAnsi="Times New Roman" w:cs="Times New Roman"/>
          <w:i/>
          <w:kern w:val="0"/>
          <w14:ligatures w14:val="none"/>
        </w:rPr>
        <w:t>.</w:t>
      </w:r>
    </w:p>
    <w:p w14:paraId="2AD3D53B" w14:textId="1BEACE6B" w:rsidR="0078534E" w:rsidRDefault="00EA53B9" w:rsidP="002B1E23">
      <w:pPr>
        <w:widowControl w:val="0"/>
        <w:autoSpaceDE w:val="0"/>
        <w:autoSpaceDN w:val="0"/>
        <w:spacing w:after="0" w:line="240" w:lineRule="auto"/>
        <w:contextualSpacing/>
        <w:rPr>
          <w:rFonts w:ascii="Times New Roman" w:eastAsia="Times New Roman" w:hAnsi="Times New Roman" w:cs="Times New Roman"/>
          <w:i/>
          <w:kern w:val="0"/>
          <w14:ligatures w14:val="none"/>
        </w:rPr>
      </w:pPr>
      <w:r w:rsidRPr="00EA53B9">
        <w:rPr>
          <w:rFonts w:ascii="Times New Roman" w:eastAsia="Times New Roman" w:hAnsi="Times New Roman" w:cs="Times New Roman"/>
          <w:i/>
          <w:kern w:val="0"/>
          <w14:ligatures w14:val="none"/>
        </w:rPr>
        <w:t xml:space="preserve">** </w:t>
      </w:r>
      <w:r w:rsidR="0078534E">
        <w:rPr>
          <w:rFonts w:ascii="Times New Roman" w:eastAsia="Times New Roman" w:hAnsi="Times New Roman" w:cs="Times New Roman"/>
          <w:i/>
          <w:kern w:val="0"/>
          <w14:ligatures w14:val="none"/>
        </w:rPr>
        <w:t>Viesmīļu skaitu aprēķina, ņemot vērā, ka uz 10 personām jānodrošina 1 viesmīlis.</w:t>
      </w:r>
    </w:p>
    <w:p w14:paraId="1D2DCC03" w14:textId="593A570B" w:rsidR="00EA53B9" w:rsidRPr="00EA53B9" w:rsidRDefault="0078534E" w:rsidP="002B1E23">
      <w:pPr>
        <w:widowControl w:val="0"/>
        <w:autoSpaceDE w:val="0"/>
        <w:autoSpaceDN w:val="0"/>
        <w:spacing w:after="0" w:line="240" w:lineRule="auto"/>
        <w:contextualSpacing/>
        <w:rPr>
          <w:rFonts w:ascii="Times New Roman" w:eastAsia="Times New Roman" w:hAnsi="Times New Roman" w:cs="Times New Roman"/>
          <w:i/>
          <w:kern w:val="0"/>
          <w14:ligatures w14:val="none"/>
        </w:rPr>
      </w:pPr>
      <w:r>
        <w:rPr>
          <w:rFonts w:ascii="Times New Roman" w:eastAsia="Times New Roman" w:hAnsi="Times New Roman" w:cs="Times New Roman"/>
          <w:i/>
          <w:kern w:val="0"/>
          <w14:ligatures w14:val="none"/>
        </w:rPr>
        <w:t>***</w:t>
      </w:r>
      <w:r w:rsidR="00EA53B9" w:rsidRPr="00EA53B9">
        <w:rPr>
          <w:rFonts w:ascii="Times New Roman" w:eastAsia="Times New Roman" w:hAnsi="Times New Roman" w:cs="Times New Roman"/>
          <w:i/>
          <w:kern w:val="0"/>
          <w14:ligatures w14:val="none"/>
        </w:rPr>
        <w:t>Piedāvājuma vērtējamā līgumcena</w:t>
      </w:r>
      <w:r w:rsidR="00EA53B9">
        <w:rPr>
          <w:rFonts w:ascii="Times New Roman" w:eastAsia="Times New Roman" w:hAnsi="Times New Roman" w:cs="Times New Roman"/>
          <w:i/>
          <w:kern w:val="0"/>
          <w14:ligatures w14:val="none"/>
        </w:rPr>
        <w:t>.</w:t>
      </w:r>
    </w:p>
    <w:p w14:paraId="6F03772A" w14:textId="77777777" w:rsidR="00EA53B9" w:rsidRDefault="00EA53B9" w:rsidP="002B1E23">
      <w:pPr>
        <w:widowControl w:val="0"/>
        <w:autoSpaceDE w:val="0"/>
        <w:autoSpaceDN w:val="0"/>
        <w:spacing w:after="0" w:line="240" w:lineRule="auto"/>
        <w:contextualSpacing/>
        <w:jc w:val="both"/>
        <w:rPr>
          <w:rFonts w:ascii="Times New Roman" w:eastAsia="Times New Roman" w:hAnsi="Times New Roman" w:cs="Times New Roman"/>
          <w:i/>
          <w:kern w:val="0"/>
          <w14:ligatures w14:val="none"/>
        </w:rPr>
      </w:pPr>
    </w:p>
    <w:p w14:paraId="3DD32A4A" w14:textId="3A15BD14" w:rsidR="00EA53B9" w:rsidRPr="00EA53B9" w:rsidRDefault="00EA53B9" w:rsidP="002B1E23">
      <w:pPr>
        <w:widowControl w:val="0"/>
        <w:autoSpaceDE w:val="0"/>
        <w:autoSpaceDN w:val="0"/>
        <w:spacing w:after="0" w:line="240" w:lineRule="auto"/>
        <w:contextualSpacing/>
        <w:jc w:val="both"/>
        <w:rPr>
          <w:rFonts w:ascii="Times New Roman" w:eastAsia="Times New Roman" w:hAnsi="Times New Roman" w:cs="Times New Roman"/>
          <w:i/>
          <w:kern w:val="0"/>
          <w14:ligatures w14:val="none"/>
        </w:rPr>
      </w:pPr>
      <w:r w:rsidRPr="00EA53B9">
        <w:rPr>
          <w:rFonts w:ascii="Times New Roman" w:eastAsia="Times New Roman" w:hAnsi="Times New Roman" w:cs="Times New Roman"/>
          <w:i/>
          <w:kern w:val="0"/>
          <w14:ligatures w14:val="none"/>
        </w:rPr>
        <w:t>Pretendents</w:t>
      </w:r>
      <w:r w:rsidRPr="00EA53B9">
        <w:rPr>
          <w:rFonts w:ascii="Times New Roman" w:eastAsia="Times New Roman" w:hAnsi="Times New Roman" w:cs="Times New Roman"/>
          <w:i/>
          <w:spacing w:val="-7"/>
          <w:kern w:val="0"/>
          <w14:ligatures w14:val="none"/>
        </w:rPr>
        <w:t xml:space="preserve"> </w:t>
      </w:r>
      <w:r w:rsidRPr="00EA53B9">
        <w:rPr>
          <w:rFonts w:ascii="Times New Roman" w:eastAsia="Times New Roman" w:hAnsi="Times New Roman" w:cs="Times New Roman"/>
          <w:i/>
          <w:kern w:val="0"/>
          <w14:ligatures w14:val="none"/>
        </w:rPr>
        <w:t>apraksta</w:t>
      </w:r>
      <w:r w:rsidRPr="00EA53B9">
        <w:rPr>
          <w:rFonts w:ascii="Times New Roman" w:eastAsia="Times New Roman" w:hAnsi="Times New Roman" w:cs="Times New Roman"/>
          <w:i/>
          <w:spacing w:val="-7"/>
          <w:kern w:val="0"/>
          <w14:ligatures w14:val="none"/>
        </w:rPr>
        <w:t xml:space="preserve"> </w:t>
      </w:r>
      <w:r w:rsidRPr="00EA53B9">
        <w:rPr>
          <w:rFonts w:ascii="Times New Roman" w:eastAsia="Times New Roman" w:hAnsi="Times New Roman" w:cs="Times New Roman"/>
          <w:i/>
          <w:kern w:val="0"/>
          <w14:ligatures w14:val="none"/>
        </w:rPr>
        <w:t>savu</w:t>
      </w:r>
      <w:r w:rsidRPr="00EA53B9">
        <w:rPr>
          <w:rFonts w:ascii="Times New Roman" w:eastAsia="Times New Roman" w:hAnsi="Times New Roman" w:cs="Times New Roman"/>
          <w:i/>
          <w:spacing w:val="-5"/>
          <w:kern w:val="0"/>
          <w14:ligatures w14:val="none"/>
        </w:rPr>
        <w:t xml:space="preserve"> </w:t>
      </w:r>
      <w:r w:rsidRPr="00EA53B9">
        <w:rPr>
          <w:rFonts w:ascii="Times New Roman" w:eastAsia="Times New Roman" w:hAnsi="Times New Roman" w:cs="Times New Roman"/>
          <w:i/>
          <w:kern w:val="0"/>
          <w14:ligatures w14:val="none"/>
        </w:rPr>
        <w:t>piedāvājumu,</w:t>
      </w:r>
      <w:r w:rsidRPr="00EA53B9">
        <w:rPr>
          <w:rFonts w:ascii="Times New Roman" w:eastAsia="Times New Roman" w:hAnsi="Times New Roman" w:cs="Times New Roman"/>
          <w:i/>
          <w:spacing w:val="-8"/>
          <w:kern w:val="0"/>
          <w14:ligatures w14:val="none"/>
        </w:rPr>
        <w:t xml:space="preserve"> </w:t>
      </w:r>
      <w:r w:rsidRPr="00EA53B9">
        <w:rPr>
          <w:rFonts w:ascii="Times New Roman" w:eastAsia="Times New Roman" w:hAnsi="Times New Roman" w:cs="Times New Roman"/>
          <w:i/>
          <w:kern w:val="0"/>
          <w14:ligatures w14:val="none"/>
        </w:rPr>
        <w:t>ievērojot</w:t>
      </w:r>
      <w:r w:rsidRPr="00EA53B9">
        <w:rPr>
          <w:rFonts w:ascii="Times New Roman" w:eastAsia="Times New Roman" w:hAnsi="Times New Roman" w:cs="Times New Roman"/>
          <w:i/>
          <w:spacing w:val="-7"/>
          <w:kern w:val="0"/>
          <w14:ligatures w14:val="none"/>
        </w:rPr>
        <w:t xml:space="preserve"> t</w:t>
      </w:r>
      <w:r w:rsidRPr="00EA53B9">
        <w:rPr>
          <w:rFonts w:ascii="Times New Roman" w:eastAsia="Times New Roman" w:hAnsi="Times New Roman" w:cs="Times New Roman"/>
          <w:i/>
          <w:kern w:val="0"/>
          <w14:ligatures w14:val="none"/>
        </w:rPr>
        <w:t>ehniskajā</w:t>
      </w:r>
      <w:r w:rsidRPr="00EA53B9">
        <w:rPr>
          <w:rFonts w:ascii="Times New Roman" w:eastAsia="Times New Roman" w:hAnsi="Times New Roman" w:cs="Times New Roman"/>
          <w:i/>
          <w:spacing w:val="-1"/>
          <w:kern w:val="0"/>
          <w14:ligatures w14:val="none"/>
        </w:rPr>
        <w:t xml:space="preserve"> </w:t>
      </w:r>
      <w:r w:rsidRPr="00EA53B9">
        <w:rPr>
          <w:rFonts w:ascii="Times New Roman" w:eastAsia="Times New Roman" w:hAnsi="Times New Roman" w:cs="Times New Roman"/>
          <w:i/>
          <w:kern w:val="0"/>
          <w14:ligatures w14:val="none"/>
        </w:rPr>
        <w:t>specifikācijā</w:t>
      </w:r>
      <w:r w:rsidRPr="00EA53B9">
        <w:rPr>
          <w:rFonts w:ascii="Times New Roman" w:eastAsia="Times New Roman" w:hAnsi="Times New Roman" w:cs="Times New Roman"/>
          <w:i/>
          <w:spacing w:val="-5"/>
          <w:kern w:val="0"/>
          <w14:ligatures w14:val="none"/>
        </w:rPr>
        <w:t xml:space="preserve"> </w:t>
      </w:r>
      <w:r w:rsidRPr="00EA53B9">
        <w:rPr>
          <w:rFonts w:ascii="Times New Roman" w:eastAsia="Times New Roman" w:hAnsi="Times New Roman" w:cs="Times New Roman"/>
          <w:i/>
          <w:kern w:val="0"/>
          <w14:ligatures w14:val="none"/>
        </w:rPr>
        <w:t>norādītās</w:t>
      </w:r>
      <w:r w:rsidRPr="00EA53B9">
        <w:rPr>
          <w:rFonts w:ascii="Times New Roman" w:eastAsia="Times New Roman" w:hAnsi="Times New Roman" w:cs="Times New Roman"/>
          <w:i/>
          <w:spacing w:val="-7"/>
          <w:kern w:val="0"/>
          <w14:ligatures w14:val="none"/>
        </w:rPr>
        <w:t xml:space="preserve"> </w:t>
      </w:r>
      <w:r w:rsidRPr="00EA53B9">
        <w:rPr>
          <w:rFonts w:ascii="Times New Roman" w:eastAsia="Times New Roman" w:hAnsi="Times New Roman" w:cs="Times New Roman"/>
          <w:i/>
          <w:spacing w:val="-2"/>
          <w:kern w:val="0"/>
          <w14:ligatures w14:val="none"/>
        </w:rPr>
        <w:t>prasības.</w:t>
      </w:r>
    </w:p>
    <w:p w14:paraId="38661928" w14:textId="77777777" w:rsidR="00EA53B9" w:rsidRDefault="00EA53B9" w:rsidP="002B1E23">
      <w:pPr>
        <w:widowControl w:val="0"/>
        <w:autoSpaceDE w:val="0"/>
        <w:autoSpaceDN w:val="0"/>
        <w:spacing w:after="0" w:line="240" w:lineRule="auto"/>
        <w:ind w:right="566"/>
        <w:jc w:val="both"/>
        <w:rPr>
          <w:rFonts w:ascii="Times New Roman" w:eastAsia="Times New Roman" w:hAnsi="Times New Roman" w:cs="Times New Roman"/>
          <w:i/>
          <w:kern w:val="0"/>
          <w14:ligatures w14:val="none"/>
        </w:rPr>
      </w:pPr>
    </w:p>
    <w:p w14:paraId="25326FEB" w14:textId="4A6FAB10" w:rsidR="00134587" w:rsidRPr="00EA53B9" w:rsidRDefault="00134587" w:rsidP="002B1E23">
      <w:pPr>
        <w:widowControl w:val="0"/>
        <w:autoSpaceDE w:val="0"/>
        <w:autoSpaceDN w:val="0"/>
        <w:spacing w:after="0" w:line="240" w:lineRule="auto"/>
        <w:ind w:right="286"/>
        <w:contextualSpacing/>
        <w:jc w:val="both"/>
        <w:rPr>
          <w:rFonts w:ascii="Times New Roman" w:eastAsia="Times New Roman" w:hAnsi="Times New Roman" w:cs="Times New Roman"/>
          <w:i/>
          <w:kern w:val="0"/>
          <w14:ligatures w14:val="none"/>
        </w:rPr>
      </w:pPr>
      <w:r w:rsidRPr="00EA53B9">
        <w:rPr>
          <w:rFonts w:ascii="Times New Roman" w:eastAsia="Times New Roman" w:hAnsi="Times New Roman" w:cs="Times New Roman"/>
          <w:i/>
          <w:kern w:val="0"/>
          <w14:ligatures w14:val="none"/>
        </w:rPr>
        <w:lastRenderedPageBreak/>
        <w:t>Finanšu piedāvājumā norādītajās cenās iekļauti visi piemērojamie nodokļ</w:t>
      </w:r>
      <w:r w:rsidR="002B1E23">
        <w:rPr>
          <w:rFonts w:ascii="Times New Roman" w:eastAsia="Times New Roman" w:hAnsi="Times New Roman" w:cs="Times New Roman"/>
          <w:i/>
          <w:kern w:val="0"/>
          <w14:ligatures w14:val="none"/>
        </w:rPr>
        <w:t>i</w:t>
      </w:r>
      <w:r w:rsidR="002B1E23" w:rsidRPr="00EA53B9">
        <w:rPr>
          <w:rFonts w:ascii="Times New Roman" w:eastAsia="Times New Roman" w:hAnsi="Times New Roman" w:cs="Times New Roman"/>
          <w:i/>
          <w:kern w:val="0"/>
          <w14:ligatures w14:val="none"/>
        </w:rPr>
        <w:t>,</w:t>
      </w:r>
      <w:r w:rsidR="002B1E23" w:rsidRPr="00EA53B9">
        <w:rPr>
          <w:rFonts w:ascii="Times New Roman" w:eastAsia="Times New Roman" w:hAnsi="Times New Roman" w:cs="Times New Roman"/>
          <w:i/>
          <w:spacing w:val="-12"/>
          <w:kern w:val="0"/>
          <w14:ligatures w14:val="none"/>
        </w:rPr>
        <w:t xml:space="preserve"> </w:t>
      </w:r>
      <w:r w:rsidR="002B1E23" w:rsidRPr="00EA53B9">
        <w:rPr>
          <w:rFonts w:ascii="Times New Roman" w:eastAsia="Times New Roman" w:hAnsi="Times New Roman" w:cs="Times New Roman"/>
          <w:i/>
          <w:kern w:val="0"/>
          <w14:ligatures w14:val="none"/>
        </w:rPr>
        <w:t>izņemot</w:t>
      </w:r>
      <w:r w:rsidR="002B1E23" w:rsidRPr="00EA53B9">
        <w:rPr>
          <w:rFonts w:ascii="Times New Roman" w:eastAsia="Times New Roman" w:hAnsi="Times New Roman" w:cs="Times New Roman"/>
          <w:i/>
          <w:spacing w:val="-9"/>
          <w:kern w:val="0"/>
          <w14:ligatures w14:val="none"/>
        </w:rPr>
        <w:t xml:space="preserve"> </w:t>
      </w:r>
      <w:r w:rsidR="002B1E23" w:rsidRPr="00EA53B9">
        <w:rPr>
          <w:rFonts w:ascii="Times New Roman" w:eastAsia="Times New Roman" w:hAnsi="Times New Roman" w:cs="Times New Roman"/>
          <w:i/>
          <w:kern w:val="0"/>
          <w14:ligatures w14:val="none"/>
        </w:rPr>
        <w:t>pievienotās</w:t>
      </w:r>
      <w:r w:rsidR="002B1E23" w:rsidRPr="00EA53B9">
        <w:rPr>
          <w:rFonts w:ascii="Times New Roman" w:eastAsia="Times New Roman" w:hAnsi="Times New Roman" w:cs="Times New Roman"/>
          <w:i/>
          <w:spacing w:val="-9"/>
          <w:kern w:val="0"/>
          <w14:ligatures w14:val="none"/>
        </w:rPr>
        <w:t xml:space="preserve"> </w:t>
      </w:r>
      <w:r w:rsidR="002B1E23" w:rsidRPr="00EA53B9">
        <w:rPr>
          <w:rFonts w:ascii="Times New Roman" w:eastAsia="Times New Roman" w:hAnsi="Times New Roman" w:cs="Times New Roman"/>
          <w:i/>
          <w:kern w:val="0"/>
          <w14:ligatures w14:val="none"/>
        </w:rPr>
        <w:t>vērtības</w:t>
      </w:r>
      <w:r w:rsidR="002B1E23" w:rsidRPr="00EA53B9">
        <w:rPr>
          <w:rFonts w:ascii="Times New Roman" w:eastAsia="Times New Roman" w:hAnsi="Times New Roman" w:cs="Times New Roman"/>
          <w:i/>
          <w:spacing w:val="-11"/>
          <w:kern w:val="0"/>
          <w14:ligatures w14:val="none"/>
        </w:rPr>
        <w:t xml:space="preserve"> </w:t>
      </w:r>
      <w:r w:rsidR="002B1E23" w:rsidRPr="00EA53B9">
        <w:rPr>
          <w:rFonts w:ascii="Times New Roman" w:eastAsia="Times New Roman" w:hAnsi="Times New Roman" w:cs="Times New Roman"/>
          <w:i/>
          <w:kern w:val="0"/>
          <w14:ligatures w14:val="none"/>
        </w:rPr>
        <w:t>nodokli</w:t>
      </w:r>
      <w:r w:rsidR="002B1E23">
        <w:rPr>
          <w:rFonts w:ascii="Times New Roman" w:eastAsia="Times New Roman" w:hAnsi="Times New Roman" w:cs="Times New Roman"/>
          <w:i/>
          <w:kern w:val="0"/>
          <w14:ligatures w14:val="none"/>
        </w:rPr>
        <w:t>,</w:t>
      </w:r>
      <w:r w:rsidRPr="00EA53B9">
        <w:rPr>
          <w:rFonts w:ascii="Times New Roman" w:eastAsia="Times New Roman" w:hAnsi="Times New Roman" w:cs="Times New Roman"/>
          <w:i/>
          <w:kern w:val="0"/>
          <w14:ligatures w14:val="none"/>
        </w:rPr>
        <w:t xml:space="preserve"> un valsts noteiktie obligātie maksājumi, kā arī visi tieši un netieši ar pakalpojuma sniegšanu saistītie izdevumi, kas nepieciešami līguma izpildei pilnā apmērā un labā kvalitātē, visi aprēķini ir veikti, ņemot vērā visas iespējamās cenu un atalgojuma</w:t>
      </w:r>
      <w:r w:rsidRPr="00EA53B9">
        <w:rPr>
          <w:rFonts w:ascii="Times New Roman" w:eastAsia="Times New Roman" w:hAnsi="Times New Roman" w:cs="Times New Roman"/>
          <w:i/>
          <w:spacing w:val="-12"/>
          <w:kern w:val="0"/>
          <w14:ligatures w14:val="none"/>
        </w:rPr>
        <w:t xml:space="preserve"> </w:t>
      </w:r>
      <w:r w:rsidRPr="00EA53B9">
        <w:rPr>
          <w:rFonts w:ascii="Times New Roman" w:eastAsia="Times New Roman" w:hAnsi="Times New Roman" w:cs="Times New Roman"/>
          <w:i/>
          <w:kern w:val="0"/>
          <w14:ligatures w14:val="none"/>
        </w:rPr>
        <w:t>izmaiņas</w:t>
      </w:r>
      <w:r w:rsidRPr="00EA53B9">
        <w:rPr>
          <w:rFonts w:ascii="Times New Roman" w:eastAsia="Times New Roman" w:hAnsi="Times New Roman" w:cs="Times New Roman"/>
          <w:i/>
          <w:spacing w:val="-9"/>
          <w:kern w:val="0"/>
          <w14:ligatures w14:val="none"/>
        </w:rPr>
        <w:t xml:space="preserve"> </w:t>
      </w:r>
      <w:r w:rsidRPr="00EA53B9">
        <w:rPr>
          <w:rFonts w:ascii="Times New Roman" w:eastAsia="Times New Roman" w:hAnsi="Times New Roman" w:cs="Times New Roman"/>
          <w:i/>
          <w:kern w:val="0"/>
          <w14:ligatures w14:val="none"/>
        </w:rPr>
        <w:t>pakalpojuma</w:t>
      </w:r>
      <w:r w:rsidRPr="00EA53B9">
        <w:rPr>
          <w:rFonts w:ascii="Times New Roman" w:eastAsia="Times New Roman" w:hAnsi="Times New Roman" w:cs="Times New Roman"/>
          <w:i/>
          <w:spacing w:val="-12"/>
          <w:kern w:val="0"/>
          <w14:ligatures w14:val="none"/>
        </w:rPr>
        <w:t xml:space="preserve"> </w:t>
      </w:r>
      <w:r w:rsidRPr="00EA53B9">
        <w:rPr>
          <w:rFonts w:ascii="Times New Roman" w:eastAsia="Times New Roman" w:hAnsi="Times New Roman" w:cs="Times New Roman"/>
          <w:i/>
          <w:kern w:val="0"/>
          <w14:ligatures w14:val="none"/>
        </w:rPr>
        <w:t>sniegšanas</w:t>
      </w:r>
      <w:r w:rsidRPr="00EA53B9">
        <w:rPr>
          <w:rFonts w:ascii="Times New Roman" w:eastAsia="Times New Roman" w:hAnsi="Times New Roman" w:cs="Times New Roman"/>
          <w:i/>
          <w:spacing w:val="-11"/>
          <w:kern w:val="0"/>
          <w14:ligatures w14:val="none"/>
        </w:rPr>
        <w:t xml:space="preserve"> </w:t>
      </w:r>
      <w:r w:rsidRPr="00EA53B9">
        <w:rPr>
          <w:rFonts w:ascii="Times New Roman" w:eastAsia="Times New Roman" w:hAnsi="Times New Roman" w:cs="Times New Roman"/>
          <w:i/>
          <w:kern w:val="0"/>
          <w14:ligatures w14:val="none"/>
        </w:rPr>
        <w:t>laikā.</w:t>
      </w:r>
      <w:r w:rsidRPr="00EA53B9">
        <w:rPr>
          <w:rFonts w:ascii="Times New Roman" w:eastAsia="Times New Roman" w:hAnsi="Times New Roman" w:cs="Times New Roman"/>
          <w:i/>
          <w:spacing w:val="-10"/>
          <w:kern w:val="0"/>
          <w14:ligatures w14:val="none"/>
        </w:rPr>
        <w:t xml:space="preserve"> </w:t>
      </w:r>
    </w:p>
    <w:p w14:paraId="43C91DFA" w14:textId="77777777" w:rsidR="00E261D4" w:rsidRPr="00EA53B9" w:rsidRDefault="00E261D4" w:rsidP="002B1E23">
      <w:pPr>
        <w:widowControl w:val="0"/>
        <w:tabs>
          <w:tab w:val="left" w:pos="9639"/>
          <w:tab w:val="left" w:pos="10206"/>
          <w:tab w:val="left" w:pos="10490"/>
        </w:tabs>
        <w:autoSpaceDE w:val="0"/>
        <w:autoSpaceDN w:val="0"/>
        <w:spacing w:after="0" w:line="240" w:lineRule="auto"/>
        <w:ind w:right="709"/>
        <w:contextualSpacing/>
        <w:jc w:val="both"/>
        <w:rPr>
          <w:rFonts w:ascii="Times New Roman" w:eastAsia="Times New Roman" w:hAnsi="Times New Roman" w:cs="Times New Roman"/>
          <w:i/>
          <w:kern w:val="0"/>
          <w14:ligatures w14:val="none"/>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7"/>
        <w:gridCol w:w="5056"/>
      </w:tblGrid>
      <w:tr w:rsidR="002B1E23" w:rsidRPr="008E445E" w14:paraId="00867C4A" w14:textId="77777777" w:rsidTr="00C27366">
        <w:trPr>
          <w:trHeight w:val="461"/>
        </w:trPr>
        <w:tc>
          <w:tcPr>
            <w:tcW w:w="2493" w:type="pct"/>
            <w:tcBorders>
              <w:top w:val="single" w:sz="4" w:space="0" w:color="auto"/>
              <w:left w:val="single" w:sz="4" w:space="0" w:color="auto"/>
              <w:bottom w:val="single" w:sz="4" w:space="0" w:color="auto"/>
              <w:right w:val="single" w:sz="4" w:space="0" w:color="auto"/>
            </w:tcBorders>
            <w:vAlign w:val="center"/>
            <w:hideMark/>
          </w:tcPr>
          <w:p w14:paraId="39CDE598" w14:textId="77777777" w:rsidR="002B1E23" w:rsidRPr="00832F59" w:rsidRDefault="002B1E23" w:rsidP="00C27366">
            <w:pPr>
              <w:spacing w:after="0" w:line="240" w:lineRule="auto"/>
              <w:rPr>
                <w:rFonts w:ascii="Times New Roman" w:hAnsi="Times New Roman" w:cs="Times New Roman"/>
                <w:lang w:eastAsia="ar-SA"/>
              </w:rPr>
            </w:pPr>
            <w:r w:rsidRPr="00832F59">
              <w:rPr>
                <w:rFonts w:ascii="Times New Roman" w:hAnsi="Times New Roman" w:cs="Times New Roman"/>
                <w:lang w:eastAsia="ar-SA"/>
              </w:rPr>
              <w:t>Pretendenta pārstāvja vārds un uzvārds:</w:t>
            </w:r>
          </w:p>
        </w:tc>
        <w:tc>
          <w:tcPr>
            <w:tcW w:w="2507" w:type="pct"/>
            <w:tcBorders>
              <w:top w:val="single" w:sz="4" w:space="0" w:color="auto"/>
              <w:left w:val="single" w:sz="4" w:space="0" w:color="auto"/>
              <w:bottom w:val="single" w:sz="4" w:space="0" w:color="auto"/>
              <w:right w:val="single" w:sz="4" w:space="0" w:color="auto"/>
            </w:tcBorders>
            <w:vAlign w:val="center"/>
          </w:tcPr>
          <w:p w14:paraId="2AEDD163" w14:textId="77777777" w:rsidR="002B1E23" w:rsidRPr="00832F59" w:rsidRDefault="002B1E23" w:rsidP="00C27366">
            <w:pPr>
              <w:spacing w:after="0" w:line="240" w:lineRule="auto"/>
              <w:rPr>
                <w:rFonts w:ascii="Times New Roman" w:hAnsi="Times New Roman" w:cs="Times New Roman"/>
                <w:lang w:eastAsia="ar-SA"/>
              </w:rPr>
            </w:pPr>
          </w:p>
        </w:tc>
      </w:tr>
      <w:tr w:rsidR="002B1E23" w:rsidRPr="008E445E" w14:paraId="51B94F16" w14:textId="77777777" w:rsidTr="00C27366">
        <w:trPr>
          <w:trHeight w:val="411"/>
        </w:trPr>
        <w:tc>
          <w:tcPr>
            <w:tcW w:w="2493" w:type="pct"/>
            <w:tcBorders>
              <w:top w:val="single" w:sz="4" w:space="0" w:color="auto"/>
              <w:left w:val="single" w:sz="4" w:space="0" w:color="auto"/>
              <w:bottom w:val="single" w:sz="4" w:space="0" w:color="auto"/>
              <w:right w:val="single" w:sz="4" w:space="0" w:color="auto"/>
            </w:tcBorders>
            <w:vAlign w:val="center"/>
            <w:hideMark/>
          </w:tcPr>
          <w:p w14:paraId="425AD4A3" w14:textId="77777777" w:rsidR="002B1E23" w:rsidRPr="00832F59" w:rsidRDefault="002B1E23" w:rsidP="00C27366">
            <w:pPr>
              <w:spacing w:after="0" w:line="240" w:lineRule="auto"/>
              <w:rPr>
                <w:rFonts w:ascii="Times New Roman" w:hAnsi="Times New Roman" w:cs="Times New Roman"/>
                <w:lang w:eastAsia="ar-SA"/>
              </w:rPr>
            </w:pPr>
            <w:r w:rsidRPr="00832F59">
              <w:rPr>
                <w:rFonts w:ascii="Times New Roman" w:hAnsi="Times New Roman" w:cs="Times New Roman"/>
                <w:lang w:eastAsia="ar-SA"/>
              </w:rPr>
              <w:t>Amats:</w:t>
            </w:r>
          </w:p>
        </w:tc>
        <w:tc>
          <w:tcPr>
            <w:tcW w:w="2507" w:type="pct"/>
            <w:tcBorders>
              <w:top w:val="single" w:sz="4" w:space="0" w:color="auto"/>
              <w:left w:val="single" w:sz="4" w:space="0" w:color="auto"/>
              <w:bottom w:val="single" w:sz="4" w:space="0" w:color="auto"/>
              <w:right w:val="single" w:sz="4" w:space="0" w:color="auto"/>
            </w:tcBorders>
            <w:vAlign w:val="center"/>
          </w:tcPr>
          <w:p w14:paraId="319C3C12" w14:textId="77777777" w:rsidR="002B1E23" w:rsidRPr="00832F59" w:rsidRDefault="002B1E23" w:rsidP="00C27366">
            <w:pPr>
              <w:spacing w:after="0" w:line="240" w:lineRule="auto"/>
              <w:rPr>
                <w:rFonts w:ascii="Times New Roman" w:hAnsi="Times New Roman" w:cs="Times New Roman"/>
                <w:lang w:eastAsia="ar-SA"/>
              </w:rPr>
            </w:pPr>
          </w:p>
        </w:tc>
      </w:tr>
      <w:tr w:rsidR="002B1E23" w:rsidRPr="008E445E" w14:paraId="06D3E45B" w14:textId="77777777" w:rsidTr="00C27366">
        <w:trPr>
          <w:trHeight w:val="417"/>
        </w:trPr>
        <w:tc>
          <w:tcPr>
            <w:tcW w:w="2493" w:type="pct"/>
            <w:tcBorders>
              <w:top w:val="single" w:sz="4" w:space="0" w:color="auto"/>
              <w:left w:val="single" w:sz="4" w:space="0" w:color="auto"/>
              <w:bottom w:val="single" w:sz="4" w:space="0" w:color="auto"/>
              <w:right w:val="single" w:sz="4" w:space="0" w:color="auto"/>
            </w:tcBorders>
            <w:vAlign w:val="center"/>
            <w:hideMark/>
          </w:tcPr>
          <w:p w14:paraId="4D1BE2F2" w14:textId="77777777" w:rsidR="002B1E23" w:rsidRPr="00832F59" w:rsidRDefault="002B1E23" w:rsidP="00C27366">
            <w:pPr>
              <w:spacing w:after="0" w:line="240" w:lineRule="auto"/>
              <w:rPr>
                <w:rFonts w:ascii="Times New Roman" w:hAnsi="Times New Roman" w:cs="Times New Roman"/>
                <w:lang w:eastAsia="ar-SA"/>
              </w:rPr>
            </w:pPr>
            <w:r w:rsidRPr="00832F59">
              <w:rPr>
                <w:rFonts w:ascii="Times New Roman" w:hAnsi="Times New Roman" w:cs="Times New Roman"/>
                <w:lang w:eastAsia="ar-SA"/>
              </w:rPr>
              <w:t>Datums:</w:t>
            </w:r>
          </w:p>
        </w:tc>
        <w:tc>
          <w:tcPr>
            <w:tcW w:w="2507" w:type="pct"/>
            <w:tcBorders>
              <w:top w:val="single" w:sz="4" w:space="0" w:color="auto"/>
              <w:left w:val="single" w:sz="4" w:space="0" w:color="auto"/>
              <w:bottom w:val="single" w:sz="4" w:space="0" w:color="auto"/>
              <w:right w:val="single" w:sz="4" w:space="0" w:color="auto"/>
            </w:tcBorders>
            <w:vAlign w:val="center"/>
          </w:tcPr>
          <w:p w14:paraId="41DE4398" w14:textId="77777777" w:rsidR="002B1E23" w:rsidRPr="00832F59" w:rsidRDefault="002B1E23" w:rsidP="00C27366">
            <w:pPr>
              <w:spacing w:after="0" w:line="240" w:lineRule="auto"/>
              <w:rPr>
                <w:rFonts w:ascii="Times New Roman" w:hAnsi="Times New Roman" w:cs="Times New Roman"/>
                <w:lang w:eastAsia="ar-SA"/>
              </w:rPr>
            </w:pPr>
          </w:p>
        </w:tc>
      </w:tr>
      <w:tr w:rsidR="002B1E23" w:rsidRPr="008E445E" w14:paraId="57136691" w14:textId="77777777" w:rsidTr="00C27366">
        <w:trPr>
          <w:trHeight w:val="409"/>
        </w:trPr>
        <w:tc>
          <w:tcPr>
            <w:tcW w:w="2493" w:type="pct"/>
            <w:tcBorders>
              <w:top w:val="single" w:sz="4" w:space="0" w:color="auto"/>
              <w:left w:val="single" w:sz="4" w:space="0" w:color="auto"/>
              <w:bottom w:val="single" w:sz="4" w:space="0" w:color="auto"/>
              <w:right w:val="single" w:sz="4" w:space="0" w:color="auto"/>
            </w:tcBorders>
            <w:vAlign w:val="center"/>
            <w:hideMark/>
          </w:tcPr>
          <w:p w14:paraId="09EC2B23" w14:textId="77777777" w:rsidR="002B1E23" w:rsidRPr="00832F59" w:rsidRDefault="002B1E23" w:rsidP="00C27366">
            <w:pPr>
              <w:spacing w:after="0" w:line="240" w:lineRule="auto"/>
              <w:rPr>
                <w:rFonts w:ascii="Times New Roman" w:hAnsi="Times New Roman" w:cs="Times New Roman"/>
                <w:lang w:eastAsia="ar-SA"/>
              </w:rPr>
            </w:pPr>
            <w:r w:rsidRPr="00832F59">
              <w:rPr>
                <w:rFonts w:ascii="Times New Roman" w:hAnsi="Times New Roman" w:cs="Times New Roman"/>
                <w:lang w:eastAsia="ar-SA"/>
              </w:rPr>
              <w:t>Paraksts:</w:t>
            </w:r>
            <w:r w:rsidRPr="00832F59">
              <w:rPr>
                <w:rFonts w:ascii="Times New Roman" w:hAnsi="Times New Roman" w:cs="Times New Roman"/>
                <w:vertAlign w:val="superscript"/>
                <w:lang w:eastAsia="ar-SA"/>
              </w:rPr>
              <w:footnoteReference w:id="1"/>
            </w:r>
          </w:p>
        </w:tc>
        <w:tc>
          <w:tcPr>
            <w:tcW w:w="2507" w:type="pct"/>
            <w:tcBorders>
              <w:top w:val="single" w:sz="4" w:space="0" w:color="auto"/>
              <w:left w:val="single" w:sz="4" w:space="0" w:color="auto"/>
              <w:bottom w:val="single" w:sz="4" w:space="0" w:color="auto"/>
              <w:right w:val="single" w:sz="4" w:space="0" w:color="auto"/>
            </w:tcBorders>
            <w:vAlign w:val="center"/>
          </w:tcPr>
          <w:p w14:paraId="443F9A68" w14:textId="77777777" w:rsidR="002B1E23" w:rsidRPr="00832F59" w:rsidRDefault="002B1E23" w:rsidP="00C27366">
            <w:pPr>
              <w:spacing w:after="0" w:line="240" w:lineRule="auto"/>
              <w:rPr>
                <w:rFonts w:ascii="Times New Roman" w:hAnsi="Times New Roman" w:cs="Times New Roman"/>
                <w:lang w:eastAsia="ar-SA"/>
              </w:rPr>
            </w:pPr>
          </w:p>
        </w:tc>
      </w:tr>
    </w:tbl>
    <w:p w14:paraId="05093820" w14:textId="77777777" w:rsidR="000145D2" w:rsidRDefault="000145D2" w:rsidP="009C14FC">
      <w:pPr>
        <w:widowControl w:val="0"/>
        <w:pBdr>
          <w:top w:val="nil"/>
          <w:left w:val="nil"/>
          <w:bottom w:val="nil"/>
          <w:right w:val="nil"/>
          <w:between w:val="nil"/>
          <w:bar w:val="nil"/>
        </w:pBdr>
        <w:spacing w:after="0" w:line="23" w:lineRule="atLeast"/>
        <w:ind w:left="709"/>
        <w:contextualSpacing/>
        <w:jc w:val="both"/>
        <w:rPr>
          <w:rFonts w:ascii="Times New Roman" w:eastAsia="Calibri" w:hAnsi="Times New Roman" w:cs="Times New Roman"/>
          <w:i/>
          <w:iCs/>
          <w:color w:val="000000"/>
          <w:kern w:val="28"/>
          <w:u w:color="000000"/>
          <w:bdr w:val="nil"/>
          <w:lang w:eastAsia="lv-LV"/>
          <w14:ligatures w14:val="none"/>
        </w:rPr>
      </w:pPr>
    </w:p>
    <w:p w14:paraId="11540F38" w14:textId="77777777" w:rsidR="000145D2" w:rsidRDefault="000145D2" w:rsidP="009C14FC">
      <w:pPr>
        <w:widowControl w:val="0"/>
        <w:pBdr>
          <w:top w:val="nil"/>
          <w:left w:val="nil"/>
          <w:bottom w:val="nil"/>
          <w:right w:val="nil"/>
          <w:between w:val="nil"/>
          <w:bar w:val="nil"/>
        </w:pBdr>
        <w:spacing w:after="0" w:line="23" w:lineRule="atLeast"/>
        <w:ind w:left="709"/>
        <w:contextualSpacing/>
        <w:jc w:val="both"/>
        <w:rPr>
          <w:rFonts w:ascii="Times New Roman" w:eastAsia="Calibri" w:hAnsi="Times New Roman" w:cs="Times New Roman"/>
          <w:i/>
          <w:iCs/>
          <w:color w:val="000000"/>
          <w:kern w:val="28"/>
          <w:u w:color="000000"/>
          <w:bdr w:val="nil"/>
          <w:lang w:eastAsia="lv-LV"/>
          <w14:ligatures w14:val="none"/>
        </w:rPr>
      </w:pPr>
    </w:p>
    <w:p w14:paraId="25375DFC" w14:textId="77777777" w:rsidR="000145D2" w:rsidRDefault="000145D2" w:rsidP="009C14FC">
      <w:pPr>
        <w:widowControl w:val="0"/>
        <w:pBdr>
          <w:top w:val="nil"/>
          <w:left w:val="nil"/>
          <w:bottom w:val="nil"/>
          <w:right w:val="nil"/>
          <w:between w:val="nil"/>
          <w:bar w:val="nil"/>
        </w:pBdr>
        <w:spacing w:after="0" w:line="23" w:lineRule="atLeast"/>
        <w:ind w:left="709"/>
        <w:contextualSpacing/>
        <w:jc w:val="both"/>
        <w:rPr>
          <w:rFonts w:ascii="Times New Roman" w:eastAsia="Times New Roman" w:hAnsi="Times New Roman" w:cs="Times New Roman"/>
          <w:i/>
          <w:kern w:val="0"/>
          <w:sz w:val="20"/>
          <w:szCs w:val="22"/>
          <w14:ligatures w14:val="none"/>
        </w:rPr>
      </w:pPr>
    </w:p>
    <w:p w14:paraId="346C80D6" w14:textId="77777777" w:rsidR="0003516A" w:rsidRPr="0003516A" w:rsidRDefault="0003516A" w:rsidP="0003516A">
      <w:pPr>
        <w:rPr>
          <w:rFonts w:ascii="Times New Roman" w:eastAsia="Times New Roman" w:hAnsi="Times New Roman" w:cs="Times New Roman"/>
          <w:sz w:val="20"/>
          <w:szCs w:val="22"/>
        </w:rPr>
      </w:pPr>
    </w:p>
    <w:p w14:paraId="68380E1C" w14:textId="77777777" w:rsidR="0003516A" w:rsidRDefault="0003516A" w:rsidP="0003516A">
      <w:pPr>
        <w:rPr>
          <w:rFonts w:ascii="Times New Roman" w:eastAsia="Times New Roman" w:hAnsi="Times New Roman" w:cs="Times New Roman"/>
          <w:i/>
          <w:kern w:val="0"/>
          <w:sz w:val="20"/>
          <w:szCs w:val="22"/>
          <w14:ligatures w14:val="none"/>
        </w:rPr>
      </w:pPr>
    </w:p>
    <w:p w14:paraId="24872EEA" w14:textId="77777777" w:rsidR="0003516A" w:rsidRPr="0003516A" w:rsidRDefault="0003516A" w:rsidP="0003516A">
      <w:pPr>
        <w:jc w:val="right"/>
        <w:rPr>
          <w:rFonts w:ascii="Times New Roman" w:eastAsia="Times New Roman" w:hAnsi="Times New Roman" w:cs="Times New Roman"/>
          <w:sz w:val="20"/>
          <w:szCs w:val="22"/>
        </w:rPr>
      </w:pPr>
    </w:p>
    <w:p w14:paraId="6EA87653" w14:textId="727F8987" w:rsidR="0003516A" w:rsidRPr="0003516A" w:rsidRDefault="0003516A" w:rsidP="0003516A">
      <w:pPr>
        <w:rPr>
          <w:rFonts w:ascii="Times New Roman" w:eastAsia="Times New Roman" w:hAnsi="Times New Roman" w:cs="Times New Roman"/>
          <w:sz w:val="20"/>
          <w:szCs w:val="22"/>
        </w:rPr>
        <w:sectPr w:rsidR="0003516A" w:rsidRPr="0003516A" w:rsidSect="004E6978">
          <w:type w:val="continuous"/>
          <w:pgSz w:w="11910" w:h="16840" w:code="9"/>
          <w:pgMar w:top="1134" w:right="853" w:bottom="1134" w:left="964" w:header="0" w:footer="1134" w:gutter="0"/>
          <w:cols w:space="720"/>
        </w:sectPr>
      </w:pPr>
    </w:p>
    <w:bookmarkEnd w:id="1"/>
    <w:bookmarkEnd w:id="2"/>
    <w:p w14:paraId="46A311AF" w14:textId="77777777" w:rsidR="00B81C70" w:rsidRDefault="00B81C70" w:rsidP="00C7771D">
      <w:pPr>
        <w:spacing w:after="0" w:line="240" w:lineRule="auto"/>
        <w:rPr>
          <w:rFonts w:ascii="Times New Roman" w:eastAsia="Times New Roman" w:hAnsi="Times New Roman" w:cs="Times New Roman"/>
          <w:kern w:val="0"/>
          <w14:ligatures w14:val="none"/>
        </w:rPr>
      </w:pPr>
    </w:p>
    <w:sectPr w:rsidR="00B81C70" w:rsidSect="00FA4C44">
      <w:footerReference w:type="default" r:id="rId10"/>
      <w:pgSz w:w="11906" w:h="16838"/>
      <w:pgMar w:top="1134" w:right="1133"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41B63" w14:textId="77777777" w:rsidR="00FA4F5F" w:rsidRDefault="00FA4F5F" w:rsidP="006D5EC3">
      <w:pPr>
        <w:spacing w:after="0" w:line="240" w:lineRule="auto"/>
      </w:pPr>
      <w:r>
        <w:separator/>
      </w:r>
    </w:p>
  </w:endnote>
  <w:endnote w:type="continuationSeparator" w:id="0">
    <w:p w14:paraId="49657DB1" w14:textId="77777777" w:rsidR="00FA4F5F" w:rsidRDefault="00FA4F5F" w:rsidP="006D5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ヒラギノ角ゴ Pro W3">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Neo'w Arial">
    <w:altName w:val="Arial"/>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OpenSymbol">
    <w:charset w:val="80"/>
    <w:family w:val="auto"/>
    <w:pitch w:val="default"/>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RimTimes, 'Times New Roman'">
    <w:altName w:val="Times New Roman"/>
    <w:charset w:val="00"/>
    <w:family w:val="auto"/>
    <w:pitch w:val="variable"/>
  </w:font>
  <w:font w:name="Appara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7868290"/>
      <w:docPartObj>
        <w:docPartGallery w:val="Page Numbers (Bottom of Page)"/>
        <w:docPartUnique/>
      </w:docPartObj>
    </w:sdtPr>
    <w:sdtEndPr/>
    <w:sdtContent>
      <w:p w14:paraId="66C8B980" w14:textId="13DE4D4A" w:rsidR="0027624F" w:rsidRDefault="0027624F" w:rsidP="0003516A">
        <w:pPr>
          <w:pStyle w:val="Footer"/>
          <w:tabs>
            <w:tab w:val="clear" w:pos="4153"/>
            <w:tab w:val="clear" w:pos="8306"/>
          </w:tabs>
          <w:ind w:right="3"/>
          <w:jc w:val="right"/>
        </w:pPr>
        <w:r>
          <w:fldChar w:fldCharType="begin"/>
        </w:r>
        <w:r>
          <w:instrText>PAGE   \* MERGEFORMAT</w:instrText>
        </w:r>
        <w:r>
          <w:fldChar w:fldCharType="separate"/>
        </w:r>
        <w:r>
          <w:t>2</w:t>
        </w:r>
        <w:r>
          <w:fldChar w:fldCharType="end"/>
        </w:r>
      </w:p>
    </w:sdtContent>
  </w:sdt>
  <w:p w14:paraId="5FA2E8C3" w14:textId="697251D2" w:rsidR="0027624F" w:rsidRDefault="00F5478E" w:rsidP="001974A8">
    <w:pPr>
      <w:pStyle w:val="Footer"/>
      <w:ind w:left="567"/>
      <w:jc w:val="both"/>
    </w:pPr>
    <w:r>
      <w:rPr>
        <w:i/>
        <w:iCs/>
      </w:rPr>
      <w:t xml:space="preserve"> </w:t>
    </w:r>
    <w:r w:rsidR="00A631A7" w:rsidRPr="00300C22">
      <w:rPr>
        <w:i/>
        <w:iCs/>
      </w:rPr>
      <w:t xml:space="preserve">Identifikācijas Nr. </w:t>
    </w:r>
    <w:r w:rsidR="00A631A7" w:rsidRPr="003C1997">
      <w:rPr>
        <w:i/>
        <w:iCs/>
      </w:rPr>
      <w:t>LVPK 202</w:t>
    </w:r>
    <w:r w:rsidR="00372950">
      <w:rPr>
        <w:i/>
        <w:iCs/>
      </w:rPr>
      <w:t>6</w:t>
    </w:r>
    <w:r w:rsidR="00A631A7" w:rsidRPr="003C1997">
      <w:rPr>
        <w:i/>
        <w:iCs/>
      </w:rPr>
      <w:t>/0</w:t>
    </w:r>
    <w:r w:rsidR="00372950">
      <w:rPr>
        <w:i/>
        <w:iCs/>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94E3" w14:textId="570878C2" w:rsidR="00C92E6B" w:rsidRDefault="00C92E6B">
    <w:pPr>
      <w:pStyle w:val="Footer"/>
      <w:jc w:val="right"/>
    </w:pPr>
  </w:p>
  <w:p w14:paraId="2EF78CAB" w14:textId="385BB989" w:rsidR="00FD657D" w:rsidRDefault="00FD65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3ECF" w14:textId="77777777" w:rsidR="006D5EC3" w:rsidRPr="00300C22" w:rsidRDefault="006D5EC3">
    <w:pPr>
      <w:pStyle w:val="Footer"/>
      <w:jc w:val="right"/>
    </w:pPr>
    <w:r w:rsidRPr="00300C22">
      <w:fldChar w:fldCharType="begin"/>
    </w:r>
    <w:r w:rsidRPr="00300C22">
      <w:instrText>PAGE   \* MERGEFORMAT</w:instrText>
    </w:r>
    <w:r w:rsidRPr="00300C22">
      <w:fldChar w:fldCharType="separate"/>
    </w:r>
    <w:r w:rsidRPr="00300C22">
      <w:t>2</w:t>
    </w:r>
    <w:r w:rsidRPr="00300C22">
      <w:fldChar w:fldCharType="end"/>
    </w:r>
  </w:p>
  <w:p w14:paraId="3B4D930B" w14:textId="5BBB91AE" w:rsidR="006D5EC3" w:rsidRPr="00300C22" w:rsidRDefault="006D5EC3" w:rsidP="00C27366">
    <w:pPr>
      <w:pStyle w:val="Footer"/>
      <w:rPr>
        <w:i/>
        <w:iCs/>
      </w:rPr>
    </w:pPr>
    <w:r w:rsidRPr="00300C22">
      <w:rPr>
        <w:i/>
        <w:iCs/>
      </w:rPr>
      <w:t xml:space="preserve">Identifikācijas Nr. </w:t>
    </w:r>
    <w:r w:rsidR="003C1997" w:rsidRPr="003C1997">
      <w:rPr>
        <w:i/>
        <w:iCs/>
      </w:rPr>
      <w:t>LVPK 202</w:t>
    </w:r>
    <w:r w:rsidR="00FD657D">
      <w:rPr>
        <w:i/>
        <w:iCs/>
      </w:rPr>
      <w:t>6</w:t>
    </w:r>
    <w:r w:rsidR="003C1997" w:rsidRPr="003C1997">
      <w:rPr>
        <w:i/>
        <w:iCs/>
      </w:rPr>
      <w:t>/0</w:t>
    </w:r>
    <w:r w:rsidR="00FD657D">
      <w:rPr>
        <w:i/>
        <w:iCs/>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E19FA" w14:textId="77777777" w:rsidR="00FA4F5F" w:rsidRDefault="00FA4F5F" w:rsidP="006D5EC3">
      <w:pPr>
        <w:spacing w:after="0" w:line="240" w:lineRule="auto"/>
      </w:pPr>
      <w:r>
        <w:separator/>
      </w:r>
    </w:p>
  </w:footnote>
  <w:footnote w:type="continuationSeparator" w:id="0">
    <w:p w14:paraId="4E0B5790" w14:textId="77777777" w:rsidR="00FA4F5F" w:rsidRDefault="00FA4F5F" w:rsidP="006D5EC3">
      <w:pPr>
        <w:spacing w:after="0" w:line="240" w:lineRule="auto"/>
      </w:pPr>
      <w:r>
        <w:continuationSeparator/>
      </w:r>
    </w:p>
  </w:footnote>
  <w:footnote w:id="1">
    <w:p w14:paraId="1E5299E7" w14:textId="77777777" w:rsidR="002B1E23" w:rsidRDefault="002B1E23" w:rsidP="002B1E23">
      <w:pPr>
        <w:pStyle w:val="FootnoteText"/>
        <w:rPr>
          <w:rFonts w:eastAsia="Arial"/>
        </w:rPr>
      </w:pPr>
      <w:r>
        <w:rPr>
          <w:rStyle w:val="FootnoteReference"/>
        </w:rPr>
        <w:footnoteRef/>
      </w:r>
      <w:r>
        <w:t xml:space="preserve"> Neaizpilda, ja dokuments tiek parakstīts ar drošu elektronisko vai EIS sistēmas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6"/>
    <w:multiLevelType w:val="multilevel"/>
    <w:tmpl w:val="7AE65A88"/>
    <w:name w:val="WW8Num6"/>
    <w:lvl w:ilvl="0">
      <w:start w:val="5"/>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rPr>
        <w:rFonts w:ascii="Times New Roman" w:hAnsi="Times New Roman"/>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ListBullet"/>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5"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0E921DD"/>
    <w:multiLevelType w:val="multilevel"/>
    <w:tmpl w:val="C036591C"/>
    <w:name w:val="WW8Num7"/>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2E13010"/>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2FB7CE0"/>
    <w:multiLevelType w:val="multilevel"/>
    <w:tmpl w:val="C4521D4A"/>
    <w:lvl w:ilvl="0">
      <w:start w:val="3"/>
      <w:numFmt w:val="decimal"/>
      <w:lvlText w:val="%1."/>
      <w:lvlJc w:val="left"/>
      <w:pPr>
        <w:ind w:left="540" w:hanging="540"/>
      </w:pPr>
      <w:rPr>
        <w:rFonts w:hint="default"/>
      </w:rPr>
    </w:lvl>
    <w:lvl w:ilvl="1">
      <w:start w:val="4"/>
      <w:numFmt w:val="decimal"/>
      <w:lvlText w:val="%1.%2."/>
      <w:lvlJc w:val="left"/>
      <w:pPr>
        <w:ind w:left="1042" w:hanging="540"/>
      </w:pPr>
      <w:rPr>
        <w:rFonts w:hint="default"/>
      </w:rPr>
    </w:lvl>
    <w:lvl w:ilvl="2">
      <w:start w:val="3"/>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0" w15:restartNumberingAfterBreak="0">
    <w:nsid w:val="044C0384"/>
    <w:multiLevelType w:val="multilevel"/>
    <w:tmpl w:val="EA50B9D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ascii="Times New Roman" w:hAnsi="Times New Roman" w:cs="Times New Roman"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2" w15:restartNumberingAfterBreak="0">
    <w:nsid w:val="06464DF6"/>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pStyle w:val="1111Tabulai"/>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B00315C"/>
    <w:multiLevelType w:val="hybridMultilevel"/>
    <w:tmpl w:val="BF2EB8F2"/>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6" w15:restartNumberingAfterBreak="0">
    <w:nsid w:val="0D0D70FA"/>
    <w:multiLevelType w:val="hybridMultilevel"/>
    <w:tmpl w:val="627470A0"/>
    <w:lvl w:ilvl="0" w:tplc="2B108914">
      <w:start w:val="1"/>
      <w:numFmt w:val="lowerLetter"/>
      <w:lvlText w:val="%1)"/>
      <w:lvlJc w:val="left"/>
      <w:pPr>
        <w:ind w:left="1680" w:hanging="13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DD61016"/>
    <w:multiLevelType w:val="multilevel"/>
    <w:tmpl w:val="E7F09BCC"/>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9"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21" w15:restartNumberingAfterBreak="0">
    <w:nsid w:val="110B7CFA"/>
    <w:multiLevelType w:val="multilevel"/>
    <w:tmpl w:val="0F94FFA0"/>
    <w:lvl w:ilvl="0">
      <w:start w:val="7"/>
      <w:numFmt w:val="decimal"/>
      <w:lvlText w:val="%1."/>
      <w:lvlJc w:val="left"/>
      <w:pPr>
        <w:ind w:left="360" w:hanging="360"/>
      </w:pPr>
      <w:rPr>
        <w:rFonts w:hint="default"/>
        <w:b w:val="0"/>
        <w:bCs/>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110F14B0"/>
    <w:multiLevelType w:val="multilevel"/>
    <w:tmpl w:val="27DC876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21C7173"/>
    <w:multiLevelType w:val="multilevel"/>
    <w:tmpl w:val="7494D04C"/>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bCs/>
        <w:i w:val="0"/>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275"/>
        </w:tabs>
        <w:ind w:left="548" w:hanging="264"/>
      </w:pPr>
      <w:rPr>
        <w:rFonts w:hAnsi="Arial Unicode MS"/>
        <w:i w:val="0"/>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24" w15:restartNumberingAfterBreak="0">
    <w:nsid w:val="12DB7CB9"/>
    <w:multiLevelType w:val="multilevel"/>
    <w:tmpl w:val="41C6C3E0"/>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12E456BD"/>
    <w:multiLevelType w:val="multilevel"/>
    <w:tmpl w:val="02780A1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14066E1E"/>
    <w:multiLevelType w:val="multilevel"/>
    <w:tmpl w:val="B388E2F6"/>
    <w:styleLink w:val="WW8Num71"/>
    <w:lvl w:ilvl="0">
      <w:start w:val="2"/>
      <w:numFmt w:val="decimal"/>
      <w:pStyle w:val="Virsraksts31"/>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7" w15:restartNumberingAfterBreak="0">
    <w:nsid w:val="144604B2"/>
    <w:multiLevelType w:val="multilevel"/>
    <w:tmpl w:val="0D20F8FA"/>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9" w15:restartNumberingAfterBreak="0">
    <w:nsid w:val="159827FE"/>
    <w:multiLevelType w:val="multilevel"/>
    <w:tmpl w:val="21D43D10"/>
    <w:lvl w:ilvl="0">
      <w:start w:val="4"/>
      <w:numFmt w:val="decimal"/>
      <w:lvlText w:val="%1."/>
      <w:lvlJc w:val="left"/>
      <w:pPr>
        <w:ind w:left="360" w:hanging="360"/>
      </w:pPr>
      <w:rPr>
        <w:rFonts w:hint="default"/>
      </w:rPr>
    </w:lvl>
    <w:lvl w:ilvl="1">
      <w:start w:val="1"/>
      <w:numFmt w:val="decimal"/>
      <w:lvlText w:val="%1.%2."/>
      <w:lvlJc w:val="left"/>
      <w:pPr>
        <w:ind w:left="3499" w:hanging="360"/>
      </w:pPr>
      <w:rPr>
        <w:rFonts w:hint="default"/>
        <w:b w:val="0"/>
        <w:bCs/>
      </w:rPr>
    </w:lvl>
    <w:lvl w:ilvl="2">
      <w:start w:val="1"/>
      <w:numFmt w:val="decimal"/>
      <w:lvlText w:val="%1.%2.%3."/>
      <w:lvlJc w:val="left"/>
      <w:pPr>
        <w:ind w:left="6998" w:hanging="720"/>
      </w:pPr>
      <w:rPr>
        <w:rFonts w:hint="default"/>
        <w:b w:val="0"/>
        <w:bCs/>
      </w:rPr>
    </w:lvl>
    <w:lvl w:ilvl="3">
      <w:start w:val="1"/>
      <w:numFmt w:val="decimal"/>
      <w:lvlText w:val="%1.%2.%3.%4."/>
      <w:lvlJc w:val="left"/>
      <w:pPr>
        <w:ind w:left="10137" w:hanging="720"/>
      </w:pPr>
      <w:rPr>
        <w:rFonts w:hint="default"/>
      </w:rPr>
    </w:lvl>
    <w:lvl w:ilvl="4">
      <w:start w:val="1"/>
      <w:numFmt w:val="decimal"/>
      <w:lvlText w:val="%1.%2.%3.%4.%5."/>
      <w:lvlJc w:val="left"/>
      <w:pPr>
        <w:ind w:left="13636" w:hanging="1080"/>
      </w:pPr>
      <w:rPr>
        <w:rFonts w:hint="default"/>
      </w:rPr>
    </w:lvl>
    <w:lvl w:ilvl="5">
      <w:start w:val="1"/>
      <w:numFmt w:val="decimal"/>
      <w:lvlText w:val="%1.%2.%3.%4.%5.%6."/>
      <w:lvlJc w:val="left"/>
      <w:pPr>
        <w:ind w:left="16775" w:hanging="1080"/>
      </w:pPr>
      <w:rPr>
        <w:rFonts w:hint="default"/>
      </w:rPr>
    </w:lvl>
    <w:lvl w:ilvl="6">
      <w:start w:val="1"/>
      <w:numFmt w:val="decimal"/>
      <w:lvlText w:val="%1.%2.%3.%4.%5.%6.%7."/>
      <w:lvlJc w:val="left"/>
      <w:pPr>
        <w:ind w:left="20274" w:hanging="1440"/>
      </w:pPr>
      <w:rPr>
        <w:rFonts w:hint="default"/>
      </w:rPr>
    </w:lvl>
    <w:lvl w:ilvl="7">
      <w:start w:val="1"/>
      <w:numFmt w:val="decimal"/>
      <w:lvlText w:val="%1.%2.%3.%4.%5.%6.%7.%8."/>
      <w:lvlJc w:val="left"/>
      <w:pPr>
        <w:ind w:left="23413" w:hanging="1440"/>
      </w:pPr>
      <w:rPr>
        <w:rFonts w:hint="default"/>
      </w:rPr>
    </w:lvl>
    <w:lvl w:ilvl="8">
      <w:start w:val="1"/>
      <w:numFmt w:val="decimal"/>
      <w:lvlText w:val="%1.%2.%3.%4.%5.%6.%7.%8.%9."/>
      <w:lvlJc w:val="left"/>
      <w:pPr>
        <w:ind w:left="26912" w:hanging="1800"/>
      </w:pPr>
      <w:rPr>
        <w:rFonts w:hint="default"/>
      </w:rPr>
    </w:lvl>
  </w:abstractNum>
  <w:abstractNum w:abstractNumId="30" w15:restartNumberingAfterBreak="0">
    <w:nsid w:val="159A6F3E"/>
    <w:multiLevelType w:val="multilevel"/>
    <w:tmpl w:val="2FA8C5CE"/>
    <w:lvl w:ilvl="0">
      <w:start w:val="11"/>
      <w:numFmt w:val="decimal"/>
      <w:lvlText w:val="%1."/>
      <w:lvlJc w:val="left"/>
      <w:pPr>
        <w:ind w:left="480" w:hanging="480"/>
      </w:pPr>
      <w:rPr>
        <w:rFonts w:hint="default"/>
      </w:rPr>
    </w:lvl>
    <w:lvl w:ilvl="1">
      <w:start w:val="7"/>
      <w:numFmt w:val="decimal"/>
      <w:lvlText w:val="%1.%2."/>
      <w:lvlJc w:val="left"/>
      <w:pPr>
        <w:ind w:left="764" w:hanging="480"/>
      </w:pPr>
      <w:rPr>
        <w:rFonts w:hint="default"/>
      </w:rPr>
    </w:lvl>
    <w:lvl w:ilvl="2">
      <w:start w:val="1"/>
      <w:numFmt w:val="decimal"/>
      <w:lvlText w:val="%1.%2.%3."/>
      <w:lvlJc w:val="left"/>
      <w:pPr>
        <w:ind w:left="1571" w:hanging="720"/>
      </w:pPr>
      <w:rPr>
        <w:rFonts w:hint="default"/>
        <w:i w:val="0"/>
        <w:i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71533D6"/>
    <w:multiLevelType w:val="multilevel"/>
    <w:tmpl w:val="6D804B7A"/>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7402C5B"/>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18BC0E97"/>
    <w:multiLevelType w:val="multilevel"/>
    <w:tmpl w:val="B5421D3C"/>
    <w:lvl w:ilvl="0">
      <w:start w:val="6"/>
      <w:numFmt w:val="decimal"/>
      <w:lvlText w:val="%1."/>
      <w:lvlJc w:val="left"/>
      <w:pPr>
        <w:tabs>
          <w:tab w:val="num" w:pos="720"/>
        </w:tabs>
        <w:ind w:left="720" w:hanging="720"/>
      </w:pPr>
      <w:rPr>
        <w:rFonts w:hint="default"/>
        <w:b/>
        <w:bCs/>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9F57DEC"/>
    <w:multiLevelType w:val="multilevel"/>
    <w:tmpl w:val="BEB46EF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6" w15:restartNumberingAfterBreak="0">
    <w:nsid w:val="1A056824"/>
    <w:multiLevelType w:val="multilevel"/>
    <w:tmpl w:val="A5926A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A415574"/>
    <w:multiLevelType w:val="multilevel"/>
    <w:tmpl w:val="518CB96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22F220F"/>
    <w:multiLevelType w:val="multilevel"/>
    <w:tmpl w:val="4984DB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243B2305"/>
    <w:multiLevelType w:val="multilevel"/>
    <w:tmpl w:val="3C948C22"/>
    <w:lvl w:ilvl="0">
      <w:start w:val="1"/>
      <w:numFmt w:val="decimal"/>
      <w:lvlText w:val="%1."/>
      <w:lvlJc w:val="left"/>
      <w:pPr>
        <w:ind w:left="1080" w:hanging="360"/>
      </w:pPr>
      <w:rPr>
        <w:rFonts w:hint="default"/>
      </w:rPr>
    </w:lvl>
    <w:lvl w:ilvl="1">
      <w:start w:val="1"/>
      <w:numFmt w:val="decimal"/>
      <w:isLgl/>
      <w:lvlText w:val="%1.%2."/>
      <w:lvlJc w:val="left"/>
      <w:pPr>
        <w:ind w:left="540" w:hanging="540"/>
      </w:pPr>
      <w:rPr>
        <w:rFonts w:hint="default"/>
        <w:b w:val="0"/>
        <w:bCs/>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24784671"/>
    <w:multiLevelType w:val="multilevel"/>
    <w:tmpl w:val="A0EC2B96"/>
    <w:lvl w:ilvl="0">
      <w:start w:val="1"/>
      <w:numFmt w:val="decimal"/>
      <w:lvlText w:val="%1."/>
      <w:lvlJc w:val="left"/>
      <w:pPr>
        <w:ind w:left="720" w:hanging="720"/>
      </w:pPr>
      <w:rPr>
        <w:rFonts w:ascii="Times New Roman" w:eastAsia="Times New Roman" w:hAnsi="Times New Roman" w:cs="Times New Roman"/>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lvlText w:val="%1.%2.%3.%4."/>
      <w:lvlJc w:val="left"/>
      <w:pPr>
        <w:ind w:left="894" w:hanging="720"/>
      </w:pPr>
      <w:rPr>
        <w:rFonts w:ascii="Times New Roman" w:hAnsi="Times New Roman" w:cs="Times New Roman"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2" w15:restartNumberingAfterBreak="0">
    <w:nsid w:val="24A17FBA"/>
    <w:multiLevelType w:val="multilevel"/>
    <w:tmpl w:val="B26EB676"/>
    <w:lvl w:ilvl="0">
      <w:start w:val="3"/>
      <w:numFmt w:val="decimal"/>
      <w:lvlText w:val="%1."/>
      <w:lvlJc w:val="left"/>
      <w:pPr>
        <w:ind w:left="720" w:hanging="720"/>
      </w:pPr>
      <w:rPr>
        <w:rFonts w:hint="default"/>
      </w:rPr>
    </w:lvl>
    <w:lvl w:ilvl="1">
      <w:start w:val="1"/>
      <w:numFmt w:val="decimal"/>
      <w:lvlText w:val="%1.%2."/>
      <w:lvlJc w:val="left"/>
      <w:pPr>
        <w:ind w:left="2256" w:hanging="720"/>
      </w:pPr>
      <w:rPr>
        <w:rFonts w:hint="default"/>
      </w:rPr>
    </w:lvl>
    <w:lvl w:ilvl="2">
      <w:start w:val="4"/>
      <w:numFmt w:val="decimal"/>
      <w:lvlText w:val="%1.%2.%3."/>
      <w:lvlJc w:val="left"/>
      <w:pPr>
        <w:ind w:left="3792" w:hanging="720"/>
      </w:pPr>
      <w:rPr>
        <w:rFonts w:hint="default"/>
      </w:rPr>
    </w:lvl>
    <w:lvl w:ilvl="3">
      <w:start w:val="1"/>
      <w:numFmt w:val="decimal"/>
      <w:lvlText w:val="%1.%2.%3.%4."/>
      <w:lvlJc w:val="left"/>
      <w:pPr>
        <w:ind w:left="5328" w:hanging="720"/>
      </w:pPr>
      <w:rPr>
        <w:rFonts w:hint="default"/>
      </w:rPr>
    </w:lvl>
    <w:lvl w:ilvl="4">
      <w:start w:val="1"/>
      <w:numFmt w:val="decimal"/>
      <w:lvlText w:val="%1.%2.%3.%4.%5."/>
      <w:lvlJc w:val="left"/>
      <w:pPr>
        <w:ind w:left="7224" w:hanging="1080"/>
      </w:pPr>
      <w:rPr>
        <w:rFonts w:hint="default"/>
      </w:rPr>
    </w:lvl>
    <w:lvl w:ilvl="5">
      <w:start w:val="1"/>
      <w:numFmt w:val="decimal"/>
      <w:lvlText w:val="%1.%2.%3.%4.%5.%6."/>
      <w:lvlJc w:val="left"/>
      <w:pPr>
        <w:ind w:left="8760" w:hanging="1080"/>
      </w:pPr>
      <w:rPr>
        <w:rFonts w:hint="default"/>
      </w:rPr>
    </w:lvl>
    <w:lvl w:ilvl="6">
      <w:start w:val="1"/>
      <w:numFmt w:val="decimal"/>
      <w:lvlText w:val="%1.%2.%3.%4.%5.%6.%7."/>
      <w:lvlJc w:val="left"/>
      <w:pPr>
        <w:ind w:left="10656" w:hanging="1440"/>
      </w:pPr>
      <w:rPr>
        <w:rFonts w:hint="default"/>
      </w:rPr>
    </w:lvl>
    <w:lvl w:ilvl="7">
      <w:start w:val="1"/>
      <w:numFmt w:val="decimal"/>
      <w:lvlText w:val="%1.%2.%3.%4.%5.%6.%7.%8."/>
      <w:lvlJc w:val="left"/>
      <w:pPr>
        <w:ind w:left="12192" w:hanging="1440"/>
      </w:pPr>
      <w:rPr>
        <w:rFonts w:hint="default"/>
      </w:rPr>
    </w:lvl>
    <w:lvl w:ilvl="8">
      <w:start w:val="1"/>
      <w:numFmt w:val="decimal"/>
      <w:lvlText w:val="%1.%2.%3.%4.%5.%6.%7.%8.%9."/>
      <w:lvlJc w:val="left"/>
      <w:pPr>
        <w:ind w:left="14088" w:hanging="1800"/>
      </w:pPr>
      <w:rPr>
        <w:rFonts w:hint="default"/>
      </w:rPr>
    </w:lvl>
  </w:abstractNum>
  <w:abstractNum w:abstractNumId="43" w15:restartNumberingAfterBreak="0">
    <w:nsid w:val="25277F4B"/>
    <w:multiLevelType w:val="multilevel"/>
    <w:tmpl w:val="DCA2C4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1429"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i w:val="0"/>
        <w:i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45" w15:restartNumberingAfterBreak="0">
    <w:nsid w:val="2BB918E8"/>
    <w:multiLevelType w:val="multilevel"/>
    <w:tmpl w:val="6B7AC58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bCs/>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15:restartNumberingAfterBreak="0">
    <w:nsid w:val="2F0C1096"/>
    <w:multiLevelType w:val="multilevel"/>
    <w:tmpl w:val="F424891E"/>
    <w:lvl w:ilvl="0">
      <w:start w:val="1"/>
      <w:numFmt w:val="decimal"/>
      <w:lvlText w:val="%1."/>
      <w:lvlJc w:val="left"/>
      <w:pPr>
        <w:ind w:left="1068" w:hanging="360"/>
      </w:pPr>
      <w:rPr>
        <w:rFonts w:ascii="Times New Roman" w:eastAsia="Times New Roman" w:hAnsi="Times New Roman" w:cs="Times New Roman" w:hint="default"/>
        <w:b w:val="0"/>
        <w:bCs w:val="0"/>
        <w:i w:val="0"/>
        <w:iCs w:val="0"/>
        <w:spacing w:val="0"/>
        <w:w w:val="100"/>
        <w:sz w:val="24"/>
        <w:szCs w:val="24"/>
        <w:lang w:val="lv-LV" w:eastAsia="en-US" w:bidi="ar-SA"/>
      </w:rPr>
    </w:lvl>
    <w:lvl w:ilvl="1">
      <w:start w:val="1"/>
      <w:numFmt w:val="decimal"/>
      <w:lvlText w:val="%1.%2."/>
      <w:lvlJc w:val="left"/>
      <w:pPr>
        <w:ind w:left="1701" w:hanging="569"/>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2755" w:hanging="569"/>
      </w:pPr>
      <w:rPr>
        <w:rFonts w:hint="default"/>
        <w:lang w:val="lv-LV" w:eastAsia="en-US" w:bidi="ar-SA"/>
      </w:rPr>
    </w:lvl>
    <w:lvl w:ilvl="3">
      <w:numFmt w:val="bullet"/>
      <w:lvlText w:val="•"/>
      <w:lvlJc w:val="left"/>
      <w:pPr>
        <w:ind w:left="3810" w:hanging="569"/>
      </w:pPr>
      <w:rPr>
        <w:rFonts w:hint="default"/>
        <w:lang w:val="lv-LV" w:eastAsia="en-US" w:bidi="ar-SA"/>
      </w:rPr>
    </w:lvl>
    <w:lvl w:ilvl="4">
      <w:numFmt w:val="bullet"/>
      <w:lvlText w:val="•"/>
      <w:lvlJc w:val="left"/>
      <w:pPr>
        <w:ind w:left="4866" w:hanging="569"/>
      </w:pPr>
      <w:rPr>
        <w:rFonts w:hint="default"/>
        <w:lang w:val="lv-LV" w:eastAsia="en-US" w:bidi="ar-SA"/>
      </w:rPr>
    </w:lvl>
    <w:lvl w:ilvl="5">
      <w:numFmt w:val="bullet"/>
      <w:lvlText w:val="•"/>
      <w:lvlJc w:val="left"/>
      <w:pPr>
        <w:ind w:left="5921" w:hanging="569"/>
      </w:pPr>
      <w:rPr>
        <w:rFonts w:hint="default"/>
        <w:lang w:val="lv-LV" w:eastAsia="en-US" w:bidi="ar-SA"/>
      </w:rPr>
    </w:lvl>
    <w:lvl w:ilvl="6">
      <w:numFmt w:val="bullet"/>
      <w:lvlText w:val="•"/>
      <w:lvlJc w:val="left"/>
      <w:pPr>
        <w:ind w:left="6976" w:hanging="569"/>
      </w:pPr>
      <w:rPr>
        <w:rFonts w:hint="default"/>
        <w:lang w:val="lv-LV" w:eastAsia="en-US" w:bidi="ar-SA"/>
      </w:rPr>
    </w:lvl>
    <w:lvl w:ilvl="7">
      <w:numFmt w:val="bullet"/>
      <w:lvlText w:val="•"/>
      <w:lvlJc w:val="left"/>
      <w:pPr>
        <w:ind w:left="8032" w:hanging="569"/>
      </w:pPr>
      <w:rPr>
        <w:rFonts w:hint="default"/>
        <w:lang w:val="lv-LV" w:eastAsia="en-US" w:bidi="ar-SA"/>
      </w:rPr>
    </w:lvl>
    <w:lvl w:ilvl="8">
      <w:numFmt w:val="bullet"/>
      <w:lvlText w:val="•"/>
      <w:lvlJc w:val="left"/>
      <w:pPr>
        <w:ind w:left="9087" w:hanging="569"/>
      </w:pPr>
      <w:rPr>
        <w:rFonts w:hint="default"/>
        <w:lang w:val="lv-LV" w:eastAsia="en-US" w:bidi="ar-SA"/>
      </w:rPr>
    </w:lvl>
  </w:abstractNum>
  <w:abstractNum w:abstractNumId="48" w15:restartNumberingAfterBreak="0">
    <w:nsid w:val="31640C2B"/>
    <w:multiLevelType w:val="multilevel"/>
    <w:tmpl w:val="B7EEB45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29"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i w:val="0"/>
        <w:i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50" w15:restartNumberingAfterBreak="0">
    <w:nsid w:val="348D39C9"/>
    <w:multiLevelType w:val="multilevel"/>
    <w:tmpl w:val="CEB46026"/>
    <w:lvl w:ilvl="0">
      <w:start w:val="1"/>
      <w:numFmt w:val="decimal"/>
      <w:pStyle w:val="INnodaa"/>
      <w:lvlText w:val="%1."/>
      <w:lvlJc w:val="left"/>
      <w:pPr>
        <w:ind w:left="360" w:hanging="360"/>
      </w:pPr>
      <w:rPr>
        <w:rFonts w:hint="default"/>
      </w:rPr>
    </w:lvl>
    <w:lvl w:ilvl="1">
      <w:start w:val="1"/>
      <w:numFmt w:val="decimal"/>
      <w:pStyle w:val="INpunkts"/>
      <w:lvlText w:val="%1.%2."/>
      <w:lvlJc w:val="left"/>
      <w:pPr>
        <w:ind w:left="792" w:hanging="432"/>
      </w:pPr>
      <w:rPr>
        <w:rFonts w:hint="default"/>
        <w:b w:val="0"/>
        <w:bCs w:val="0"/>
        <w:i w:val="0"/>
        <w:iCs w:val="0"/>
      </w:rPr>
    </w:lvl>
    <w:lvl w:ilvl="2">
      <w:start w:val="1"/>
      <w:numFmt w:val="decimal"/>
      <w:pStyle w:val="INapaksp"/>
      <w:lvlText w:val="%1.%2.%3."/>
      <w:lvlJc w:val="left"/>
      <w:pPr>
        <w:ind w:left="2489" w:hanging="504"/>
      </w:pPr>
      <w:rPr>
        <w:rFonts w:hint="default"/>
        <w:b w:val="0"/>
        <w:bCs/>
        <w:strike w:val="0"/>
        <w:color w:val="auto"/>
      </w:rPr>
    </w:lvl>
    <w:lvl w:ilvl="3">
      <w:start w:val="1"/>
      <w:numFmt w:val="decimal"/>
      <w:pStyle w:val="INapaks2"/>
      <w:lvlText w:val="%1.%2.%3.%4."/>
      <w:lvlJc w:val="left"/>
      <w:pPr>
        <w:ind w:left="93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abstractNum>
  <w:abstractNum w:abstractNumId="52"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A730D5D"/>
    <w:multiLevelType w:val="multilevel"/>
    <w:tmpl w:val="75CEE9B6"/>
    <w:styleLink w:val="Style14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55" w15:restartNumberingAfterBreak="0">
    <w:nsid w:val="3D5C3708"/>
    <w:multiLevelType w:val="multilevel"/>
    <w:tmpl w:val="7AC2CEC6"/>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D6D308A"/>
    <w:multiLevelType w:val="multilevel"/>
    <w:tmpl w:val="369E99DA"/>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7"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58"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42091B7A"/>
    <w:multiLevelType w:val="multilevel"/>
    <w:tmpl w:val="0C7EA1A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rFonts w:ascii="Times New Roman" w:hAnsi="Times New Roman" w:cs="Times New Roman" w:hint="default"/>
        <w:b w:val="0"/>
        <w:i w:val="0"/>
        <w:color w:val="auto"/>
        <w:sz w:val="24"/>
        <w:szCs w:val="24"/>
      </w:rPr>
    </w:lvl>
    <w:lvl w:ilvl="3">
      <w:start w:val="1"/>
      <w:numFmt w:val="decimal"/>
      <w:lvlText w:val="%1.%2.%3.%4."/>
      <w:lvlJc w:val="left"/>
      <w:pPr>
        <w:ind w:left="220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6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46A14CEB"/>
    <w:multiLevelType w:val="multilevel"/>
    <w:tmpl w:val="47D045E2"/>
    <w:lvl w:ilvl="0">
      <w:start w:val="3"/>
      <w:numFmt w:val="decimal"/>
      <w:lvlText w:val="%1."/>
      <w:lvlJc w:val="left"/>
      <w:pPr>
        <w:ind w:left="4610" w:hanging="526"/>
      </w:pPr>
      <w:rPr>
        <w:rFonts w:ascii="Times New Roman" w:eastAsia="Times New Roman" w:hAnsi="Times New Roman" w:cs="Times New Roman" w:hint="default"/>
        <w:b/>
        <w:bCs/>
        <w:i w:val="0"/>
        <w:iCs w:val="0"/>
        <w:spacing w:val="0"/>
        <w:w w:val="100"/>
        <w:sz w:val="24"/>
        <w:szCs w:val="24"/>
        <w:lang w:val="lv-LV" w:eastAsia="en-US" w:bidi="ar-SA"/>
      </w:rPr>
    </w:lvl>
    <w:lvl w:ilvl="1">
      <w:start w:val="1"/>
      <w:numFmt w:val="decimal"/>
      <w:lvlText w:val="%1.%2."/>
      <w:lvlJc w:val="left"/>
      <w:pPr>
        <w:ind w:left="1235" w:hanging="526"/>
      </w:pPr>
      <w:rPr>
        <w:rFonts w:ascii="Times New Roman" w:eastAsia="Times New Roman" w:hAnsi="Times New Roman" w:cs="Times New Roman" w:hint="default"/>
        <w:b w:val="0"/>
        <w:bCs w:val="0"/>
        <w:i w:val="0"/>
        <w:iCs w:val="0"/>
        <w:spacing w:val="0"/>
        <w:w w:val="100"/>
        <w:sz w:val="24"/>
        <w:szCs w:val="24"/>
        <w:lang w:val="lv-LV" w:eastAsia="en-US" w:bidi="ar-SA"/>
      </w:rPr>
    </w:lvl>
    <w:lvl w:ilvl="2">
      <w:start w:val="1"/>
      <w:numFmt w:val="decimal"/>
      <w:lvlText w:val="%1.%2.%3."/>
      <w:lvlJc w:val="left"/>
      <w:pPr>
        <w:ind w:left="2128" w:hanging="852"/>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2122" w:hanging="852"/>
      </w:pPr>
      <w:rPr>
        <w:rFonts w:hint="default"/>
        <w:lang w:val="lv-LV" w:eastAsia="en-US" w:bidi="ar-SA"/>
      </w:rPr>
    </w:lvl>
    <w:lvl w:ilvl="4">
      <w:numFmt w:val="bullet"/>
      <w:lvlText w:val="•"/>
      <w:lvlJc w:val="left"/>
      <w:pPr>
        <w:ind w:left="2142" w:hanging="852"/>
      </w:pPr>
      <w:rPr>
        <w:rFonts w:hint="default"/>
        <w:lang w:val="lv-LV" w:eastAsia="en-US" w:bidi="ar-SA"/>
      </w:rPr>
    </w:lvl>
    <w:lvl w:ilvl="5">
      <w:numFmt w:val="bullet"/>
      <w:lvlText w:val="•"/>
      <w:lvlJc w:val="left"/>
      <w:pPr>
        <w:ind w:left="4602" w:hanging="852"/>
      </w:pPr>
      <w:rPr>
        <w:rFonts w:hint="default"/>
        <w:lang w:val="lv-LV" w:eastAsia="en-US" w:bidi="ar-SA"/>
      </w:rPr>
    </w:lvl>
    <w:lvl w:ilvl="6">
      <w:numFmt w:val="bullet"/>
      <w:lvlText w:val="•"/>
      <w:lvlJc w:val="left"/>
      <w:pPr>
        <w:ind w:left="5921" w:hanging="852"/>
      </w:pPr>
      <w:rPr>
        <w:rFonts w:hint="default"/>
        <w:lang w:val="lv-LV" w:eastAsia="en-US" w:bidi="ar-SA"/>
      </w:rPr>
    </w:lvl>
    <w:lvl w:ilvl="7">
      <w:numFmt w:val="bullet"/>
      <w:lvlText w:val="•"/>
      <w:lvlJc w:val="left"/>
      <w:pPr>
        <w:ind w:left="7241" w:hanging="852"/>
      </w:pPr>
      <w:rPr>
        <w:rFonts w:hint="default"/>
        <w:lang w:val="lv-LV" w:eastAsia="en-US" w:bidi="ar-SA"/>
      </w:rPr>
    </w:lvl>
    <w:lvl w:ilvl="8">
      <w:numFmt w:val="bullet"/>
      <w:lvlText w:val="•"/>
      <w:lvlJc w:val="left"/>
      <w:pPr>
        <w:ind w:left="8561" w:hanging="852"/>
      </w:pPr>
      <w:rPr>
        <w:rFonts w:hint="default"/>
        <w:lang w:val="lv-LV" w:eastAsia="en-US" w:bidi="ar-SA"/>
      </w:rPr>
    </w:lvl>
  </w:abstractNum>
  <w:abstractNum w:abstractNumId="64" w15:restartNumberingAfterBreak="0">
    <w:nsid w:val="47BB1B8B"/>
    <w:multiLevelType w:val="multilevel"/>
    <w:tmpl w:val="75A4A6BA"/>
    <w:lvl w:ilvl="0">
      <w:start w:val="1"/>
      <w:numFmt w:val="decimal"/>
      <w:lvlText w:val="%1."/>
      <w:lvlJc w:val="left"/>
      <w:pPr>
        <w:ind w:left="720" w:hanging="360"/>
      </w:pPr>
      <w:rPr>
        <w:rFonts w:hint="default"/>
        <w:b w:val="0"/>
        <w:bCs/>
        <w:sz w:val="24"/>
        <w:szCs w:val="24"/>
      </w:rPr>
    </w:lvl>
    <w:lvl w:ilvl="1">
      <w:start w:val="1"/>
      <w:numFmt w:val="decimal"/>
      <w:isLgl/>
      <w:lvlText w:val="%1.%2."/>
      <w:lvlJc w:val="left"/>
      <w:pPr>
        <w:ind w:left="780" w:hanging="420"/>
      </w:pPr>
      <w:rPr>
        <w:rFonts w:hint="default"/>
        <w:b w:val="0"/>
        <w:bCs/>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064499E"/>
    <w:multiLevelType w:val="multilevel"/>
    <w:tmpl w:val="6464B8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8" w15:restartNumberingAfterBreak="0">
    <w:nsid w:val="57372639"/>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A930519"/>
    <w:multiLevelType w:val="multilevel"/>
    <w:tmpl w:val="840E9C10"/>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val="0"/>
        <w:bCs/>
        <w:i w:val="0"/>
        <w:iCs/>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7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3" w15:restartNumberingAfterBreak="0">
    <w:nsid w:val="5F824D73"/>
    <w:multiLevelType w:val="multilevel"/>
    <w:tmpl w:val="2E502E00"/>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60EA2B0D"/>
    <w:multiLevelType w:val="multilevel"/>
    <w:tmpl w:val="D056128C"/>
    <w:styleLink w:val="ImportedStyle54"/>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75" w15:restartNumberingAfterBreak="0">
    <w:nsid w:val="61013AB7"/>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1398"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76" w15:restartNumberingAfterBreak="0">
    <w:nsid w:val="61E37F5B"/>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63404B95"/>
    <w:multiLevelType w:val="multilevel"/>
    <w:tmpl w:val="B1664A0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sz w:val="24"/>
        <w:szCs w:val="24"/>
      </w:rPr>
    </w:lvl>
    <w:lvl w:ilvl="3">
      <w:start w:val="1"/>
      <w:numFmt w:val="decimal"/>
      <w:lvlText w:val="%1.%2.%3.%4."/>
      <w:lvlJc w:val="left"/>
      <w:pPr>
        <w:ind w:left="164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64A6069A"/>
    <w:multiLevelType w:val="multilevel"/>
    <w:tmpl w:val="989C13BC"/>
    <w:lvl w:ilvl="0">
      <w:start w:val="1"/>
      <w:numFmt w:val="decimal"/>
      <w:pStyle w:val="Signature"/>
      <w:lvlText w:val="%1"/>
      <w:lvlJc w:val="left"/>
      <w:pPr>
        <w:tabs>
          <w:tab w:val="num" w:pos="425"/>
        </w:tabs>
        <w:ind w:left="425" w:hanging="425"/>
      </w:pPr>
      <w:rPr>
        <w:rFonts w:cs="Times New Roman"/>
      </w:rPr>
    </w:lvl>
    <w:lvl w:ilvl="1">
      <w:start w:val="1"/>
      <w:numFmt w:val="decimal"/>
      <w:pStyle w:val="Signature"/>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79"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80" w15:restartNumberingAfterBreak="0">
    <w:nsid w:val="6FED2B27"/>
    <w:multiLevelType w:val="multilevel"/>
    <w:tmpl w:val="D26E5636"/>
    <w:styleLink w:val="WWOutlineListStyle5117"/>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81" w15:restartNumberingAfterBreak="0">
    <w:nsid w:val="709F5D93"/>
    <w:multiLevelType w:val="multilevel"/>
    <w:tmpl w:val="23387E6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1047424"/>
    <w:multiLevelType w:val="hybridMultilevel"/>
    <w:tmpl w:val="E8FA81FE"/>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84" w15:restartNumberingAfterBreak="0">
    <w:nsid w:val="71F6328D"/>
    <w:multiLevelType w:val="hybridMultilevel"/>
    <w:tmpl w:val="07CA36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5"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86" w15:restartNumberingAfterBreak="0">
    <w:nsid w:val="72D7734D"/>
    <w:multiLevelType w:val="multilevel"/>
    <w:tmpl w:val="03761F7E"/>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88"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75244440"/>
    <w:multiLevelType w:val="multilevel"/>
    <w:tmpl w:val="89F04028"/>
    <w:styleLink w:val="List51"/>
    <w:lvl w:ilvl="0">
      <w:start w:val="1"/>
      <w:numFmt w:val="decimal"/>
      <w:lvlText w:val="%1"/>
      <w:lvlJc w:val="left"/>
      <w:pPr>
        <w:ind w:left="432" w:hanging="432"/>
      </w:pPr>
      <w:rPr>
        <w:b/>
        <w:i w:val="0"/>
        <w:sz w:val="24"/>
      </w:rPr>
    </w:lvl>
    <w:lvl w:ilvl="1">
      <w:start w:val="1"/>
      <w:numFmt w:val="decimal"/>
      <w:lvlText w:val="%1.%2"/>
      <w:lvlJc w:val="left"/>
      <w:pPr>
        <w:ind w:left="576" w:hanging="576"/>
      </w:pPr>
      <w:rPr>
        <w:rFonts w:ascii="Times New Roman" w:hAnsi="Times New Roman" w:cs="Times New Roman" w:hint="default"/>
        <w:b w:val="0"/>
        <w:i w:val="0"/>
        <w:sz w:val="24"/>
      </w:rPr>
    </w:lvl>
    <w:lvl w:ilvl="2">
      <w:start w:val="1"/>
      <w:numFmt w:val="decimal"/>
      <w:lvlText w:val="%1.%2.%3"/>
      <w:lvlJc w:val="left"/>
      <w:pPr>
        <w:ind w:left="720" w:hanging="720"/>
      </w:pPr>
      <w:rPr>
        <w:b w:val="0"/>
        <w:i w:val="0"/>
        <w:sz w:val="24"/>
      </w:rPr>
    </w:lvl>
    <w:lvl w:ilvl="3">
      <w:start w:val="1"/>
      <w:numFmt w:val="decimal"/>
      <w:lvlText w:val="%1.%2.%3.%4"/>
      <w:lvlJc w:val="left"/>
      <w:pPr>
        <w:ind w:left="864" w:hanging="864"/>
      </w:pPr>
      <w:rPr>
        <w:b w:val="0"/>
        <w:sz w:val="24"/>
        <w:szCs w:val="24"/>
      </w:rPr>
    </w:lvl>
    <w:lvl w:ilvl="4">
      <w:start w:val="1"/>
      <w:numFmt w:val="decimal"/>
      <w:lvlText w:val="%1.%2.%3.%4.%5"/>
      <w:lvlJc w:val="left"/>
      <w:pPr>
        <w:ind w:left="2993"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0" w15:restartNumberingAfterBreak="0">
    <w:nsid w:val="76B721C4"/>
    <w:multiLevelType w:val="hybridMultilevel"/>
    <w:tmpl w:val="164820EE"/>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91" w15:restartNumberingAfterBreak="0">
    <w:nsid w:val="78A92CD4"/>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3555"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92" w15:restartNumberingAfterBreak="0">
    <w:nsid w:val="79661C01"/>
    <w:multiLevelType w:val="multilevel"/>
    <w:tmpl w:val="27069232"/>
    <w:lvl w:ilvl="0">
      <w:start w:val="3"/>
      <w:numFmt w:val="decimal"/>
      <w:lvlText w:val="%1."/>
      <w:lvlJc w:val="left"/>
      <w:pPr>
        <w:ind w:left="720" w:hanging="720"/>
      </w:pPr>
      <w:rPr>
        <w:rFonts w:hint="default"/>
      </w:rPr>
    </w:lvl>
    <w:lvl w:ilvl="1">
      <w:start w:val="1"/>
      <w:numFmt w:val="decimal"/>
      <w:lvlText w:val="%1.%2."/>
      <w:lvlJc w:val="left"/>
      <w:pPr>
        <w:ind w:left="960" w:hanging="72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3" w15:restartNumberingAfterBreak="0">
    <w:nsid w:val="7C25744D"/>
    <w:multiLevelType w:val="multilevel"/>
    <w:tmpl w:val="AA0AB760"/>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CDF4CF6"/>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5" w15:restartNumberingAfterBreak="0">
    <w:nsid w:val="7CE10460"/>
    <w:multiLevelType w:val="multilevel"/>
    <w:tmpl w:val="D42C220C"/>
    <w:styleLink w:val="WWOutlineListStyle5115"/>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DD9458F"/>
    <w:multiLevelType w:val="multilevel"/>
    <w:tmpl w:val="4A82AEAE"/>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b w:val="0"/>
        <w:bCs w:val="0"/>
      </w:rPr>
    </w:lvl>
    <w:lvl w:ilvl="2">
      <w:start w:val="1"/>
      <w:numFmt w:val="decimal"/>
      <w:lvlText w:val="%1.%2.%3."/>
      <w:lvlJc w:val="left"/>
      <w:pPr>
        <w:ind w:left="1004"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8"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99"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0" w15:restartNumberingAfterBreak="0">
    <w:nsid w:val="7F66322F"/>
    <w:multiLevelType w:val="multilevel"/>
    <w:tmpl w:val="E376B8F4"/>
    <w:lvl w:ilvl="0">
      <w:start w:val="8"/>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954603172">
    <w:abstractNumId w:val="13"/>
  </w:num>
  <w:num w:numId="2" w16cid:durableId="1366754804">
    <w:abstractNumId w:val="26"/>
  </w:num>
  <w:num w:numId="3" w16cid:durableId="280499909">
    <w:abstractNumId w:val="6"/>
  </w:num>
  <w:num w:numId="4" w16cid:durableId="1119059747">
    <w:abstractNumId w:val="18"/>
  </w:num>
  <w:num w:numId="5" w16cid:durableId="1705209878">
    <w:abstractNumId w:val="74"/>
  </w:num>
  <w:num w:numId="6" w16cid:durableId="1387874021">
    <w:abstractNumId w:val="49"/>
  </w:num>
  <w:num w:numId="7" w16cid:durableId="269506325">
    <w:abstractNumId w:val="6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16cid:durableId="1985045652">
    <w:abstractNumId w:val="95"/>
    <w:lvlOverride w:ilvl="1">
      <w:lvl w:ilvl="1">
        <w:start w:val="1"/>
        <w:numFmt w:val="decimal"/>
        <w:lvlText w:val="%1.%2."/>
        <w:lvlJc w:val="left"/>
        <w:pPr>
          <w:ind w:left="432" w:hanging="432"/>
        </w:pPr>
        <w:rPr>
          <w:b w:val="0"/>
          <w:bCs/>
        </w:rPr>
      </w:lvl>
    </w:lvlOverride>
  </w:num>
  <w:num w:numId="9" w16cid:durableId="1565722024">
    <w:abstractNumId w:val="31"/>
  </w:num>
  <w:num w:numId="10" w16cid:durableId="936407483">
    <w:abstractNumId w:val="86"/>
  </w:num>
  <w:num w:numId="11" w16cid:durableId="1603417747">
    <w:abstractNumId w:val="59"/>
  </w:num>
  <w:num w:numId="12" w16cid:durableId="1938638697">
    <w:abstractNumId w:val="81"/>
  </w:num>
  <w:num w:numId="13" w16cid:durableId="1170633684">
    <w:abstractNumId w:val="93"/>
  </w:num>
  <w:num w:numId="14" w16cid:durableId="1778061638">
    <w:abstractNumId w:val="53"/>
    <w:lvlOverride w:ilvl="1">
      <w:lvl w:ilvl="1">
        <w:start w:val="1"/>
        <w:numFmt w:val="decimal"/>
        <w:lvlText w:val="%1.%2."/>
        <w:lvlJc w:val="left"/>
        <w:pPr>
          <w:ind w:left="792" w:hanging="432"/>
        </w:pPr>
        <w:rPr>
          <w:rFonts w:hint="default"/>
          <w:b w:val="0"/>
          <w:bCs/>
        </w:rPr>
      </w:lvl>
    </w:lvlOverride>
    <w:lvlOverride w:ilvl="2">
      <w:lvl w:ilvl="2">
        <w:start w:val="1"/>
        <w:numFmt w:val="decimal"/>
        <w:lvlText w:val="%1.%2.%3."/>
        <w:lvlJc w:val="left"/>
        <w:pPr>
          <w:ind w:left="504" w:hanging="504"/>
        </w:pPr>
        <w:rPr>
          <w:rFonts w:hint="default"/>
          <w:b w:val="0"/>
          <w:bCs w:val="0"/>
          <w:color w:val="auto"/>
          <w:sz w:val="24"/>
          <w:szCs w:val="24"/>
        </w:rPr>
      </w:lvl>
    </w:lvlOverride>
    <w:lvlOverride w:ilvl="3">
      <w:lvl w:ilvl="3">
        <w:start w:val="1"/>
        <w:numFmt w:val="decimal"/>
        <w:lvlText w:val="%1.%2.%3.%4."/>
        <w:lvlJc w:val="left"/>
        <w:pPr>
          <w:ind w:left="2066" w:hanging="648"/>
        </w:pPr>
        <w:rPr>
          <w:rFonts w:hint="default"/>
        </w:rPr>
      </w:lvl>
    </w:lvlOverride>
  </w:num>
  <w:num w:numId="15" w16cid:durableId="1698651363">
    <w:abstractNumId w:val="38"/>
  </w:num>
  <w:num w:numId="16" w16cid:durableId="966355133">
    <w:abstractNumId w:val="36"/>
  </w:num>
  <w:num w:numId="17" w16cid:durableId="1693725846">
    <w:abstractNumId w:val="34"/>
  </w:num>
  <w:num w:numId="18" w16cid:durableId="484199244">
    <w:abstractNumId w:val="2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9" w16cid:durableId="1652055641">
    <w:abstractNumId w:val="33"/>
  </w:num>
  <w:num w:numId="20" w16cid:durableId="957174820">
    <w:abstractNumId w:val="17"/>
  </w:num>
  <w:num w:numId="21" w16cid:durableId="1583638120">
    <w:abstractNumId w:val="80"/>
  </w:num>
  <w:num w:numId="22" w16cid:durableId="2005625621">
    <w:abstractNumId w:val="23"/>
  </w:num>
  <w:num w:numId="23" w16cid:durableId="1229267017">
    <w:abstractNumId w:val="51"/>
  </w:num>
  <w:num w:numId="24" w16cid:durableId="74740647">
    <w:abstractNumId w:val="85"/>
  </w:num>
  <w:num w:numId="25" w16cid:durableId="260529120">
    <w:abstractNumId w:val="77"/>
  </w:num>
  <w:num w:numId="26" w16cid:durableId="2045865823">
    <w:abstractNumId w:val="12"/>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7" w16cid:durableId="1325275625">
    <w:abstractNumId w:val="67"/>
  </w:num>
  <w:num w:numId="28" w16cid:durableId="849805385">
    <w:abstractNumId w:val="97"/>
  </w:num>
  <w:num w:numId="29" w16cid:durableId="576092581">
    <w:abstractNumId w:val="96"/>
  </w:num>
  <w:num w:numId="30" w16cid:durableId="147065448">
    <w:abstractNumId w:val="28"/>
  </w:num>
  <w:num w:numId="31" w16cid:durableId="1670668430">
    <w:abstractNumId w:val="44"/>
  </w:num>
  <w:num w:numId="32" w16cid:durableId="1711883177">
    <w:abstractNumId w:val="43"/>
  </w:num>
  <w:num w:numId="33" w16cid:durableId="1537423726">
    <w:abstractNumId w:val="41"/>
  </w:num>
  <w:num w:numId="34" w16cid:durableId="2125537779">
    <w:abstractNumId w:val="21"/>
  </w:num>
  <w:num w:numId="35" w16cid:durableId="2051880118">
    <w:abstractNumId w:val="2"/>
  </w:num>
  <w:num w:numId="36" w16cid:durableId="1696693409">
    <w:abstractNumId w:val="88"/>
  </w:num>
  <w:num w:numId="37" w16cid:durableId="1974477779">
    <w:abstractNumId w:val="72"/>
  </w:num>
  <w:num w:numId="38" w16cid:durableId="491259755">
    <w:abstractNumId w:val="14"/>
  </w:num>
  <w:num w:numId="39" w16cid:durableId="1218393057">
    <w:abstractNumId w:val="65"/>
  </w:num>
  <w:num w:numId="40" w16cid:durableId="2138255360">
    <w:abstractNumId w:val="60"/>
  </w:num>
  <w:num w:numId="41" w16cid:durableId="574555700">
    <w:abstractNumId w:val="1"/>
  </w:num>
  <w:num w:numId="42" w16cid:durableId="785659140">
    <w:abstractNumId w:val="4"/>
  </w:num>
  <w:num w:numId="43" w16cid:durableId="110055501">
    <w:abstractNumId w:val="17"/>
    <w:lvlOverride w:ilvl="0">
      <w:lvl w:ilvl="0">
        <w:start w:val="1"/>
        <w:numFmt w:val="decimal"/>
        <w:lvlText w:val="%1."/>
        <w:lvlJc w:val="left"/>
        <w:pPr>
          <w:ind w:left="4395" w:firstLine="0"/>
        </w:pPr>
        <w:rPr>
          <w:rFonts w:hint="default"/>
        </w:r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841"/>
          </w:tabs>
          <w:ind w:left="71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4" w16cid:durableId="1390811858">
    <w:abstractNumId w:val="27"/>
  </w:num>
  <w:num w:numId="45" w16cid:durableId="486899661">
    <w:abstractNumId w:val="69"/>
  </w:num>
  <w:num w:numId="46" w16cid:durableId="1112017471">
    <w:abstractNumId w:val="68"/>
  </w:num>
  <w:num w:numId="47" w16cid:durableId="1089892659">
    <w:abstractNumId w:val="5"/>
  </w:num>
  <w:num w:numId="48" w16cid:durableId="295066884">
    <w:abstractNumId w:val="52"/>
  </w:num>
  <w:num w:numId="49" w16cid:durableId="513811339">
    <w:abstractNumId w:val="99"/>
  </w:num>
  <w:num w:numId="50" w16cid:durableId="1101948508">
    <w:abstractNumId w:val="11"/>
  </w:num>
  <w:num w:numId="51" w16cid:durableId="1624506457">
    <w:abstractNumId w:val="98"/>
  </w:num>
  <w:num w:numId="52" w16cid:durableId="383910759">
    <w:abstractNumId w:val="0"/>
  </w:num>
  <w:num w:numId="53" w16cid:durableId="1124155153">
    <w:abstractNumId w:val="61"/>
  </w:num>
  <w:num w:numId="54" w16cid:durableId="785539337">
    <w:abstractNumId w:val="87"/>
  </w:num>
  <w:num w:numId="55" w16cid:durableId="1421176592">
    <w:abstractNumId w:val="54"/>
  </w:num>
  <w:num w:numId="56" w16cid:durableId="1986229485">
    <w:abstractNumId w:val="82"/>
  </w:num>
  <w:num w:numId="57" w16cid:durableId="2130974265">
    <w:abstractNumId w:val="79"/>
  </w:num>
  <w:num w:numId="58" w16cid:durableId="720329796">
    <w:abstractNumId w:val="78"/>
  </w:num>
  <w:num w:numId="59" w16cid:durableId="1496721106">
    <w:abstractNumId w:val="57"/>
  </w:num>
  <w:num w:numId="60" w16cid:durableId="7759780">
    <w:abstractNumId w:val="46"/>
  </w:num>
  <w:num w:numId="61" w16cid:durableId="1569538564">
    <w:abstractNumId w:val="19"/>
  </w:num>
  <w:num w:numId="62" w16cid:durableId="1145855735">
    <w:abstractNumId w:val="20"/>
  </w:num>
  <w:num w:numId="63" w16cid:durableId="78992660">
    <w:abstractNumId w:val="7"/>
  </w:num>
  <w:num w:numId="64" w16cid:durableId="630939545">
    <w:abstractNumId w:val="71"/>
  </w:num>
  <w:num w:numId="65" w16cid:durableId="1392120237">
    <w:abstractNumId w:val="89"/>
  </w:num>
  <w:num w:numId="66" w16cid:durableId="1101218287">
    <w:abstractNumId w:val="45"/>
  </w:num>
  <w:num w:numId="67" w16cid:durableId="2140759412">
    <w:abstractNumId w:val="70"/>
  </w:num>
  <w:num w:numId="68" w16cid:durableId="1116023037">
    <w:abstractNumId w:val="92"/>
  </w:num>
  <w:num w:numId="69" w16cid:durableId="1679694349">
    <w:abstractNumId w:val="17"/>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2" w:firstLine="2"/>
        </w:pPr>
        <w:rPr>
          <w:b w:val="0"/>
          <w:bCs w:val="0"/>
        </w:rPr>
      </w:lvl>
    </w:lvlOverride>
    <w:lvlOverride w:ilvl="2">
      <w:lvl w:ilvl="2">
        <w:start w:val="1"/>
        <w:numFmt w:val="decimal"/>
        <w:lvlText w:val="%1.%2.%3."/>
        <w:lvlJc w:val="left"/>
        <w:pPr>
          <w:tabs>
            <w:tab w:val="num" w:pos="841"/>
          </w:tabs>
          <w:ind w:left="710" w:firstLine="0"/>
        </w:pPr>
        <w:rPr>
          <w:b w:val="0"/>
          <w:bCs/>
        </w:r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70" w16cid:durableId="684988700">
    <w:abstractNumId w:val="37"/>
  </w:num>
  <w:num w:numId="71" w16cid:durableId="485437256">
    <w:abstractNumId w:val="58"/>
  </w:num>
  <w:num w:numId="72" w16cid:durableId="307319550">
    <w:abstractNumId w:val="62"/>
  </w:num>
  <w:num w:numId="73" w16cid:durableId="600842195">
    <w:abstractNumId w:val="64"/>
  </w:num>
  <w:num w:numId="74" w16cid:durableId="35088077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530804010">
    <w:abstractNumId w:val="75"/>
  </w:num>
  <w:num w:numId="76" w16cid:durableId="904602536">
    <w:abstractNumId w:val="94"/>
  </w:num>
  <w:num w:numId="77" w16cid:durableId="493648065">
    <w:abstractNumId w:val="25"/>
  </w:num>
  <w:num w:numId="78" w16cid:durableId="1963883877">
    <w:abstractNumId w:val="22"/>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9" w16cid:durableId="972752279">
    <w:abstractNumId w:val="16"/>
  </w:num>
  <w:num w:numId="80" w16cid:durableId="677931427">
    <w:abstractNumId w:val="40"/>
  </w:num>
  <w:num w:numId="81" w16cid:durableId="1676490664">
    <w:abstractNumId w:val="30"/>
  </w:num>
  <w:num w:numId="82" w16cid:durableId="126778667">
    <w:abstractNumId w:val="48"/>
  </w:num>
  <w:num w:numId="83" w16cid:durableId="769741559">
    <w:abstractNumId w:val="63"/>
  </w:num>
  <w:num w:numId="84" w16cid:durableId="912934383">
    <w:abstractNumId w:val="100"/>
  </w:num>
  <w:num w:numId="85" w16cid:durableId="635528772">
    <w:abstractNumId w:val="53"/>
  </w:num>
  <w:num w:numId="86" w16cid:durableId="2114669947">
    <w:abstractNumId w:val="50"/>
  </w:num>
  <w:num w:numId="87" w16cid:durableId="219635006">
    <w:abstractNumId w:val="47"/>
  </w:num>
  <w:num w:numId="88" w16cid:durableId="1429083740">
    <w:abstractNumId w:val="90"/>
  </w:num>
  <w:num w:numId="89" w16cid:durableId="1548375759">
    <w:abstractNumId w:val="15"/>
  </w:num>
  <w:num w:numId="90" w16cid:durableId="1867910977">
    <w:abstractNumId w:val="83"/>
  </w:num>
  <w:num w:numId="91" w16cid:durableId="80685386">
    <w:abstractNumId w:val="9"/>
  </w:num>
  <w:num w:numId="92" w16cid:durableId="697853814">
    <w:abstractNumId w:val="29"/>
  </w:num>
  <w:num w:numId="93" w16cid:durableId="643387094">
    <w:abstractNumId w:val="10"/>
  </w:num>
  <w:num w:numId="94" w16cid:durableId="1937858690">
    <w:abstractNumId w:val="55"/>
  </w:num>
  <w:num w:numId="95" w16cid:durableId="605967542">
    <w:abstractNumId w:val="95"/>
  </w:num>
  <w:num w:numId="96" w16cid:durableId="1252472171">
    <w:abstractNumId w:val="35"/>
  </w:num>
  <w:num w:numId="97" w16cid:durableId="608272083">
    <w:abstractNumId w:val="76"/>
  </w:num>
  <w:num w:numId="98" w16cid:durableId="2064524258">
    <w:abstractNumId w:val="73"/>
  </w:num>
  <w:num w:numId="99" w16cid:durableId="72557963">
    <w:abstractNumId w:val="8"/>
  </w:num>
  <w:num w:numId="100" w16cid:durableId="697394093">
    <w:abstractNumId w:val="42"/>
  </w:num>
  <w:num w:numId="101" w16cid:durableId="901020442">
    <w:abstractNumId w:val="84"/>
  </w:num>
  <w:num w:numId="102" w16cid:durableId="1268466797">
    <w:abstractNumId w:val="24"/>
  </w:num>
  <w:num w:numId="103" w16cid:durableId="291208761">
    <w:abstractNumId w:val="39"/>
  </w:num>
  <w:num w:numId="104" w16cid:durableId="81076550">
    <w:abstractNumId w:val="3"/>
  </w:num>
  <w:num w:numId="105" w16cid:durableId="466968572">
    <w:abstractNumId w:val="32"/>
  </w:num>
  <w:num w:numId="106" w16cid:durableId="543054643">
    <w:abstractNumId w:val="56"/>
  </w:num>
  <w:num w:numId="107" w16cid:durableId="1998459530">
    <w:abstractNumId w:val="91"/>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EC3"/>
    <w:rsid w:val="000003BA"/>
    <w:rsid w:val="0000097D"/>
    <w:rsid w:val="0000533D"/>
    <w:rsid w:val="00005836"/>
    <w:rsid w:val="00005910"/>
    <w:rsid w:val="00006BC1"/>
    <w:rsid w:val="00011791"/>
    <w:rsid w:val="00012A37"/>
    <w:rsid w:val="00012D90"/>
    <w:rsid w:val="000145D2"/>
    <w:rsid w:val="00014982"/>
    <w:rsid w:val="000154C9"/>
    <w:rsid w:val="00015D99"/>
    <w:rsid w:val="00016B7A"/>
    <w:rsid w:val="00024459"/>
    <w:rsid w:val="000249FA"/>
    <w:rsid w:val="00027EF1"/>
    <w:rsid w:val="00030957"/>
    <w:rsid w:val="00031DDF"/>
    <w:rsid w:val="00032A18"/>
    <w:rsid w:val="00034E7B"/>
    <w:rsid w:val="0003516A"/>
    <w:rsid w:val="00036CD5"/>
    <w:rsid w:val="0003771A"/>
    <w:rsid w:val="000379F2"/>
    <w:rsid w:val="000402B9"/>
    <w:rsid w:val="000419BA"/>
    <w:rsid w:val="00043664"/>
    <w:rsid w:val="00043C3F"/>
    <w:rsid w:val="000447FE"/>
    <w:rsid w:val="00044D7F"/>
    <w:rsid w:val="00044E5D"/>
    <w:rsid w:val="00046765"/>
    <w:rsid w:val="00050C76"/>
    <w:rsid w:val="0005106E"/>
    <w:rsid w:val="000520F8"/>
    <w:rsid w:val="000524BF"/>
    <w:rsid w:val="00054A9B"/>
    <w:rsid w:val="00055B3C"/>
    <w:rsid w:val="00056D4B"/>
    <w:rsid w:val="00060A1C"/>
    <w:rsid w:val="000626C4"/>
    <w:rsid w:val="00064A2F"/>
    <w:rsid w:val="000658C3"/>
    <w:rsid w:val="00066B5F"/>
    <w:rsid w:val="000671CD"/>
    <w:rsid w:val="0007020B"/>
    <w:rsid w:val="00070629"/>
    <w:rsid w:val="00070ACB"/>
    <w:rsid w:val="0007113A"/>
    <w:rsid w:val="000711B1"/>
    <w:rsid w:val="0007483F"/>
    <w:rsid w:val="00074CE7"/>
    <w:rsid w:val="000755C7"/>
    <w:rsid w:val="0007760D"/>
    <w:rsid w:val="00080AE1"/>
    <w:rsid w:val="00080D98"/>
    <w:rsid w:val="000825C5"/>
    <w:rsid w:val="00082DAA"/>
    <w:rsid w:val="00084B06"/>
    <w:rsid w:val="00085DF1"/>
    <w:rsid w:val="00086905"/>
    <w:rsid w:val="00086EFD"/>
    <w:rsid w:val="00090773"/>
    <w:rsid w:val="000931EE"/>
    <w:rsid w:val="00093C35"/>
    <w:rsid w:val="000942E0"/>
    <w:rsid w:val="00094C92"/>
    <w:rsid w:val="000A1D18"/>
    <w:rsid w:val="000A3B69"/>
    <w:rsid w:val="000A3DD1"/>
    <w:rsid w:val="000A4A26"/>
    <w:rsid w:val="000A56A3"/>
    <w:rsid w:val="000A6B20"/>
    <w:rsid w:val="000A74BD"/>
    <w:rsid w:val="000B0205"/>
    <w:rsid w:val="000B0E67"/>
    <w:rsid w:val="000B16C4"/>
    <w:rsid w:val="000B1F0F"/>
    <w:rsid w:val="000B2D29"/>
    <w:rsid w:val="000B38EA"/>
    <w:rsid w:val="000B3A64"/>
    <w:rsid w:val="000B3B5B"/>
    <w:rsid w:val="000B4811"/>
    <w:rsid w:val="000B4A1B"/>
    <w:rsid w:val="000B6895"/>
    <w:rsid w:val="000B7388"/>
    <w:rsid w:val="000B7EC1"/>
    <w:rsid w:val="000C2A60"/>
    <w:rsid w:val="000C3516"/>
    <w:rsid w:val="000C43B9"/>
    <w:rsid w:val="000C4DBB"/>
    <w:rsid w:val="000C6589"/>
    <w:rsid w:val="000C7DB0"/>
    <w:rsid w:val="000D06CA"/>
    <w:rsid w:val="000D06F5"/>
    <w:rsid w:val="000D0FE3"/>
    <w:rsid w:val="000D1F49"/>
    <w:rsid w:val="000D3791"/>
    <w:rsid w:val="000D4FD8"/>
    <w:rsid w:val="000D528A"/>
    <w:rsid w:val="000D6711"/>
    <w:rsid w:val="000D6AAA"/>
    <w:rsid w:val="000D765D"/>
    <w:rsid w:val="000E14FE"/>
    <w:rsid w:val="000E1594"/>
    <w:rsid w:val="000E2219"/>
    <w:rsid w:val="000E24B4"/>
    <w:rsid w:val="000E3720"/>
    <w:rsid w:val="000E39B4"/>
    <w:rsid w:val="000E3BC1"/>
    <w:rsid w:val="000E71C9"/>
    <w:rsid w:val="000E7F6F"/>
    <w:rsid w:val="000F2237"/>
    <w:rsid w:val="000F2398"/>
    <w:rsid w:val="000F36FB"/>
    <w:rsid w:val="000F3D33"/>
    <w:rsid w:val="000F4054"/>
    <w:rsid w:val="000F4E04"/>
    <w:rsid w:val="000F7BA9"/>
    <w:rsid w:val="0010002F"/>
    <w:rsid w:val="00100726"/>
    <w:rsid w:val="00100C94"/>
    <w:rsid w:val="00101BDA"/>
    <w:rsid w:val="001033CE"/>
    <w:rsid w:val="001037F8"/>
    <w:rsid w:val="00104227"/>
    <w:rsid w:val="0010692B"/>
    <w:rsid w:val="00106EEA"/>
    <w:rsid w:val="00107EFD"/>
    <w:rsid w:val="0011123A"/>
    <w:rsid w:val="0011196B"/>
    <w:rsid w:val="00112235"/>
    <w:rsid w:val="00113A58"/>
    <w:rsid w:val="00116345"/>
    <w:rsid w:val="00116C42"/>
    <w:rsid w:val="001176CD"/>
    <w:rsid w:val="00117D1C"/>
    <w:rsid w:val="001207D6"/>
    <w:rsid w:val="001218E6"/>
    <w:rsid w:val="0012201D"/>
    <w:rsid w:val="001232ED"/>
    <w:rsid w:val="001236D4"/>
    <w:rsid w:val="00123D4C"/>
    <w:rsid w:val="00123D9D"/>
    <w:rsid w:val="00127ADE"/>
    <w:rsid w:val="001313C4"/>
    <w:rsid w:val="00133FA0"/>
    <w:rsid w:val="00134587"/>
    <w:rsid w:val="001345FE"/>
    <w:rsid w:val="00136044"/>
    <w:rsid w:val="00140E97"/>
    <w:rsid w:val="00145806"/>
    <w:rsid w:val="00145C30"/>
    <w:rsid w:val="001477A1"/>
    <w:rsid w:val="001478E3"/>
    <w:rsid w:val="001501EB"/>
    <w:rsid w:val="00151015"/>
    <w:rsid w:val="00151DBD"/>
    <w:rsid w:val="00152022"/>
    <w:rsid w:val="001526D9"/>
    <w:rsid w:val="001530DA"/>
    <w:rsid w:val="00153218"/>
    <w:rsid w:val="001533C7"/>
    <w:rsid w:val="00153990"/>
    <w:rsid w:val="00153D92"/>
    <w:rsid w:val="0015475D"/>
    <w:rsid w:val="00154963"/>
    <w:rsid w:val="00154ADF"/>
    <w:rsid w:val="00156ABE"/>
    <w:rsid w:val="00157B0F"/>
    <w:rsid w:val="00161F3D"/>
    <w:rsid w:val="001638F7"/>
    <w:rsid w:val="00170DF2"/>
    <w:rsid w:val="00171CA4"/>
    <w:rsid w:val="00172A00"/>
    <w:rsid w:val="00173F66"/>
    <w:rsid w:val="00173F76"/>
    <w:rsid w:val="00174E50"/>
    <w:rsid w:val="001776D1"/>
    <w:rsid w:val="0018118A"/>
    <w:rsid w:val="00182B6D"/>
    <w:rsid w:val="001844A2"/>
    <w:rsid w:val="001857A5"/>
    <w:rsid w:val="00186F24"/>
    <w:rsid w:val="001872F1"/>
    <w:rsid w:val="00190733"/>
    <w:rsid w:val="001927B4"/>
    <w:rsid w:val="001974A8"/>
    <w:rsid w:val="001A779A"/>
    <w:rsid w:val="001A77EE"/>
    <w:rsid w:val="001B0C3A"/>
    <w:rsid w:val="001B0FD2"/>
    <w:rsid w:val="001B252F"/>
    <w:rsid w:val="001B332E"/>
    <w:rsid w:val="001B44AA"/>
    <w:rsid w:val="001B502E"/>
    <w:rsid w:val="001B5F51"/>
    <w:rsid w:val="001B7572"/>
    <w:rsid w:val="001C064C"/>
    <w:rsid w:val="001C1A41"/>
    <w:rsid w:val="001C37EC"/>
    <w:rsid w:val="001C3D20"/>
    <w:rsid w:val="001C5F11"/>
    <w:rsid w:val="001C60D8"/>
    <w:rsid w:val="001C786A"/>
    <w:rsid w:val="001D005C"/>
    <w:rsid w:val="001D050B"/>
    <w:rsid w:val="001D13BB"/>
    <w:rsid w:val="001D1866"/>
    <w:rsid w:val="001D3ED3"/>
    <w:rsid w:val="001D4F5D"/>
    <w:rsid w:val="001D5B29"/>
    <w:rsid w:val="001D5F85"/>
    <w:rsid w:val="001D74DB"/>
    <w:rsid w:val="001E0315"/>
    <w:rsid w:val="001E0CDD"/>
    <w:rsid w:val="001E0DE8"/>
    <w:rsid w:val="001E0E16"/>
    <w:rsid w:val="001E161C"/>
    <w:rsid w:val="001E1CB0"/>
    <w:rsid w:val="001E212B"/>
    <w:rsid w:val="001E3110"/>
    <w:rsid w:val="001E3C41"/>
    <w:rsid w:val="001E65FD"/>
    <w:rsid w:val="001E778A"/>
    <w:rsid w:val="001F10CD"/>
    <w:rsid w:val="001F1D29"/>
    <w:rsid w:val="001F247A"/>
    <w:rsid w:val="001F29A4"/>
    <w:rsid w:val="001F3926"/>
    <w:rsid w:val="001F3979"/>
    <w:rsid w:val="001F7D65"/>
    <w:rsid w:val="00200BA0"/>
    <w:rsid w:val="00201E65"/>
    <w:rsid w:val="002020B7"/>
    <w:rsid w:val="00202668"/>
    <w:rsid w:val="0020412C"/>
    <w:rsid w:val="00204FF2"/>
    <w:rsid w:val="002057AB"/>
    <w:rsid w:val="00206A94"/>
    <w:rsid w:val="00206EB0"/>
    <w:rsid w:val="00207420"/>
    <w:rsid w:val="00207DC1"/>
    <w:rsid w:val="00211105"/>
    <w:rsid w:val="00211314"/>
    <w:rsid w:val="00212653"/>
    <w:rsid w:val="0021268B"/>
    <w:rsid w:val="00212A11"/>
    <w:rsid w:val="00214B61"/>
    <w:rsid w:val="00215375"/>
    <w:rsid w:val="002177FA"/>
    <w:rsid w:val="002178A3"/>
    <w:rsid w:val="00217BB3"/>
    <w:rsid w:val="00224F87"/>
    <w:rsid w:val="00225401"/>
    <w:rsid w:val="002254B8"/>
    <w:rsid w:val="00233D42"/>
    <w:rsid w:val="00233E00"/>
    <w:rsid w:val="00234C15"/>
    <w:rsid w:val="00236AE4"/>
    <w:rsid w:val="00240DE8"/>
    <w:rsid w:val="00241D0A"/>
    <w:rsid w:val="002421DF"/>
    <w:rsid w:val="00242379"/>
    <w:rsid w:val="0024422B"/>
    <w:rsid w:val="00244B95"/>
    <w:rsid w:val="00245228"/>
    <w:rsid w:val="00245D63"/>
    <w:rsid w:val="00246F6C"/>
    <w:rsid w:val="0025028E"/>
    <w:rsid w:val="002538AA"/>
    <w:rsid w:val="00254265"/>
    <w:rsid w:val="00254CF9"/>
    <w:rsid w:val="00255C02"/>
    <w:rsid w:val="00256588"/>
    <w:rsid w:val="00260C56"/>
    <w:rsid w:val="002617A6"/>
    <w:rsid w:val="00263800"/>
    <w:rsid w:val="00264AB2"/>
    <w:rsid w:val="00265566"/>
    <w:rsid w:val="00267C41"/>
    <w:rsid w:val="0027081E"/>
    <w:rsid w:val="00270FE7"/>
    <w:rsid w:val="00272119"/>
    <w:rsid w:val="00272FD6"/>
    <w:rsid w:val="00274CFC"/>
    <w:rsid w:val="00275AD2"/>
    <w:rsid w:val="0027624F"/>
    <w:rsid w:val="00277361"/>
    <w:rsid w:val="00280F98"/>
    <w:rsid w:val="0028189C"/>
    <w:rsid w:val="0028336C"/>
    <w:rsid w:val="00283FC0"/>
    <w:rsid w:val="00284047"/>
    <w:rsid w:val="0028533F"/>
    <w:rsid w:val="002859C0"/>
    <w:rsid w:val="00286674"/>
    <w:rsid w:val="0029180B"/>
    <w:rsid w:val="00292CCF"/>
    <w:rsid w:val="00292D0D"/>
    <w:rsid w:val="0029334B"/>
    <w:rsid w:val="00295090"/>
    <w:rsid w:val="00296993"/>
    <w:rsid w:val="00297272"/>
    <w:rsid w:val="002A2359"/>
    <w:rsid w:val="002A4D22"/>
    <w:rsid w:val="002A5680"/>
    <w:rsid w:val="002A568B"/>
    <w:rsid w:val="002A67C6"/>
    <w:rsid w:val="002A6C07"/>
    <w:rsid w:val="002A7C4F"/>
    <w:rsid w:val="002B13A0"/>
    <w:rsid w:val="002B14B1"/>
    <w:rsid w:val="002B1E23"/>
    <w:rsid w:val="002B2FAF"/>
    <w:rsid w:val="002B3634"/>
    <w:rsid w:val="002B3C5B"/>
    <w:rsid w:val="002B3EE2"/>
    <w:rsid w:val="002B6622"/>
    <w:rsid w:val="002B6704"/>
    <w:rsid w:val="002B766F"/>
    <w:rsid w:val="002B7E37"/>
    <w:rsid w:val="002C1F13"/>
    <w:rsid w:val="002C2E1F"/>
    <w:rsid w:val="002C3321"/>
    <w:rsid w:val="002C3DDF"/>
    <w:rsid w:val="002C41C7"/>
    <w:rsid w:val="002C42A6"/>
    <w:rsid w:val="002C46D0"/>
    <w:rsid w:val="002C4F34"/>
    <w:rsid w:val="002C5360"/>
    <w:rsid w:val="002C7B80"/>
    <w:rsid w:val="002D061F"/>
    <w:rsid w:val="002D1CF5"/>
    <w:rsid w:val="002D3264"/>
    <w:rsid w:val="002D4316"/>
    <w:rsid w:val="002D54CF"/>
    <w:rsid w:val="002D6830"/>
    <w:rsid w:val="002D73DE"/>
    <w:rsid w:val="002D7D72"/>
    <w:rsid w:val="002E0822"/>
    <w:rsid w:val="002E3810"/>
    <w:rsid w:val="002E45AC"/>
    <w:rsid w:val="002E50AB"/>
    <w:rsid w:val="002E6328"/>
    <w:rsid w:val="002E7F39"/>
    <w:rsid w:val="002F05D4"/>
    <w:rsid w:val="002F08AF"/>
    <w:rsid w:val="002F173B"/>
    <w:rsid w:val="002F30EE"/>
    <w:rsid w:val="002F334D"/>
    <w:rsid w:val="002F4568"/>
    <w:rsid w:val="002F458F"/>
    <w:rsid w:val="002F46A8"/>
    <w:rsid w:val="002F4BE7"/>
    <w:rsid w:val="002F672A"/>
    <w:rsid w:val="002F74F6"/>
    <w:rsid w:val="003003BC"/>
    <w:rsid w:val="003027B2"/>
    <w:rsid w:val="00302DE1"/>
    <w:rsid w:val="0030333D"/>
    <w:rsid w:val="00303B71"/>
    <w:rsid w:val="003047B1"/>
    <w:rsid w:val="00304869"/>
    <w:rsid w:val="00304F2E"/>
    <w:rsid w:val="0030550E"/>
    <w:rsid w:val="00305569"/>
    <w:rsid w:val="00305898"/>
    <w:rsid w:val="0030697E"/>
    <w:rsid w:val="00307B13"/>
    <w:rsid w:val="00310655"/>
    <w:rsid w:val="0031278A"/>
    <w:rsid w:val="0031347B"/>
    <w:rsid w:val="00314994"/>
    <w:rsid w:val="00315368"/>
    <w:rsid w:val="003216BE"/>
    <w:rsid w:val="00321DBA"/>
    <w:rsid w:val="00322C14"/>
    <w:rsid w:val="003255DC"/>
    <w:rsid w:val="00327382"/>
    <w:rsid w:val="00327E38"/>
    <w:rsid w:val="003315E2"/>
    <w:rsid w:val="00333565"/>
    <w:rsid w:val="00336202"/>
    <w:rsid w:val="00337C97"/>
    <w:rsid w:val="003404B4"/>
    <w:rsid w:val="0034155C"/>
    <w:rsid w:val="00341679"/>
    <w:rsid w:val="0034321A"/>
    <w:rsid w:val="00343254"/>
    <w:rsid w:val="003443C5"/>
    <w:rsid w:val="003447FA"/>
    <w:rsid w:val="003465E1"/>
    <w:rsid w:val="003467CF"/>
    <w:rsid w:val="003501CF"/>
    <w:rsid w:val="003502A5"/>
    <w:rsid w:val="00350336"/>
    <w:rsid w:val="00352468"/>
    <w:rsid w:val="0035285D"/>
    <w:rsid w:val="00354D99"/>
    <w:rsid w:val="00354FD8"/>
    <w:rsid w:val="00356049"/>
    <w:rsid w:val="00357E83"/>
    <w:rsid w:val="00360266"/>
    <w:rsid w:val="00360B48"/>
    <w:rsid w:val="00362AC8"/>
    <w:rsid w:val="0036527E"/>
    <w:rsid w:val="00365394"/>
    <w:rsid w:val="0036635A"/>
    <w:rsid w:val="00367AAF"/>
    <w:rsid w:val="003700A1"/>
    <w:rsid w:val="00370595"/>
    <w:rsid w:val="00372950"/>
    <w:rsid w:val="003735D3"/>
    <w:rsid w:val="00374243"/>
    <w:rsid w:val="00381195"/>
    <w:rsid w:val="0038126E"/>
    <w:rsid w:val="00383E00"/>
    <w:rsid w:val="0038589A"/>
    <w:rsid w:val="00387EC0"/>
    <w:rsid w:val="00390370"/>
    <w:rsid w:val="00391219"/>
    <w:rsid w:val="00391529"/>
    <w:rsid w:val="0039207C"/>
    <w:rsid w:val="003926AA"/>
    <w:rsid w:val="0039379E"/>
    <w:rsid w:val="0039383E"/>
    <w:rsid w:val="0039442B"/>
    <w:rsid w:val="00394A72"/>
    <w:rsid w:val="00396813"/>
    <w:rsid w:val="00396B48"/>
    <w:rsid w:val="003975A6"/>
    <w:rsid w:val="00397921"/>
    <w:rsid w:val="00397B08"/>
    <w:rsid w:val="003A038A"/>
    <w:rsid w:val="003A090C"/>
    <w:rsid w:val="003A15B7"/>
    <w:rsid w:val="003A1B58"/>
    <w:rsid w:val="003A2F68"/>
    <w:rsid w:val="003A4440"/>
    <w:rsid w:val="003A5677"/>
    <w:rsid w:val="003A7DFF"/>
    <w:rsid w:val="003B0D96"/>
    <w:rsid w:val="003B14E4"/>
    <w:rsid w:val="003B16E6"/>
    <w:rsid w:val="003B40E5"/>
    <w:rsid w:val="003B43DC"/>
    <w:rsid w:val="003B636A"/>
    <w:rsid w:val="003B7255"/>
    <w:rsid w:val="003B7D41"/>
    <w:rsid w:val="003C1997"/>
    <w:rsid w:val="003C2BAF"/>
    <w:rsid w:val="003C32BB"/>
    <w:rsid w:val="003C3B1E"/>
    <w:rsid w:val="003C73B5"/>
    <w:rsid w:val="003D01F7"/>
    <w:rsid w:val="003D1354"/>
    <w:rsid w:val="003D1528"/>
    <w:rsid w:val="003D1B7D"/>
    <w:rsid w:val="003D38E4"/>
    <w:rsid w:val="003D3FD7"/>
    <w:rsid w:val="003D665E"/>
    <w:rsid w:val="003D7289"/>
    <w:rsid w:val="003D7ABD"/>
    <w:rsid w:val="003E0791"/>
    <w:rsid w:val="003E24AC"/>
    <w:rsid w:val="003E2931"/>
    <w:rsid w:val="003E38FE"/>
    <w:rsid w:val="003E3E96"/>
    <w:rsid w:val="003F19F3"/>
    <w:rsid w:val="003F1FF7"/>
    <w:rsid w:val="003F2107"/>
    <w:rsid w:val="003F2C1B"/>
    <w:rsid w:val="003F4BEC"/>
    <w:rsid w:val="004013F1"/>
    <w:rsid w:val="004019F1"/>
    <w:rsid w:val="0040279C"/>
    <w:rsid w:val="00402BA3"/>
    <w:rsid w:val="00404699"/>
    <w:rsid w:val="00404A60"/>
    <w:rsid w:val="00413666"/>
    <w:rsid w:val="00414B3C"/>
    <w:rsid w:val="004166E5"/>
    <w:rsid w:val="00417AB0"/>
    <w:rsid w:val="00421B36"/>
    <w:rsid w:val="004254AB"/>
    <w:rsid w:val="00425840"/>
    <w:rsid w:val="00430050"/>
    <w:rsid w:val="004305BD"/>
    <w:rsid w:val="00430FD5"/>
    <w:rsid w:val="004320F0"/>
    <w:rsid w:val="004321C7"/>
    <w:rsid w:val="00432576"/>
    <w:rsid w:val="00437FBC"/>
    <w:rsid w:val="00440111"/>
    <w:rsid w:val="00440E5F"/>
    <w:rsid w:val="004438BD"/>
    <w:rsid w:val="00443BDF"/>
    <w:rsid w:val="00443E24"/>
    <w:rsid w:val="00444F9B"/>
    <w:rsid w:val="00444FEF"/>
    <w:rsid w:val="0044629C"/>
    <w:rsid w:val="00447548"/>
    <w:rsid w:val="00450D48"/>
    <w:rsid w:val="00451348"/>
    <w:rsid w:val="00453313"/>
    <w:rsid w:val="00453550"/>
    <w:rsid w:val="004552D6"/>
    <w:rsid w:val="004575C1"/>
    <w:rsid w:val="004576EF"/>
    <w:rsid w:val="00461293"/>
    <w:rsid w:val="0046290C"/>
    <w:rsid w:val="0046297D"/>
    <w:rsid w:val="00462B2C"/>
    <w:rsid w:val="00462E52"/>
    <w:rsid w:val="0046361D"/>
    <w:rsid w:val="004646E0"/>
    <w:rsid w:val="00465C7A"/>
    <w:rsid w:val="00465EE4"/>
    <w:rsid w:val="00466490"/>
    <w:rsid w:val="00471691"/>
    <w:rsid w:val="00471CC6"/>
    <w:rsid w:val="00472AD7"/>
    <w:rsid w:val="00472BC1"/>
    <w:rsid w:val="0047340E"/>
    <w:rsid w:val="00473621"/>
    <w:rsid w:val="004759AF"/>
    <w:rsid w:val="004770D1"/>
    <w:rsid w:val="00481052"/>
    <w:rsid w:val="00482E02"/>
    <w:rsid w:val="004855D9"/>
    <w:rsid w:val="004879B2"/>
    <w:rsid w:val="00487A3B"/>
    <w:rsid w:val="00491069"/>
    <w:rsid w:val="00492F7A"/>
    <w:rsid w:val="004944F7"/>
    <w:rsid w:val="004957E5"/>
    <w:rsid w:val="00496840"/>
    <w:rsid w:val="00497C06"/>
    <w:rsid w:val="004A0506"/>
    <w:rsid w:val="004A1D89"/>
    <w:rsid w:val="004A40EB"/>
    <w:rsid w:val="004A60C1"/>
    <w:rsid w:val="004A6B90"/>
    <w:rsid w:val="004A7B1D"/>
    <w:rsid w:val="004B14CA"/>
    <w:rsid w:val="004B2A2F"/>
    <w:rsid w:val="004B2F8B"/>
    <w:rsid w:val="004B3DEE"/>
    <w:rsid w:val="004B61D8"/>
    <w:rsid w:val="004B7833"/>
    <w:rsid w:val="004C0CE3"/>
    <w:rsid w:val="004C1B28"/>
    <w:rsid w:val="004C26B1"/>
    <w:rsid w:val="004C2928"/>
    <w:rsid w:val="004C4323"/>
    <w:rsid w:val="004C49DF"/>
    <w:rsid w:val="004C6B8B"/>
    <w:rsid w:val="004C7003"/>
    <w:rsid w:val="004C798C"/>
    <w:rsid w:val="004D0EFA"/>
    <w:rsid w:val="004D39F9"/>
    <w:rsid w:val="004D6036"/>
    <w:rsid w:val="004D74C9"/>
    <w:rsid w:val="004E0A0D"/>
    <w:rsid w:val="004E171B"/>
    <w:rsid w:val="004E1893"/>
    <w:rsid w:val="004E2D6B"/>
    <w:rsid w:val="004E39A6"/>
    <w:rsid w:val="004E3DC8"/>
    <w:rsid w:val="004E5954"/>
    <w:rsid w:val="004E6978"/>
    <w:rsid w:val="004F28D9"/>
    <w:rsid w:val="004F3AEC"/>
    <w:rsid w:val="00501448"/>
    <w:rsid w:val="0050190A"/>
    <w:rsid w:val="005026D9"/>
    <w:rsid w:val="0050326A"/>
    <w:rsid w:val="00503632"/>
    <w:rsid w:val="00504CC9"/>
    <w:rsid w:val="00505B24"/>
    <w:rsid w:val="00511848"/>
    <w:rsid w:val="00511AB4"/>
    <w:rsid w:val="00511D94"/>
    <w:rsid w:val="00512F38"/>
    <w:rsid w:val="00513F36"/>
    <w:rsid w:val="00514D74"/>
    <w:rsid w:val="00515B26"/>
    <w:rsid w:val="0051628D"/>
    <w:rsid w:val="00516366"/>
    <w:rsid w:val="005165E7"/>
    <w:rsid w:val="00516BD4"/>
    <w:rsid w:val="00517240"/>
    <w:rsid w:val="00517A35"/>
    <w:rsid w:val="00517E14"/>
    <w:rsid w:val="00522274"/>
    <w:rsid w:val="00523A4B"/>
    <w:rsid w:val="00523D3B"/>
    <w:rsid w:val="00527121"/>
    <w:rsid w:val="0052744B"/>
    <w:rsid w:val="00527475"/>
    <w:rsid w:val="0053030D"/>
    <w:rsid w:val="00531976"/>
    <w:rsid w:val="00531AC4"/>
    <w:rsid w:val="0053213F"/>
    <w:rsid w:val="00532D5F"/>
    <w:rsid w:val="00535D3B"/>
    <w:rsid w:val="00536D9F"/>
    <w:rsid w:val="0053757F"/>
    <w:rsid w:val="00543514"/>
    <w:rsid w:val="00543956"/>
    <w:rsid w:val="00543F22"/>
    <w:rsid w:val="0054403F"/>
    <w:rsid w:val="00544C90"/>
    <w:rsid w:val="00546411"/>
    <w:rsid w:val="00550284"/>
    <w:rsid w:val="00550DD3"/>
    <w:rsid w:val="005512F8"/>
    <w:rsid w:val="005516B5"/>
    <w:rsid w:val="00551CAE"/>
    <w:rsid w:val="00552DBF"/>
    <w:rsid w:val="00554217"/>
    <w:rsid w:val="005543D0"/>
    <w:rsid w:val="00557937"/>
    <w:rsid w:val="005605A7"/>
    <w:rsid w:val="00561845"/>
    <w:rsid w:val="00563081"/>
    <w:rsid w:val="00564C25"/>
    <w:rsid w:val="00565FD0"/>
    <w:rsid w:val="00567A2F"/>
    <w:rsid w:val="0057080C"/>
    <w:rsid w:val="00570D20"/>
    <w:rsid w:val="005712E4"/>
    <w:rsid w:val="005714C4"/>
    <w:rsid w:val="00571DBC"/>
    <w:rsid w:val="005733A1"/>
    <w:rsid w:val="00573C0B"/>
    <w:rsid w:val="00575561"/>
    <w:rsid w:val="00576276"/>
    <w:rsid w:val="00576B34"/>
    <w:rsid w:val="00577C6C"/>
    <w:rsid w:val="00577D08"/>
    <w:rsid w:val="00580403"/>
    <w:rsid w:val="00580F4A"/>
    <w:rsid w:val="00580FC7"/>
    <w:rsid w:val="0058412B"/>
    <w:rsid w:val="00584626"/>
    <w:rsid w:val="00585947"/>
    <w:rsid w:val="005859D5"/>
    <w:rsid w:val="00585B95"/>
    <w:rsid w:val="00585E7A"/>
    <w:rsid w:val="00587BD5"/>
    <w:rsid w:val="00587FDC"/>
    <w:rsid w:val="0059030A"/>
    <w:rsid w:val="00591F4A"/>
    <w:rsid w:val="005927CF"/>
    <w:rsid w:val="00593031"/>
    <w:rsid w:val="00593F9B"/>
    <w:rsid w:val="00594E10"/>
    <w:rsid w:val="00594E1C"/>
    <w:rsid w:val="005A0DD1"/>
    <w:rsid w:val="005A1807"/>
    <w:rsid w:val="005A4065"/>
    <w:rsid w:val="005A4AE6"/>
    <w:rsid w:val="005A755C"/>
    <w:rsid w:val="005B29E8"/>
    <w:rsid w:val="005B3DAE"/>
    <w:rsid w:val="005B49D8"/>
    <w:rsid w:val="005B62BC"/>
    <w:rsid w:val="005B78D3"/>
    <w:rsid w:val="005B7E15"/>
    <w:rsid w:val="005C010B"/>
    <w:rsid w:val="005C08A9"/>
    <w:rsid w:val="005C1616"/>
    <w:rsid w:val="005C18AE"/>
    <w:rsid w:val="005C2AD5"/>
    <w:rsid w:val="005C3A5B"/>
    <w:rsid w:val="005C43CD"/>
    <w:rsid w:val="005C57DE"/>
    <w:rsid w:val="005C6323"/>
    <w:rsid w:val="005C675B"/>
    <w:rsid w:val="005C7001"/>
    <w:rsid w:val="005C70F0"/>
    <w:rsid w:val="005D0FE5"/>
    <w:rsid w:val="005D13FA"/>
    <w:rsid w:val="005D2C02"/>
    <w:rsid w:val="005D371B"/>
    <w:rsid w:val="005D3EE7"/>
    <w:rsid w:val="005D625C"/>
    <w:rsid w:val="005E03FB"/>
    <w:rsid w:val="005E31B5"/>
    <w:rsid w:val="005E5288"/>
    <w:rsid w:val="005F25E6"/>
    <w:rsid w:val="005F28D3"/>
    <w:rsid w:val="005F2C83"/>
    <w:rsid w:val="005F3F48"/>
    <w:rsid w:val="005F6F9F"/>
    <w:rsid w:val="005F770B"/>
    <w:rsid w:val="0060011C"/>
    <w:rsid w:val="006001BD"/>
    <w:rsid w:val="006018D9"/>
    <w:rsid w:val="00602429"/>
    <w:rsid w:val="0060435C"/>
    <w:rsid w:val="006054A4"/>
    <w:rsid w:val="0060570F"/>
    <w:rsid w:val="006057C1"/>
    <w:rsid w:val="00606B4B"/>
    <w:rsid w:val="00607226"/>
    <w:rsid w:val="00607685"/>
    <w:rsid w:val="006113E8"/>
    <w:rsid w:val="006114A5"/>
    <w:rsid w:val="00611870"/>
    <w:rsid w:val="006130D2"/>
    <w:rsid w:val="00613BC8"/>
    <w:rsid w:val="0062033A"/>
    <w:rsid w:val="006209B0"/>
    <w:rsid w:val="00622555"/>
    <w:rsid w:val="00623AF5"/>
    <w:rsid w:val="00626BAB"/>
    <w:rsid w:val="0062719D"/>
    <w:rsid w:val="00627498"/>
    <w:rsid w:val="0062797B"/>
    <w:rsid w:val="00630092"/>
    <w:rsid w:val="00631CB6"/>
    <w:rsid w:val="00631ED5"/>
    <w:rsid w:val="00631FB0"/>
    <w:rsid w:val="00632046"/>
    <w:rsid w:val="00632169"/>
    <w:rsid w:val="006349CA"/>
    <w:rsid w:val="00636771"/>
    <w:rsid w:val="006374AF"/>
    <w:rsid w:val="00641C92"/>
    <w:rsid w:val="00642FD3"/>
    <w:rsid w:val="00643DDF"/>
    <w:rsid w:val="0064562B"/>
    <w:rsid w:val="00646632"/>
    <w:rsid w:val="0064689F"/>
    <w:rsid w:val="00650287"/>
    <w:rsid w:val="00651485"/>
    <w:rsid w:val="00651E9F"/>
    <w:rsid w:val="006523B0"/>
    <w:rsid w:val="00652759"/>
    <w:rsid w:val="00652894"/>
    <w:rsid w:val="006537D5"/>
    <w:rsid w:val="00654059"/>
    <w:rsid w:val="0065422E"/>
    <w:rsid w:val="00655AD9"/>
    <w:rsid w:val="00661392"/>
    <w:rsid w:val="006616B0"/>
    <w:rsid w:val="00661795"/>
    <w:rsid w:val="00662A31"/>
    <w:rsid w:val="00664CF1"/>
    <w:rsid w:val="00666401"/>
    <w:rsid w:val="00667864"/>
    <w:rsid w:val="0066788E"/>
    <w:rsid w:val="00670E67"/>
    <w:rsid w:val="00671C41"/>
    <w:rsid w:val="00671DE5"/>
    <w:rsid w:val="00672792"/>
    <w:rsid w:val="00673914"/>
    <w:rsid w:val="00673CC3"/>
    <w:rsid w:val="00673F2F"/>
    <w:rsid w:val="0067441C"/>
    <w:rsid w:val="00674D52"/>
    <w:rsid w:val="006756AB"/>
    <w:rsid w:val="00676567"/>
    <w:rsid w:val="006779CC"/>
    <w:rsid w:val="006806A1"/>
    <w:rsid w:val="006820BA"/>
    <w:rsid w:val="00683055"/>
    <w:rsid w:val="006839CE"/>
    <w:rsid w:val="00684B58"/>
    <w:rsid w:val="00684FD4"/>
    <w:rsid w:val="006852B6"/>
    <w:rsid w:val="00685582"/>
    <w:rsid w:val="00685628"/>
    <w:rsid w:val="00686A9B"/>
    <w:rsid w:val="006931E5"/>
    <w:rsid w:val="00693ABB"/>
    <w:rsid w:val="0069537E"/>
    <w:rsid w:val="006955E5"/>
    <w:rsid w:val="0069569B"/>
    <w:rsid w:val="00696245"/>
    <w:rsid w:val="00697389"/>
    <w:rsid w:val="006A0774"/>
    <w:rsid w:val="006A1362"/>
    <w:rsid w:val="006A1961"/>
    <w:rsid w:val="006A44FD"/>
    <w:rsid w:val="006A5A34"/>
    <w:rsid w:val="006A771B"/>
    <w:rsid w:val="006B261D"/>
    <w:rsid w:val="006B2C9D"/>
    <w:rsid w:val="006B58C0"/>
    <w:rsid w:val="006B5B15"/>
    <w:rsid w:val="006B625E"/>
    <w:rsid w:val="006B6347"/>
    <w:rsid w:val="006B63D7"/>
    <w:rsid w:val="006B6A6E"/>
    <w:rsid w:val="006B6D5E"/>
    <w:rsid w:val="006B6E14"/>
    <w:rsid w:val="006C18A7"/>
    <w:rsid w:val="006C19EA"/>
    <w:rsid w:val="006C32BB"/>
    <w:rsid w:val="006C346D"/>
    <w:rsid w:val="006C4AD4"/>
    <w:rsid w:val="006C5216"/>
    <w:rsid w:val="006C5315"/>
    <w:rsid w:val="006C60C2"/>
    <w:rsid w:val="006C66C9"/>
    <w:rsid w:val="006D1573"/>
    <w:rsid w:val="006D3210"/>
    <w:rsid w:val="006D3F8B"/>
    <w:rsid w:val="006D5EC3"/>
    <w:rsid w:val="006D6434"/>
    <w:rsid w:val="006D6583"/>
    <w:rsid w:val="006E4679"/>
    <w:rsid w:val="006E65B3"/>
    <w:rsid w:val="006F13FD"/>
    <w:rsid w:val="006F1746"/>
    <w:rsid w:val="006F2B5A"/>
    <w:rsid w:val="006F33AD"/>
    <w:rsid w:val="006F654E"/>
    <w:rsid w:val="006F7E07"/>
    <w:rsid w:val="006F7ED8"/>
    <w:rsid w:val="007002D0"/>
    <w:rsid w:val="00700782"/>
    <w:rsid w:val="007008D0"/>
    <w:rsid w:val="0070095B"/>
    <w:rsid w:val="007018F4"/>
    <w:rsid w:val="007038AF"/>
    <w:rsid w:val="00703BB8"/>
    <w:rsid w:val="00704293"/>
    <w:rsid w:val="007049D7"/>
    <w:rsid w:val="00704AC8"/>
    <w:rsid w:val="00705403"/>
    <w:rsid w:val="00707A5B"/>
    <w:rsid w:val="00710923"/>
    <w:rsid w:val="007113A8"/>
    <w:rsid w:val="007130D8"/>
    <w:rsid w:val="00713262"/>
    <w:rsid w:val="007143A1"/>
    <w:rsid w:val="00715653"/>
    <w:rsid w:val="00720A74"/>
    <w:rsid w:val="00720CE7"/>
    <w:rsid w:val="00721214"/>
    <w:rsid w:val="00722BA7"/>
    <w:rsid w:val="00727236"/>
    <w:rsid w:val="007335AE"/>
    <w:rsid w:val="00733D93"/>
    <w:rsid w:val="00734126"/>
    <w:rsid w:val="00734516"/>
    <w:rsid w:val="00734D3D"/>
    <w:rsid w:val="00740C2A"/>
    <w:rsid w:val="00740CE2"/>
    <w:rsid w:val="007513B9"/>
    <w:rsid w:val="00752A12"/>
    <w:rsid w:val="00754699"/>
    <w:rsid w:val="00754C1C"/>
    <w:rsid w:val="00754C6F"/>
    <w:rsid w:val="007554AD"/>
    <w:rsid w:val="00756F23"/>
    <w:rsid w:val="00761012"/>
    <w:rsid w:val="00762047"/>
    <w:rsid w:val="0076276A"/>
    <w:rsid w:val="007635DB"/>
    <w:rsid w:val="007661C8"/>
    <w:rsid w:val="0077126B"/>
    <w:rsid w:val="007734C9"/>
    <w:rsid w:val="007758BE"/>
    <w:rsid w:val="00781E99"/>
    <w:rsid w:val="00782B29"/>
    <w:rsid w:val="0078319A"/>
    <w:rsid w:val="0078426B"/>
    <w:rsid w:val="007850DE"/>
    <w:rsid w:val="0078534E"/>
    <w:rsid w:val="007936E3"/>
    <w:rsid w:val="00794543"/>
    <w:rsid w:val="007956A1"/>
    <w:rsid w:val="00795BBA"/>
    <w:rsid w:val="0079734C"/>
    <w:rsid w:val="00797C2F"/>
    <w:rsid w:val="007A02C2"/>
    <w:rsid w:val="007A0F82"/>
    <w:rsid w:val="007A12B7"/>
    <w:rsid w:val="007A236F"/>
    <w:rsid w:val="007A3CDA"/>
    <w:rsid w:val="007A476E"/>
    <w:rsid w:val="007A6A77"/>
    <w:rsid w:val="007A6DAC"/>
    <w:rsid w:val="007A6DF2"/>
    <w:rsid w:val="007B08A5"/>
    <w:rsid w:val="007B0FB0"/>
    <w:rsid w:val="007B197B"/>
    <w:rsid w:val="007B5035"/>
    <w:rsid w:val="007C1A64"/>
    <w:rsid w:val="007C1B03"/>
    <w:rsid w:val="007C41B1"/>
    <w:rsid w:val="007C4848"/>
    <w:rsid w:val="007D07A4"/>
    <w:rsid w:val="007D1D73"/>
    <w:rsid w:val="007D251B"/>
    <w:rsid w:val="007D537D"/>
    <w:rsid w:val="007D69F6"/>
    <w:rsid w:val="007E2A61"/>
    <w:rsid w:val="007E393A"/>
    <w:rsid w:val="007E405C"/>
    <w:rsid w:val="007E51F8"/>
    <w:rsid w:val="007E6454"/>
    <w:rsid w:val="007E688D"/>
    <w:rsid w:val="007F1090"/>
    <w:rsid w:val="007F1DD4"/>
    <w:rsid w:val="007F322D"/>
    <w:rsid w:val="007F325C"/>
    <w:rsid w:val="007F32F1"/>
    <w:rsid w:val="007F5059"/>
    <w:rsid w:val="007F5688"/>
    <w:rsid w:val="007F720B"/>
    <w:rsid w:val="007F78ED"/>
    <w:rsid w:val="00800118"/>
    <w:rsid w:val="00800F32"/>
    <w:rsid w:val="00803730"/>
    <w:rsid w:val="00803D8E"/>
    <w:rsid w:val="0080425F"/>
    <w:rsid w:val="00804338"/>
    <w:rsid w:val="008065C0"/>
    <w:rsid w:val="00812627"/>
    <w:rsid w:val="00812DB4"/>
    <w:rsid w:val="008143A4"/>
    <w:rsid w:val="008145A6"/>
    <w:rsid w:val="00817221"/>
    <w:rsid w:val="00820A24"/>
    <w:rsid w:val="00820AF0"/>
    <w:rsid w:val="0082280C"/>
    <w:rsid w:val="00822DBE"/>
    <w:rsid w:val="00822E5A"/>
    <w:rsid w:val="00822E73"/>
    <w:rsid w:val="00823F70"/>
    <w:rsid w:val="0082483D"/>
    <w:rsid w:val="00824EB1"/>
    <w:rsid w:val="0082546E"/>
    <w:rsid w:val="00827280"/>
    <w:rsid w:val="008276CB"/>
    <w:rsid w:val="00831A81"/>
    <w:rsid w:val="00831C87"/>
    <w:rsid w:val="008323CD"/>
    <w:rsid w:val="00832F59"/>
    <w:rsid w:val="00833A69"/>
    <w:rsid w:val="00833BCA"/>
    <w:rsid w:val="00836035"/>
    <w:rsid w:val="00836CA4"/>
    <w:rsid w:val="00836D5C"/>
    <w:rsid w:val="008370A6"/>
    <w:rsid w:val="0083722E"/>
    <w:rsid w:val="008375C2"/>
    <w:rsid w:val="00837727"/>
    <w:rsid w:val="0084040E"/>
    <w:rsid w:val="00841035"/>
    <w:rsid w:val="008422D4"/>
    <w:rsid w:val="00842A93"/>
    <w:rsid w:val="00843A38"/>
    <w:rsid w:val="008449C7"/>
    <w:rsid w:val="00845E21"/>
    <w:rsid w:val="008479AB"/>
    <w:rsid w:val="00847B11"/>
    <w:rsid w:val="00850387"/>
    <w:rsid w:val="00852398"/>
    <w:rsid w:val="00853C81"/>
    <w:rsid w:val="00853F87"/>
    <w:rsid w:val="0085500F"/>
    <w:rsid w:val="00855FA8"/>
    <w:rsid w:val="0085660A"/>
    <w:rsid w:val="00862768"/>
    <w:rsid w:val="00864968"/>
    <w:rsid w:val="008649D0"/>
    <w:rsid w:val="00864D6D"/>
    <w:rsid w:val="00865483"/>
    <w:rsid w:val="008655AE"/>
    <w:rsid w:val="008658ED"/>
    <w:rsid w:val="0086598A"/>
    <w:rsid w:val="00866273"/>
    <w:rsid w:val="00870A23"/>
    <w:rsid w:val="008724C1"/>
    <w:rsid w:val="008728E6"/>
    <w:rsid w:val="00874176"/>
    <w:rsid w:val="00875367"/>
    <w:rsid w:val="00875D62"/>
    <w:rsid w:val="00876F6D"/>
    <w:rsid w:val="0088022D"/>
    <w:rsid w:val="00880CD1"/>
    <w:rsid w:val="008817C0"/>
    <w:rsid w:val="00881B4E"/>
    <w:rsid w:val="008837EC"/>
    <w:rsid w:val="00883932"/>
    <w:rsid w:val="0088432E"/>
    <w:rsid w:val="008866FD"/>
    <w:rsid w:val="00886721"/>
    <w:rsid w:val="00887067"/>
    <w:rsid w:val="008876F2"/>
    <w:rsid w:val="00887CAA"/>
    <w:rsid w:val="00887E5A"/>
    <w:rsid w:val="00890D8B"/>
    <w:rsid w:val="008911E4"/>
    <w:rsid w:val="00891C00"/>
    <w:rsid w:val="008941EA"/>
    <w:rsid w:val="0089450E"/>
    <w:rsid w:val="00894916"/>
    <w:rsid w:val="00894D86"/>
    <w:rsid w:val="00894E7C"/>
    <w:rsid w:val="008953E2"/>
    <w:rsid w:val="0089731C"/>
    <w:rsid w:val="008A0328"/>
    <w:rsid w:val="008A1702"/>
    <w:rsid w:val="008A2909"/>
    <w:rsid w:val="008A2C42"/>
    <w:rsid w:val="008A2E20"/>
    <w:rsid w:val="008A3B86"/>
    <w:rsid w:val="008A4664"/>
    <w:rsid w:val="008A5591"/>
    <w:rsid w:val="008A7C1E"/>
    <w:rsid w:val="008A7E81"/>
    <w:rsid w:val="008B0B3C"/>
    <w:rsid w:val="008B3A3F"/>
    <w:rsid w:val="008B426F"/>
    <w:rsid w:val="008B4D1B"/>
    <w:rsid w:val="008B4FF8"/>
    <w:rsid w:val="008B57FF"/>
    <w:rsid w:val="008B69FB"/>
    <w:rsid w:val="008B72AB"/>
    <w:rsid w:val="008B7E90"/>
    <w:rsid w:val="008C04EC"/>
    <w:rsid w:val="008C2776"/>
    <w:rsid w:val="008C339A"/>
    <w:rsid w:val="008C41DA"/>
    <w:rsid w:val="008C514C"/>
    <w:rsid w:val="008C5D66"/>
    <w:rsid w:val="008C77D8"/>
    <w:rsid w:val="008D0B2B"/>
    <w:rsid w:val="008D28AA"/>
    <w:rsid w:val="008D2D71"/>
    <w:rsid w:val="008D4333"/>
    <w:rsid w:val="008D53A9"/>
    <w:rsid w:val="008D5835"/>
    <w:rsid w:val="008D7965"/>
    <w:rsid w:val="008E0CB0"/>
    <w:rsid w:val="008E0DAF"/>
    <w:rsid w:val="008E15EB"/>
    <w:rsid w:val="008E36C5"/>
    <w:rsid w:val="008E6A6A"/>
    <w:rsid w:val="008F1CB6"/>
    <w:rsid w:val="008F4215"/>
    <w:rsid w:val="008F4358"/>
    <w:rsid w:val="008F4C49"/>
    <w:rsid w:val="008F52E9"/>
    <w:rsid w:val="008F63D9"/>
    <w:rsid w:val="008F6AA7"/>
    <w:rsid w:val="009018E8"/>
    <w:rsid w:val="00901B58"/>
    <w:rsid w:val="00901D98"/>
    <w:rsid w:val="0090216C"/>
    <w:rsid w:val="0090256B"/>
    <w:rsid w:val="00902FD6"/>
    <w:rsid w:val="00906681"/>
    <w:rsid w:val="009070A5"/>
    <w:rsid w:val="00907E74"/>
    <w:rsid w:val="00912B71"/>
    <w:rsid w:val="009144AC"/>
    <w:rsid w:val="00914DB4"/>
    <w:rsid w:val="0091538C"/>
    <w:rsid w:val="0091606B"/>
    <w:rsid w:val="00917534"/>
    <w:rsid w:val="0092099D"/>
    <w:rsid w:val="0092221E"/>
    <w:rsid w:val="009228FA"/>
    <w:rsid w:val="00923B13"/>
    <w:rsid w:val="009257B2"/>
    <w:rsid w:val="00930968"/>
    <w:rsid w:val="009310F8"/>
    <w:rsid w:val="009318C6"/>
    <w:rsid w:val="00933373"/>
    <w:rsid w:val="009349A0"/>
    <w:rsid w:val="0093546A"/>
    <w:rsid w:val="009355AC"/>
    <w:rsid w:val="0093624F"/>
    <w:rsid w:val="00937729"/>
    <w:rsid w:val="00937BC0"/>
    <w:rsid w:val="00940521"/>
    <w:rsid w:val="00940B0D"/>
    <w:rsid w:val="00943651"/>
    <w:rsid w:val="0094400A"/>
    <w:rsid w:val="0094489B"/>
    <w:rsid w:val="00944B34"/>
    <w:rsid w:val="00944CB8"/>
    <w:rsid w:val="0094692B"/>
    <w:rsid w:val="00946F77"/>
    <w:rsid w:val="00950495"/>
    <w:rsid w:val="00950A70"/>
    <w:rsid w:val="00950BAA"/>
    <w:rsid w:val="00950F41"/>
    <w:rsid w:val="00951CD3"/>
    <w:rsid w:val="00955D63"/>
    <w:rsid w:val="00955E2B"/>
    <w:rsid w:val="00956422"/>
    <w:rsid w:val="00961CFE"/>
    <w:rsid w:val="00961F07"/>
    <w:rsid w:val="00962B49"/>
    <w:rsid w:val="009633FB"/>
    <w:rsid w:val="00964B30"/>
    <w:rsid w:val="00964BA8"/>
    <w:rsid w:val="00966DDA"/>
    <w:rsid w:val="00970939"/>
    <w:rsid w:val="009727AC"/>
    <w:rsid w:val="00972F5A"/>
    <w:rsid w:val="009738D1"/>
    <w:rsid w:val="00974784"/>
    <w:rsid w:val="00984B2E"/>
    <w:rsid w:val="009855C1"/>
    <w:rsid w:val="00985AFE"/>
    <w:rsid w:val="009865EE"/>
    <w:rsid w:val="00986710"/>
    <w:rsid w:val="00986E3F"/>
    <w:rsid w:val="00987408"/>
    <w:rsid w:val="0099017E"/>
    <w:rsid w:val="00990607"/>
    <w:rsid w:val="009915D8"/>
    <w:rsid w:val="009924C2"/>
    <w:rsid w:val="0099294B"/>
    <w:rsid w:val="00993DD1"/>
    <w:rsid w:val="009942AA"/>
    <w:rsid w:val="009A07BB"/>
    <w:rsid w:val="009A112D"/>
    <w:rsid w:val="009A232D"/>
    <w:rsid w:val="009A2434"/>
    <w:rsid w:val="009A26E8"/>
    <w:rsid w:val="009A3BEE"/>
    <w:rsid w:val="009A3C31"/>
    <w:rsid w:val="009B0D8C"/>
    <w:rsid w:val="009B159D"/>
    <w:rsid w:val="009B2D49"/>
    <w:rsid w:val="009B3727"/>
    <w:rsid w:val="009B41DF"/>
    <w:rsid w:val="009B46EE"/>
    <w:rsid w:val="009C14FC"/>
    <w:rsid w:val="009C4228"/>
    <w:rsid w:val="009C42C6"/>
    <w:rsid w:val="009C50A7"/>
    <w:rsid w:val="009C595E"/>
    <w:rsid w:val="009C6BB1"/>
    <w:rsid w:val="009C784B"/>
    <w:rsid w:val="009C7AC9"/>
    <w:rsid w:val="009D02F3"/>
    <w:rsid w:val="009D7933"/>
    <w:rsid w:val="009D7D3C"/>
    <w:rsid w:val="009E2136"/>
    <w:rsid w:val="009E32D5"/>
    <w:rsid w:val="009E48F8"/>
    <w:rsid w:val="009E5779"/>
    <w:rsid w:val="009E64D9"/>
    <w:rsid w:val="009E705E"/>
    <w:rsid w:val="009E7323"/>
    <w:rsid w:val="009F0063"/>
    <w:rsid w:val="009F1254"/>
    <w:rsid w:val="009F1730"/>
    <w:rsid w:val="009F1BDB"/>
    <w:rsid w:val="009F3F8F"/>
    <w:rsid w:val="009F4520"/>
    <w:rsid w:val="009F47C4"/>
    <w:rsid w:val="009F5C74"/>
    <w:rsid w:val="009F5D74"/>
    <w:rsid w:val="009F72A3"/>
    <w:rsid w:val="00A00FA9"/>
    <w:rsid w:val="00A01A7C"/>
    <w:rsid w:val="00A02E60"/>
    <w:rsid w:val="00A02F97"/>
    <w:rsid w:val="00A04D32"/>
    <w:rsid w:val="00A04FFD"/>
    <w:rsid w:val="00A05494"/>
    <w:rsid w:val="00A0626E"/>
    <w:rsid w:val="00A07A0A"/>
    <w:rsid w:val="00A117C4"/>
    <w:rsid w:val="00A15C7C"/>
    <w:rsid w:val="00A16C6B"/>
    <w:rsid w:val="00A21072"/>
    <w:rsid w:val="00A236EB"/>
    <w:rsid w:val="00A23B08"/>
    <w:rsid w:val="00A255C2"/>
    <w:rsid w:val="00A25836"/>
    <w:rsid w:val="00A26912"/>
    <w:rsid w:val="00A26ACA"/>
    <w:rsid w:val="00A276B8"/>
    <w:rsid w:val="00A334AA"/>
    <w:rsid w:val="00A33B0F"/>
    <w:rsid w:val="00A33EFB"/>
    <w:rsid w:val="00A34D8E"/>
    <w:rsid w:val="00A362B9"/>
    <w:rsid w:val="00A41740"/>
    <w:rsid w:val="00A41D33"/>
    <w:rsid w:val="00A42B35"/>
    <w:rsid w:val="00A42F47"/>
    <w:rsid w:val="00A4345E"/>
    <w:rsid w:val="00A43B00"/>
    <w:rsid w:val="00A43D68"/>
    <w:rsid w:val="00A44284"/>
    <w:rsid w:val="00A45F92"/>
    <w:rsid w:val="00A4692D"/>
    <w:rsid w:val="00A46DEE"/>
    <w:rsid w:val="00A5013F"/>
    <w:rsid w:val="00A51A64"/>
    <w:rsid w:val="00A51B78"/>
    <w:rsid w:val="00A528E4"/>
    <w:rsid w:val="00A52E86"/>
    <w:rsid w:val="00A549B8"/>
    <w:rsid w:val="00A54B9B"/>
    <w:rsid w:val="00A56E83"/>
    <w:rsid w:val="00A60A67"/>
    <w:rsid w:val="00A616FE"/>
    <w:rsid w:val="00A62678"/>
    <w:rsid w:val="00A62A66"/>
    <w:rsid w:val="00A62E99"/>
    <w:rsid w:val="00A631A7"/>
    <w:rsid w:val="00A63A3B"/>
    <w:rsid w:val="00A647CB"/>
    <w:rsid w:val="00A64B5D"/>
    <w:rsid w:val="00A65CAD"/>
    <w:rsid w:val="00A6701A"/>
    <w:rsid w:val="00A70937"/>
    <w:rsid w:val="00A7323A"/>
    <w:rsid w:val="00A73DE7"/>
    <w:rsid w:val="00A742AB"/>
    <w:rsid w:val="00A74C4B"/>
    <w:rsid w:val="00A801A6"/>
    <w:rsid w:val="00A80446"/>
    <w:rsid w:val="00A807CC"/>
    <w:rsid w:val="00A82806"/>
    <w:rsid w:val="00A8342E"/>
    <w:rsid w:val="00A83B11"/>
    <w:rsid w:val="00A8480A"/>
    <w:rsid w:val="00A84A1E"/>
    <w:rsid w:val="00A860AC"/>
    <w:rsid w:val="00A860EA"/>
    <w:rsid w:val="00A87150"/>
    <w:rsid w:val="00A87851"/>
    <w:rsid w:val="00A90F26"/>
    <w:rsid w:val="00A92205"/>
    <w:rsid w:val="00A93338"/>
    <w:rsid w:val="00A9374E"/>
    <w:rsid w:val="00A94A89"/>
    <w:rsid w:val="00A97F1C"/>
    <w:rsid w:val="00AA09A5"/>
    <w:rsid w:val="00AA0F11"/>
    <w:rsid w:val="00AA223D"/>
    <w:rsid w:val="00AB02A2"/>
    <w:rsid w:val="00AB05DE"/>
    <w:rsid w:val="00AB27D1"/>
    <w:rsid w:val="00AB5193"/>
    <w:rsid w:val="00AB533F"/>
    <w:rsid w:val="00AB54EA"/>
    <w:rsid w:val="00AB5BDE"/>
    <w:rsid w:val="00AB6311"/>
    <w:rsid w:val="00AC001F"/>
    <w:rsid w:val="00AC08C3"/>
    <w:rsid w:val="00AC11D4"/>
    <w:rsid w:val="00AC1AAD"/>
    <w:rsid w:val="00AC1CA9"/>
    <w:rsid w:val="00AC2725"/>
    <w:rsid w:val="00AC49A6"/>
    <w:rsid w:val="00AC5974"/>
    <w:rsid w:val="00AC5B3B"/>
    <w:rsid w:val="00AC6BDF"/>
    <w:rsid w:val="00AC722F"/>
    <w:rsid w:val="00AC7FD1"/>
    <w:rsid w:val="00AD038E"/>
    <w:rsid w:val="00AD0794"/>
    <w:rsid w:val="00AD0868"/>
    <w:rsid w:val="00AD2DD1"/>
    <w:rsid w:val="00AD2E63"/>
    <w:rsid w:val="00AD3097"/>
    <w:rsid w:val="00AD4F42"/>
    <w:rsid w:val="00AD7E24"/>
    <w:rsid w:val="00AE052B"/>
    <w:rsid w:val="00AE103D"/>
    <w:rsid w:val="00AE1939"/>
    <w:rsid w:val="00AE35E2"/>
    <w:rsid w:val="00AE3C0A"/>
    <w:rsid w:val="00AE6D15"/>
    <w:rsid w:val="00AE76B0"/>
    <w:rsid w:val="00AF0902"/>
    <w:rsid w:val="00AF4101"/>
    <w:rsid w:val="00AF5464"/>
    <w:rsid w:val="00AF6603"/>
    <w:rsid w:val="00AF7C3B"/>
    <w:rsid w:val="00AF7E60"/>
    <w:rsid w:val="00B0162D"/>
    <w:rsid w:val="00B0351C"/>
    <w:rsid w:val="00B07C55"/>
    <w:rsid w:val="00B11199"/>
    <w:rsid w:val="00B1295A"/>
    <w:rsid w:val="00B130FC"/>
    <w:rsid w:val="00B15302"/>
    <w:rsid w:val="00B15994"/>
    <w:rsid w:val="00B16B3E"/>
    <w:rsid w:val="00B16B5A"/>
    <w:rsid w:val="00B1793B"/>
    <w:rsid w:val="00B20B91"/>
    <w:rsid w:val="00B216A3"/>
    <w:rsid w:val="00B21AD1"/>
    <w:rsid w:val="00B22752"/>
    <w:rsid w:val="00B22FB0"/>
    <w:rsid w:val="00B233CC"/>
    <w:rsid w:val="00B23BEF"/>
    <w:rsid w:val="00B249DD"/>
    <w:rsid w:val="00B24C25"/>
    <w:rsid w:val="00B272DB"/>
    <w:rsid w:val="00B30469"/>
    <w:rsid w:val="00B311DE"/>
    <w:rsid w:val="00B32708"/>
    <w:rsid w:val="00B34037"/>
    <w:rsid w:val="00B347F4"/>
    <w:rsid w:val="00B34A27"/>
    <w:rsid w:val="00B361C6"/>
    <w:rsid w:val="00B40C0E"/>
    <w:rsid w:val="00B4165A"/>
    <w:rsid w:val="00B418EE"/>
    <w:rsid w:val="00B442C4"/>
    <w:rsid w:val="00B442FB"/>
    <w:rsid w:val="00B50E45"/>
    <w:rsid w:val="00B514F7"/>
    <w:rsid w:val="00B51F11"/>
    <w:rsid w:val="00B532E3"/>
    <w:rsid w:val="00B54797"/>
    <w:rsid w:val="00B5517D"/>
    <w:rsid w:val="00B55E37"/>
    <w:rsid w:val="00B575AB"/>
    <w:rsid w:val="00B57A32"/>
    <w:rsid w:val="00B62E8B"/>
    <w:rsid w:val="00B65B9E"/>
    <w:rsid w:val="00B6685B"/>
    <w:rsid w:val="00B6689D"/>
    <w:rsid w:val="00B66CD7"/>
    <w:rsid w:val="00B70A5F"/>
    <w:rsid w:val="00B71120"/>
    <w:rsid w:val="00B72707"/>
    <w:rsid w:val="00B74D78"/>
    <w:rsid w:val="00B75150"/>
    <w:rsid w:val="00B76286"/>
    <w:rsid w:val="00B76555"/>
    <w:rsid w:val="00B77E71"/>
    <w:rsid w:val="00B81652"/>
    <w:rsid w:val="00B81C70"/>
    <w:rsid w:val="00B81F54"/>
    <w:rsid w:val="00B829E6"/>
    <w:rsid w:val="00B836CC"/>
    <w:rsid w:val="00B86672"/>
    <w:rsid w:val="00B9117C"/>
    <w:rsid w:val="00B91215"/>
    <w:rsid w:val="00B93B57"/>
    <w:rsid w:val="00B951CD"/>
    <w:rsid w:val="00B95C0A"/>
    <w:rsid w:val="00B962E6"/>
    <w:rsid w:val="00B96B80"/>
    <w:rsid w:val="00B96BED"/>
    <w:rsid w:val="00BA128F"/>
    <w:rsid w:val="00BA47D0"/>
    <w:rsid w:val="00BA4A84"/>
    <w:rsid w:val="00BA505C"/>
    <w:rsid w:val="00BA58C2"/>
    <w:rsid w:val="00BB0C97"/>
    <w:rsid w:val="00BB1DEF"/>
    <w:rsid w:val="00BB2CED"/>
    <w:rsid w:val="00BB3CF2"/>
    <w:rsid w:val="00BB3CF7"/>
    <w:rsid w:val="00BB484A"/>
    <w:rsid w:val="00BB4E74"/>
    <w:rsid w:val="00BB6348"/>
    <w:rsid w:val="00BB7A5E"/>
    <w:rsid w:val="00BC4FD0"/>
    <w:rsid w:val="00BC64B7"/>
    <w:rsid w:val="00BC7B01"/>
    <w:rsid w:val="00BD1D6A"/>
    <w:rsid w:val="00BD1F24"/>
    <w:rsid w:val="00BD546E"/>
    <w:rsid w:val="00BD5B56"/>
    <w:rsid w:val="00BD6BBA"/>
    <w:rsid w:val="00BD7787"/>
    <w:rsid w:val="00BD77A9"/>
    <w:rsid w:val="00BE03BF"/>
    <w:rsid w:val="00BE0646"/>
    <w:rsid w:val="00BE28F3"/>
    <w:rsid w:val="00BE45E0"/>
    <w:rsid w:val="00BE637A"/>
    <w:rsid w:val="00BE754B"/>
    <w:rsid w:val="00BE79CE"/>
    <w:rsid w:val="00BF1E65"/>
    <w:rsid w:val="00BF5456"/>
    <w:rsid w:val="00BF548E"/>
    <w:rsid w:val="00BF7C9F"/>
    <w:rsid w:val="00C022DB"/>
    <w:rsid w:val="00C04BEF"/>
    <w:rsid w:val="00C04E64"/>
    <w:rsid w:val="00C05431"/>
    <w:rsid w:val="00C058D9"/>
    <w:rsid w:val="00C06DFB"/>
    <w:rsid w:val="00C07E27"/>
    <w:rsid w:val="00C1051E"/>
    <w:rsid w:val="00C1375C"/>
    <w:rsid w:val="00C13935"/>
    <w:rsid w:val="00C13AAB"/>
    <w:rsid w:val="00C14635"/>
    <w:rsid w:val="00C168A9"/>
    <w:rsid w:val="00C16E97"/>
    <w:rsid w:val="00C16EAA"/>
    <w:rsid w:val="00C17235"/>
    <w:rsid w:val="00C22AC4"/>
    <w:rsid w:val="00C24323"/>
    <w:rsid w:val="00C25951"/>
    <w:rsid w:val="00C271B7"/>
    <w:rsid w:val="00C27366"/>
    <w:rsid w:val="00C31B10"/>
    <w:rsid w:val="00C33FA9"/>
    <w:rsid w:val="00C36D61"/>
    <w:rsid w:val="00C36E82"/>
    <w:rsid w:val="00C37010"/>
    <w:rsid w:val="00C371BB"/>
    <w:rsid w:val="00C37A73"/>
    <w:rsid w:val="00C40089"/>
    <w:rsid w:val="00C4210C"/>
    <w:rsid w:val="00C42760"/>
    <w:rsid w:val="00C4577D"/>
    <w:rsid w:val="00C50931"/>
    <w:rsid w:val="00C51318"/>
    <w:rsid w:val="00C51ACA"/>
    <w:rsid w:val="00C521F9"/>
    <w:rsid w:val="00C5287E"/>
    <w:rsid w:val="00C53033"/>
    <w:rsid w:val="00C53709"/>
    <w:rsid w:val="00C53D95"/>
    <w:rsid w:val="00C53F62"/>
    <w:rsid w:val="00C547CB"/>
    <w:rsid w:val="00C54D6E"/>
    <w:rsid w:val="00C54EC2"/>
    <w:rsid w:val="00C576A7"/>
    <w:rsid w:val="00C60750"/>
    <w:rsid w:val="00C61A15"/>
    <w:rsid w:val="00C61C50"/>
    <w:rsid w:val="00C620C6"/>
    <w:rsid w:val="00C62E9A"/>
    <w:rsid w:val="00C6399D"/>
    <w:rsid w:val="00C63C95"/>
    <w:rsid w:val="00C649C1"/>
    <w:rsid w:val="00C65D01"/>
    <w:rsid w:val="00C7041E"/>
    <w:rsid w:val="00C707D4"/>
    <w:rsid w:val="00C70EDF"/>
    <w:rsid w:val="00C71A19"/>
    <w:rsid w:val="00C74C42"/>
    <w:rsid w:val="00C7526A"/>
    <w:rsid w:val="00C76077"/>
    <w:rsid w:val="00C772BA"/>
    <w:rsid w:val="00C775B9"/>
    <w:rsid w:val="00C7771D"/>
    <w:rsid w:val="00C8096D"/>
    <w:rsid w:val="00C81098"/>
    <w:rsid w:val="00C812F7"/>
    <w:rsid w:val="00C83233"/>
    <w:rsid w:val="00C86A47"/>
    <w:rsid w:val="00C86C26"/>
    <w:rsid w:val="00C9132B"/>
    <w:rsid w:val="00C92475"/>
    <w:rsid w:val="00C92E6B"/>
    <w:rsid w:val="00C93DAC"/>
    <w:rsid w:val="00C94614"/>
    <w:rsid w:val="00C94857"/>
    <w:rsid w:val="00C97BD3"/>
    <w:rsid w:val="00CA1003"/>
    <w:rsid w:val="00CA11EE"/>
    <w:rsid w:val="00CA5448"/>
    <w:rsid w:val="00CA6CFB"/>
    <w:rsid w:val="00CA71F7"/>
    <w:rsid w:val="00CA7813"/>
    <w:rsid w:val="00CB2C16"/>
    <w:rsid w:val="00CB3085"/>
    <w:rsid w:val="00CB3B7C"/>
    <w:rsid w:val="00CB40FA"/>
    <w:rsid w:val="00CB4767"/>
    <w:rsid w:val="00CB4EA5"/>
    <w:rsid w:val="00CB53C9"/>
    <w:rsid w:val="00CB7353"/>
    <w:rsid w:val="00CB7514"/>
    <w:rsid w:val="00CB789D"/>
    <w:rsid w:val="00CC0900"/>
    <w:rsid w:val="00CC1889"/>
    <w:rsid w:val="00CC1C6D"/>
    <w:rsid w:val="00CC1E39"/>
    <w:rsid w:val="00CC36F8"/>
    <w:rsid w:val="00CC42BC"/>
    <w:rsid w:val="00CC4AB2"/>
    <w:rsid w:val="00CC5D2F"/>
    <w:rsid w:val="00CC7BF7"/>
    <w:rsid w:val="00CD005F"/>
    <w:rsid w:val="00CD0258"/>
    <w:rsid w:val="00CD085A"/>
    <w:rsid w:val="00CD1401"/>
    <w:rsid w:val="00CD2C7E"/>
    <w:rsid w:val="00CD37FC"/>
    <w:rsid w:val="00CD6758"/>
    <w:rsid w:val="00CD75E6"/>
    <w:rsid w:val="00CE1692"/>
    <w:rsid w:val="00CE18AE"/>
    <w:rsid w:val="00CE2667"/>
    <w:rsid w:val="00CE48AF"/>
    <w:rsid w:val="00CE519E"/>
    <w:rsid w:val="00CE5783"/>
    <w:rsid w:val="00CE6073"/>
    <w:rsid w:val="00CE671B"/>
    <w:rsid w:val="00CE738B"/>
    <w:rsid w:val="00CF132A"/>
    <w:rsid w:val="00CF2F50"/>
    <w:rsid w:val="00CF4C59"/>
    <w:rsid w:val="00CF4D49"/>
    <w:rsid w:val="00CF5377"/>
    <w:rsid w:val="00CF558E"/>
    <w:rsid w:val="00CF5B30"/>
    <w:rsid w:val="00CF6709"/>
    <w:rsid w:val="00CF69B8"/>
    <w:rsid w:val="00CF7857"/>
    <w:rsid w:val="00D00EAD"/>
    <w:rsid w:val="00D012C3"/>
    <w:rsid w:val="00D01922"/>
    <w:rsid w:val="00D01D03"/>
    <w:rsid w:val="00D021EE"/>
    <w:rsid w:val="00D02551"/>
    <w:rsid w:val="00D0529C"/>
    <w:rsid w:val="00D0568D"/>
    <w:rsid w:val="00D06510"/>
    <w:rsid w:val="00D06AC5"/>
    <w:rsid w:val="00D10265"/>
    <w:rsid w:val="00D1065B"/>
    <w:rsid w:val="00D10819"/>
    <w:rsid w:val="00D132B6"/>
    <w:rsid w:val="00D1376B"/>
    <w:rsid w:val="00D13A37"/>
    <w:rsid w:val="00D149E1"/>
    <w:rsid w:val="00D15E8B"/>
    <w:rsid w:val="00D21153"/>
    <w:rsid w:val="00D2217C"/>
    <w:rsid w:val="00D237C5"/>
    <w:rsid w:val="00D246D9"/>
    <w:rsid w:val="00D27D79"/>
    <w:rsid w:val="00D300DE"/>
    <w:rsid w:val="00D31F3A"/>
    <w:rsid w:val="00D32A63"/>
    <w:rsid w:val="00D32A92"/>
    <w:rsid w:val="00D3333F"/>
    <w:rsid w:val="00D33893"/>
    <w:rsid w:val="00D34303"/>
    <w:rsid w:val="00D34907"/>
    <w:rsid w:val="00D34AD9"/>
    <w:rsid w:val="00D35947"/>
    <w:rsid w:val="00D35FC1"/>
    <w:rsid w:val="00D3657E"/>
    <w:rsid w:val="00D36865"/>
    <w:rsid w:val="00D4069D"/>
    <w:rsid w:val="00D42668"/>
    <w:rsid w:val="00D44A1E"/>
    <w:rsid w:val="00D451A5"/>
    <w:rsid w:val="00D47260"/>
    <w:rsid w:val="00D47390"/>
    <w:rsid w:val="00D50109"/>
    <w:rsid w:val="00D5196C"/>
    <w:rsid w:val="00D528AC"/>
    <w:rsid w:val="00D53F38"/>
    <w:rsid w:val="00D5480D"/>
    <w:rsid w:val="00D563CF"/>
    <w:rsid w:val="00D5787A"/>
    <w:rsid w:val="00D618D2"/>
    <w:rsid w:val="00D619A4"/>
    <w:rsid w:val="00D62B72"/>
    <w:rsid w:val="00D62BA9"/>
    <w:rsid w:val="00D63523"/>
    <w:rsid w:val="00D63F0E"/>
    <w:rsid w:val="00D6553E"/>
    <w:rsid w:val="00D65BBA"/>
    <w:rsid w:val="00D7034F"/>
    <w:rsid w:val="00D71E1D"/>
    <w:rsid w:val="00D72E0C"/>
    <w:rsid w:val="00D72F1E"/>
    <w:rsid w:val="00D806D9"/>
    <w:rsid w:val="00D80838"/>
    <w:rsid w:val="00D80C95"/>
    <w:rsid w:val="00D81520"/>
    <w:rsid w:val="00D8449B"/>
    <w:rsid w:val="00D852FF"/>
    <w:rsid w:val="00D85BE5"/>
    <w:rsid w:val="00D877E9"/>
    <w:rsid w:val="00D903E3"/>
    <w:rsid w:val="00D914C2"/>
    <w:rsid w:val="00D93342"/>
    <w:rsid w:val="00D93C68"/>
    <w:rsid w:val="00D93D5F"/>
    <w:rsid w:val="00D957F6"/>
    <w:rsid w:val="00D95B91"/>
    <w:rsid w:val="00D9728B"/>
    <w:rsid w:val="00DA0907"/>
    <w:rsid w:val="00DA0EDB"/>
    <w:rsid w:val="00DA339D"/>
    <w:rsid w:val="00DA3B8D"/>
    <w:rsid w:val="00DA4B4E"/>
    <w:rsid w:val="00DA562F"/>
    <w:rsid w:val="00DA7058"/>
    <w:rsid w:val="00DB0709"/>
    <w:rsid w:val="00DB17BB"/>
    <w:rsid w:val="00DB2CEE"/>
    <w:rsid w:val="00DB45DD"/>
    <w:rsid w:val="00DB485D"/>
    <w:rsid w:val="00DB780D"/>
    <w:rsid w:val="00DB7F74"/>
    <w:rsid w:val="00DC2EE1"/>
    <w:rsid w:val="00DC3106"/>
    <w:rsid w:val="00DC6743"/>
    <w:rsid w:val="00DC73B9"/>
    <w:rsid w:val="00DC75B0"/>
    <w:rsid w:val="00DD1E8A"/>
    <w:rsid w:val="00DD4C5A"/>
    <w:rsid w:val="00DD5227"/>
    <w:rsid w:val="00DD52D0"/>
    <w:rsid w:val="00DD57AF"/>
    <w:rsid w:val="00DD5B75"/>
    <w:rsid w:val="00DD697E"/>
    <w:rsid w:val="00DD7487"/>
    <w:rsid w:val="00DE2412"/>
    <w:rsid w:val="00DE32A7"/>
    <w:rsid w:val="00DE34CC"/>
    <w:rsid w:val="00DE4AFB"/>
    <w:rsid w:val="00DE61BF"/>
    <w:rsid w:val="00DE6357"/>
    <w:rsid w:val="00DE70A9"/>
    <w:rsid w:val="00DE79C3"/>
    <w:rsid w:val="00DE7D87"/>
    <w:rsid w:val="00DF093C"/>
    <w:rsid w:val="00DF1C21"/>
    <w:rsid w:val="00DF475B"/>
    <w:rsid w:val="00DF5DF7"/>
    <w:rsid w:val="00DF5F0E"/>
    <w:rsid w:val="00E0042D"/>
    <w:rsid w:val="00E02711"/>
    <w:rsid w:val="00E0415F"/>
    <w:rsid w:val="00E05C9F"/>
    <w:rsid w:val="00E06C60"/>
    <w:rsid w:val="00E072C3"/>
    <w:rsid w:val="00E10231"/>
    <w:rsid w:val="00E10ED1"/>
    <w:rsid w:val="00E11CB0"/>
    <w:rsid w:val="00E12322"/>
    <w:rsid w:val="00E125A4"/>
    <w:rsid w:val="00E131D6"/>
    <w:rsid w:val="00E147FB"/>
    <w:rsid w:val="00E15518"/>
    <w:rsid w:val="00E16025"/>
    <w:rsid w:val="00E21DF9"/>
    <w:rsid w:val="00E22EEE"/>
    <w:rsid w:val="00E25490"/>
    <w:rsid w:val="00E261D4"/>
    <w:rsid w:val="00E27574"/>
    <w:rsid w:val="00E30D77"/>
    <w:rsid w:val="00E32AB5"/>
    <w:rsid w:val="00E33141"/>
    <w:rsid w:val="00E334F5"/>
    <w:rsid w:val="00E3432A"/>
    <w:rsid w:val="00E376E6"/>
    <w:rsid w:val="00E40E07"/>
    <w:rsid w:val="00E41904"/>
    <w:rsid w:val="00E424BA"/>
    <w:rsid w:val="00E44659"/>
    <w:rsid w:val="00E4524F"/>
    <w:rsid w:val="00E452E0"/>
    <w:rsid w:val="00E4569C"/>
    <w:rsid w:val="00E4620F"/>
    <w:rsid w:val="00E46495"/>
    <w:rsid w:val="00E46513"/>
    <w:rsid w:val="00E47073"/>
    <w:rsid w:val="00E47E08"/>
    <w:rsid w:val="00E50057"/>
    <w:rsid w:val="00E503E8"/>
    <w:rsid w:val="00E50CCA"/>
    <w:rsid w:val="00E517A0"/>
    <w:rsid w:val="00E5224C"/>
    <w:rsid w:val="00E53143"/>
    <w:rsid w:val="00E575C0"/>
    <w:rsid w:val="00E60A40"/>
    <w:rsid w:val="00E620BC"/>
    <w:rsid w:val="00E62642"/>
    <w:rsid w:val="00E64834"/>
    <w:rsid w:val="00E64D94"/>
    <w:rsid w:val="00E66418"/>
    <w:rsid w:val="00E66ED6"/>
    <w:rsid w:val="00E70004"/>
    <w:rsid w:val="00E70D27"/>
    <w:rsid w:val="00E7111A"/>
    <w:rsid w:val="00E744CD"/>
    <w:rsid w:val="00E74B68"/>
    <w:rsid w:val="00E75F7D"/>
    <w:rsid w:val="00E76105"/>
    <w:rsid w:val="00E763BA"/>
    <w:rsid w:val="00E767CA"/>
    <w:rsid w:val="00E76E11"/>
    <w:rsid w:val="00E81AB1"/>
    <w:rsid w:val="00E83F3B"/>
    <w:rsid w:val="00E84BD4"/>
    <w:rsid w:val="00E85677"/>
    <w:rsid w:val="00E87459"/>
    <w:rsid w:val="00E87C78"/>
    <w:rsid w:val="00E91C5F"/>
    <w:rsid w:val="00E92237"/>
    <w:rsid w:val="00E925D6"/>
    <w:rsid w:val="00E926A5"/>
    <w:rsid w:val="00E961AF"/>
    <w:rsid w:val="00EA19E2"/>
    <w:rsid w:val="00EA3602"/>
    <w:rsid w:val="00EA3958"/>
    <w:rsid w:val="00EA53B9"/>
    <w:rsid w:val="00EA63B6"/>
    <w:rsid w:val="00EA7EFE"/>
    <w:rsid w:val="00EB019D"/>
    <w:rsid w:val="00EB041D"/>
    <w:rsid w:val="00EB0CBD"/>
    <w:rsid w:val="00EB23BC"/>
    <w:rsid w:val="00EB3FF1"/>
    <w:rsid w:val="00EB40D3"/>
    <w:rsid w:val="00EB5D55"/>
    <w:rsid w:val="00EB643B"/>
    <w:rsid w:val="00EB6DC1"/>
    <w:rsid w:val="00EB7468"/>
    <w:rsid w:val="00EB7BDB"/>
    <w:rsid w:val="00EC017D"/>
    <w:rsid w:val="00EC319F"/>
    <w:rsid w:val="00EC577D"/>
    <w:rsid w:val="00EC6D48"/>
    <w:rsid w:val="00EC7492"/>
    <w:rsid w:val="00EC7BA8"/>
    <w:rsid w:val="00ED023A"/>
    <w:rsid w:val="00ED0671"/>
    <w:rsid w:val="00ED1619"/>
    <w:rsid w:val="00ED19D3"/>
    <w:rsid w:val="00ED35B0"/>
    <w:rsid w:val="00ED3A08"/>
    <w:rsid w:val="00ED45D0"/>
    <w:rsid w:val="00ED6064"/>
    <w:rsid w:val="00ED7163"/>
    <w:rsid w:val="00ED7D70"/>
    <w:rsid w:val="00EE00C8"/>
    <w:rsid w:val="00EE282D"/>
    <w:rsid w:val="00EE35E8"/>
    <w:rsid w:val="00EE447B"/>
    <w:rsid w:val="00EE672F"/>
    <w:rsid w:val="00EE6BD9"/>
    <w:rsid w:val="00EE779F"/>
    <w:rsid w:val="00EF1679"/>
    <w:rsid w:val="00EF26B2"/>
    <w:rsid w:val="00EF33CD"/>
    <w:rsid w:val="00EF566C"/>
    <w:rsid w:val="00EF62DE"/>
    <w:rsid w:val="00EF69F3"/>
    <w:rsid w:val="00EF6A2A"/>
    <w:rsid w:val="00EF6FDA"/>
    <w:rsid w:val="00F0179A"/>
    <w:rsid w:val="00F0207F"/>
    <w:rsid w:val="00F033D2"/>
    <w:rsid w:val="00F049EB"/>
    <w:rsid w:val="00F04DFB"/>
    <w:rsid w:val="00F058B1"/>
    <w:rsid w:val="00F061F8"/>
    <w:rsid w:val="00F0633B"/>
    <w:rsid w:val="00F064DC"/>
    <w:rsid w:val="00F141E9"/>
    <w:rsid w:val="00F14ED7"/>
    <w:rsid w:val="00F1557E"/>
    <w:rsid w:val="00F17F45"/>
    <w:rsid w:val="00F2073A"/>
    <w:rsid w:val="00F23888"/>
    <w:rsid w:val="00F24F7F"/>
    <w:rsid w:val="00F25053"/>
    <w:rsid w:val="00F258EA"/>
    <w:rsid w:val="00F264A3"/>
    <w:rsid w:val="00F32A55"/>
    <w:rsid w:val="00F32D62"/>
    <w:rsid w:val="00F33378"/>
    <w:rsid w:val="00F338E9"/>
    <w:rsid w:val="00F34E1B"/>
    <w:rsid w:val="00F37898"/>
    <w:rsid w:val="00F379E7"/>
    <w:rsid w:val="00F40329"/>
    <w:rsid w:val="00F4083E"/>
    <w:rsid w:val="00F41802"/>
    <w:rsid w:val="00F41F79"/>
    <w:rsid w:val="00F422AB"/>
    <w:rsid w:val="00F4236C"/>
    <w:rsid w:val="00F423C9"/>
    <w:rsid w:val="00F4445C"/>
    <w:rsid w:val="00F44E05"/>
    <w:rsid w:val="00F51488"/>
    <w:rsid w:val="00F5247E"/>
    <w:rsid w:val="00F52A3F"/>
    <w:rsid w:val="00F5402D"/>
    <w:rsid w:val="00F5478E"/>
    <w:rsid w:val="00F57AD5"/>
    <w:rsid w:val="00F57BDE"/>
    <w:rsid w:val="00F57EA8"/>
    <w:rsid w:val="00F60217"/>
    <w:rsid w:val="00F606F5"/>
    <w:rsid w:val="00F628CB"/>
    <w:rsid w:val="00F638F5"/>
    <w:rsid w:val="00F63DFC"/>
    <w:rsid w:val="00F64EBE"/>
    <w:rsid w:val="00F659C9"/>
    <w:rsid w:val="00F6790C"/>
    <w:rsid w:val="00F70D09"/>
    <w:rsid w:val="00F7128B"/>
    <w:rsid w:val="00F71970"/>
    <w:rsid w:val="00F73FB2"/>
    <w:rsid w:val="00F77128"/>
    <w:rsid w:val="00F80B23"/>
    <w:rsid w:val="00F82FD8"/>
    <w:rsid w:val="00F84249"/>
    <w:rsid w:val="00F84664"/>
    <w:rsid w:val="00F84DD6"/>
    <w:rsid w:val="00F86DC7"/>
    <w:rsid w:val="00F872D2"/>
    <w:rsid w:val="00F87417"/>
    <w:rsid w:val="00F957D9"/>
    <w:rsid w:val="00F960D7"/>
    <w:rsid w:val="00F96A23"/>
    <w:rsid w:val="00F96B82"/>
    <w:rsid w:val="00F9788E"/>
    <w:rsid w:val="00F97E9F"/>
    <w:rsid w:val="00FA2091"/>
    <w:rsid w:val="00FA2882"/>
    <w:rsid w:val="00FA29C3"/>
    <w:rsid w:val="00FA2A8F"/>
    <w:rsid w:val="00FA3618"/>
    <w:rsid w:val="00FA4C44"/>
    <w:rsid w:val="00FA4F5F"/>
    <w:rsid w:val="00FA5CC5"/>
    <w:rsid w:val="00FA7AC3"/>
    <w:rsid w:val="00FB0977"/>
    <w:rsid w:val="00FB1FD7"/>
    <w:rsid w:val="00FB7169"/>
    <w:rsid w:val="00FC036E"/>
    <w:rsid w:val="00FC04DD"/>
    <w:rsid w:val="00FC283B"/>
    <w:rsid w:val="00FC2BA4"/>
    <w:rsid w:val="00FC491C"/>
    <w:rsid w:val="00FC626F"/>
    <w:rsid w:val="00FC7BF6"/>
    <w:rsid w:val="00FD0EE5"/>
    <w:rsid w:val="00FD2A52"/>
    <w:rsid w:val="00FD2EC4"/>
    <w:rsid w:val="00FD657D"/>
    <w:rsid w:val="00FD6F0D"/>
    <w:rsid w:val="00FD7029"/>
    <w:rsid w:val="00FD72F1"/>
    <w:rsid w:val="00FE2358"/>
    <w:rsid w:val="00FE399B"/>
    <w:rsid w:val="00FE48CA"/>
    <w:rsid w:val="00FE61CB"/>
    <w:rsid w:val="00FE6A57"/>
    <w:rsid w:val="00FE7954"/>
    <w:rsid w:val="00FF0835"/>
    <w:rsid w:val="00FF25AE"/>
    <w:rsid w:val="00FF3899"/>
    <w:rsid w:val="00FF436A"/>
    <w:rsid w:val="00FF4BF7"/>
    <w:rsid w:val="00FF5727"/>
    <w:rsid w:val="00FF76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6BD2"/>
  <w15:chartTrackingRefBased/>
  <w15:docId w15:val="{77AD4655-AE35-4844-95C0-FF65C1AC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F0F"/>
  </w:style>
  <w:style w:type="paragraph" w:styleId="Heading1">
    <w:name w:val="heading 1"/>
    <w:aliases w:val="Section Heading,heading1,Antraste 1,h1,Section Heading Char,heading1 Char,Antraste 1 Char,h1 Char,H1,Virsraksts _ 1 līmenis _ sab,Heading 1 Char,First subtitle,First subtitle Rakstz. Rakstz.,Spec 1 Rakstz. Rakstz. Rakstz.,Spec 1 Rakstz."/>
    <w:basedOn w:val="Normal"/>
    <w:next w:val="Normal"/>
    <w:link w:val="Heading1Char2"/>
    <w:uiPriority w:val="9"/>
    <w:qFormat/>
    <w:rsid w:val="006D5E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u2,Spec 2,Spec 21,Spec 22,Spec 23,Spec 24,Spec 25,Spec 26 Rakstz. Rakstz. Rakstz.,Second subtitle,Char Rakstz.,Spec 26 Rakstz. Rakstz.,Char"/>
    <w:basedOn w:val="Normal"/>
    <w:next w:val="Normal"/>
    <w:link w:val="Heading2Char2"/>
    <w:uiPriority w:val="9"/>
    <w:unhideWhenUsed/>
    <w:qFormat/>
    <w:rsid w:val="006D5E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1"/>
    <w:uiPriority w:val="9"/>
    <w:unhideWhenUsed/>
    <w:qFormat/>
    <w:rsid w:val="006D5E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D5E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D5E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D5E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6D5E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D5E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6D5E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aliases w:val="Section Heading Char1,heading1 Char1,Antraste 1 Char1,h1 Char1,Section Heading Char Char,heading1 Char Char,Antraste 1 Char Char,h1 Char Char,H1 Char,Virsraksts _ 1 līmenis _ sab Char,Heading 1 Char Char,First subtitle Char"/>
    <w:basedOn w:val="DefaultParagraphFont"/>
    <w:link w:val="Heading1"/>
    <w:uiPriority w:val="9"/>
    <w:rsid w:val="006D5EC3"/>
    <w:rPr>
      <w:rFonts w:asciiTheme="majorHAnsi" w:eastAsiaTheme="majorEastAsia" w:hAnsiTheme="majorHAnsi" w:cstheme="majorBidi"/>
      <w:color w:val="0F4761" w:themeColor="accent1" w:themeShade="BF"/>
      <w:sz w:val="40"/>
      <w:szCs w:val="40"/>
    </w:rPr>
  </w:style>
  <w:style w:type="character" w:customStyle="1" w:styleId="Heading2Char2">
    <w:name w:val="Heading 2 Char2"/>
    <w:aliases w:val="Heading 21 Char,u2 Char1,Spec 2 Char1,Spec 21 Char1,Spec 22 Char1,Spec 23 Char1,Spec 24 Char1,Spec 25 Char1,Spec 26 Rakstz. Rakstz. Rakstz. Char1,Second subtitle Char1,Char Rakstz. Char1,Spec 26 Rakstz. Rakstz. Char1,Char Char3"/>
    <w:basedOn w:val="DefaultParagraphFont"/>
    <w:link w:val="Heading2"/>
    <w:uiPriority w:val="9"/>
    <w:rsid w:val="006D5EC3"/>
    <w:rPr>
      <w:rFonts w:asciiTheme="majorHAnsi" w:eastAsiaTheme="majorEastAsia" w:hAnsiTheme="majorHAnsi" w:cstheme="majorBidi"/>
      <w:color w:val="0F4761" w:themeColor="accent1" w:themeShade="BF"/>
      <w:sz w:val="32"/>
      <w:szCs w:val="32"/>
    </w:rPr>
  </w:style>
  <w:style w:type="character" w:customStyle="1" w:styleId="Heading3Char1">
    <w:name w:val="Heading 3 Char1"/>
    <w:basedOn w:val="DefaultParagraphFont"/>
    <w:link w:val="Heading3"/>
    <w:uiPriority w:val="9"/>
    <w:rsid w:val="006D5E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D5E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D5EC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D5E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6D5EC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D5E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6D5EC3"/>
    <w:rPr>
      <w:rFonts w:eastAsiaTheme="majorEastAsia" w:cstheme="majorBidi"/>
      <w:color w:val="272727" w:themeColor="text1" w:themeTint="D8"/>
    </w:rPr>
  </w:style>
  <w:style w:type="paragraph" w:styleId="Title">
    <w:name w:val="Title"/>
    <w:basedOn w:val="Normal"/>
    <w:next w:val="Normal"/>
    <w:link w:val="TitleChar"/>
    <w:uiPriority w:val="10"/>
    <w:qFormat/>
    <w:rsid w:val="006D5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E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E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E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EC3"/>
    <w:pPr>
      <w:spacing w:before="160"/>
      <w:jc w:val="center"/>
    </w:pPr>
    <w:rPr>
      <w:i/>
      <w:iCs/>
      <w:color w:val="404040" w:themeColor="text1" w:themeTint="BF"/>
    </w:rPr>
  </w:style>
  <w:style w:type="character" w:customStyle="1" w:styleId="QuoteChar">
    <w:name w:val="Quote Char"/>
    <w:basedOn w:val="DefaultParagraphFont"/>
    <w:link w:val="Quote"/>
    <w:uiPriority w:val="29"/>
    <w:rsid w:val="006D5EC3"/>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syl"/>
    <w:basedOn w:val="Normal"/>
    <w:link w:val="ListParagraphChar"/>
    <w:uiPriority w:val="34"/>
    <w:qFormat/>
    <w:rsid w:val="006D5EC3"/>
    <w:pPr>
      <w:ind w:left="720"/>
      <w:contextualSpacing/>
    </w:pPr>
  </w:style>
  <w:style w:type="character" w:styleId="IntenseEmphasis">
    <w:name w:val="Intense Emphasis"/>
    <w:basedOn w:val="DefaultParagraphFont"/>
    <w:uiPriority w:val="21"/>
    <w:qFormat/>
    <w:rsid w:val="006D5EC3"/>
    <w:rPr>
      <w:i/>
      <w:iCs/>
      <w:color w:val="0F4761" w:themeColor="accent1" w:themeShade="BF"/>
    </w:rPr>
  </w:style>
  <w:style w:type="paragraph" w:styleId="IntenseQuote">
    <w:name w:val="Intense Quote"/>
    <w:basedOn w:val="Normal"/>
    <w:next w:val="Normal"/>
    <w:link w:val="IntenseQuoteChar"/>
    <w:uiPriority w:val="30"/>
    <w:qFormat/>
    <w:rsid w:val="006D5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EC3"/>
    <w:rPr>
      <w:i/>
      <w:iCs/>
      <w:color w:val="0F4761" w:themeColor="accent1" w:themeShade="BF"/>
    </w:rPr>
  </w:style>
  <w:style w:type="character" w:styleId="IntenseReference">
    <w:name w:val="Intense Reference"/>
    <w:basedOn w:val="DefaultParagraphFont"/>
    <w:uiPriority w:val="32"/>
    <w:qFormat/>
    <w:rsid w:val="006D5EC3"/>
    <w:rPr>
      <w:b/>
      <w:bCs/>
      <w:smallCaps/>
      <w:color w:val="0F4761" w:themeColor="accent1" w:themeShade="BF"/>
      <w:spacing w:val="5"/>
    </w:rPr>
  </w:style>
  <w:style w:type="numbering" w:customStyle="1" w:styleId="Bezsaraksta1">
    <w:name w:val="Bez saraksta1"/>
    <w:next w:val="NoList"/>
    <w:uiPriority w:val="99"/>
    <w:semiHidden/>
    <w:unhideWhenUsed/>
    <w:rsid w:val="006D5EC3"/>
  </w:style>
  <w:style w:type="character" w:styleId="Hyperlink">
    <w:name w:val="Hyperlink"/>
    <w:rsid w:val="006D5EC3"/>
    <w:rPr>
      <w:color w:val="0000FF"/>
      <w:u w:val="single"/>
    </w:rPr>
  </w:style>
  <w:style w:type="character" w:styleId="CommentReference">
    <w:name w:val="annotation reference"/>
    <w:uiPriority w:val="99"/>
    <w:unhideWhenUsed/>
    <w:rsid w:val="006D5EC3"/>
    <w:rPr>
      <w:sz w:val="16"/>
      <w:szCs w:val="16"/>
    </w:rPr>
  </w:style>
  <w:style w:type="paragraph" w:styleId="CommentText">
    <w:name w:val="annotation text"/>
    <w:basedOn w:val="Normal"/>
    <w:link w:val="CommentTextChar"/>
    <w:uiPriority w:val="99"/>
    <w:unhideWhenUsed/>
    <w:rsid w:val="006D5EC3"/>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6D5EC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unhideWhenUsed/>
    <w:rsid w:val="006D5EC3"/>
    <w:rPr>
      <w:b/>
      <w:bCs/>
    </w:rPr>
  </w:style>
  <w:style w:type="character" w:customStyle="1" w:styleId="CommentSubjectChar">
    <w:name w:val="Comment Subject Char"/>
    <w:basedOn w:val="CommentTextChar"/>
    <w:link w:val="CommentSubject"/>
    <w:uiPriority w:val="99"/>
    <w:rsid w:val="006D5EC3"/>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unhideWhenUsed/>
    <w:rsid w:val="006D5EC3"/>
    <w:pPr>
      <w:spacing w:after="0" w:line="240" w:lineRule="auto"/>
    </w:pPr>
    <w:rPr>
      <w:rFonts w:ascii="Segoe UI" w:eastAsia="Times New Roman" w:hAnsi="Segoe UI" w:cs="Segoe UI"/>
      <w:kern w:val="0"/>
      <w:sz w:val="18"/>
      <w:szCs w:val="18"/>
      <w14:ligatures w14:val="none"/>
    </w:rPr>
  </w:style>
  <w:style w:type="character" w:customStyle="1" w:styleId="BalloonTextChar">
    <w:name w:val="Balloon Text Char"/>
    <w:basedOn w:val="DefaultParagraphFont"/>
    <w:link w:val="BalloonText"/>
    <w:uiPriority w:val="99"/>
    <w:rsid w:val="006D5EC3"/>
    <w:rPr>
      <w:rFonts w:ascii="Segoe UI" w:eastAsia="Times New Roman" w:hAnsi="Segoe UI" w:cs="Segoe UI"/>
      <w:kern w:val="0"/>
      <w:sz w:val="18"/>
      <w:szCs w:val="18"/>
      <w14:ligatures w14:val="none"/>
    </w:rPr>
  </w:style>
  <w:style w:type="paragraph" w:styleId="Header">
    <w:name w:val="header"/>
    <w:aliases w:val="Char3"/>
    <w:basedOn w:val="Normal"/>
    <w:link w:val="HeaderChar"/>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aliases w:val="Char3 Char"/>
    <w:basedOn w:val="DefaultParagraphFont"/>
    <w:link w:val="Header"/>
    <w:uiPriority w:val="99"/>
    <w:rsid w:val="006D5EC3"/>
    <w:rPr>
      <w:rFonts w:ascii="Times New Roman" w:eastAsia="Times New Roman" w:hAnsi="Times New Roman" w:cs="Times New Roman"/>
      <w:kern w:val="0"/>
      <w:sz w:val="20"/>
      <w:szCs w:val="20"/>
      <w14:ligatures w14:val="none"/>
    </w:rPr>
  </w:style>
  <w:style w:type="paragraph" w:styleId="Footer">
    <w:name w:val="footer"/>
    <w:aliases w:val=" Char5 Char, Rakstz. Rakstz. Rakstz. Rakstz. Rakstz. Rakstz.,Rakstz. Rakstz. Rakstz. Rakstz. Rakstz.,Char5 Char"/>
    <w:basedOn w:val="Normal"/>
    <w:link w:val="FooterChar"/>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aliases w:val=" Char5 Char Char, Rakstz. Rakstz. Rakstz. Rakstz. Rakstz. Rakstz. Char,Rakstz. Rakstz. Rakstz. Rakstz. Rakstz. Char,Char5 Char Char"/>
    <w:basedOn w:val="DefaultParagraphFont"/>
    <w:link w:val="Footer"/>
    <w:uiPriority w:val="99"/>
    <w:rsid w:val="006D5EC3"/>
    <w:rPr>
      <w:rFonts w:ascii="Times New Roman" w:eastAsia="Times New Roman" w:hAnsi="Times New Roman" w:cs="Times New Roman"/>
      <w:kern w:val="0"/>
      <w:sz w:val="20"/>
      <w:szCs w:val="20"/>
      <w14:ligatures w14:val="non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w:basedOn w:val="Normal"/>
    <w:link w:val="BodyTextChar2"/>
    <w:uiPriority w:val="1"/>
    <w:qFormat/>
    <w:rsid w:val="006D5EC3"/>
    <w:pPr>
      <w:spacing w:after="0" w:line="360" w:lineRule="auto"/>
      <w:jc w:val="both"/>
    </w:pPr>
    <w:rPr>
      <w:rFonts w:ascii="Times New Roman" w:eastAsia="Times New Roman" w:hAnsi="Times New Roman" w:cs="Times New Roman"/>
      <w:kern w:val="0"/>
      <w:szCs w:val="20"/>
      <w14:ligatures w14:val="none"/>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basedOn w:val="DefaultParagraphFont"/>
    <w:link w:val="BodyText"/>
    <w:uiPriority w:val="1"/>
    <w:rsid w:val="006D5EC3"/>
    <w:rPr>
      <w:rFonts w:ascii="Times New Roman" w:eastAsia="Times New Roman" w:hAnsi="Times New Roman" w:cs="Times New Roman"/>
      <w:kern w:val="0"/>
      <w:szCs w:val="20"/>
      <w14:ligatures w14:val="none"/>
    </w:rPr>
  </w:style>
  <w:style w:type="paragraph" w:styleId="BodyTextIndent">
    <w:name w:val="Body Text Indent"/>
    <w:basedOn w:val="Normal"/>
    <w:link w:val="BodyTextIndentChar"/>
    <w:uiPriority w:val="99"/>
    <w:rsid w:val="006D5EC3"/>
    <w:pPr>
      <w:spacing w:after="120" w:line="240" w:lineRule="auto"/>
      <w:ind w:left="283"/>
    </w:pPr>
    <w:rPr>
      <w:rFonts w:ascii="Times New Roman" w:eastAsia="Times New Roman" w:hAnsi="Times New Roman" w:cs="Times New Roman"/>
      <w:kern w:val="0"/>
      <w:lang w:val="ru-RU"/>
      <w14:ligatures w14:val="none"/>
    </w:rPr>
  </w:style>
  <w:style w:type="character" w:customStyle="1" w:styleId="BodyTextIndentChar">
    <w:name w:val="Body Text Indent Char"/>
    <w:basedOn w:val="DefaultParagraphFont"/>
    <w:link w:val="BodyTextIndent"/>
    <w:uiPriority w:val="99"/>
    <w:rsid w:val="006D5EC3"/>
    <w:rPr>
      <w:rFonts w:ascii="Times New Roman" w:eastAsia="Times New Roman" w:hAnsi="Times New Roman" w:cs="Times New Roman"/>
      <w:kern w:val="0"/>
      <w:lang w:val="ru-RU"/>
      <w14:ligatures w14:val="none"/>
    </w:rPr>
  </w:style>
  <w:style w:type="paragraph" w:styleId="List2">
    <w:name w:val="List 2"/>
    <w:basedOn w:val="Normal"/>
    <w:uiPriority w:val="99"/>
    <w:rsid w:val="006D5EC3"/>
    <w:pPr>
      <w:spacing w:after="0" w:line="240" w:lineRule="auto"/>
      <w:ind w:left="566" w:hanging="283"/>
    </w:pPr>
    <w:rPr>
      <w:rFonts w:ascii="Times New Roman" w:eastAsia="Times New Roman" w:hAnsi="Times New Roman" w:cs="Times New Roman"/>
      <w:kern w:val="0"/>
      <w:lang w:val="en-GB"/>
      <w14:ligatures w14:val="none"/>
    </w:rPr>
  </w:style>
  <w:style w:type="paragraph" w:styleId="List3">
    <w:name w:val="List 3"/>
    <w:basedOn w:val="Normal"/>
    <w:uiPriority w:val="99"/>
    <w:rsid w:val="006D5EC3"/>
    <w:pPr>
      <w:spacing w:after="0" w:line="240" w:lineRule="auto"/>
      <w:ind w:left="849" w:hanging="283"/>
    </w:pPr>
    <w:rPr>
      <w:rFonts w:ascii="Times New Roman" w:eastAsia="Times New Roman" w:hAnsi="Times New Roman" w:cs="Times New Roman"/>
      <w:kern w:val="0"/>
      <w:lang w:val="en-GB"/>
      <w14:ligatures w14:val="none"/>
    </w:rPr>
  </w:style>
  <w:style w:type="paragraph" w:styleId="NoSpacing">
    <w:name w:val="No Spacing"/>
    <w:link w:val="NoSpacingChar"/>
    <w:uiPriority w:val="1"/>
    <w:qFormat/>
    <w:rsid w:val="006D5EC3"/>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Normal"/>
    <w:link w:val="v1Char"/>
    <w:qFormat/>
    <w:rsid w:val="006D5EC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kern w:val="0"/>
      <w:sz w:val="22"/>
      <w:szCs w:val="22"/>
      <w14:ligatures w14:val="none"/>
    </w:rPr>
  </w:style>
  <w:style w:type="character" w:customStyle="1" w:styleId="111LgumamChar">
    <w:name w:val="1.1.1. Līgumam Char"/>
    <w:link w:val="111Lgumam"/>
    <w:qFormat/>
    <w:rsid w:val="006D5EC3"/>
    <w:rPr>
      <w:rFonts w:eastAsia="Calibri"/>
    </w:rPr>
  </w:style>
  <w:style w:type="paragraph" w:customStyle="1" w:styleId="111Lgumam">
    <w:name w:val="1.1.1. Līgumam"/>
    <w:basedOn w:val="Normal"/>
    <w:link w:val="111LgumamChar"/>
    <w:qFormat/>
    <w:rsid w:val="006D5EC3"/>
    <w:pPr>
      <w:overflowPunct w:val="0"/>
      <w:spacing w:after="60" w:line="240" w:lineRule="auto"/>
      <w:ind w:left="1418" w:hanging="851"/>
      <w:jc w:val="both"/>
    </w:pPr>
    <w:rPr>
      <w:rFonts w:eastAsia="Calibri"/>
    </w:rPr>
  </w:style>
  <w:style w:type="numbering" w:customStyle="1" w:styleId="WW8Num71">
    <w:name w:val="WW8Num71"/>
    <w:basedOn w:val="NoList"/>
    <w:rsid w:val="006D5EC3"/>
    <w:pPr>
      <w:numPr>
        <w:numId w:val="2"/>
      </w:numPr>
    </w:pPr>
  </w:style>
  <w:style w:type="character" w:customStyle="1" w:styleId="Neatrisintapieminana1">
    <w:name w:val="Neatrisināta pieminēšana1"/>
    <w:uiPriority w:val="99"/>
    <w:semiHidden/>
    <w:unhideWhenUsed/>
    <w:rsid w:val="006D5EC3"/>
    <w:rPr>
      <w:color w:val="605E5C"/>
      <w:shd w:val="clear" w:color="auto" w:fill="E1DFDD"/>
    </w:rPr>
  </w:style>
  <w:style w:type="paragraph" w:customStyle="1" w:styleId="Default">
    <w:name w:val="Default"/>
    <w:uiPriority w:val="99"/>
    <w:rsid w:val="006D5EC3"/>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styleId="FollowedHyperlink">
    <w:name w:val="FollowedHyperlink"/>
    <w:uiPriority w:val="99"/>
    <w:unhideWhenUsed/>
    <w:rsid w:val="006D5EC3"/>
    <w:rPr>
      <w:color w:val="800080"/>
      <w:u w:val="single"/>
    </w:rPr>
  </w:style>
  <w:style w:type="table" w:styleId="TableGrid">
    <w:name w:val="Table Grid"/>
    <w:basedOn w:val="TableNormal"/>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6D5EC3"/>
  </w:style>
  <w:style w:type="numbering" w:customStyle="1" w:styleId="NoList1">
    <w:name w:val="No List1"/>
    <w:next w:val="NoList"/>
    <w:uiPriority w:val="99"/>
    <w:semiHidden/>
    <w:unhideWhenUsed/>
    <w:rsid w:val="006D5EC3"/>
  </w:style>
  <w:style w:type="numbering" w:customStyle="1" w:styleId="NoList11">
    <w:name w:val="No List11"/>
    <w:next w:val="NoList"/>
    <w:semiHidden/>
    <w:unhideWhenUsed/>
    <w:rsid w:val="006D5EC3"/>
  </w:style>
  <w:style w:type="paragraph" w:customStyle="1" w:styleId="footnotedescription">
    <w:name w:val="footnote description"/>
    <w:next w:val="Normal"/>
    <w:link w:val="footnotedescriptionChar"/>
    <w:hidden/>
    <w:rsid w:val="006D5EC3"/>
    <w:pPr>
      <w:spacing w:after="0" w:line="259" w:lineRule="auto"/>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6D5EC3"/>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6D5EC3"/>
    <w:rPr>
      <w:rFonts w:ascii="Times New Roman" w:eastAsia="Times New Roman" w:hAnsi="Times New Roman" w:cs="Times New Roman"/>
      <w:color w:val="000000"/>
      <w:sz w:val="20"/>
      <w:vertAlign w:val="superscript"/>
    </w:rPr>
  </w:style>
  <w:style w:type="table" w:customStyle="1" w:styleId="TableGrid0">
    <w:name w:val="TableGrid"/>
    <w:rsid w:val="006D5EC3"/>
    <w:pPr>
      <w:spacing w:after="0" w:line="240" w:lineRule="auto"/>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6D5EC3"/>
    <w:pPr>
      <w:numPr>
        <w:numId w:val="3"/>
      </w:numPr>
    </w:pPr>
  </w:style>
  <w:style w:type="table" w:customStyle="1" w:styleId="TableNormal1">
    <w:name w:val="Table Normal1"/>
    <w:rsid w:val="006D5EC3"/>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Normal"/>
    <w:next w:val="Apakpunkts"/>
    <w:rsid w:val="006D5EC3"/>
    <w:pPr>
      <w:numPr>
        <w:numId w:val="4"/>
      </w:numPr>
      <w:spacing w:after="0" w:line="240" w:lineRule="auto"/>
    </w:pPr>
    <w:rPr>
      <w:rFonts w:ascii="Arial" w:eastAsia="Times New Roman" w:hAnsi="Arial" w:cs="Times New Roman"/>
      <w:b/>
      <w:kern w:val="0"/>
      <w:sz w:val="20"/>
      <w:lang w:eastAsia="lv-LV"/>
      <w14:ligatures w14:val="none"/>
    </w:rPr>
  </w:style>
  <w:style w:type="paragraph" w:customStyle="1" w:styleId="Apakpunkts">
    <w:name w:val="Apakšpunkts"/>
    <w:basedOn w:val="Normal"/>
    <w:link w:val="ApakpunktsChar"/>
    <w:rsid w:val="006D5EC3"/>
    <w:pPr>
      <w:numPr>
        <w:ilvl w:val="1"/>
        <w:numId w:val="4"/>
      </w:numPr>
      <w:spacing w:after="0" w:line="240" w:lineRule="auto"/>
    </w:pPr>
    <w:rPr>
      <w:rFonts w:ascii="Arial" w:eastAsia="Times New Roman" w:hAnsi="Arial" w:cs="Times New Roman"/>
      <w:b/>
      <w:kern w:val="0"/>
      <w:sz w:val="20"/>
      <w14:ligatures w14:val="none"/>
    </w:rPr>
  </w:style>
  <w:style w:type="paragraph" w:customStyle="1" w:styleId="Paragrfs">
    <w:name w:val="Paragrāfs"/>
    <w:basedOn w:val="Normal"/>
    <w:next w:val="Normal"/>
    <w:link w:val="ParagrfsChar"/>
    <w:rsid w:val="006D5EC3"/>
    <w:pPr>
      <w:numPr>
        <w:ilvl w:val="2"/>
        <w:numId w:val="4"/>
      </w:numPr>
      <w:spacing w:after="0" w:line="240" w:lineRule="auto"/>
      <w:jc w:val="both"/>
    </w:pPr>
    <w:rPr>
      <w:rFonts w:ascii="Arial" w:eastAsia="Times New Roman" w:hAnsi="Arial" w:cs="Times New Roman"/>
      <w:kern w:val="0"/>
      <w:sz w:val="20"/>
      <w:lang w:eastAsia="lv-LV"/>
      <w14:ligatures w14:val="none"/>
    </w:rPr>
  </w:style>
  <w:style w:type="character" w:customStyle="1" w:styleId="ApakpunktsChar">
    <w:name w:val="Apakšpunkts Char"/>
    <w:link w:val="Apakpunkts"/>
    <w:rsid w:val="006D5EC3"/>
    <w:rPr>
      <w:rFonts w:ascii="Arial" w:eastAsia="Times New Roman" w:hAnsi="Arial" w:cs="Times New Roman"/>
      <w:b/>
      <w:kern w:val="0"/>
      <w:sz w:val="20"/>
      <w14:ligatures w14:val="none"/>
    </w:rPr>
  </w:style>
  <w:style w:type="numbering" w:customStyle="1" w:styleId="ImportedStyle5">
    <w:name w:val="Imported Style 5"/>
    <w:rsid w:val="006D5EC3"/>
  </w:style>
  <w:style w:type="paragraph" w:customStyle="1" w:styleId="1111Tabulai">
    <w:name w:val="1.1.1.1.Tabulai"/>
    <w:basedOn w:val="Heading4"/>
    <w:link w:val="1111TabulaiCharChar"/>
    <w:qFormat/>
    <w:rsid w:val="006D5EC3"/>
    <w:pPr>
      <w:keepNext w:val="0"/>
      <w:keepLines w:val="0"/>
      <w:numPr>
        <w:ilvl w:val="3"/>
        <w:numId w:val="26"/>
      </w:numPr>
      <w:spacing w:before="0" w:after="0" w:line="240" w:lineRule="auto"/>
      <w:jc w:val="both"/>
    </w:pPr>
    <w:rPr>
      <w:rFonts w:ascii="Times New Roman" w:eastAsia="Times New Roman" w:hAnsi="Times New Roman" w:cs="Times New Roman"/>
      <w:bCs/>
      <w:i w:val="0"/>
      <w:color w:val="auto"/>
      <w:kern w:val="0"/>
      <w:u w:color="000000"/>
      <w:bdr w:val="nil"/>
      <w:lang w:val="x-none"/>
      <w14:ligatures w14:val="none"/>
    </w:rPr>
  </w:style>
  <w:style w:type="numbering" w:customStyle="1" w:styleId="ImportedStyle7">
    <w:name w:val="Imported Style 7"/>
    <w:rsid w:val="006D5EC3"/>
    <w:pPr>
      <w:numPr>
        <w:numId w:val="6"/>
      </w:numPr>
    </w:pPr>
  </w:style>
  <w:style w:type="paragraph" w:customStyle="1" w:styleId="tabulai">
    <w:name w:val="tabulai"/>
    <w:link w:val="tabulaiChar"/>
    <w:qFormat/>
    <w:rsid w:val="006D5EC3"/>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6D5EC3"/>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6D5EC3"/>
  </w:style>
  <w:style w:type="character" w:customStyle="1" w:styleId="Hyperlink2">
    <w:name w:val="Hyperlink.2"/>
    <w:basedOn w:val="None"/>
    <w:rsid w:val="006D5EC3"/>
  </w:style>
  <w:style w:type="paragraph" w:styleId="FootnoteText">
    <w:name w:val="footnote text"/>
    <w:aliases w:val="Footnote,Fußnote Char,Fußnote Char Char,Fußnote Char Char Char Char Char Char, Rakstz. Rakstz.,Footnote Text Char2 Char,Footnote Text Char1 Char2 Char,Footnote Text Char Char Char Char,Footnote Text Char1 Char Char Char Char, Rakstz."/>
    <w:basedOn w:val="Normal"/>
    <w:link w:val="FootnoteTextChar2"/>
    <w:uiPriority w:val="99"/>
    <w:unhideWhenUsed/>
    <w:qFormat/>
    <w:rsid w:val="006D5EC3"/>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FootnoteTextChar2">
    <w:name w:val="Footnote Text Char2"/>
    <w:aliases w:val="Footnote Char1,Fußnote Char Char1,Fußnote Char Char Char,Fußnote Char Char Char Char Char Char Char, Rakstz. Rakstz. Char,Footnote Text Char2 Char Char1,Footnote Text Char1 Char2 Char Char1,Footnote Text Char Char Char Char Char1"/>
    <w:basedOn w:val="DefaultParagraphFont"/>
    <w:link w:val="FootnoteText"/>
    <w:uiPriority w:val="99"/>
    <w:rsid w:val="006D5EC3"/>
    <w:rPr>
      <w:rFonts w:ascii="Times New Roman" w:eastAsia="Calibri" w:hAnsi="Times New Roman" w:cs="Times New Roman"/>
      <w:kern w:val="0"/>
      <w:sz w:val="20"/>
      <w:szCs w:val="20"/>
      <w:u w:color="000000"/>
      <w:lang w:val="x-none"/>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unhideWhenUsed/>
    <w:qFormat/>
    <w:rsid w:val="006D5EC3"/>
    <w:rPr>
      <w:vertAlign w:val="superscript"/>
    </w:rPr>
  </w:style>
  <w:style w:type="character" w:customStyle="1" w:styleId="tabulai2Char">
    <w:name w:val="tabulai2 Char"/>
    <w:link w:val="tabulai2"/>
    <w:rsid w:val="006D5EC3"/>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6D5EC3"/>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Normal"/>
    <w:link w:val="naisfChar"/>
    <w:qFormat/>
    <w:rsid w:val="006D5EC3"/>
    <w:pPr>
      <w:spacing w:before="75" w:after="75" w:line="240" w:lineRule="auto"/>
      <w:ind w:firstLine="375"/>
      <w:jc w:val="both"/>
    </w:pPr>
    <w:rPr>
      <w:rFonts w:ascii="Times New Roman" w:eastAsia="Times New Roman" w:hAnsi="Times New Roman" w:cs="Times New Roman"/>
      <w:kern w:val="0"/>
      <w:u w:color="000000"/>
      <w:lang w:eastAsia="lv-LV"/>
      <w14:ligatures w14:val="none"/>
    </w:rPr>
  </w:style>
  <w:style w:type="numbering" w:customStyle="1" w:styleId="ImportedStyle51">
    <w:name w:val="Imported Style 51"/>
    <w:rsid w:val="006D5EC3"/>
  </w:style>
  <w:style w:type="numbering" w:customStyle="1" w:styleId="ImportedStyle52">
    <w:name w:val="Imported Style 52"/>
    <w:rsid w:val="006D5EC3"/>
  </w:style>
  <w:style w:type="numbering" w:customStyle="1" w:styleId="WWOutlineListStyle511">
    <w:name w:val="WW_OutlineListStyle_511"/>
    <w:rsid w:val="006D5EC3"/>
  </w:style>
  <w:style w:type="numbering" w:customStyle="1" w:styleId="WWOutlineListStyle51111">
    <w:name w:val="WW_OutlineListStyle_51111"/>
    <w:rsid w:val="006D5EC3"/>
    <w:pPr>
      <w:numPr>
        <w:numId w:val="20"/>
      </w:numPr>
    </w:pPr>
  </w:style>
  <w:style w:type="numbering" w:customStyle="1" w:styleId="ImportedStyle53">
    <w:name w:val="Imported Style 53"/>
    <w:rsid w:val="006D5EC3"/>
    <w:pPr>
      <w:numPr>
        <w:numId w:val="1"/>
      </w:numPr>
    </w:pPr>
  </w:style>
  <w:style w:type="numbering" w:customStyle="1" w:styleId="ImportedStyle30">
    <w:name w:val="Imported Style 30"/>
    <w:rsid w:val="006D5EC3"/>
    <w:pPr>
      <w:numPr>
        <w:numId w:val="23"/>
      </w:numPr>
    </w:pPr>
  </w:style>
  <w:style w:type="paragraph" w:customStyle="1" w:styleId="Rindkopa">
    <w:name w:val="Rindkopa"/>
    <w:basedOn w:val="Normal"/>
    <w:next w:val="Normal"/>
    <w:rsid w:val="006D5EC3"/>
    <w:pPr>
      <w:spacing w:after="0" w:line="240" w:lineRule="auto"/>
      <w:ind w:left="851"/>
      <w:jc w:val="both"/>
    </w:pPr>
    <w:rPr>
      <w:rFonts w:ascii="Arial" w:eastAsia="Times New Roman" w:hAnsi="Arial" w:cs="Times New Roman"/>
      <w:kern w:val="0"/>
      <w:sz w:val="20"/>
      <w:u w:color="000000"/>
      <w:lang w:eastAsia="lv-LV"/>
      <w14:ligatures w14:val="none"/>
    </w:rPr>
  </w:style>
  <w:style w:type="paragraph" w:customStyle="1" w:styleId="RakstzRakstz2CharChar">
    <w:name w:val="Rakstz. Rakstz.2 Char Char"/>
    <w:basedOn w:val="Normal"/>
    <w:rsid w:val="006D5EC3"/>
    <w:pPr>
      <w:spacing w:line="240" w:lineRule="exact"/>
    </w:pPr>
    <w:rPr>
      <w:rFonts w:ascii="Tahoma" w:eastAsia="Times New Roman" w:hAnsi="Tahoma" w:cs="Times New Roman"/>
      <w:kern w:val="0"/>
      <w:sz w:val="20"/>
      <w:szCs w:val="20"/>
      <w14:ligatures w14:val="none"/>
    </w:rPr>
  </w:style>
  <w:style w:type="paragraph" w:customStyle="1" w:styleId="StyleHeading1">
    <w:name w:val="Style Heading 1"/>
    <w:aliases w:val="H1 + Times New Roman 12 pt Left"/>
    <w:basedOn w:val="Heading1"/>
    <w:rsid w:val="006D5EC3"/>
    <w:pPr>
      <w:keepNext w:val="0"/>
      <w:keepLines w:val="0"/>
      <w:widowControl w:val="0"/>
      <w:tabs>
        <w:tab w:val="num" w:pos="5292"/>
      </w:tabs>
      <w:spacing w:before="120" w:after="120" w:line="240" w:lineRule="auto"/>
      <w:ind w:left="5292" w:hanging="432"/>
    </w:pPr>
    <w:rPr>
      <w:rFonts w:ascii="Times New Roman" w:eastAsia="Times New Roman" w:hAnsi="Times New Roman" w:cs="Times New Roman"/>
      <w:b/>
      <w:bCs/>
      <w:caps/>
      <w:color w:val="auto"/>
      <w:kern w:val="0"/>
      <w:sz w:val="24"/>
      <w:szCs w:val="22"/>
      <w14:ligatures w14:val="none"/>
    </w:rPr>
  </w:style>
  <w:style w:type="character" w:styleId="PageNumber">
    <w:name w:val="page number"/>
    <w:basedOn w:val="DefaultParagraphFont"/>
    <w:uiPriority w:val="99"/>
    <w:rsid w:val="006D5EC3"/>
  </w:style>
  <w:style w:type="paragraph" w:styleId="BodyText3">
    <w:name w:val="Body Text 3"/>
    <w:basedOn w:val="Normal"/>
    <w:link w:val="BodyText3Char"/>
    <w:uiPriority w:val="99"/>
    <w:unhideWhenUsed/>
    <w:rsid w:val="006D5EC3"/>
    <w:pPr>
      <w:spacing w:after="120" w:line="240" w:lineRule="auto"/>
    </w:pPr>
    <w:rPr>
      <w:rFonts w:ascii="Times New Roman" w:eastAsia="Times New Roman" w:hAnsi="Times New Roman" w:cs="Times New Roman"/>
      <w:kern w:val="0"/>
      <w:sz w:val="16"/>
      <w:szCs w:val="16"/>
      <w14:ligatures w14:val="none"/>
    </w:rPr>
  </w:style>
  <w:style w:type="character" w:customStyle="1" w:styleId="BodyText3Char">
    <w:name w:val="Body Text 3 Char"/>
    <w:basedOn w:val="DefaultParagraphFont"/>
    <w:link w:val="BodyText3"/>
    <w:uiPriority w:val="99"/>
    <w:rsid w:val="006D5EC3"/>
    <w:rPr>
      <w:rFonts w:ascii="Times New Roman" w:eastAsia="Times New Roman" w:hAnsi="Times New Roman" w:cs="Times New Roman"/>
      <w:kern w:val="0"/>
      <w:sz w:val="16"/>
      <w:szCs w:val="16"/>
      <w14:ligatures w14:val="none"/>
    </w:rPr>
  </w:style>
  <w:style w:type="table" w:customStyle="1" w:styleId="Reatabula1">
    <w:name w:val="Režģa tabula1"/>
    <w:basedOn w:val="TableNormal"/>
    <w:next w:val="TableGrid"/>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6D5EC3"/>
    <w:pPr>
      <w:suppressAutoHyphens/>
      <w:spacing w:after="0" w:line="240" w:lineRule="auto"/>
      <w:ind w:left="240" w:hanging="240"/>
    </w:pPr>
    <w:rPr>
      <w:rFonts w:ascii="Times New Roman" w:eastAsia="Times New Roman" w:hAnsi="Times New Roman" w:cs="Times New Roman"/>
      <w:kern w:val="0"/>
      <w:lang w:val="en-GB" w:eastAsia="ar-SA"/>
      <w14:ligatures w14:val="none"/>
    </w:rPr>
  </w:style>
  <w:style w:type="paragraph" w:customStyle="1" w:styleId="1pielikums">
    <w:name w:val="1. pielikums"/>
    <w:basedOn w:val="Normal"/>
    <w:link w:val="1pielikumsChar"/>
    <w:qFormat/>
    <w:rsid w:val="006D5EC3"/>
    <w:pPr>
      <w:numPr>
        <w:numId w:val="24"/>
      </w:numPr>
      <w:spacing w:after="0" w:line="240" w:lineRule="auto"/>
      <w:ind w:left="7560" w:right="-1"/>
      <w:jc w:val="right"/>
    </w:pPr>
    <w:rPr>
      <w:rFonts w:ascii="Times New Roman" w:eastAsia="Calibri" w:hAnsi="Times New Roman" w:cs="Times New Roman"/>
      <w:kern w:val="0"/>
      <w:lang w:val="x-none"/>
      <w14:ligatures w14:val="none"/>
    </w:rPr>
  </w:style>
  <w:style w:type="character" w:customStyle="1" w:styleId="1pielikumsChar">
    <w:name w:val="1. pielikums Char"/>
    <w:link w:val="1pielikums"/>
    <w:rsid w:val="006D5EC3"/>
    <w:rPr>
      <w:rFonts w:ascii="Times New Roman" w:eastAsia="Calibri" w:hAnsi="Times New Roman" w:cs="Times New Roman"/>
      <w:kern w:val="0"/>
      <w:lang w:val="x-none"/>
      <w14:ligatures w14:val="none"/>
    </w:rPr>
  </w:style>
  <w:style w:type="paragraph" w:styleId="BodyTextIndent3">
    <w:name w:val="Body Text Indent 3"/>
    <w:basedOn w:val="Normal"/>
    <w:link w:val="BodyTextIndent3Char"/>
    <w:uiPriority w:val="99"/>
    <w:unhideWhenUsed/>
    <w:rsid w:val="006D5EC3"/>
    <w:pPr>
      <w:spacing w:after="120" w:line="240" w:lineRule="auto"/>
      <w:ind w:left="283"/>
    </w:pPr>
    <w:rPr>
      <w:rFonts w:ascii="Times New Roman" w:eastAsia="Times New Roman" w:hAnsi="Times New Roman" w:cs="Times New Roman"/>
      <w:kern w:val="0"/>
      <w:sz w:val="16"/>
      <w:szCs w:val="16"/>
      <w14:ligatures w14:val="none"/>
    </w:rPr>
  </w:style>
  <w:style w:type="character" w:customStyle="1" w:styleId="BodyTextIndent3Char">
    <w:name w:val="Body Text Indent 3 Char"/>
    <w:basedOn w:val="DefaultParagraphFont"/>
    <w:link w:val="BodyTextIndent3"/>
    <w:uiPriority w:val="99"/>
    <w:rsid w:val="006D5EC3"/>
    <w:rPr>
      <w:rFonts w:ascii="Times New Roman" w:eastAsia="Times New Roman" w:hAnsi="Times New Roman" w:cs="Times New Roman"/>
      <w:kern w:val="0"/>
      <w:sz w:val="16"/>
      <w:szCs w:val="16"/>
      <w14:ligatures w14:val="none"/>
    </w:rPr>
  </w:style>
  <w:style w:type="numbering" w:customStyle="1" w:styleId="1111112312">
    <w:name w:val="1 / 1.1 / 1.1.12312"/>
    <w:rsid w:val="006D5EC3"/>
    <w:pPr>
      <w:numPr>
        <w:numId w:val="27"/>
      </w:numPr>
    </w:pPr>
  </w:style>
  <w:style w:type="paragraph" w:customStyle="1" w:styleId="RakstzRakstz">
    <w:name w:val="Rakstz. Rakstz."/>
    <w:basedOn w:val="Normal"/>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1LgumamCharChar">
    <w:name w:val="1. Līgumam Char Char"/>
    <w:link w:val="1Lgumam"/>
    <w:rsid w:val="006D5EC3"/>
    <w:rPr>
      <w:b/>
      <w:lang w:val="x-none"/>
    </w:rPr>
  </w:style>
  <w:style w:type="character" w:customStyle="1" w:styleId="1pielikumsCharChar">
    <w:name w:val="1. pielikums Char Char"/>
    <w:rsid w:val="006D5EC3"/>
    <w:rPr>
      <w:rFonts w:ascii="Times New Roman" w:eastAsia="Times New Roman" w:hAnsi="Times New Roman"/>
      <w:sz w:val="24"/>
      <w:szCs w:val="22"/>
      <w:lang w:val="x-none" w:eastAsia="en-US"/>
    </w:rPr>
  </w:style>
  <w:style w:type="character" w:customStyle="1" w:styleId="111LgumamCharChar">
    <w:name w:val="1.1.1. Līgumam Char Char"/>
    <w:rsid w:val="006D5EC3"/>
    <w:rPr>
      <w:rFonts w:ascii="Times New Roman" w:eastAsia="Times New Roman" w:hAnsi="Times New Roman"/>
      <w:sz w:val="24"/>
      <w:szCs w:val="24"/>
      <w:lang w:val="x-none" w:eastAsia="en-US"/>
    </w:rPr>
  </w:style>
  <w:style w:type="character" w:customStyle="1" w:styleId="11LgumamCharChar">
    <w:name w:val="1.1. Līgumam Char Char"/>
    <w:link w:val="11Lgumam"/>
    <w:rsid w:val="006D5EC3"/>
    <w:rPr>
      <w:lang w:val="x-none"/>
    </w:rPr>
  </w:style>
  <w:style w:type="paragraph" w:customStyle="1" w:styleId="11Lgumam">
    <w:name w:val="1.1. Līgumam"/>
    <w:basedOn w:val="Normal"/>
    <w:link w:val="11LgumamCharChar"/>
    <w:qFormat/>
    <w:rsid w:val="006D5EC3"/>
    <w:pPr>
      <w:spacing w:after="0" w:line="240" w:lineRule="auto"/>
      <w:ind w:left="567" w:hanging="567"/>
      <w:jc w:val="both"/>
    </w:pPr>
    <w:rPr>
      <w:lang w:val="x-none"/>
    </w:rPr>
  </w:style>
  <w:style w:type="paragraph" w:customStyle="1" w:styleId="1111lgumam">
    <w:name w:val="1.1.1.1. līgumam"/>
    <w:basedOn w:val="111Lgumam"/>
    <w:link w:val="1111lgumamChar"/>
    <w:qFormat/>
    <w:rsid w:val="006D5EC3"/>
    <w:pPr>
      <w:overflowPunct/>
      <w:spacing w:after="0"/>
      <w:ind w:left="1728" w:hanging="648"/>
    </w:pPr>
    <w:rPr>
      <w:rFonts w:eastAsia="Times New Roman"/>
      <w:lang w:val="x-none"/>
    </w:rPr>
  </w:style>
  <w:style w:type="paragraph" w:customStyle="1" w:styleId="1Lgumam">
    <w:name w:val="1. Līgumam"/>
    <w:basedOn w:val="Normal"/>
    <w:link w:val="1LgumamCharChar"/>
    <w:qFormat/>
    <w:rsid w:val="006D5EC3"/>
    <w:pPr>
      <w:spacing w:before="240" w:after="0" w:line="240" w:lineRule="auto"/>
      <w:ind w:left="360" w:hanging="360"/>
      <w:jc w:val="center"/>
    </w:pPr>
    <w:rPr>
      <w:b/>
      <w:lang w:val="x-none"/>
    </w:rPr>
  </w:style>
  <w:style w:type="paragraph" w:customStyle="1" w:styleId="TableContents">
    <w:name w:val="Table Contents"/>
    <w:basedOn w:val="Normal"/>
    <w:rsid w:val="006D5EC3"/>
    <w:pPr>
      <w:suppressLineNumbers/>
      <w:suppressAutoHyphens/>
      <w:spacing w:after="0" w:line="100" w:lineRule="atLeast"/>
      <w:ind w:firstLine="567"/>
      <w:jc w:val="both"/>
      <w:textAlignment w:val="baseline"/>
    </w:pPr>
    <w:rPr>
      <w:rFonts w:ascii="Times New Roman" w:eastAsia="Times New Roman" w:hAnsi="Times New Roman" w:cs="Times New Roman"/>
      <w:kern w:val="0"/>
      <w:lang w:val="en-GB" w:eastAsia="zh-CN"/>
      <w14:ligatures w14:val="none"/>
    </w:rPr>
  </w:style>
  <w:style w:type="paragraph" w:customStyle="1" w:styleId="TableHeading">
    <w:name w:val="Table Heading"/>
    <w:basedOn w:val="TableContents"/>
    <w:rsid w:val="006D5EC3"/>
    <w:pPr>
      <w:jc w:val="center"/>
    </w:pPr>
    <w:rPr>
      <w:b/>
      <w:bCs/>
    </w:rPr>
  </w:style>
  <w:style w:type="paragraph" w:customStyle="1" w:styleId="11punkts">
    <w:name w:val="1.1. punkts"/>
    <w:basedOn w:val="ListContinue2"/>
    <w:autoRedefine/>
    <w:qFormat/>
    <w:rsid w:val="006D5EC3"/>
    <w:pPr>
      <w:numPr>
        <w:ilvl w:val="2"/>
        <w:numId w:val="29"/>
      </w:numPr>
      <w:shd w:val="clear" w:color="auto" w:fill="FFFFFF"/>
      <w:spacing w:after="0" w:line="360" w:lineRule="auto"/>
      <w:ind w:left="709" w:hanging="709"/>
      <w:jc w:val="both"/>
    </w:pPr>
    <w:rPr>
      <w:sz w:val="24"/>
      <w:szCs w:val="24"/>
      <w:lang w:eastAsia="lv-LV"/>
    </w:rPr>
  </w:style>
  <w:style w:type="paragraph" w:styleId="ListContinue2">
    <w:name w:val="List Continue 2"/>
    <w:basedOn w:val="Normal"/>
    <w:uiPriority w:val="99"/>
    <w:unhideWhenUsed/>
    <w:rsid w:val="006D5EC3"/>
    <w:pPr>
      <w:spacing w:after="120" w:line="240" w:lineRule="auto"/>
      <w:ind w:left="566"/>
      <w:contextualSpacing/>
    </w:pPr>
    <w:rPr>
      <w:rFonts w:ascii="Times New Roman" w:eastAsia="Times New Roman" w:hAnsi="Times New Roman" w:cs="Times New Roman"/>
      <w:kern w:val="0"/>
      <w:sz w:val="20"/>
      <w:szCs w:val="20"/>
      <w14:ligatures w14:val="none"/>
    </w:rPr>
  </w:style>
  <w:style w:type="paragraph" w:customStyle="1" w:styleId="Style1">
    <w:name w:val="Style1"/>
    <w:link w:val="Style1Char"/>
    <w:autoRedefine/>
    <w:qFormat/>
    <w:rsid w:val="006D5EC3"/>
    <w:pPr>
      <w:numPr>
        <w:ilvl w:val="1"/>
        <w:numId w:val="30"/>
      </w:numPr>
      <w:tabs>
        <w:tab w:val="clear" w:pos="786"/>
        <w:tab w:val="num" w:pos="567"/>
      </w:tabs>
      <w:spacing w:after="0" w:line="240" w:lineRule="auto"/>
      <w:ind w:left="567" w:right="28" w:hanging="567"/>
      <w:jc w:val="both"/>
    </w:pPr>
    <w:rPr>
      <w:rFonts w:ascii="Times New Roman" w:eastAsia="Cambria" w:hAnsi="Times New Roman" w:cs="Times New Roman"/>
      <w:kern w:val="0"/>
      <w14:ligatures w14:val="none"/>
    </w:rPr>
  </w:style>
  <w:style w:type="character" w:customStyle="1" w:styleId="Style1Char">
    <w:name w:val="Style1 Char"/>
    <w:link w:val="Style1"/>
    <w:rsid w:val="006D5EC3"/>
    <w:rPr>
      <w:rFonts w:ascii="Times New Roman" w:eastAsia="Cambria" w:hAnsi="Times New Roman" w:cs="Times New Roman"/>
      <w:kern w:val="0"/>
      <w14:ligatures w14:val="none"/>
    </w:rPr>
  </w:style>
  <w:style w:type="numbering" w:customStyle="1" w:styleId="WWOutlineListStyle51112">
    <w:name w:val="WW_OutlineListStyle_51112"/>
    <w:rsid w:val="006D5EC3"/>
  </w:style>
  <w:style w:type="paragraph" w:customStyle="1" w:styleId="ListParagraph2">
    <w:name w:val="List Paragraph2"/>
    <w:basedOn w:val="Normal"/>
    <w:uiPriority w:val="99"/>
    <w:rsid w:val="006D5EC3"/>
    <w:pPr>
      <w:suppressAutoHyphens/>
      <w:spacing w:after="0" w:line="100" w:lineRule="atLeast"/>
      <w:ind w:left="720"/>
    </w:pPr>
    <w:rPr>
      <w:rFonts w:ascii="Times New Roman" w:eastAsia="Calibri" w:hAnsi="Times New Roman" w:cs="Times New Roman"/>
      <w:color w:val="000000"/>
      <w:lang w:eastAsia="zh-CN" w:bidi="hi-IN"/>
      <w14:ligatures w14:val="none"/>
    </w:rPr>
  </w:style>
  <w:style w:type="numbering" w:customStyle="1" w:styleId="ImportedStyle4">
    <w:name w:val="Imported Style 4"/>
    <w:rsid w:val="006D5EC3"/>
    <w:pPr>
      <w:numPr>
        <w:numId w:val="31"/>
      </w:numPr>
    </w:pPr>
  </w:style>
  <w:style w:type="character" w:customStyle="1" w:styleId="11LgumamChar">
    <w:name w:val="1.1. Līgumam Char"/>
    <w:qFormat/>
    <w:rsid w:val="006D5EC3"/>
    <w:rPr>
      <w:rFonts w:eastAsia="Calibri"/>
      <w:sz w:val="24"/>
      <w:szCs w:val="24"/>
      <w:lang w:val="x-none" w:eastAsia="x-none"/>
    </w:rPr>
  </w:style>
  <w:style w:type="character" w:customStyle="1" w:styleId="naisfChar">
    <w:name w:val="naisf Char"/>
    <w:link w:val="naisf"/>
    <w:qFormat/>
    <w:locked/>
    <w:rsid w:val="006D5EC3"/>
    <w:rPr>
      <w:rFonts w:ascii="Times New Roman" w:eastAsia="Times New Roman" w:hAnsi="Times New Roman" w:cs="Times New Roman"/>
      <w:kern w:val="0"/>
      <w:u w:color="000000"/>
      <w:lang w:eastAsia="lv-LV"/>
      <w14:ligatures w14:val="none"/>
    </w:rPr>
  </w:style>
  <w:style w:type="paragraph" w:customStyle="1" w:styleId="tv213">
    <w:name w:val="tv213"/>
    <w:basedOn w:val="Normal"/>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Emphasis">
    <w:name w:val="Emphasis"/>
    <w:uiPriority w:val="99"/>
    <w:qFormat/>
    <w:rsid w:val="006D5EC3"/>
    <w:rPr>
      <w:i/>
      <w:iCs/>
    </w:rPr>
  </w:style>
  <w:style w:type="paragraph" w:customStyle="1" w:styleId="Bodyright">
    <w:name w:val="Body_right"/>
    <w:basedOn w:val="Normal"/>
    <w:qFormat/>
    <w:rsid w:val="006D5EC3"/>
    <w:pPr>
      <w:spacing w:after="0" w:line="240" w:lineRule="auto"/>
    </w:pPr>
    <w:rPr>
      <w:rFonts w:ascii="Calibri" w:eastAsia="ヒラギノ角ゴ Pro W3" w:hAnsi="Calibri" w:cs="Times New Roman"/>
      <w:color w:val="000000"/>
      <w:kern w:val="0"/>
      <w:sz w:val="20"/>
      <w:szCs w:val="20"/>
      <w14:ligatures w14:val="none"/>
    </w:rPr>
  </w:style>
  <w:style w:type="character" w:customStyle="1" w:styleId="1LgumamChar">
    <w:name w:val="1. Līgumam Char"/>
    <w:rsid w:val="006D5EC3"/>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6D5EC3"/>
    <w:rPr>
      <w:rFonts w:ascii="Times New Roman" w:eastAsia="Times New Roman" w:hAnsi="Times New Roman" w:cs="Times New Roman"/>
      <w:kern w:val="0"/>
      <w:sz w:val="20"/>
      <w:szCs w:val="20"/>
      <w:lang w:val="en-US"/>
      <w14:ligatures w14:val="none"/>
    </w:rPr>
  </w:style>
  <w:style w:type="character" w:styleId="UnresolvedMention">
    <w:name w:val="Unresolved Mention"/>
    <w:uiPriority w:val="99"/>
    <w:semiHidden/>
    <w:unhideWhenUsed/>
    <w:rsid w:val="006D5EC3"/>
    <w:rPr>
      <w:color w:val="605E5C"/>
      <w:shd w:val="clear" w:color="auto" w:fill="E1DFDD"/>
    </w:rPr>
  </w:style>
  <w:style w:type="paragraph" w:customStyle="1" w:styleId="tabulia1">
    <w:name w:val="tabuliņa 1"/>
    <w:basedOn w:val="Normal"/>
    <w:link w:val="tabulia1CharChar"/>
    <w:rsid w:val="006D5EC3"/>
    <w:pPr>
      <w:numPr>
        <w:ilvl w:val="2"/>
        <w:numId w:val="35"/>
      </w:numPr>
      <w:spacing w:after="0" w:line="240" w:lineRule="auto"/>
      <w:ind w:left="709" w:hanging="709"/>
    </w:pPr>
    <w:rPr>
      <w:rFonts w:ascii="Calibri" w:eastAsia="Calibri" w:hAnsi="Calibri" w:cs="Times New Roman"/>
      <w:kern w:val="0"/>
      <w:sz w:val="22"/>
      <w:szCs w:val="22"/>
      <w:lang w:val="x-none"/>
      <w14:ligatures w14:val="none"/>
    </w:rPr>
  </w:style>
  <w:style w:type="paragraph" w:customStyle="1" w:styleId="tabulia2">
    <w:name w:val="tabuliņa 2"/>
    <w:basedOn w:val="tabulia1"/>
    <w:link w:val="tabulia2Char"/>
    <w:rsid w:val="006D5EC3"/>
    <w:pPr>
      <w:numPr>
        <w:ilvl w:val="3"/>
      </w:numPr>
      <w:ind w:left="863" w:hanging="863"/>
    </w:pPr>
  </w:style>
  <w:style w:type="paragraph" w:customStyle="1" w:styleId="WW-BodyText2">
    <w:name w:val="WW-Body Text 2"/>
    <w:basedOn w:val="Normal"/>
    <w:rsid w:val="006D5EC3"/>
    <w:pPr>
      <w:widowControl w:val="0"/>
      <w:suppressAutoHyphens/>
      <w:spacing w:after="0" w:line="240" w:lineRule="auto"/>
    </w:pPr>
    <w:rPr>
      <w:rFonts w:ascii="Times New Roman" w:eastAsia="Times New Roman" w:hAnsi="Times New Roman" w:cs="Times New Roman"/>
      <w:color w:val="000000"/>
      <w:kern w:val="0"/>
      <w:lang w:eastAsia="ar-SA"/>
      <w14:ligatures w14:val="none"/>
    </w:rPr>
  </w:style>
  <w:style w:type="paragraph" w:customStyle="1" w:styleId="Boldi">
    <w:name w:val="Boldiņš"/>
    <w:basedOn w:val="Normal"/>
    <w:link w:val="BoldiChar"/>
    <w:qFormat/>
    <w:rsid w:val="006D5EC3"/>
    <w:pPr>
      <w:spacing w:before="100" w:beforeAutospacing="1" w:after="100" w:afterAutospacing="1" w:line="240" w:lineRule="auto"/>
      <w:jc w:val="both"/>
    </w:pPr>
    <w:rPr>
      <w:rFonts w:ascii="Times New Roman" w:eastAsia="Calibri" w:hAnsi="Times New Roman" w:cs="Times New Roman"/>
      <w:b/>
      <w:kern w:val="0"/>
      <w:szCs w:val="20"/>
      <w:lang w:val="x-none" w:eastAsia="x-none"/>
      <w14:ligatures w14:val="none"/>
    </w:rPr>
  </w:style>
  <w:style w:type="character" w:customStyle="1" w:styleId="BoldiChar">
    <w:name w:val="Boldiņš Char"/>
    <w:link w:val="Boldi"/>
    <w:rsid w:val="006D5EC3"/>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Normal"/>
    <w:qFormat/>
    <w:rsid w:val="006D5EC3"/>
    <w:pPr>
      <w:numPr>
        <w:numId w:val="36"/>
      </w:numPr>
      <w:spacing w:before="120" w:after="120" w:line="240" w:lineRule="auto"/>
      <w:jc w:val="both"/>
    </w:pPr>
    <w:rPr>
      <w:rFonts w:ascii="Times New Roman" w:eastAsia="Times New Roman" w:hAnsi="Times New Roman" w:cs="Times New Roman"/>
      <w:kern w:val="0"/>
      <w:lang w:val="x-none" w:bidi="en-US"/>
      <w14:ligatures w14:val="none"/>
    </w:rPr>
  </w:style>
  <w:style w:type="paragraph" w:styleId="TOC1">
    <w:name w:val="toc 1"/>
    <w:basedOn w:val="Normal"/>
    <w:next w:val="Normal"/>
    <w:autoRedefine/>
    <w:uiPriority w:val="39"/>
    <w:unhideWhenUsed/>
    <w:qFormat/>
    <w:rsid w:val="006D5EC3"/>
    <w:pPr>
      <w:tabs>
        <w:tab w:val="left" w:pos="567"/>
        <w:tab w:val="right" w:leader="dot" w:pos="9072"/>
      </w:tabs>
      <w:spacing w:after="0" w:line="240" w:lineRule="auto"/>
      <w:ind w:left="567" w:right="282" w:hanging="567"/>
      <w:jc w:val="both"/>
    </w:pPr>
    <w:rPr>
      <w:rFonts w:ascii="Times New Roman" w:eastAsia="Times New Roman" w:hAnsi="Times New Roman" w:cs="Times New Roman"/>
      <w:b/>
      <w:noProof/>
      <w:kern w:val="0"/>
      <w14:ligatures w14:val="none"/>
    </w:rPr>
  </w:style>
  <w:style w:type="paragraph" w:styleId="TOC2">
    <w:name w:val="toc 2"/>
    <w:basedOn w:val="Normal"/>
    <w:next w:val="Normal"/>
    <w:autoRedefine/>
    <w:uiPriority w:val="99"/>
    <w:unhideWhenUsed/>
    <w:qFormat/>
    <w:rsid w:val="006D5EC3"/>
    <w:pPr>
      <w:tabs>
        <w:tab w:val="left" w:pos="567"/>
        <w:tab w:val="right" w:leader="dot" w:pos="9062"/>
      </w:tabs>
      <w:spacing w:after="0" w:line="240" w:lineRule="auto"/>
      <w:ind w:left="567" w:right="282" w:hanging="567"/>
      <w:jc w:val="both"/>
    </w:pPr>
    <w:rPr>
      <w:rFonts w:ascii="Times New Roman" w:eastAsia="Times New Roman" w:hAnsi="Times New Roman" w:cs="Times New Roman"/>
      <w:kern w:val="0"/>
      <w14:ligatures w14:val="none"/>
    </w:rPr>
  </w:style>
  <w:style w:type="paragraph" w:customStyle="1" w:styleId="Martis1">
    <w:name w:val="Martis 1"/>
    <w:basedOn w:val="Normal"/>
    <w:rsid w:val="006D5EC3"/>
    <w:pPr>
      <w:suppressAutoHyphens/>
      <w:spacing w:after="0" w:line="240" w:lineRule="auto"/>
    </w:pPr>
    <w:rPr>
      <w:rFonts w:ascii="Times New Roman" w:eastAsia="Calibri" w:hAnsi="Times New Roman" w:cs="Times New Roman"/>
      <w:kern w:val="0"/>
      <w:sz w:val="22"/>
      <w:szCs w:val="22"/>
      <w:lang w:val="en-GB" w:eastAsia="ar-SA"/>
      <w14:ligatures w14:val="none"/>
    </w:rPr>
  </w:style>
  <w:style w:type="character" w:customStyle="1" w:styleId="apple-style-span">
    <w:name w:val="apple-style-span"/>
    <w:uiPriority w:val="99"/>
    <w:rsid w:val="006D5EC3"/>
  </w:style>
  <w:style w:type="paragraph" w:styleId="TOC4">
    <w:name w:val="toc 4"/>
    <w:basedOn w:val="Normal"/>
    <w:next w:val="Normal"/>
    <w:autoRedefine/>
    <w:uiPriority w:val="39"/>
    <w:unhideWhenUsed/>
    <w:rsid w:val="006D5EC3"/>
    <w:pPr>
      <w:spacing w:after="0" w:line="240" w:lineRule="auto"/>
      <w:ind w:left="720"/>
      <w:jc w:val="both"/>
    </w:pPr>
    <w:rPr>
      <w:rFonts w:ascii="Times New Roman" w:eastAsia="Times New Roman" w:hAnsi="Times New Roman" w:cs="Times New Roman"/>
      <w:kern w:val="0"/>
      <w14:ligatures w14:val="none"/>
    </w:rPr>
  </w:style>
  <w:style w:type="paragraph" w:customStyle="1" w:styleId="ColorfulList-Accent11">
    <w:name w:val="Colorful List - Accent 11"/>
    <w:basedOn w:val="Normal"/>
    <w:uiPriority w:val="34"/>
    <w:qFormat/>
    <w:rsid w:val="006D5EC3"/>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styleId="TOC5">
    <w:name w:val="toc 5"/>
    <w:basedOn w:val="Normal"/>
    <w:next w:val="Normal"/>
    <w:autoRedefine/>
    <w:uiPriority w:val="39"/>
    <w:unhideWhenUsed/>
    <w:rsid w:val="006D5EC3"/>
    <w:pPr>
      <w:spacing w:after="100" w:line="276" w:lineRule="auto"/>
      <w:ind w:left="880"/>
    </w:pPr>
    <w:rPr>
      <w:rFonts w:ascii="Calibri" w:eastAsia="Times New Roman" w:hAnsi="Calibri" w:cs="Times New Roman"/>
      <w:kern w:val="0"/>
      <w:sz w:val="22"/>
      <w:szCs w:val="22"/>
      <w:lang w:eastAsia="lv-LV"/>
      <w14:ligatures w14:val="none"/>
    </w:rPr>
  </w:style>
  <w:style w:type="paragraph" w:styleId="TOC6">
    <w:name w:val="toc 6"/>
    <w:basedOn w:val="Normal"/>
    <w:next w:val="Normal"/>
    <w:autoRedefine/>
    <w:uiPriority w:val="39"/>
    <w:unhideWhenUsed/>
    <w:rsid w:val="006D5EC3"/>
    <w:pPr>
      <w:spacing w:after="100" w:line="276" w:lineRule="auto"/>
      <w:ind w:left="1100"/>
    </w:pPr>
    <w:rPr>
      <w:rFonts w:ascii="Calibri" w:eastAsia="Times New Roman" w:hAnsi="Calibri" w:cs="Times New Roman"/>
      <w:kern w:val="0"/>
      <w:sz w:val="22"/>
      <w:szCs w:val="22"/>
      <w:lang w:eastAsia="lv-LV"/>
      <w14:ligatures w14:val="none"/>
    </w:rPr>
  </w:style>
  <w:style w:type="numbering" w:customStyle="1" w:styleId="WWOutlineListStyle412">
    <w:name w:val="WW_OutlineListStyle_412"/>
    <w:rsid w:val="006D5EC3"/>
    <w:pPr>
      <w:numPr>
        <w:numId w:val="37"/>
      </w:numPr>
    </w:pPr>
  </w:style>
  <w:style w:type="paragraph" w:styleId="TOC7">
    <w:name w:val="toc 7"/>
    <w:basedOn w:val="Normal"/>
    <w:next w:val="Normal"/>
    <w:autoRedefine/>
    <w:uiPriority w:val="39"/>
    <w:unhideWhenUsed/>
    <w:rsid w:val="006D5EC3"/>
    <w:pPr>
      <w:spacing w:after="100" w:line="276" w:lineRule="auto"/>
      <w:ind w:left="1320"/>
    </w:pPr>
    <w:rPr>
      <w:rFonts w:ascii="Calibri" w:eastAsia="Times New Roman" w:hAnsi="Calibri" w:cs="Times New Roman"/>
      <w:kern w:val="0"/>
      <w:sz w:val="22"/>
      <w:szCs w:val="22"/>
      <w:lang w:eastAsia="lv-LV"/>
      <w14:ligatures w14:val="none"/>
    </w:rPr>
  </w:style>
  <w:style w:type="paragraph" w:styleId="NormalWeb">
    <w:name w:val="Normal (Web)"/>
    <w:basedOn w:val="Normal"/>
    <w:uiPriority w:val="99"/>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Apstiprints">
    <w:name w:val="Apstiprināts"/>
    <w:basedOn w:val="Normal"/>
    <w:link w:val="ApstiprintsChar"/>
    <w:qFormat/>
    <w:rsid w:val="006D5EC3"/>
    <w:pPr>
      <w:spacing w:after="0" w:line="240" w:lineRule="auto"/>
      <w:ind w:left="5103"/>
      <w:jc w:val="both"/>
    </w:pPr>
    <w:rPr>
      <w:rFonts w:ascii="Times New Roman" w:eastAsia="Calibri" w:hAnsi="Times New Roman" w:cs="Times New Roman"/>
      <w:kern w:val="0"/>
      <w:lang w:val="x-none" w:eastAsia="x-none"/>
      <w14:ligatures w14:val="none"/>
    </w:rPr>
  </w:style>
  <w:style w:type="character" w:customStyle="1" w:styleId="ApstiprintsChar">
    <w:name w:val="Apstiprināts Char"/>
    <w:link w:val="Apstiprints"/>
    <w:rsid w:val="006D5EC3"/>
    <w:rPr>
      <w:rFonts w:ascii="Times New Roman" w:eastAsia="Calibri" w:hAnsi="Times New Roman" w:cs="Times New Roman"/>
      <w:kern w:val="0"/>
      <w:lang w:val="x-none" w:eastAsia="x-none"/>
      <w14:ligatures w14:val="none"/>
    </w:rPr>
  </w:style>
  <w:style w:type="paragraph" w:styleId="TOC8">
    <w:name w:val="toc 8"/>
    <w:basedOn w:val="Normal"/>
    <w:next w:val="Normal"/>
    <w:autoRedefine/>
    <w:uiPriority w:val="99"/>
    <w:unhideWhenUsed/>
    <w:rsid w:val="006D5EC3"/>
    <w:pPr>
      <w:spacing w:after="100" w:line="276" w:lineRule="auto"/>
      <w:ind w:left="1540"/>
    </w:pPr>
    <w:rPr>
      <w:rFonts w:ascii="Calibri" w:eastAsia="Times New Roman" w:hAnsi="Calibri" w:cs="Times New Roman"/>
      <w:kern w:val="0"/>
      <w:sz w:val="22"/>
      <w:szCs w:val="22"/>
      <w:lang w:eastAsia="lv-LV"/>
      <w14:ligatures w14:val="none"/>
    </w:rPr>
  </w:style>
  <w:style w:type="paragraph" w:styleId="TOC9">
    <w:name w:val="toc 9"/>
    <w:basedOn w:val="Normal"/>
    <w:next w:val="Normal"/>
    <w:autoRedefine/>
    <w:uiPriority w:val="39"/>
    <w:unhideWhenUsed/>
    <w:rsid w:val="006D5EC3"/>
    <w:pPr>
      <w:spacing w:after="100" w:line="276" w:lineRule="auto"/>
      <w:ind w:left="1760"/>
    </w:pPr>
    <w:rPr>
      <w:rFonts w:ascii="Calibri" w:eastAsia="Times New Roman" w:hAnsi="Calibri" w:cs="Times New Roman"/>
      <w:kern w:val="0"/>
      <w:sz w:val="22"/>
      <w:szCs w:val="22"/>
      <w:lang w:eastAsia="lv-LV"/>
      <w14:ligatures w14:val="none"/>
    </w:rPr>
  </w:style>
  <w:style w:type="paragraph" w:customStyle="1" w:styleId="Style1111">
    <w:name w:val="Style1.1.1.1."/>
    <w:basedOn w:val="Normal"/>
    <w:qFormat/>
    <w:rsid w:val="006D5EC3"/>
    <w:pPr>
      <w:numPr>
        <w:ilvl w:val="3"/>
        <w:numId w:val="38"/>
      </w:numPr>
      <w:spacing w:after="0" w:line="240" w:lineRule="auto"/>
      <w:contextualSpacing/>
      <w:jc w:val="both"/>
    </w:pPr>
    <w:rPr>
      <w:rFonts w:ascii="Times New Roman" w:eastAsia="Calibri" w:hAnsi="Times New Roman" w:cs="Times New Roman"/>
      <w:kern w:val="0"/>
      <w:szCs w:val="22"/>
      <w14:ligatures w14:val="none"/>
    </w:rPr>
  </w:style>
  <w:style w:type="paragraph" w:customStyle="1" w:styleId="111Tabula">
    <w:name w:val="1.1.1. Tabula"/>
    <w:basedOn w:val="Heading3"/>
    <w:link w:val="111TabulaChar"/>
    <w:qFormat/>
    <w:rsid w:val="006D5EC3"/>
    <w:pPr>
      <w:keepNext w:val="0"/>
      <w:keepLines w:val="0"/>
      <w:spacing w:before="0" w:after="0" w:line="240" w:lineRule="auto"/>
      <w:ind w:left="1418"/>
      <w:jc w:val="both"/>
    </w:pPr>
    <w:rPr>
      <w:rFonts w:ascii="Calibri" w:eastAsia="Times New Roman" w:hAnsi="Calibri" w:cs="Calibri"/>
      <w:color w:val="auto"/>
      <w:kern w:val="0"/>
      <w:sz w:val="24"/>
      <w:szCs w:val="24"/>
      <w:lang w:eastAsia="x-none"/>
      <w14:ligatures w14:val="none"/>
    </w:rPr>
  </w:style>
  <w:style w:type="character" w:customStyle="1" w:styleId="111TabulaChar">
    <w:name w:val="1.1.1. Tabula Char"/>
    <w:link w:val="111Tabula"/>
    <w:rsid w:val="006D5EC3"/>
    <w:rPr>
      <w:rFonts w:ascii="Calibri" w:eastAsia="Times New Roman" w:hAnsi="Calibri" w:cs="Calibri"/>
      <w:kern w:val="0"/>
      <w:lang w:eastAsia="x-none"/>
      <w14:ligatures w14:val="none"/>
    </w:rPr>
  </w:style>
  <w:style w:type="paragraph" w:customStyle="1" w:styleId="1111Lgumam0">
    <w:name w:val="1.1.1.1.Līgumam"/>
    <w:basedOn w:val="111Lgumam"/>
    <w:link w:val="1111LgumamChar0"/>
    <w:qFormat/>
    <w:rsid w:val="006D5EC3"/>
    <w:pPr>
      <w:tabs>
        <w:tab w:val="left" w:pos="1134"/>
      </w:tabs>
      <w:overflowPunct/>
      <w:spacing w:after="0"/>
      <w:ind w:left="1701"/>
    </w:pPr>
    <w:rPr>
      <w:rFonts w:eastAsia="MS Mincho"/>
      <w:lang w:eastAsia="x-none"/>
    </w:rPr>
  </w:style>
  <w:style w:type="paragraph" w:customStyle="1" w:styleId="11Lgumam0">
    <w:name w:val="1.1.Līgumam"/>
    <w:basedOn w:val="Normal"/>
    <w:link w:val="11LgumamChar0"/>
    <w:qFormat/>
    <w:rsid w:val="006D5EC3"/>
    <w:pPr>
      <w:tabs>
        <w:tab w:val="left" w:pos="567"/>
      </w:tabs>
      <w:spacing w:after="0" w:line="240" w:lineRule="auto"/>
      <w:jc w:val="both"/>
    </w:pPr>
    <w:rPr>
      <w:rFonts w:ascii="Times New Roman" w:eastAsia="Calibri" w:hAnsi="Times New Roman" w:cs="Times New Roman"/>
      <w:kern w:val="0"/>
      <w:lang w:val="x-none" w:eastAsia="x-none"/>
      <w14:ligatures w14:val="none"/>
    </w:rPr>
  </w:style>
  <w:style w:type="paragraph" w:styleId="PlainText">
    <w:name w:val="Plain Text"/>
    <w:basedOn w:val="Normal"/>
    <w:link w:val="PlainTextChar"/>
    <w:uiPriority w:val="99"/>
    <w:unhideWhenUsed/>
    <w:rsid w:val="006D5EC3"/>
    <w:pPr>
      <w:spacing w:after="0" w:line="240" w:lineRule="auto"/>
      <w:jc w:val="both"/>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uiPriority w:val="99"/>
    <w:rsid w:val="006D5EC3"/>
    <w:rPr>
      <w:rFonts w:ascii="Courier New" w:eastAsia="Times New Roman" w:hAnsi="Courier New" w:cs="Times New Roman"/>
      <w:kern w:val="0"/>
      <w:sz w:val="20"/>
      <w:szCs w:val="20"/>
      <w14:ligatures w14:val="none"/>
    </w:rPr>
  </w:style>
  <w:style w:type="paragraph" w:customStyle="1" w:styleId="Pielikums">
    <w:name w:val="Pielikums"/>
    <w:basedOn w:val="Normal"/>
    <w:link w:val="PielikumsChar"/>
    <w:autoRedefine/>
    <w:uiPriority w:val="99"/>
    <w:qFormat/>
    <w:rsid w:val="006D5EC3"/>
    <w:pPr>
      <w:widowControl w:val="0"/>
      <w:suppressAutoHyphens/>
      <w:autoSpaceDN w:val="0"/>
      <w:spacing w:after="0" w:line="240" w:lineRule="auto"/>
      <w:jc w:val="right"/>
      <w:textAlignment w:val="baseline"/>
    </w:pPr>
    <w:rPr>
      <w:rFonts w:ascii="Times New Roman" w:eastAsia="Times New Roman" w:hAnsi="Times New Roman" w:cs="Times New Roman"/>
      <w:kern w:val="0"/>
      <w:lang w:val="x-none"/>
      <w14:ligatures w14:val="none"/>
    </w:rPr>
  </w:style>
  <w:style w:type="character" w:customStyle="1" w:styleId="PielikumsChar">
    <w:name w:val="Pielikums Char"/>
    <w:link w:val="Pielikums"/>
    <w:uiPriority w:val="99"/>
    <w:rsid w:val="006D5EC3"/>
    <w:rPr>
      <w:rFonts w:ascii="Times New Roman" w:eastAsia="Times New Roman" w:hAnsi="Times New Roman" w:cs="Times New Roman"/>
      <w:kern w:val="0"/>
      <w:lang w:val="x-none"/>
      <w14:ligatures w14:val="none"/>
    </w:rPr>
  </w:style>
  <w:style w:type="paragraph" w:customStyle="1" w:styleId="xl71">
    <w:name w:val="xl71"/>
    <w:basedOn w:val="Normal"/>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xl72">
    <w:name w:val="xl72"/>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xl73">
    <w:name w:val="xl73"/>
    <w:basedOn w:val="Normal"/>
    <w:rsid w:val="006D5EC3"/>
    <w:pPr>
      <w:spacing w:before="100" w:beforeAutospacing="1" w:after="100" w:afterAutospacing="1" w:line="240" w:lineRule="auto"/>
      <w:jc w:val="center"/>
    </w:pPr>
    <w:rPr>
      <w:rFonts w:ascii="Arial" w:eastAsia="Times New Roman" w:hAnsi="Arial" w:cs="Arial"/>
      <w:kern w:val="0"/>
      <w:sz w:val="16"/>
      <w:szCs w:val="16"/>
      <w:lang w:eastAsia="lv-LV"/>
      <w14:ligatures w14:val="none"/>
    </w:rPr>
  </w:style>
  <w:style w:type="paragraph" w:customStyle="1" w:styleId="xl74">
    <w:name w:val="xl74"/>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5">
    <w:name w:val="xl7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6">
    <w:name w:val="xl76"/>
    <w:basedOn w:val="Normal"/>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77">
    <w:name w:val="xl77"/>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8">
    <w:name w:val="xl78"/>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9">
    <w:name w:val="xl79"/>
    <w:basedOn w:val="Normal"/>
    <w:rsid w:val="006D5EC3"/>
    <w:pP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0">
    <w:name w:val="xl8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81">
    <w:name w:val="xl81"/>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2">
    <w:name w:val="xl82"/>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3">
    <w:name w:val="xl83"/>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4">
    <w:name w:val="xl84"/>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5">
    <w:name w:val="xl8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6">
    <w:name w:val="xl8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7">
    <w:name w:val="xl87"/>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8">
    <w:name w:val="xl8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89">
    <w:name w:val="xl89"/>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90">
    <w:name w:val="xl90"/>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lv-LV"/>
      <w14:ligatures w14:val="none"/>
    </w:rPr>
  </w:style>
  <w:style w:type="paragraph" w:customStyle="1" w:styleId="xl91">
    <w:name w:val="xl91"/>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92">
    <w:name w:val="xl92"/>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93">
    <w:name w:val="xl93"/>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94">
    <w:name w:val="xl94"/>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95">
    <w:name w:val="xl9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96">
    <w:name w:val="xl9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97">
    <w:name w:val="xl97"/>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8">
    <w:name w:val="xl9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9">
    <w:name w:val="xl9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0">
    <w:name w:val="xl100"/>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01">
    <w:name w:val="xl101"/>
    <w:basedOn w:val="Normal"/>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2">
    <w:name w:val="xl10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3">
    <w:name w:val="xl103"/>
    <w:basedOn w:val="Normal"/>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4">
    <w:name w:val="xl104"/>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05">
    <w:name w:val="xl10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06">
    <w:name w:val="xl106"/>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07">
    <w:name w:val="xl107"/>
    <w:basedOn w:val="Normal"/>
    <w:rsid w:val="006D5EC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8">
    <w:name w:val="xl10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lv-LV"/>
      <w14:ligatures w14:val="none"/>
    </w:rPr>
  </w:style>
  <w:style w:type="paragraph" w:customStyle="1" w:styleId="xl109">
    <w:name w:val="xl10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10">
    <w:name w:val="xl11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1">
    <w:name w:val="xl111"/>
    <w:basedOn w:val="Normal"/>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2">
    <w:name w:val="xl11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3">
    <w:name w:val="xl113"/>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4">
    <w:name w:val="xl114"/>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5">
    <w:name w:val="xl11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6">
    <w:name w:val="xl11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7">
    <w:name w:val="xl117"/>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8">
    <w:name w:val="xl118"/>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9">
    <w:name w:val="xl11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18"/>
      <w:szCs w:val="18"/>
      <w:lang w:eastAsia="lv-LV"/>
      <w14:ligatures w14:val="none"/>
    </w:rPr>
  </w:style>
  <w:style w:type="paragraph" w:customStyle="1" w:styleId="xl120">
    <w:name w:val="xl12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121">
    <w:name w:val="xl121"/>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22">
    <w:name w:val="xl12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xl123">
    <w:name w:val="xl123"/>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lv-LV"/>
      <w14:ligatures w14:val="none"/>
    </w:rPr>
  </w:style>
  <w:style w:type="paragraph" w:customStyle="1" w:styleId="xl124">
    <w:name w:val="xl124"/>
    <w:basedOn w:val="Normal"/>
    <w:rsid w:val="006D5EC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25">
    <w:name w:val="xl125"/>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character" w:customStyle="1" w:styleId="1111lgumamChar">
    <w:name w:val="1.1.1.1. līgumam Char"/>
    <w:link w:val="1111lgumam"/>
    <w:rsid w:val="006D5EC3"/>
    <w:rPr>
      <w:rFonts w:eastAsia="Times New Roman"/>
      <w:lang w:val="x-none"/>
    </w:rPr>
  </w:style>
  <w:style w:type="character" w:customStyle="1" w:styleId="11LgumamChar0">
    <w:name w:val="1.1.Līgumam Char"/>
    <w:link w:val="11Lgumam0"/>
    <w:rsid w:val="006D5EC3"/>
    <w:rPr>
      <w:rFonts w:ascii="Times New Roman" w:eastAsia="Calibri" w:hAnsi="Times New Roman" w:cs="Times New Roman"/>
      <w:kern w:val="0"/>
      <w:lang w:val="x-none" w:eastAsia="x-none"/>
      <w14:ligatures w14:val="none"/>
    </w:rPr>
  </w:style>
  <w:style w:type="paragraph" w:customStyle="1" w:styleId="font5">
    <w:name w:val="font5"/>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6">
    <w:name w:val="font6"/>
    <w:basedOn w:val="Normal"/>
    <w:rsid w:val="006D5EC3"/>
    <w:pPr>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font7">
    <w:name w:val="font7"/>
    <w:basedOn w:val="Normal"/>
    <w:rsid w:val="006D5EC3"/>
    <w:pPr>
      <w:spacing w:before="100" w:beforeAutospacing="1" w:after="100" w:afterAutospacing="1" w:line="240" w:lineRule="auto"/>
    </w:pPr>
    <w:rPr>
      <w:rFonts w:ascii="Arial" w:eastAsia="Times New Roman" w:hAnsi="Arial" w:cs="Arial"/>
      <w:kern w:val="0"/>
      <w:sz w:val="18"/>
      <w:szCs w:val="18"/>
      <w:u w:val="single"/>
      <w:lang w:eastAsia="lv-LV"/>
      <w14:ligatures w14:val="none"/>
    </w:rPr>
  </w:style>
  <w:style w:type="paragraph" w:customStyle="1" w:styleId="font8">
    <w:name w:val="font8"/>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9">
    <w:name w:val="font9"/>
    <w:basedOn w:val="Normal"/>
    <w:rsid w:val="006D5EC3"/>
    <w:pPr>
      <w:spacing w:before="100" w:beforeAutospacing="1" w:after="100" w:afterAutospacing="1" w:line="240" w:lineRule="auto"/>
    </w:pPr>
    <w:rPr>
      <w:rFonts w:ascii="Calibri" w:eastAsia="Times New Roman" w:hAnsi="Calibri" w:cs="Times New Roman"/>
      <w:kern w:val="0"/>
      <w:sz w:val="16"/>
      <w:szCs w:val="16"/>
      <w:lang w:eastAsia="lv-LV"/>
      <w14:ligatures w14:val="none"/>
    </w:rPr>
  </w:style>
  <w:style w:type="paragraph" w:customStyle="1" w:styleId="xl70">
    <w:name w:val="xl70"/>
    <w:basedOn w:val="Normal"/>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Style11110">
    <w:name w:val="Style1.1.1.1"/>
    <w:basedOn w:val="Heading3"/>
    <w:link w:val="Style1111Char"/>
    <w:qFormat/>
    <w:rsid w:val="006D5EC3"/>
    <w:pPr>
      <w:keepNext w:val="0"/>
      <w:keepLines w:val="0"/>
      <w:spacing w:before="0" w:after="0" w:line="240" w:lineRule="auto"/>
      <w:ind w:left="1701" w:hanging="936"/>
      <w:jc w:val="both"/>
    </w:pPr>
    <w:rPr>
      <w:rFonts w:ascii="Calibri" w:eastAsia="Times New Roman" w:hAnsi="Calibri" w:cs="Calibri"/>
      <w:color w:val="auto"/>
      <w:kern w:val="0"/>
      <w:sz w:val="24"/>
      <w:szCs w:val="24"/>
      <w:lang w:eastAsia="x-none"/>
      <w14:ligatures w14:val="none"/>
    </w:rPr>
  </w:style>
  <w:style w:type="character" w:customStyle="1" w:styleId="Style1111Char">
    <w:name w:val="Style1.1.1.1 Char"/>
    <w:link w:val="Style11110"/>
    <w:rsid w:val="006D5EC3"/>
    <w:rPr>
      <w:rFonts w:ascii="Calibri" w:eastAsia="Times New Roman" w:hAnsi="Calibri" w:cs="Calibri"/>
      <w:kern w:val="0"/>
      <w:lang w:eastAsia="x-none"/>
      <w14:ligatures w14:val="none"/>
    </w:rPr>
  </w:style>
  <w:style w:type="paragraph" w:customStyle="1" w:styleId="Style11111">
    <w:name w:val="Style1.1.1.1.1"/>
    <w:basedOn w:val="Style11110"/>
    <w:qFormat/>
    <w:rsid w:val="006D5EC3"/>
    <w:pPr>
      <w:ind w:left="2694" w:hanging="992"/>
    </w:pPr>
  </w:style>
  <w:style w:type="paragraph" w:customStyle="1" w:styleId="tabula1111">
    <w:name w:val="tabula 1.1.1.1."/>
    <w:basedOn w:val="Heading4"/>
    <w:link w:val="tabula1111Char"/>
    <w:qFormat/>
    <w:rsid w:val="006D5EC3"/>
    <w:pPr>
      <w:keepNext w:val="0"/>
      <w:keepLines w:val="0"/>
      <w:numPr>
        <w:ilvl w:val="3"/>
      </w:numPr>
      <w:tabs>
        <w:tab w:val="num" w:pos="1078"/>
      </w:tabs>
      <w:spacing w:before="0" w:after="0" w:line="240" w:lineRule="auto"/>
      <w:ind w:left="886" w:hanging="886"/>
      <w:jc w:val="both"/>
    </w:pPr>
    <w:rPr>
      <w:rFonts w:ascii="Times New Roman" w:eastAsia="Times New Roman" w:hAnsi="Times New Roman" w:cs="Times New Roman"/>
      <w:i w:val="0"/>
      <w:iCs w:val="0"/>
      <w:color w:val="auto"/>
      <w:kern w:val="0"/>
      <w14:ligatures w14:val="none"/>
    </w:rPr>
  </w:style>
  <w:style w:type="character" w:customStyle="1" w:styleId="tabula1111Char">
    <w:name w:val="tabula 1.1.1.1. Char"/>
    <w:link w:val="tabula1111"/>
    <w:rsid w:val="006D5EC3"/>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6D5EC3"/>
    <w:pPr>
      <w:spacing w:before="480" w:after="120" w:line="276" w:lineRule="auto"/>
      <w:outlineLvl w:val="9"/>
    </w:pPr>
    <w:rPr>
      <w:rFonts w:ascii="Cambria" w:eastAsia="MS Gothic" w:hAnsi="Cambria" w:cs="Times New Roman"/>
      <w:b/>
      <w:bCs/>
      <w:color w:val="365F91"/>
      <w:kern w:val="0"/>
      <w:sz w:val="28"/>
      <w:szCs w:val="28"/>
      <w:lang w:val="x-none" w:eastAsia="ja-JP"/>
      <w14:ligatures w14:val="none"/>
    </w:rPr>
  </w:style>
  <w:style w:type="paragraph" w:styleId="TOC3">
    <w:name w:val="toc 3"/>
    <w:basedOn w:val="Normal"/>
    <w:next w:val="Normal"/>
    <w:autoRedefine/>
    <w:uiPriority w:val="99"/>
    <w:unhideWhenUsed/>
    <w:qFormat/>
    <w:rsid w:val="006D5EC3"/>
    <w:pPr>
      <w:spacing w:after="100" w:line="276" w:lineRule="auto"/>
      <w:ind w:left="440"/>
    </w:pPr>
    <w:rPr>
      <w:rFonts w:ascii="Calibri" w:eastAsia="MS Mincho" w:hAnsi="Calibri" w:cs="Arial"/>
      <w:kern w:val="0"/>
      <w:sz w:val="22"/>
      <w:szCs w:val="22"/>
      <w:lang w:eastAsia="ja-JP"/>
      <w14:ligatures w14:val="none"/>
    </w:rPr>
  </w:style>
  <w:style w:type="character" w:customStyle="1" w:styleId="1111LgumamChar0">
    <w:name w:val="1.1.1.1.Līgumam Char"/>
    <w:link w:val="1111Lgumam0"/>
    <w:rsid w:val="006D5EC3"/>
    <w:rPr>
      <w:rFonts w:eastAsia="MS Mincho"/>
      <w:lang w:eastAsia="x-none"/>
    </w:rPr>
  </w:style>
  <w:style w:type="paragraph" w:customStyle="1" w:styleId="111Tabulaiiiiii">
    <w:name w:val="1.1.1. Tabulaiiiiii"/>
    <w:basedOn w:val="Normal"/>
    <w:link w:val="111TabulaiiiiiiChar"/>
    <w:qFormat/>
    <w:rsid w:val="006D5EC3"/>
    <w:pPr>
      <w:numPr>
        <w:ilvl w:val="2"/>
        <w:numId w:val="40"/>
      </w:numPr>
      <w:spacing w:after="0" w:line="240" w:lineRule="auto"/>
      <w:jc w:val="both"/>
    </w:pPr>
    <w:rPr>
      <w:rFonts w:ascii="Times New Roman" w:eastAsia="Times New Roman" w:hAnsi="Times New Roman" w:cs="Times New Roman"/>
      <w:color w:val="000000"/>
      <w:kern w:val="0"/>
      <w:szCs w:val="20"/>
      <w:lang w:val="x-none" w:eastAsia="x-none"/>
      <w14:ligatures w14:val="none"/>
    </w:rPr>
  </w:style>
  <w:style w:type="paragraph" w:customStyle="1" w:styleId="1111Tabulaiiiii">
    <w:name w:val="1.1.1.1.Tabulaiiiii"/>
    <w:basedOn w:val="111Tabulaiiiiii"/>
    <w:link w:val="1111TabulaiiiiiChar"/>
    <w:qFormat/>
    <w:rsid w:val="006D5EC3"/>
    <w:pPr>
      <w:numPr>
        <w:ilvl w:val="3"/>
      </w:numPr>
      <w:tabs>
        <w:tab w:val="num" w:pos="1080"/>
      </w:tabs>
      <w:ind w:left="851" w:hanging="851"/>
    </w:pPr>
  </w:style>
  <w:style w:type="character" w:customStyle="1" w:styleId="tabulia2Char">
    <w:name w:val="tabuliņa 2 Char"/>
    <w:link w:val="tabulia2"/>
    <w:rsid w:val="006D5EC3"/>
    <w:rPr>
      <w:rFonts w:ascii="Calibri" w:eastAsia="Calibri" w:hAnsi="Calibri" w:cs="Times New Roman"/>
      <w:kern w:val="0"/>
      <w:sz w:val="22"/>
      <w:szCs w:val="22"/>
      <w:lang w:val="x-none"/>
      <w14:ligatures w14:val="none"/>
    </w:rPr>
  </w:style>
  <w:style w:type="character" w:customStyle="1" w:styleId="apple-converted-space">
    <w:name w:val="apple-converted-space"/>
    <w:uiPriority w:val="99"/>
    <w:rsid w:val="006D5EC3"/>
  </w:style>
  <w:style w:type="character" w:customStyle="1" w:styleId="111TabulaiiiiiiChar">
    <w:name w:val="1.1.1. Tabulaiiiiii Char"/>
    <w:link w:val="111Tabulaiiiiii"/>
    <w:rsid w:val="006D5EC3"/>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6D5EC3"/>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Normal"/>
    <w:rsid w:val="006D5EC3"/>
    <w:pPr>
      <w:overflowPunct w:val="0"/>
      <w:autoSpaceDE w:val="0"/>
      <w:autoSpaceDN w:val="0"/>
      <w:adjustRightInd w:val="0"/>
      <w:spacing w:after="0" w:line="240" w:lineRule="auto"/>
      <w:jc w:val="both"/>
      <w:textAlignment w:val="baseline"/>
    </w:pPr>
    <w:rPr>
      <w:rFonts w:ascii="Balt Helvetica" w:eastAsia="Times New Roman" w:hAnsi="Balt Helvetica" w:cs="Times New Roman"/>
      <w:kern w:val="0"/>
      <w:szCs w:val="20"/>
      <w:lang w:val="en-GB"/>
      <w14:ligatures w14:val="none"/>
    </w:rPr>
  </w:style>
  <w:style w:type="character" w:customStyle="1" w:styleId="Heading1Char1">
    <w:name w:val="Heading 1 Char1"/>
    <w:aliases w:val="H1 Char1,First subtitle Char1,Spec 1 Char1"/>
    <w:rsid w:val="006D5EC3"/>
    <w:rPr>
      <w:rFonts w:ascii="Calibri Light" w:eastAsia="Times New Roman" w:hAnsi="Calibri Light" w:cs="Times New Roman"/>
      <w:color w:val="2F5496"/>
      <w:sz w:val="32"/>
      <w:szCs w:val="32"/>
    </w:rPr>
  </w:style>
  <w:style w:type="character" w:customStyle="1" w:styleId="Heading2Char1">
    <w:name w:val="Heading 2 Char1"/>
    <w:uiPriority w:val="9"/>
    <w:semiHidden/>
    <w:rsid w:val="006D5EC3"/>
    <w:rPr>
      <w:rFonts w:ascii="Calibri Light" w:eastAsia="Times New Roman" w:hAnsi="Calibri Light" w:cs="Times New Roman"/>
      <w:color w:val="2F5496"/>
      <w:sz w:val="26"/>
      <w:szCs w:val="26"/>
    </w:rPr>
  </w:style>
  <w:style w:type="character" w:customStyle="1" w:styleId="Heading5Char1">
    <w:name w:val="Heading 5 Char1"/>
    <w:uiPriority w:val="9"/>
    <w:semiHidden/>
    <w:rsid w:val="006D5EC3"/>
    <w:rPr>
      <w:rFonts w:ascii="Calibri Light" w:eastAsia="Times New Roman" w:hAnsi="Calibri Light" w:cs="Times New Roman"/>
      <w:color w:val="2F5496"/>
      <w:sz w:val="24"/>
      <w:szCs w:val="24"/>
    </w:rPr>
  </w:style>
  <w:style w:type="paragraph" w:styleId="Revision">
    <w:name w:val="Revision"/>
    <w:hidden/>
    <w:uiPriority w:val="99"/>
    <w:rsid w:val="006D5EC3"/>
    <w:pPr>
      <w:spacing w:after="0" w:line="240" w:lineRule="auto"/>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Heading2"/>
    <w:uiPriority w:val="99"/>
    <w:rsid w:val="006D5EC3"/>
    <w:pPr>
      <w:numPr>
        <w:numId w:val="39"/>
      </w:numPr>
      <w:tabs>
        <w:tab w:val="left" w:pos="680"/>
        <w:tab w:val="num" w:pos="1440"/>
      </w:tabs>
      <w:spacing w:before="240" w:after="60" w:line="240" w:lineRule="auto"/>
      <w:ind w:left="1440"/>
    </w:pPr>
    <w:rPr>
      <w:rFonts w:ascii="Times New Roman" w:eastAsia="Times New Roman" w:hAnsi="Times New Roman" w:cs="Times New Roman"/>
      <w:b/>
      <w:bCs/>
      <w:color w:val="auto"/>
      <w:spacing w:val="-2"/>
      <w:kern w:val="0"/>
      <w:sz w:val="28"/>
      <w:szCs w:val="28"/>
      <w:u w:val="single"/>
      <w:lang w:val="en-GB" w:eastAsia="x-none"/>
      <w14:ligatures w14:val="none"/>
    </w:rPr>
  </w:style>
  <w:style w:type="paragraph" w:customStyle="1" w:styleId="StyleHeading1After6pt">
    <w:name w:val="Style Heading 1 + After:  6 pt"/>
    <w:basedOn w:val="Heading1"/>
    <w:uiPriority w:val="99"/>
    <w:rsid w:val="006D5EC3"/>
    <w:pPr>
      <w:keepNext w:val="0"/>
      <w:keepLines w:val="0"/>
      <w:widowControl w:val="0"/>
      <w:numPr>
        <w:numId w:val="41"/>
      </w:numPr>
      <w:tabs>
        <w:tab w:val="num" w:pos="2345"/>
      </w:tabs>
      <w:spacing w:before="120" w:after="60" w:line="240" w:lineRule="auto"/>
      <w:ind w:left="2345" w:hanging="360"/>
    </w:pPr>
    <w:rPr>
      <w:rFonts w:ascii="Times New Roman" w:eastAsia="Times New Roman" w:hAnsi="Times New Roman" w:cs="Times New Roman"/>
      <w:b/>
      <w:bCs/>
      <w:color w:val="auto"/>
      <w:kern w:val="0"/>
      <w:sz w:val="28"/>
      <w:szCs w:val="28"/>
      <w:lang w:val="en-GB" w:eastAsia="x-none"/>
      <w14:ligatures w14:val="none"/>
    </w:rPr>
  </w:style>
  <w:style w:type="table" w:customStyle="1" w:styleId="Style11">
    <w:name w:val="_Style 11"/>
    <w:basedOn w:val="TableNormal"/>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Normal"/>
    <w:rsid w:val="006D5EC3"/>
    <w:pPr>
      <w:spacing w:after="0" w:line="240" w:lineRule="auto"/>
      <w:jc w:val="both"/>
    </w:pPr>
    <w:rPr>
      <w:rFonts w:ascii="Times New Roman" w:eastAsia="Times New Roman" w:hAnsi="Times New Roman" w:cs="Times New Roman"/>
      <w:kern w:val="0"/>
      <w:lang w:eastAsia="lv-LV"/>
      <w14:ligatures w14:val="none"/>
    </w:rPr>
  </w:style>
  <w:style w:type="character" w:customStyle="1" w:styleId="FooterChar1">
    <w:name w:val="Footer Char1"/>
    <w:uiPriority w:val="99"/>
    <w:rsid w:val="006D5EC3"/>
    <w:rPr>
      <w:rFonts w:ascii="Cambria" w:eastAsia="Cambria" w:hAnsi="Cambria" w:cs="Cambria"/>
      <w:kern w:val="1"/>
      <w:sz w:val="24"/>
      <w:szCs w:val="24"/>
      <w:lang w:val="en-GB" w:eastAsia="ar-SA"/>
    </w:rPr>
  </w:style>
  <w:style w:type="character" w:customStyle="1" w:styleId="c2">
    <w:name w:val="c2"/>
    <w:uiPriority w:val="99"/>
    <w:rsid w:val="006D5EC3"/>
  </w:style>
  <w:style w:type="paragraph" w:customStyle="1" w:styleId="Sarakstarindkopa2">
    <w:name w:val="Saraksta rindkopa2"/>
    <w:basedOn w:val="Normal"/>
    <w:uiPriority w:val="99"/>
    <w:rsid w:val="006D5EC3"/>
    <w:pPr>
      <w:spacing w:after="0" w:line="240" w:lineRule="auto"/>
      <w:ind w:left="720"/>
      <w:jc w:val="both"/>
    </w:pPr>
    <w:rPr>
      <w:rFonts w:ascii="Times New Roman" w:eastAsia="Times New Roman" w:hAnsi="Times New Roman" w:cs="Times New Roman"/>
      <w:kern w:val="0"/>
      <w:sz w:val="22"/>
      <w:szCs w:val="22"/>
      <w:lang w:eastAsia="lv-LV"/>
      <w14:ligatures w14:val="none"/>
    </w:rPr>
  </w:style>
  <w:style w:type="numbering" w:customStyle="1" w:styleId="NoList2">
    <w:name w:val="No List2"/>
    <w:next w:val="NoList"/>
    <w:uiPriority w:val="99"/>
    <w:semiHidden/>
    <w:unhideWhenUsed/>
    <w:rsid w:val="006D5EC3"/>
  </w:style>
  <w:style w:type="numbering" w:customStyle="1" w:styleId="Style110">
    <w:name w:val="Style11"/>
    <w:uiPriority w:val="99"/>
    <w:rsid w:val="006D5EC3"/>
  </w:style>
  <w:style w:type="table" w:customStyle="1" w:styleId="TableGrid2">
    <w:name w:val="Table Grid2"/>
    <w:basedOn w:val="TableNormal"/>
    <w:next w:val="TableGrid"/>
    <w:uiPriority w:val="39"/>
    <w:rsid w:val="006D5EC3"/>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6D5EC3"/>
  </w:style>
  <w:style w:type="numbering" w:customStyle="1" w:styleId="WWOutlineListStyle5112">
    <w:name w:val="WW_OutlineListStyle_5112"/>
    <w:rsid w:val="006D5EC3"/>
  </w:style>
  <w:style w:type="table" w:customStyle="1" w:styleId="Style1110">
    <w:name w:val="_Style 111"/>
    <w:basedOn w:val="TableNormal"/>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6D5EC3"/>
    <w:rPr>
      <w:rFonts w:ascii="Times New Roman" w:hAnsi="Times New Roman" w:cs="Times New Roman"/>
      <w:b/>
      <w:bCs/>
      <w:sz w:val="20"/>
      <w:szCs w:val="20"/>
    </w:rPr>
  </w:style>
  <w:style w:type="character" w:customStyle="1" w:styleId="FontStyle64">
    <w:name w:val="Font Style64"/>
    <w:uiPriority w:val="99"/>
    <w:rsid w:val="006D5EC3"/>
    <w:rPr>
      <w:rFonts w:ascii="Times New Roman" w:hAnsi="Times New Roman" w:cs="Times New Roman"/>
      <w:b/>
      <w:bCs/>
      <w:i/>
      <w:iCs/>
      <w:sz w:val="20"/>
      <w:szCs w:val="20"/>
    </w:rPr>
  </w:style>
  <w:style w:type="paragraph" w:customStyle="1" w:styleId="Bezatstarpm1">
    <w:name w:val="Bez atstarpēm1"/>
    <w:qFormat/>
    <w:rsid w:val="006D5EC3"/>
    <w:pPr>
      <w:spacing w:after="0" w:line="240" w:lineRule="auto"/>
    </w:pPr>
    <w:rPr>
      <w:rFonts w:ascii="Calibri" w:eastAsia="Times New Roman" w:hAnsi="Calibri" w:cs="Calibri"/>
      <w:kern w:val="0"/>
      <w:sz w:val="22"/>
      <w:szCs w:val="22"/>
      <w:lang w:eastAsia="lv-LV"/>
      <w14:ligatures w14:val="none"/>
    </w:rPr>
  </w:style>
  <w:style w:type="paragraph" w:customStyle="1" w:styleId="Standard">
    <w:name w:val="Standard"/>
    <w:rsid w:val="006D5EC3"/>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Normal"/>
    <w:link w:val="ApakpunktsRakstzRakstz"/>
    <w:rsid w:val="006D5EC3"/>
    <w:pPr>
      <w:tabs>
        <w:tab w:val="num" w:pos="2128"/>
      </w:tabs>
      <w:spacing w:after="0" w:line="240" w:lineRule="auto"/>
      <w:ind w:left="2128" w:hanging="851"/>
    </w:pPr>
    <w:rPr>
      <w:rFonts w:ascii="Arial" w:eastAsia="Times New Roman" w:hAnsi="Arial" w:cs="Times New Roman"/>
      <w:b/>
      <w:kern w:val="0"/>
      <w:sz w:val="20"/>
      <w:lang w:eastAsia="lv-LV"/>
      <w14:ligatures w14:val="none"/>
    </w:rPr>
  </w:style>
  <w:style w:type="character" w:customStyle="1" w:styleId="ApakpunktsRakstzRakstz">
    <w:name w:val="Apakšpunkts Rakstz. Rakstz."/>
    <w:link w:val="ApakpunktsRakstz"/>
    <w:locked/>
    <w:rsid w:val="006D5EC3"/>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6D5EC3"/>
    <w:pPr>
      <w:tabs>
        <w:tab w:val="num" w:pos="360"/>
      </w:tabs>
      <w:spacing w:after="120" w:line="240" w:lineRule="auto"/>
      <w:ind w:left="360" w:hanging="360"/>
      <w:jc w:val="both"/>
    </w:pPr>
    <w:rPr>
      <w:rFonts w:ascii="Calibri" w:eastAsia="Times New Roman" w:hAnsi="Calibri" w:cs="Calibri"/>
      <w:bCs/>
      <w:kern w:val="0"/>
      <w:lang w:eastAsia="lv-LV"/>
      <w14:ligatures w14:val="none"/>
    </w:rPr>
  </w:style>
  <w:style w:type="character" w:customStyle="1" w:styleId="ApakpunktsCharChar">
    <w:name w:val="Apakšpunkts Char Char"/>
    <w:rsid w:val="006D5EC3"/>
    <w:rPr>
      <w:rFonts w:ascii="Arial" w:hAnsi="Arial"/>
      <w:b/>
      <w:szCs w:val="24"/>
      <w:lang w:val="lv-LV" w:eastAsia="lv-LV"/>
    </w:rPr>
  </w:style>
  <w:style w:type="paragraph" w:styleId="ListBullet">
    <w:name w:val="List Bullet"/>
    <w:basedOn w:val="Normal"/>
    <w:uiPriority w:val="99"/>
    <w:rsid w:val="006D5EC3"/>
    <w:pPr>
      <w:numPr>
        <w:ilvl w:val="1"/>
        <w:numId w:val="42"/>
      </w:numPr>
      <w:spacing w:before="120" w:after="120" w:line="240" w:lineRule="auto"/>
      <w:jc w:val="both"/>
    </w:pPr>
    <w:rPr>
      <w:rFonts w:ascii="Times New Roman" w:eastAsia="Times New Roman" w:hAnsi="Times New Roman" w:cs="Times New Roman"/>
      <w:kern w:val="0"/>
      <w14:ligatures w14:val="none"/>
    </w:rPr>
  </w:style>
  <w:style w:type="character" w:customStyle="1" w:styleId="colour">
    <w:name w:val="colour"/>
    <w:basedOn w:val="DefaultParagraphFont"/>
    <w:rsid w:val="006D5EC3"/>
  </w:style>
  <w:style w:type="character" w:customStyle="1" w:styleId="tabulaiCharChar">
    <w:name w:val="tabulai Char Char"/>
    <w:rsid w:val="006D5EC3"/>
    <w:rPr>
      <w:rFonts w:ascii="Times New Roman" w:eastAsia="Times New Roman" w:hAnsi="Times New Roman"/>
      <w:bCs/>
      <w:sz w:val="24"/>
      <w:szCs w:val="24"/>
      <w:lang w:eastAsia="en-US"/>
    </w:rPr>
  </w:style>
  <w:style w:type="character" w:customStyle="1" w:styleId="1111TabulaiCharChar">
    <w:name w:val="1.1.1.1.Tabulai Char Char"/>
    <w:link w:val="1111Tabulai"/>
    <w:rsid w:val="006D5EC3"/>
    <w:rPr>
      <w:rFonts w:ascii="Times New Roman" w:eastAsia="Times New Roman" w:hAnsi="Times New Roman" w:cs="Times New Roman"/>
      <w:bCs/>
      <w:iCs/>
      <w:kern w:val="0"/>
      <w:u w:color="000000"/>
      <w:bdr w:val="nil"/>
      <w:lang w:val="x-none"/>
      <w14:ligatures w14:val="none"/>
    </w:rPr>
  </w:style>
  <w:style w:type="character" w:customStyle="1" w:styleId="hyperlink20">
    <w:name w:val="hyperlink2"/>
    <w:rsid w:val="006D5EC3"/>
  </w:style>
  <w:style w:type="numbering" w:customStyle="1" w:styleId="ImportedStyle91">
    <w:name w:val="Imported Style 91"/>
    <w:rsid w:val="006D5EC3"/>
  </w:style>
  <w:style w:type="character" w:customStyle="1" w:styleId="FontStyle24">
    <w:name w:val="Font Style24"/>
    <w:rsid w:val="006D5EC3"/>
    <w:rPr>
      <w:rFonts w:ascii="Times New Roman" w:hAnsi="Times New Roman" w:cs="Times New Roman"/>
      <w:sz w:val="20"/>
      <w:szCs w:val="20"/>
    </w:rPr>
  </w:style>
  <w:style w:type="character" w:customStyle="1" w:styleId="LigumamCharChar">
    <w:name w:val="Ligumam Char Char"/>
    <w:link w:val="Ligumam"/>
    <w:rsid w:val="006D5EC3"/>
    <w:rPr>
      <w:b/>
      <w:sz w:val="22"/>
      <w:szCs w:val="22"/>
      <w:lang w:val="x-none"/>
    </w:rPr>
  </w:style>
  <w:style w:type="character" w:customStyle="1" w:styleId="PielikumsCharChar">
    <w:name w:val="Pielikums Char Char"/>
    <w:rsid w:val="006D5EC3"/>
    <w:rPr>
      <w:sz w:val="22"/>
      <w:szCs w:val="22"/>
      <w:lang w:val="x-none" w:eastAsia="en-US"/>
    </w:rPr>
  </w:style>
  <w:style w:type="character" w:customStyle="1" w:styleId="BodyTextIndent2Char">
    <w:name w:val="Body Text Indent 2 Char"/>
    <w:aliases w:val="Rakstz. Char"/>
    <w:link w:val="BodyTextIndent2"/>
    <w:uiPriority w:val="99"/>
    <w:rsid w:val="006D5EC3"/>
  </w:style>
  <w:style w:type="character" w:customStyle="1" w:styleId="tabulai2CharChar">
    <w:name w:val="tabulai2 Char Char"/>
    <w:rsid w:val="006D5EC3"/>
    <w:rPr>
      <w:rFonts w:ascii="Times New Roman" w:eastAsia="Times New Roman" w:hAnsi="Times New Roman"/>
      <w:sz w:val="24"/>
      <w:szCs w:val="22"/>
      <w:lang w:eastAsia="en-US"/>
    </w:rPr>
  </w:style>
  <w:style w:type="character" w:customStyle="1" w:styleId="1111TabulaiCharChar0">
    <w:name w:val="1.1.1.1. Tabulai Char Char"/>
    <w:link w:val="1111Tabulai0"/>
    <w:rsid w:val="006D5EC3"/>
    <w:rPr>
      <w:szCs w:val="22"/>
    </w:rPr>
  </w:style>
  <w:style w:type="character" w:customStyle="1" w:styleId="tabulia2CharChar">
    <w:name w:val="tabuliņa 2 Char Char"/>
    <w:rsid w:val="006D5EC3"/>
    <w:rPr>
      <w:sz w:val="22"/>
      <w:szCs w:val="22"/>
      <w:lang w:val="x-none" w:eastAsia="en-US"/>
    </w:rPr>
  </w:style>
  <w:style w:type="character" w:customStyle="1" w:styleId="c1">
    <w:name w:val="c1"/>
    <w:rsid w:val="006D5EC3"/>
  </w:style>
  <w:style w:type="character" w:customStyle="1" w:styleId="c4">
    <w:name w:val="c4"/>
    <w:rsid w:val="006D5EC3"/>
    <w:rPr>
      <w:rFonts w:ascii="Times New Roman" w:hAnsi="Times New Roman" w:cs="Times New Roman" w:hint="default"/>
      <w:sz w:val="24"/>
      <w:szCs w:val="24"/>
    </w:rPr>
  </w:style>
  <w:style w:type="character" w:customStyle="1" w:styleId="111TabulaCharChar">
    <w:name w:val="1.1.1. Tabula Char Char"/>
    <w:rsid w:val="006D5EC3"/>
    <w:rPr>
      <w:bCs/>
      <w:sz w:val="22"/>
      <w:szCs w:val="24"/>
      <w:lang w:val="x-none" w:eastAsia="en-US"/>
    </w:rPr>
  </w:style>
  <w:style w:type="character" w:customStyle="1" w:styleId="1111TabulaiiiiiCharChar">
    <w:name w:val="1.1.1.1.Tabulaiiiii Char Char"/>
    <w:rsid w:val="006D5EC3"/>
    <w:rPr>
      <w:color w:val="000000"/>
      <w:sz w:val="22"/>
      <w:szCs w:val="22"/>
      <w:lang w:val="x-none" w:eastAsia="en-US"/>
    </w:rPr>
  </w:style>
  <w:style w:type="character" w:customStyle="1" w:styleId="111TabulaiiiiiiCharChar">
    <w:name w:val="1.1.1. Tabulaiiiiii Char Char"/>
    <w:rsid w:val="006D5EC3"/>
    <w:rPr>
      <w:color w:val="000000"/>
      <w:sz w:val="22"/>
      <w:szCs w:val="22"/>
      <w:lang w:val="x-none" w:eastAsia="en-US"/>
    </w:rPr>
  </w:style>
  <w:style w:type="character" w:customStyle="1" w:styleId="BoldiCharChar">
    <w:name w:val="Boldiņš Char Char"/>
    <w:rsid w:val="006D5EC3"/>
    <w:rPr>
      <w:rFonts w:ascii="Times New Roman" w:eastAsia="Calibri" w:hAnsi="Times New Roman" w:cs="Times New Roman"/>
      <w:b/>
      <w:sz w:val="24"/>
    </w:rPr>
  </w:style>
  <w:style w:type="character" w:customStyle="1" w:styleId="tabulia1CharChar">
    <w:name w:val="tabuliņa 1 Char Char"/>
    <w:link w:val="tabulia1"/>
    <w:rsid w:val="006D5EC3"/>
    <w:rPr>
      <w:rFonts w:ascii="Calibri" w:eastAsia="Calibri" w:hAnsi="Calibri" w:cs="Times New Roman"/>
      <w:kern w:val="0"/>
      <w:sz w:val="22"/>
      <w:szCs w:val="22"/>
      <w:lang w:val="x-none"/>
      <w14:ligatures w14:val="none"/>
    </w:rPr>
  </w:style>
  <w:style w:type="character" w:customStyle="1" w:styleId="c3">
    <w:name w:val="c3"/>
    <w:uiPriority w:val="99"/>
    <w:rsid w:val="006D5EC3"/>
    <w:rPr>
      <w:rFonts w:ascii="Times New Roman" w:hAnsi="Times New Roman" w:cs="Times New Roman" w:hint="default"/>
      <w:sz w:val="24"/>
      <w:szCs w:val="24"/>
    </w:rPr>
  </w:style>
  <w:style w:type="character" w:customStyle="1" w:styleId="c5">
    <w:name w:val="c5"/>
    <w:rsid w:val="006D5EC3"/>
    <w:rPr>
      <w:rFonts w:ascii="Times New Roman" w:hAnsi="Times New Roman" w:cs="Times New Roman" w:hint="default"/>
      <w:sz w:val="24"/>
      <w:szCs w:val="24"/>
    </w:rPr>
  </w:style>
  <w:style w:type="paragraph" w:styleId="BodyTextIndent2">
    <w:name w:val="Body Text Indent 2"/>
    <w:aliases w:val="Rakstz."/>
    <w:basedOn w:val="Normal"/>
    <w:link w:val="BodyTextIndent2Char"/>
    <w:uiPriority w:val="99"/>
    <w:rsid w:val="006D5EC3"/>
    <w:pPr>
      <w:spacing w:after="120" w:line="480" w:lineRule="auto"/>
      <w:ind w:left="283"/>
    </w:pPr>
  </w:style>
  <w:style w:type="character" w:customStyle="1" w:styleId="Pamattekstaatkpe2Rakstz1">
    <w:name w:val="Pamatteksta atkāpe 2 Rakstz.1"/>
    <w:basedOn w:val="DefaultParagraphFont"/>
    <w:uiPriority w:val="99"/>
    <w:semiHidden/>
    <w:rsid w:val="006D5EC3"/>
  </w:style>
  <w:style w:type="paragraph" w:styleId="List">
    <w:name w:val="List"/>
    <w:basedOn w:val="Normal"/>
    <w:rsid w:val="006D5EC3"/>
    <w:pPr>
      <w:spacing w:after="0" w:line="240" w:lineRule="auto"/>
      <w:ind w:left="283" w:hanging="283"/>
    </w:pPr>
    <w:rPr>
      <w:rFonts w:ascii="Calibri" w:eastAsia="Calibri" w:hAnsi="Calibri" w:cs="Times New Roman"/>
      <w:kern w:val="0"/>
      <w:sz w:val="22"/>
      <w:szCs w:val="22"/>
      <w:lang w:val="en-GB"/>
      <w14:ligatures w14:val="none"/>
    </w:rPr>
  </w:style>
  <w:style w:type="paragraph" w:customStyle="1" w:styleId="111Tabulai">
    <w:name w:val="1.1.1. Tabulai"/>
    <w:basedOn w:val="Heading3"/>
    <w:rsid w:val="006D5EC3"/>
    <w:pPr>
      <w:keepNext w:val="0"/>
      <w:keepLines w:val="0"/>
      <w:tabs>
        <w:tab w:val="left" w:pos="1078"/>
      </w:tabs>
      <w:spacing w:before="0" w:after="60" w:line="240" w:lineRule="auto"/>
      <w:ind w:left="744" w:hanging="709"/>
    </w:pPr>
    <w:rPr>
      <w:rFonts w:ascii="Times New Roman" w:eastAsia="Times New Roman" w:hAnsi="Times New Roman" w:cs="Times New Roman"/>
      <w:bCs/>
      <w:color w:val="auto"/>
      <w:kern w:val="0"/>
      <w:sz w:val="24"/>
      <w:szCs w:val="24"/>
      <w14:ligatures w14:val="none"/>
    </w:rPr>
  </w:style>
  <w:style w:type="paragraph" w:customStyle="1" w:styleId="Sarakstarindkopa1">
    <w:name w:val="Saraksta rindkopa1"/>
    <w:basedOn w:val="Normal"/>
    <w:uiPriority w:val="34"/>
    <w:qFormat/>
    <w:rsid w:val="006D5EC3"/>
    <w:pPr>
      <w:spacing w:after="0" w:line="240" w:lineRule="auto"/>
      <w:ind w:left="720"/>
    </w:pPr>
    <w:rPr>
      <w:rFonts w:ascii="Calibri" w:eastAsia="Calibri" w:hAnsi="Calibri" w:cs="Times New Roman"/>
      <w:kern w:val="0"/>
      <w:sz w:val="22"/>
      <w:szCs w:val="22"/>
      <w:lang w:val="en-GB"/>
      <w14:ligatures w14:val="none"/>
    </w:rPr>
  </w:style>
  <w:style w:type="paragraph" w:customStyle="1" w:styleId="xl33">
    <w:name w:val="xl33"/>
    <w:basedOn w:val="Normal"/>
    <w:rsid w:val="006D5EC3"/>
    <w:pPr>
      <w:spacing w:before="100" w:beforeAutospacing="1" w:after="100" w:afterAutospacing="1" w:line="240" w:lineRule="auto"/>
      <w:jc w:val="center"/>
    </w:pPr>
    <w:rPr>
      <w:rFonts w:ascii="Arial Unicode MS" w:eastAsia="Arial Unicode MS" w:hAnsi="Arial Unicode MS" w:cs="Arial Unicode MS"/>
      <w:kern w:val="0"/>
      <w:sz w:val="22"/>
      <w:szCs w:val="22"/>
      <w:lang w:val="en-GB"/>
      <w14:ligatures w14:val="none"/>
    </w:rPr>
  </w:style>
  <w:style w:type="paragraph" w:customStyle="1" w:styleId="Sanita1">
    <w:name w:val="Sanita 1"/>
    <w:basedOn w:val="1Lgumam"/>
    <w:qFormat/>
    <w:rsid w:val="006D5EC3"/>
    <w:pPr>
      <w:tabs>
        <w:tab w:val="left" w:pos="360"/>
      </w:tabs>
      <w:suppressAutoHyphens/>
      <w:autoSpaceDN w:val="0"/>
      <w:spacing w:before="120" w:after="120" w:line="276" w:lineRule="auto"/>
      <w:textAlignment w:val="baseline"/>
    </w:pPr>
    <w:rPr>
      <w:rFonts w:ascii="Calibri" w:eastAsia="Calibri" w:hAnsi="Calibri"/>
      <w:sz w:val="22"/>
      <w:szCs w:val="22"/>
      <w:lang w:val="lv-LV"/>
    </w:rPr>
  </w:style>
  <w:style w:type="paragraph" w:customStyle="1" w:styleId="xl68">
    <w:name w:val="xl68"/>
    <w:basedOn w:val="Normal"/>
    <w:rsid w:val="006D5EC3"/>
    <w:pPr>
      <w:spacing w:before="100" w:beforeAutospacing="1" w:after="100" w:afterAutospacing="1" w:line="240" w:lineRule="auto"/>
      <w:jc w:val="right"/>
    </w:pPr>
    <w:rPr>
      <w:rFonts w:ascii="Arial" w:eastAsia="Arial Unicode MS" w:hAnsi="Arial" w:cs="Arial"/>
      <w:kern w:val="0"/>
      <w:sz w:val="22"/>
      <w:szCs w:val="22"/>
      <w:lang w:val="en-GB"/>
      <w14:ligatures w14:val="none"/>
    </w:rPr>
  </w:style>
  <w:style w:type="paragraph" w:customStyle="1" w:styleId="Ligumam">
    <w:name w:val="Ligumam"/>
    <w:basedOn w:val="Normal"/>
    <w:link w:val="LigumamCharChar"/>
    <w:rsid w:val="006D5EC3"/>
    <w:pPr>
      <w:numPr>
        <w:numId w:val="47"/>
      </w:numPr>
      <w:spacing w:before="120" w:after="0" w:line="240" w:lineRule="auto"/>
      <w:jc w:val="center"/>
    </w:pPr>
    <w:rPr>
      <w:b/>
      <w:sz w:val="22"/>
      <w:szCs w:val="22"/>
      <w:lang w:val="x-none"/>
    </w:rPr>
  </w:style>
  <w:style w:type="paragraph" w:customStyle="1" w:styleId="tv2131">
    <w:name w:val="tv2131"/>
    <w:basedOn w:val="Normal"/>
    <w:rsid w:val="006D5EC3"/>
    <w:pPr>
      <w:spacing w:after="0" w:line="360" w:lineRule="auto"/>
      <w:ind w:firstLine="300"/>
    </w:pPr>
    <w:rPr>
      <w:rFonts w:ascii="Calibri" w:eastAsia="Calibri" w:hAnsi="Calibri" w:cs="Times New Roman"/>
      <w:color w:val="414142"/>
      <w:kern w:val="0"/>
      <w:sz w:val="20"/>
      <w:szCs w:val="20"/>
      <w:lang w:eastAsia="lv-LV"/>
      <w14:ligatures w14:val="none"/>
    </w:rPr>
  </w:style>
  <w:style w:type="paragraph" w:customStyle="1" w:styleId="11Lgmam">
    <w:name w:val="1.1. Līgmam"/>
    <w:basedOn w:val="Ligumam"/>
    <w:rsid w:val="006D5EC3"/>
    <w:pPr>
      <w:numPr>
        <w:numId w:val="0"/>
      </w:numPr>
      <w:spacing w:before="0"/>
      <w:ind w:left="425" w:hanging="425"/>
      <w:jc w:val="both"/>
    </w:pPr>
    <w:rPr>
      <w:b w:val="0"/>
    </w:rPr>
  </w:style>
  <w:style w:type="paragraph" w:customStyle="1" w:styleId="1111tabulaio">
    <w:name w:val="1.1.1.1 tabulaio"/>
    <w:basedOn w:val="Heading4"/>
    <w:rsid w:val="006D5EC3"/>
    <w:pPr>
      <w:keepNext w:val="0"/>
      <w:keepLines w:val="0"/>
      <w:numPr>
        <w:ilvl w:val="3"/>
      </w:numPr>
      <w:tabs>
        <w:tab w:val="num" w:pos="1503"/>
      </w:tabs>
      <w:spacing w:before="0" w:after="0" w:line="240" w:lineRule="auto"/>
      <w:ind w:left="884" w:hanging="884"/>
    </w:pPr>
    <w:rPr>
      <w:rFonts w:ascii="Calibri" w:eastAsia="Calibri" w:hAnsi="Calibri" w:cs="Times New Roman"/>
      <w:i w:val="0"/>
      <w:iCs w:val="0"/>
      <w:color w:val="auto"/>
      <w:kern w:val="0"/>
      <w:sz w:val="22"/>
      <w:szCs w:val="22"/>
      <w14:ligatures w14:val="none"/>
    </w:rPr>
  </w:style>
  <w:style w:type="paragraph" w:customStyle="1" w:styleId="txt1">
    <w:name w:val="txt1"/>
    <w:rsid w:val="006D5EC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1111Tabulai0">
    <w:name w:val="1.1.1.1. Tabulai"/>
    <w:basedOn w:val="Normal"/>
    <w:link w:val="1111TabulaiCharChar0"/>
    <w:rsid w:val="006D5EC3"/>
    <w:pPr>
      <w:spacing w:after="0" w:line="240" w:lineRule="auto"/>
      <w:outlineLvl w:val="2"/>
    </w:pPr>
    <w:rPr>
      <w:szCs w:val="22"/>
    </w:rPr>
  </w:style>
  <w:style w:type="paragraph" w:customStyle="1" w:styleId="xl25">
    <w:name w:val="xl25"/>
    <w:basedOn w:val="Normal"/>
    <w:rsid w:val="006D5EC3"/>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22"/>
      <w:szCs w:val="22"/>
      <w14:ligatures w14:val="none"/>
    </w:rPr>
  </w:style>
  <w:style w:type="table" w:customStyle="1" w:styleId="Reatabula2">
    <w:name w:val="Režģa tabula2"/>
    <w:basedOn w:val="TableNormal"/>
    <w:next w:val="TableGrid"/>
    <w:uiPriority w:val="39"/>
    <w:rsid w:val="006D5EC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6D5EC3"/>
    <w:pPr>
      <w:spacing w:after="120" w:line="480" w:lineRule="auto"/>
    </w:pPr>
    <w:rPr>
      <w:rFonts w:ascii="Calibri" w:eastAsia="Calibri" w:hAnsi="Calibri" w:cs="Times New Roman"/>
      <w:kern w:val="0"/>
      <w:sz w:val="22"/>
      <w:szCs w:val="22"/>
      <w:lang w:val="x-none"/>
      <w14:ligatures w14:val="none"/>
    </w:rPr>
  </w:style>
  <w:style w:type="character" w:customStyle="1" w:styleId="BodyText2Char">
    <w:name w:val="Body Text 2 Char"/>
    <w:basedOn w:val="DefaultParagraphFont"/>
    <w:link w:val="BodyText2"/>
    <w:uiPriority w:val="99"/>
    <w:rsid w:val="006D5EC3"/>
    <w:rPr>
      <w:rFonts w:ascii="Calibri" w:eastAsia="Calibri" w:hAnsi="Calibri" w:cs="Times New Roman"/>
      <w:kern w:val="0"/>
      <w:sz w:val="22"/>
      <w:szCs w:val="22"/>
      <w:lang w:val="x-none"/>
      <w14:ligatures w14:val="none"/>
    </w:rPr>
  </w:style>
  <w:style w:type="paragraph" w:customStyle="1" w:styleId="ligums1">
    <w:name w:val="ligums 1"/>
    <w:basedOn w:val="Normal"/>
    <w:link w:val="ligums1Rakstz"/>
    <w:qFormat/>
    <w:rsid w:val="006D5EC3"/>
    <w:pPr>
      <w:tabs>
        <w:tab w:val="num" w:pos="450"/>
      </w:tabs>
      <w:spacing w:before="120" w:after="0" w:line="240" w:lineRule="auto"/>
      <w:ind w:left="450" w:hanging="450"/>
      <w:jc w:val="center"/>
    </w:pPr>
    <w:rPr>
      <w:rFonts w:ascii="Calibri" w:eastAsia="Batang" w:hAnsi="Calibri" w:cs="Times New Roman"/>
      <w:b/>
      <w:kern w:val="0"/>
      <w:sz w:val="22"/>
      <w:szCs w:val="22"/>
      <w:lang w:val="x-none" w:eastAsia="ko-KR"/>
      <w14:ligatures w14:val="none"/>
    </w:rPr>
  </w:style>
  <w:style w:type="paragraph" w:customStyle="1" w:styleId="ligums111">
    <w:name w:val="ligums 1.1.1"/>
    <w:basedOn w:val="Normal"/>
    <w:link w:val="ligums111Rakstz"/>
    <w:qFormat/>
    <w:rsid w:val="006D5EC3"/>
    <w:pPr>
      <w:spacing w:after="0" w:line="240" w:lineRule="auto"/>
      <w:ind w:left="1276" w:hanging="720"/>
    </w:pPr>
    <w:rPr>
      <w:rFonts w:ascii="Calibri" w:eastAsia="Batang" w:hAnsi="Calibri" w:cs="Times New Roman"/>
      <w:kern w:val="0"/>
      <w:sz w:val="22"/>
      <w:szCs w:val="22"/>
      <w:lang w:val="x-none" w:eastAsia="ko-KR"/>
      <w14:ligatures w14:val="none"/>
    </w:rPr>
  </w:style>
  <w:style w:type="character" w:customStyle="1" w:styleId="ligums1Rakstz">
    <w:name w:val="ligums 1 Rakstz."/>
    <w:link w:val="ligums1"/>
    <w:rsid w:val="006D5EC3"/>
    <w:rPr>
      <w:rFonts w:ascii="Calibri" w:eastAsia="Batang" w:hAnsi="Calibri" w:cs="Times New Roman"/>
      <w:b/>
      <w:kern w:val="0"/>
      <w:sz w:val="22"/>
      <w:szCs w:val="22"/>
      <w:lang w:val="x-none" w:eastAsia="ko-KR"/>
      <w14:ligatures w14:val="none"/>
    </w:rPr>
  </w:style>
  <w:style w:type="character" w:customStyle="1" w:styleId="ligums111Rakstz">
    <w:name w:val="ligums 1.1.1 Rakstz."/>
    <w:link w:val="ligums111"/>
    <w:rsid w:val="006D5EC3"/>
    <w:rPr>
      <w:rFonts w:ascii="Calibri" w:eastAsia="Batang" w:hAnsi="Calibri" w:cs="Times New Roman"/>
      <w:kern w:val="0"/>
      <w:sz w:val="22"/>
      <w:szCs w:val="22"/>
      <w:lang w:val="x-none" w:eastAsia="ko-KR"/>
      <w14:ligatures w14:val="none"/>
    </w:rPr>
  </w:style>
  <w:style w:type="character" w:customStyle="1" w:styleId="1111TabulaiChar">
    <w:name w:val="1.1.1.1.Tabulai Char"/>
    <w:rsid w:val="006D5EC3"/>
    <w:rPr>
      <w:rFonts w:ascii="Times New Roman" w:eastAsia="Times New Roman" w:hAnsi="Times New Roman"/>
      <w:bCs/>
      <w:iCs/>
      <w:sz w:val="24"/>
      <w:szCs w:val="24"/>
      <w:lang w:eastAsia="x-none"/>
    </w:rPr>
  </w:style>
  <w:style w:type="character" w:customStyle="1" w:styleId="1LgumamChar0">
    <w:name w:val="1.Līgumam Char"/>
    <w:link w:val="1Lgumam0"/>
    <w:locked/>
    <w:rsid w:val="006D5EC3"/>
    <w:rPr>
      <w:b/>
      <w:szCs w:val="22"/>
      <w:lang w:val="x-none" w:eastAsia="x-none"/>
    </w:rPr>
  </w:style>
  <w:style w:type="paragraph" w:customStyle="1" w:styleId="1Lgumam0">
    <w:name w:val="1.Līgumam"/>
    <w:basedOn w:val="Normal"/>
    <w:link w:val="1LgumamChar0"/>
    <w:qFormat/>
    <w:rsid w:val="006D5EC3"/>
    <w:pPr>
      <w:spacing w:before="240" w:after="0" w:line="240" w:lineRule="auto"/>
      <w:ind w:left="1497" w:hanging="504"/>
      <w:jc w:val="center"/>
    </w:pPr>
    <w:rPr>
      <w:b/>
      <w:szCs w:val="22"/>
      <w:lang w:val="x-none" w:eastAsia="x-none"/>
    </w:rPr>
  </w:style>
  <w:style w:type="paragraph" w:customStyle="1" w:styleId="1lgumam1">
    <w:name w:val="1.līgumam"/>
    <w:basedOn w:val="Normal"/>
    <w:qFormat/>
    <w:rsid w:val="006D5EC3"/>
    <w:pPr>
      <w:tabs>
        <w:tab w:val="num" w:pos="360"/>
      </w:tabs>
      <w:spacing w:after="0" w:line="240" w:lineRule="auto"/>
      <w:ind w:left="2410" w:hanging="992"/>
    </w:pPr>
    <w:rPr>
      <w:rFonts w:ascii="Calibri" w:eastAsia="Calibri" w:hAnsi="Calibri" w:cs="Times New Roman"/>
      <w:kern w:val="0"/>
      <w:sz w:val="22"/>
      <w:szCs w:val="22"/>
      <w:lang w:val="x-none"/>
      <w14:ligatures w14:val="none"/>
    </w:rPr>
  </w:style>
  <w:style w:type="paragraph" w:customStyle="1" w:styleId="Tab111">
    <w:name w:val="Tab 1.1.1"/>
    <w:basedOn w:val="Normal"/>
    <w:link w:val="Tab111Rakstz"/>
    <w:qFormat/>
    <w:rsid w:val="006D5EC3"/>
    <w:pPr>
      <w:numPr>
        <w:ilvl w:val="2"/>
        <w:numId w:val="48"/>
      </w:numPr>
      <w:spacing w:before="120" w:after="120" w:line="240" w:lineRule="auto"/>
      <w:contextualSpacing/>
    </w:pPr>
    <w:rPr>
      <w:rFonts w:ascii="Calibri" w:eastAsia="Calibri" w:hAnsi="Calibri" w:cs="Times New Roman"/>
      <w:kern w:val="0"/>
      <w:sz w:val="22"/>
      <w:szCs w:val="22"/>
      <w:lang w:val="x-none" w:eastAsia="x-none"/>
      <w14:ligatures w14:val="none"/>
    </w:rPr>
  </w:style>
  <w:style w:type="paragraph" w:customStyle="1" w:styleId="Tab1111">
    <w:name w:val="Tab 1.1.1.1"/>
    <w:basedOn w:val="tabulai2"/>
    <w:link w:val="Tab1111Rakstz"/>
    <w:qFormat/>
    <w:rsid w:val="006D5EC3"/>
    <w:pPr>
      <w:numPr>
        <w:ilvl w:val="3"/>
        <w:numId w:val="48"/>
      </w:numPr>
      <w:pBdr>
        <w:top w:val="none" w:sz="0" w:space="0" w:color="auto"/>
        <w:left w:val="none" w:sz="0" w:space="0" w:color="auto"/>
        <w:bottom w:val="none" w:sz="0" w:space="0" w:color="auto"/>
        <w:right w:val="none" w:sz="0" w:space="0" w:color="auto"/>
        <w:between w:val="none" w:sz="0" w:space="0" w:color="auto"/>
        <w:bar w:val="none" w:sz="0" w:color="auto"/>
      </w:pBdr>
      <w:spacing w:before="60" w:after="120"/>
      <w:contextualSpacing/>
      <w:jc w:val="left"/>
    </w:pPr>
    <w:rPr>
      <w:rFonts w:cs="Times New Roman"/>
      <w:color w:val="auto"/>
      <w:sz w:val="22"/>
      <w:szCs w:val="24"/>
      <w:bdr w:val="none" w:sz="0" w:space="0" w:color="auto"/>
      <w:lang w:val="x-none" w:eastAsia="en-US"/>
    </w:rPr>
  </w:style>
  <w:style w:type="character" w:customStyle="1" w:styleId="Tab111Rakstz">
    <w:name w:val="Tab 1.1.1 Rakstz."/>
    <w:link w:val="Tab111"/>
    <w:rsid w:val="006D5EC3"/>
    <w:rPr>
      <w:rFonts w:ascii="Calibri" w:eastAsia="Calibri" w:hAnsi="Calibri" w:cs="Times New Roman"/>
      <w:kern w:val="0"/>
      <w:sz w:val="22"/>
      <w:szCs w:val="22"/>
      <w:lang w:val="x-none" w:eastAsia="x-none"/>
      <w14:ligatures w14:val="none"/>
    </w:rPr>
  </w:style>
  <w:style w:type="character" w:customStyle="1" w:styleId="SarakstarindkopaRakstz1">
    <w:name w:val="Saraksta rindkopa Rakstz.1"/>
    <w:locked/>
    <w:rsid w:val="006D5EC3"/>
    <w:rPr>
      <w:rFonts w:eastAsia="Times New Roman"/>
      <w:sz w:val="24"/>
      <w:lang w:val="lv-LV" w:eastAsia="en-US"/>
    </w:rPr>
  </w:style>
  <w:style w:type="character" w:styleId="Strong">
    <w:name w:val="Strong"/>
    <w:qFormat/>
    <w:rsid w:val="006D5EC3"/>
    <w:rPr>
      <w:b/>
    </w:rPr>
  </w:style>
  <w:style w:type="character" w:customStyle="1" w:styleId="Bodytext0">
    <w:name w:val="Body text_"/>
    <w:link w:val="BodyText7"/>
    <w:uiPriority w:val="99"/>
    <w:locked/>
    <w:rsid w:val="006D5EC3"/>
    <w:rPr>
      <w:sz w:val="22"/>
      <w:shd w:val="clear" w:color="auto" w:fill="FFFFFF"/>
    </w:rPr>
  </w:style>
  <w:style w:type="paragraph" w:customStyle="1" w:styleId="BodyText7">
    <w:name w:val="Body Text7"/>
    <w:basedOn w:val="Normal"/>
    <w:link w:val="Bodytext0"/>
    <w:uiPriority w:val="99"/>
    <w:rsid w:val="006D5EC3"/>
    <w:pPr>
      <w:widowControl w:val="0"/>
      <w:shd w:val="clear" w:color="auto" w:fill="FFFFFF"/>
      <w:spacing w:after="0" w:line="398" w:lineRule="exact"/>
      <w:ind w:hanging="980"/>
      <w:jc w:val="right"/>
    </w:pPr>
    <w:rPr>
      <w:sz w:val="22"/>
    </w:rPr>
  </w:style>
  <w:style w:type="character" w:customStyle="1" w:styleId="Heading50">
    <w:name w:val="Heading #5_"/>
    <w:link w:val="Heading51"/>
    <w:locked/>
    <w:rsid w:val="006D5EC3"/>
    <w:rPr>
      <w:sz w:val="22"/>
      <w:shd w:val="clear" w:color="auto" w:fill="FFFFFF"/>
    </w:rPr>
  </w:style>
  <w:style w:type="character" w:customStyle="1" w:styleId="BodyText20">
    <w:name w:val="Body Text2"/>
    <w:rsid w:val="006D5EC3"/>
    <w:rPr>
      <w:rFonts w:ascii="Times New Roman" w:hAnsi="Times New Roman"/>
      <w:color w:val="000000"/>
      <w:spacing w:val="0"/>
      <w:w w:val="100"/>
      <w:position w:val="0"/>
      <w:sz w:val="22"/>
      <w:u w:val="none"/>
      <w:lang w:val="lv-LV"/>
    </w:rPr>
  </w:style>
  <w:style w:type="paragraph" w:customStyle="1" w:styleId="Saturardtjavirsraksts1">
    <w:name w:val="Satura rādītāja virsraksts1"/>
    <w:basedOn w:val="Heading1"/>
    <w:next w:val="Normal"/>
    <w:uiPriority w:val="39"/>
    <w:semiHidden/>
    <w:unhideWhenUsed/>
    <w:qFormat/>
    <w:rsid w:val="006D5EC3"/>
    <w:pPr>
      <w:spacing w:before="480" w:after="0" w:line="276" w:lineRule="auto"/>
      <w:outlineLvl w:val="9"/>
    </w:pPr>
    <w:rPr>
      <w:rFonts w:ascii="Cambria" w:eastAsia="MS Gothic" w:hAnsi="Cambria" w:cs="Times New Roman"/>
      <w:b/>
      <w:bCs/>
      <w:color w:val="365F91"/>
      <w:kern w:val="0"/>
      <w:sz w:val="28"/>
      <w:szCs w:val="28"/>
      <w:lang w:eastAsia="ja-JP"/>
      <w14:ligatures w14:val="none"/>
    </w:rPr>
  </w:style>
  <w:style w:type="paragraph" w:customStyle="1" w:styleId="Heading51">
    <w:name w:val="Heading #5"/>
    <w:basedOn w:val="Normal"/>
    <w:link w:val="Heading50"/>
    <w:rsid w:val="006D5EC3"/>
    <w:pPr>
      <w:widowControl w:val="0"/>
      <w:shd w:val="clear" w:color="auto" w:fill="FFFFFF"/>
      <w:spacing w:after="240" w:line="240" w:lineRule="atLeast"/>
      <w:ind w:hanging="720"/>
      <w:outlineLvl w:val="4"/>
    </w:pPr>
    <w:rPr>
      <w:sz w:val="22"/>
    </w:rPr>
  </w:style>
  <w:style w:type="paragraph" w:customStyle="1" w:styleId="vlgv">
    <w:name w:val="vlgv"/>
    <w:aliases w:val="jsdlkgjsdlk"/>
    <w:basedOn w:val="tabulai2"/>
    <w:link w:val="vlgvRakstz"/>
    <w:qFormat/>
    <w:rsid w:val="006D5EC3"/>
    <w:pPr>
      <w:numPr>
        <w:ilvl w:val="2"/>
        <w:numId w:val="49"/>
      </w:numPr>
      <w:pBdr>
        <w:top w:val="none" w:sz="0" w:space="0" w:color="auto"/>
        <w:left w:val="none" w:sz="0" w:space="0" w:color="auto"/>
        <w:bottom w:val="none" w:sz="0" w:space="0" w:color="auto"/>
        <w:right w:val="none" w:sz="0" w:space="0" w:color="auto"/>
        <w:between w:val="none" w:sz="0" w:space="0" w:color="auto"/>
        <w:bar w:val="none" w:sz="0" w:color="auto"/>
      </w:pBdr>
      <w:jc w:val="left"/>
    </w:pPr>
    <w:rPr>
      <w:rFonts w:cs="Times New Roman"/>
      <w:color w:val="auto"/>
      <w:sz w:val="22"/>
      <w:bdr w:val="none" w:sz="0" w:space="0" w:color="auto"/>
      <w:lang w:val="x-none" w:eastAsia="en-US"/>
    </w:rPr>
  </w:style>
  <w:style w:type="character" w:customStyle="1" w:styleId="vlgvRakstz">
    <w:name w:val="vlgv Rakstz."/>
    <w:aliases w:val="jsdlkgjsdlk Rakstz."/>
    <w:link w:val="vlgv"/>
    <w:locked/>
    <w:rsid w:val="006D5EC3"/>
    <w:rPr>
      <w:rFonts w:ascii="Calibri" w:eastAsia="Calibri" w:hAnsi="Calibri" w:cs="Times New Roman"/>
      <w:kern w:val="0"/>
      <w:sz w:val="22"/>
      <w:szCs w:val="20"/>
      <w:u w:color="000000"/>
      <w:lang w:val="x-none"/>
      <w14:ligatures w14:val="none"/>
    </w:rPr>
  </w:style>
  <w:style w:type="character" w:customStyle="1" w:styleId="Tab1111Rakstz">
    <w:name w:val="Tab 1.1.1.1 Rakstz."/>
    <w:link w:val="Tab1111"/>
    <w:locked/>
    <w:rsid w:val="006D5EC3"/>
    <w:rPr>
      <w:rFonts w:ascii="Calibri" w:eastAsia="Calibri" w:hAnsi="Calibri" w:cs="Times New Roman"/>
      <w:kern w:val="0"/>
      <w:sz w:val="22"/>
      <w:u w:color="000000"/>
      <w:lang w:val="x-none"/>
      <w14:ligatures w14:val="none"/>
    </w:rPr>
  </w:style>
  <w:style w:type="character" w:customStyle="1" w:styleId="teksts">
    <w:name w:val="teksts"/>
    <w:rsid w:val="006D5EC3"/>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Normal"/>
    <w:rsid w:val="006D5EC3"/>
    <w:pPr>
      <w:spacing w:before="120" w:line="240" w:lineRule="exact"/>
      <w:ind w:firstLine="720"/>
    </w:pPr>
    <w:rPr>
      <w:rFonts w:ascii="Arial" w:eastAsia="Calibri" w:hAnsi="Arial" w:cs="Times New Roman"/>
      <w:kern w:val="0"/>
      <w:sz w:val="20"/>
      <w:szCs w:val="20"/>
      <w:lang w:eastAsia="lv-LV"/>
      <w14:ligatures w14:val="none"/>
    </w:rPr>
  </w:style>
  <w:style w:type="numbering" w:customStyle="1" w:styleId="WWNum8">
    <w:name w:val="WWNum8"/>
    <w:rsid w:val="006D5EC3"/>
    <w:pPr>
      <w:numPr>
        <w:numId w:val="50"/>
      </w:numPr>
    </w:pPr>
  </w:style>
  <w:style w:type="table" w:customStyle="1" w:styleId="Reatabula3">
    <w:name w:val="Režģa tabula3"/>
    <w:basedOn w:val="TableNormal"/>
    <w:next w:val="TableGrid"/>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9">
    <w:name w:val="LFO9"/>
    <w:basedOn w:val="NoList"/>
    <w:rsid w:val="006D5EC3"/>
    <w:pPr>
      <w:numPr>
        <w:numId w:val="51"/>
      </w:numPr>
    </w:pPr>
  </w:style>
  <w:style w:type="character" w:customStyle="1" w:styleId="ParagrfsChar">
    <w:name w:val="Paragrāfs Char"/>
    <w:link w:val="Paragrfs"/>
    <w:locked/>
    <w:rsid w:val="006D5EC3"/>
    <w:rPr>
      <w:rFonts w:ascii="Arial" w:eastAsia="Times New Roman" w:hAnsi="Arial" w:cs="Times New Roman"/>
      <w:kern w:val="0"/>
      <w:sz w:val="20"/>
      <w:lang w:eastAsia="lv-LV"/>
      <w14:ligatures w14:val="none"/>
    </w:rPr>
  </w:style>
  <w:style w:type="paragraph" w:customStyle="1" w:styleId="v1msoplaintext">
    <w:name w:val="v1msoplaintext"/>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1">
    <w:name w:val="Char Char1"/>
    <w:basedOn w:val="Normal"/>
    <w:rsid w:val="006D5EC3"/>
    <w:pPr>
      <w:spacing w:line="240" w:lineRule="exact"/>
    </w:pPr>
    <w:rPr>
      <w:rFonts w:ascii="Tahoma" w:eastAsia="Calibri" w:hAnsi="Tahoma" w:cs="Times New Roman"/>
      <w:kern w:val="0"/>
      <w:sz w:val="20"/>
      <w:szCs w:val="20"/>
      <w14:ligatures w14:val="none"/>
    </w:rPr>
  </w:style>
  <w:style w:type="character" w:customStyle="1" w:styleId="Virsraksts3Rakstz1">
    <w:name w:val="Virsraksts 3 Rakstz.1"/>
    <w:uiPriority w:val="9"/>
    <w:rsid w:val="006D5EC3"/>
    <w:rPr>
      <w:bCs/>
      <w:sz w:val="22"/>
      <w:szCs w:val="24"/>
      <w:lang w:eastAsia="en-US"/>
    </w:rPr>
  </w:style>
  <w:style w:type="character" w:customStyle="1" w:styleId="HeaderChar1">
    <w:name w:val="Header Char1"/>
    <w:aliases w:val="Header Char Char"/>
    <w:locked/>
    <w:rsid w:val="006D5EC3"/>
    <w:rPr>
      <w:rFonts w:ascii="Times New Roman" w:eastAsia="Times New Roman" w:hAnsi="Times New Roman"/>
      <w:lang w:eastAsia="en-US"/>
    </w:rPr>
  </w:style>
  <w:style w:type="paragraph" w:customStyle="1" w:styleId="naiskr">
    <w:name w:val="naiskr"/>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c">
    <w:name w:val="naisc"/>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
    <w:name w:val="Char Char"/>
    <w:basedOn w:val="Normal"/>
    <w:rsid w:val="006D5EC3"/>
    <w:pPr>
      <w:spacing w:line="240" w:lineRule="exact"/>
    </w:pPr>
    <w:rPr>
      <w:rFonts w:ascii="Tahoma" w:eastAsia="Calibri" w:hAnsi="Tahoma" w:cs="Times New Roman"/>
      <w:kern w:val="0"/>
      <w:sz w:val="20"/>
      <w:szCs w:val="20"/>
      <w14:ligatures w14:val="none"/>
    </w:rPr>
  </w:style>
  <w:style w:type="character" w:customStyle="1" w:styleId="tractive3">
    <w:name w:val="tractive3"/>
    <w:rsid w:val="006D5EC3"/>
  </w:style>
  <w:style w:type="paragraph" w:customStyle="1" w:styleId="Index">
    <w:name w:val="Index"/>
    <w:basedOn w:val="Normal"/>
    <w:rsid w:val="006D5EC3"/>
    <w:pPr>
      <w:suppressLineNumbers/>
      <w:suppressAutoHyphens/>
      <w:spacing w:after="0" w:line="240" w:lineRule="auto"/>
    </w:pPr>
    <w:rPr>
      <w:rFonts w:ascii="Calibri" w:eastAsia="Calibri" w:hAnsi="Calibri" w:cs="Tahoma"/>
      <w:kern w:val="0"/>
      <w:sz w:val="22"/>
      <w:szCs w:val="22"/>
      <w:lang w:val="en-GB" w:eastAsia="ar-SA"/>
      <w14:ligatures w14:val="none"/>
    </w:rPr>
  </w:style>
  <w:style w:type="paragraph" w:customStyle="1" w:styleId="text">
    <w:name w:val="text"/>
    <w:uiPriority w:val="99"/>
    <w:rsid w:val="006D5EC3"/>
    <w:pPr>
      <w:widowControl w:val="0"/>
      <w:spacing w:before="240" w:after="0" w:line="240" w:lineRule="exact"/>
      <w:jc w:val="both"/>
    </w:pPr>
    <w:rPr>
      <w:rFonts w:ascii="Arial" w:eastAsia="Times New Roman" w:hAnsi="Arial" w:cs="Times New Roman"/>
      <w:kern w:val="0"/>
      <w:szCs w:val="20"/>
      <w:lang w:val="cs-CZ"/>
      <w14:ligatures w14:val="none"/>
    </w:rPr>
  </w:style>
  <w:style w:type="character" w:customStyle="1" w:styleId="WW8Num2z0">
    <w:name w:val="WW8Num2z0"/>
    <w:rsid w:val="006D5EC3"/>
    <w:rPr>
      <w:rFonts w:ascii="Times New Roman" w:hAnsi="Times New Roman" w:cs="Times New Roman"/>
    </w:rPr>
  </w:style>
  <w:style w:type="character" w:customStyle="1" w:styleId="WW8Num3z0">
    <w:name w:val="WW8Num3z0"/>
    <w:rsid w:val="006D5EC3"/>
    <w:rPr>
      <w:rFonts w:ascii="Times New Roman" w:eastAsia="Times New Roman" w:hAnsi="Times New Roman" w:cs="Times New Roman"/>
    </w:rPr>
  </w:style>
  <w:style w:type="character" w:customStyle="1" w:styleId="WW8Num17z0">
    <w:name w:val="WW8Num17z0"/>
    <w:rsid w:val="006D5EC3"/>
    <w:rPr>
      <w:rFonts w:ascii="Symbol" w:hAnsi="Symbol"/>
    </w:rPr>
  </w:style>
  <w:style w:type="character" w:customStyle="1" w:styleId="WW8Num17z1">
    <w:name w:val="WW8Num17z1"/>
    <w:rsid w:val="006D5EC3"/>
    <w:rPr>
      <w:rFonts w:ascii="Courier New" w:hAnsi="Courier New" w:cs="Courier New"/>
    </w:rPr>
  </w:style>
  <w:style w:type="character" w:customStyle="1" w:styleId="WW8Num39z0">
    <w:name w:val="WW8Num39z0"/>
    <w:rsid w:val="006D5EC3"/>
    <w:rPr>
      <w:b/>
      <w:bCs/>
      <w:sz w:val="22"/>
      <w:szCs w:val="22"/>
    </w:rPr>
  </w:style>
  <w:style w:type="character" w:customStyle="1" w:styleId="WW8Num39z1">
    <w:name w:val="WW8Num39z1"/>
    <w:rsid w:val="006D5EC3"/>
    <w:rPr>
      <w:rFonts w:ascii="Courier New" w:eastAsia="Courier New" w:hAnsi="Courier New" w:cs="Courier New"/>
    </w:rPr>
  </w:style>
  <w:style w:type="character" w:customStyle="1" w:styleId="WW8Num50z0">
    <w:name w:val="WW8Num50z0"/>
    <w:rsid w:val="006D5EC3"/>
    <w:rPr>
      <w:rFonts w:ascii="Symbol" w:hAnsi="Symbol" w:cs="OpenSymbol"/>
    </w:rPr>
  </w:style>
  <w:style w:type="character" w:customStyle="1" w:styleId="WW8Num51z1">
    <w:name w:val="WW8Num51z1"/>
    <w:rsid w:val="006D5EC3"/>
    <w:rPr>
      <w:rFonts w:ascii="Times New Roman" w:eastAsia="Times New Roman" w:hAnsi="Times New Roman" w:cs="Times New Roman"/>
      <w:sz w:val="22"/>
      <w:szCs w:val="22"/>
    </w:rPr>
  </w:style>
  <w:style w:type="character" w:customStyle="1" w:styleId="WW8Num53z0">
    <w:name w:val="WW8Num53z0"/>
    <w:rsid w:val="006D5EC3"/>
    <w:rPr>
      <w:rFonts w:ascii="Symbol" w:hAnsi="Symbol"/>
    </w:rPr>
  </w:style>
  <w:style w:type="character" w:customStyle="1" w:styleId="WW8Num54z0">
    <w:name w:val="WW8Num54z0"/>
    <w:rsid w:val="006D5EC3"/>
    <w:rPr>
      <w:rFonts w:ascii="Times New Roman" w:hAnsi="Times New Roman" w:cs="Times New Roman"/>
      <w:sz w:val="16"/>
    </w:rPr>
  </w:style>
  <w:style w:type="character" w:customStyle="1" w:styleId="WW8Num54z1">
    <w:name w:val="WW8Num54z1"/>
    <w:rsid w:val="006D5EC3"/>
    <w:rPr>
      <w:rFonts w:ascii="Courier New" w:hAnsi="Courier New"/>
    </w:rPr>
  </w:style>
  <w:style w:type="character" w:customStyle="1" w:styleId="WW8Num55z0">
    <w:name w:val="WW8Num55z0"/>
    <w:rsid w:val="006D5EC3"/>
    <w:rPr>
      <w:rFonts w:ascii="Symbol" w:hAnsi="Symbol"/>
    </w:rPr>
  </w:style>
  <w:style w:type="character" w:customStyle="1" w:styleId="DefaultParagraphFont2">
    <w:name w:val="Default Paragraph Font2"/>
    <w:rsid w:val="006D5EC3"/>
  </w:style>
  <w:style w:type="character" w:customStyle="1" w:styleId="WW8Num45z0">
    <w:name w:val="WW8Num45z0"/>
    <w:rsid w:val="006D5EC3"/>
    <w:rPr>
      <w:rFonts w:ascii="Symbol" w:hAnsi="Symbol" w:cs="OpenSymbol"/>
    </w:rPr>
  </w:style>
  <w:style w:type="character" w:customStyle="1" w:styleId="WW8Num45z1">
    <w:name w:val="WW8Num45z1"/>
    <w:rsid w:val="006D5EC3"/>
    <w:rPr>
      <w:rFonts w:ascii="OpenSymbol" w:hAnsi="OpenSymbol" w:cs="Times New Roman"/>
      <w:sz w:val="22"/>
      <w:szCs w:val="22"/>
    </w:rPr>
  </w:style>
  <w:style w:type="character" w:customStyle="1" w:styleId="WW8Num59z0">
    <w:name w:val="WW8Num59z0"/>
    <w:rsid w:val="006D5EC3"/>
    <w:rPr>
      <w:rFonts w:ascii="Symbol" w:hAnsi="Symbol"/>
    </w:rPr>
  </w:style>
  <w:style w:type="character" w:customStyle="1" w:styleId="WW8Num60z1">
    <w:name w:val="WW8Num60z1"/>
    <w:rsid w:val="006D5EC3"/>
    <w:rPr>
      <w:b w:val="0"/>
      <w:bCs/>
      <w:i w:val="0"/>
    </w:rPr>
  </w:style>
  <w:style w:type="character" w:customStyle="1" w:styleId="WW8Num62z0">
    <w:name w:val="WW8Num62z0"/>
    <w:rsid w:val="006D5EC3"/>
    <w:rPr>
      <w:rFonts w:ascii="Symbol" w:hAnsi="Symbol"/>
    </w:rPr>
  </w:style>
  <w:style w:type="character" w:customStyle="1" w:styleId="WW8Num63z0">
    <w:name w:val="WW8Num63z0"/>
    <w:rsid w:val="006D5EC3"/>
    <w:rPr>
      <w:rFonts w:ascii="Times New Roman" w:hAnsi="Times New Roman" w:cs="Times New Roman"/>
      <w:sz w:val="16"/>
    </w:rPr>
  </w:style>
  <w:style w:type="character" w:customStyle="1" w:styleId="WW8Num64z0">
    <w:name w:val="WW8Num64z0"/>
    <w:rsid w:val="006D5EC3"/>
    <w:rPr>
      <w:b w:val="0"/>
      <w:bCs w:val="0"/>
    </w:rPr>
  </w:style>
  <w:style w:type="character" w:customStyle="1" w:styleId="WW-DefaultParagraphFont">
    <w:name w:val="WW-Default Paragraph Font"/>
    <w:rsid w:val="006D5EC3"/>
  </w:style>
  <w:style w:type="character" w:customStyle="1" w:styleId="Absatz-Standardschriftart">
    <w:name w:val="Absatz-Standardschriftart"/>
    <w:rsid w:val="006D5EC3"/>
  </w:style>
  <w:style w:type="character" w:customStyle="1" w:styleId="WW8Num5z0">
    <w:name w:val="WW8Num5z0"/>
    <w:rsid w:val="006D5EC3"/>
    <w:rPr>
      <w:rFonts w:ascii="Times New Roman" w:hAnsi="Times New Roman"/>
      <w:color w:val="000000"/>
      <w:sz w:val="24"/>
    </w:rPr>
  </w:style>
  <w:style w:type="character" w:customStyle="1" w:styleId="WW8Num19z0">
    <w:name w:val="WW8Num19z0"/>
    <w:rsid w:val="006D5EC3"/>
    <w:rPr>
      <w:b/>
      <w:i/>
      <w:sz w:val="24"/>
    </w:rPr>
  </w:style>
  <w:style w:type="character" w:customStyle="1" w:styleId="WW8Num19z1">
    <w:name w:val="WW8Num19z1"/>
    <w:rsid w:val="006D5EC3"/>
    <w:rPr>
      <w:rFonts w:ascii="OpenSymbol" w:hAnsi="OpenSymbol" w:cs="OpenSymbol"/>
    </w:rPr>
  </w:style>
  <w:style w:type="character" w:customStyle="1" w:styleId="WW8Num49z0">
    <w:name w:val="WW8Num49z0"/>
    <w:rsid w:val="006D5EC3"/>
    <w:rPr>
      <w:rFonts w:ascii="Symbol" w:hAnsi="Symbol" w:cs="OpenSymbol"/>
    </w:rPr>
  </w:style>
  <w:style w:type="character" w:customStyle="1" w:styleId="WW8Num49z1">
    <w:name w:val="WW8Num49z1"/>
    <w:rsid w:val="006D5EC3"/>
    <w:rPr>
      <w:rFonts w:ascii="Times New Roman" w:eastAsia="Times New Roman" w:hAnsi="Times New Roman" w:cs="Times New Roman"/>
      <w:sz w:val="22"/>
      <w:szCs w:val="22"/>
    </w:rPr>
  </w:style>
  <w:style w:type="character" w:customStyle="1" w:styleId="WW8Num63z1">
    <w:name w:val="WW8Num63z1"/>
    <w:rsid w:val="006D5EC3"/>
    <w:rPr>
      <w:b w:val="0"/>
      <w:i w:val="0"/>
    </w:rPr>
  </w:style>
  <w:style w:type="character" w:customStyle="1" w:styleId="WW8Num63z2">
    <w:name w:val="WW8Num63z2"/>
    <w:rsid w:val="006D5EC3"/>
    <w:rPr>
      <w:rFonts w:ascii="Wingdings" w:hAnsi="Wingdings"/>
    </w:rPr>
  </w:style>
  <w:style w:type="character" w:customStyle="1" w:styleId="WW-DefaultParagraphFont1">
    <w:name w:val="WW-Default Paragraph Font1"/>
    <w:rsid w:val="006D5EC3"/>
  </w:style>
  <w:style w:type="character" w:customStyle="1" w:styleId="DefaultParagraphFont1">
    <w:name w:val="Default Paragraph Font1"/>
    <w:rsid w:val="006D5EC3"/>
  </w:style>
  <w:style w:type="character" w:customStyle="1" w:styleId="WW-DefaultParagraphFont11">
    <w:name w:val="WW-Default Paragraph Font11"/>
    <w:rsid w:val="006D5EC3"/>
  </w:style>
  <w:style w:type="character" w:customStyle="1" w:styleId="WW-Absatz-Standardschriftart">
    <w:name w:val="WW-Absatz-Standardschriftart"/>
    <w:rsid w:val="006D5EC3"/>
  </w:style>
  <w:style w:type="character" w:customStyle="1" w:styleId="WW8Num50z1">
    <w:name w:val="WW8Num50z1"/>
    <w:rsid w:val="006D5EC3"/>
    <w:rPr>
      <w:rFonts w:ascii="OpenSymbol" w:hAnsi="OpenSymbol" w:cs="OpenSymbol"/>
    </w:rPr>
  </w:style>
  <w:style w:type="character" w:customStyle="1" w:styleId="WW-Absatz-Standardschriftart1">
    <w:name w:val="WW-Absatz-Standardschriftart1"/>
    <w:rsid w:val="006D5EC3"/>
  </w:style>
  <w:style w:type="character" w:customStyle="1" w:styleId="WW8Num52z0">
    <w:name w:val="WW8Num52z0"/>
    <w:rsid w:val="006D5EC3"/>
    <w:rPr>
      <w:rFonts w:ascii="Symbol" w:hAnsi="Symbol" w:cs="Times New Roman"/>
      <w:sz w:val="16"/>
    </w:rPr>
  </w:style>
  <w:style w:type="character" w:customStyle="1" w:styleId="WW8Num52z1">
    <w:name w:val="WW8Num52z1"/>
    <w:rsid w:val="006D5EC3"/>
    <w:rPr>
      <w:rFonts w:ascii="OpenSymbol" w:hAnsi="OpenSymbol"/>
      <w:b w:val="0"/>
      <w:i w:val="0"/>
    </w:rPr>
  </w:style>
  <w:style w:type="character" w:customStyle="1" w:styleId="WW-Absatz-Standardschriftart11">
    <w:name w:val="WW-Absatz-Standardschriftart11"/>
    <w:rsid w:val="006D5EC3"/>
  </w:style>
  <w:style w:type="character" w:customStyle="1" w:styleId="WW8Num21z0">
    <w:name w:val="WW8Num21z0"/>
    <w:rsid w:val="006D5EC3"/>
    <w:rPr>
      <w:b w:val="0"/>
    </w:rPr>
  </w:style>
  <w:style w:type="character" w:customStyle="1" w:styleId="WW8Num21z1">
    <w:name w:val="WW8Num21z1"/>
    <w:rsid w:val="006D5EC3"/>
    <w:rPr>
      <w:rFonts w:ascii="OpenSymbol" w:hAnsi="OpenSymbol" w:cs="OpenSymbol"/>
    </w:rPr>
  </w:style>
  <w:style w:type="character" w:customStyle="1" w:styleId="WW-DefaultParagraphFont111">
    <w:name w:val="WW-Default Paragraph Font111"/>
    <w:rsid w:val="006D5EC3"/>
  </w:style>
  <w:style w:type="character" w:customStyle="1" w:styleId="WW8Num22z0">
    <w:name w:val="WW8Num22z0"/>
    <w:rsid w:val="006D5EC3"/>
    <w:rPr>
      <w:b w:val="0"/>
    </w:rPr>
  </w:style>
  <w:style w:type="character" w:customStyle="1" w:styleId="WW8Num22z1">
    <w:name w:val="WW8Num22z1"/>
    <w:rsid w:val="006D5EC3"/>
    <w:rPr>
      <w:rFonts w:ascii="OpenSymbol" w:hAnsi="OpenSymbol" w:cs="OpenSymbol"/>
    </w:rPr>
  </w:style>
  <w:style w:type="character" w:customStyle="1" w:styleId="WW8Num32z0">
    <w:name w:val="WW8Num32z0"/>
    <w:rsid w:val="006D5EC3"/>
    <w:rPr>
      <w:rFonts w:ascii="Symbol" w:hAnsi="Symbol"/>
      <w:color w:val="FF0000"/>
    </w:rPr>
  </w:style>
  <w:style w:type="character" w:customStyle="1" w:styleId="WW8Num32z1">
    <w:name w:val="WW8Num32z1"/>
    <w:rsid w:val="006D5EC3"/>
    <w:rPr>
      <w:rFonts w:ascii="OpenSymbol" w:hAnsi="OpenSymbol" w:cs="OpenSymbol"/>
    </w:rPr>
  </w:style>
  <w:style w:type="character" w:customStyle="1" w:styleId="WW-Absatz-Standardschriftart111">
    <w:name w:val="WW-Absatz-Standardschriftart111"/>
    <w:rsid w:val="006D5EC3"/>
  </w:style>
  <w:style w:type="character" w:customStyle="1" w:styleId="WW-Absatz-Standardschriftart1111">
    <w:name w:val="WW-Absatz-Standardschriftart1111"/>
    <w:rsid w:val="006D5EC3"/>
  </w:style>
  <w:style w:type="character" w:customStyle="1" w:styleId="WW8Num33z0">
    <w:name w:val="WW8Num33z0"/>
    <w:rsid w:val="006D5EC3"/>
    <w:rPr>
      <w:color w:val="FF0000"/>
    </w:rPr>
  </w:style>
  <w:style w:type="character" w:customStyle="1" w:styleId="WW8Num33z1">
    <w:name w:val="WW8Num33z1"/>
    <w:rsid w:val="006D5EC3"/>
    <w:rPr>
      <w:rFonts w:ascii="OpenSymbol" w:hAnsi="OpenSymbol" w:cs="OpenSymbol"/>
    </w:rPr>
  </w:style>
  <w:style w:type="character" w:customStyle="1" w:styleId="WW-Absatz-Standardschriftart11111">
    <w:name w:val="WW-Absatz-Standardschriftart11111"/>
    <w:rsid w:val="006D5EC3"/>
  </w:style>
  <w:style w:type="character" w:customStyle="1" w:styleId="WW-Absatz-Standardschriftart111111">
    <w:name w:val="WW-Absatz-Standardschriftart111111"/>
    <w:rsid w:val="006D5EC3"/>
  </w:style>
  <w:style w:type="character" w:customStyle="1" w:styleId="WW8Num34z0">
    <w:name w:val="WW8Num34z0"/>
    <w:rsid w:val="006D5EC3"/>
    <w:rPr>
      <w:rFonts w:ascii="!Neo'w Arial" w:eastAsia="!Neo'w Arial" w:hAnsi="!Neo'w Arial" w:cs="!Neo'w Arial"/>
    </w:rPr>
  </w:style>
  <w:style w:type="character" w:customStyle="1" w:styleId="WW8Num34z1">
    <w:name w:val="WW8Num34z1"/>
    <w:rsid w:val="006D5EC3"/>
    <w:rPr>
      <w:rFonts w:ascii="OpenSymbol" w:hAnsi="OpenSymbol" w:cs="OpenSymbol"/>
    </w:rPr>
  </w:style>
  <w:style w:type="character" w:customStyle="1" w:styleId="WW-DefaultParagraphFont1111">
    <w:name w:val="WW-Default Paragraph Font1111"/>
    <w:rsid w:val="006D5EC3"/>
  </w:style>
  <w:style w:type="character" w:customStyle="1" w:styleId="WW-Absatz-Standardschriftart1111111">
    <w:name w:val="WW-Absatz-Standardschriftart1111111"/>
    <w:rsid w:val="006D5EC3"/>
  </w:style>
  <w:style w:type="character" w:customStyle="1" w:styleId="WW-Absatz-Standardschriftart11111111">
    <w:name w:val="WW-Absatz-Standardschriftart11111111"/>
    <w:rsid w:val="006D5EC3"/>
  </w:style>
  <w:style w:type="character" w:customStyle="1" w:styleId="WW-Absatz-Standardschriftart111111111">
    <w:name w:val="WW-Absatz-Standardschriftart111111111"/>
    <w:rsid w:val="006D5EC3"/>
  </w:style>
  <w:style w:type="character" w:customStyle="1" w:styleId="WW-Absatz-Standardschriftart1111111111">
    <w:name w:val="WW-Absatz-Standardschriftart1111111111"/>
    <w:rsid w:val="006D5EC3"/>
  </w:style>
  <w:style w:type="character" w:customStyle="1" w:styleId="WW-Absatz-Standardschriftart11111111111">
    <w:name w:val="WW-Absatz-Standardschriftart11111111111"/>
    <w:rsid w:val="006D5EC3"/>
  </w:style>
  <w:style w:type="character" w:customStyle="1" w:styleId="WW-Absatz-Standardschriftart111111111111">
    <w:name w:val="WW-Absatz-Standardschriftart111111111111"/>
    <w:rsid w:val="006D5EC3"/>
  </w:style>
  <w:style w:type="character" w:customStyle="1" w:styleId="WW-Absatz-Standardschriftart1111111111111">
    <w:name w:val="WW-Absatz-Standardschriftart1111111111111"/>
    <w:rsid w:val="006D5EC3"/>
  </w:style>
  <w:style w:type="character" w:customStyle="1" w:styleId="WW-Absatz-Standardschriftart11111111111111">
    <w:name w:val="WW-Absatz-Standardschriftart11111111111111"/>
    <w:rsid w:val="006D5EC3"/>
  </w:style>
  <w:style w:type="character" w:customStyle="1" w:styleId="WW-Absatz-Standardschriftart111111111111111">
    <w:name w:val="WW-Absatz-Standardschriftart111111111111111"/>
    <w:rsid w:val="006D5EC3"/>
  </w:style>
  <w:style w:type="character" w:customStyle="1" w:styleId="WW-Absatz-Standardschriftart1111111111111111">
    <w:name w:val="WW-Absatz-Standardschriftart1111111111111111"/>
    <w:rsid w:val="006D5EC3"/>
  </w:style>
  <w:style w:type="character" w:customStyle="1" w:styleId="WW-Absatz-Standardschriftart11111111111111111">
    <w:name w:val="WW-Absatz-Standardschriftart11111111111111111"/>
    <w:rsid w:val="006D5EC3"/>
  </w:style>
  <w:style w:type="character" w:customStyle="1" w:styleId="WW-Absatz-Standardschriftart111111111111111111">
    <w:name w:val="WW-Absatz-Standardschriftart111111111111111111"/>
    <w:rsid w:val="006D5EC3"/>
  </w:style>
  <w:style w:type="character" w:customStyle="1" w:styleId="WW-Absatz-Standardschriftart1111111111111111111">
    <w:name w:val="WW-Absatz-Standardschriftart1111111111111111111"/>
    <w:rsid w:val="006D5EC3"/>
  </w:style>
  <w:style w:type="character" w:customStyle="1" w:styleId="WW8Num35z0">
    <w:name w:val="WW8Num35z0"/>
    <w:rsid w:val="006D5EC3"/>
    <w:rPr>
      <w:rFonts w:ascii="Symbol" w:hAnsi="Symbol"/>
    </w:rPr>
  </w:style>
  <w:style w:type="character" w:customStyle="1" w:styleId="WW8Num35z1">
    <w:name w:val="WW8Num35z1"/>
    <w:rsid w:val="006D5EC3"/>
    <w:rPr>
      <w:rFonts w:ascii="OpenSymbol" w:hAnsi="OpenSymbol" w:cs="OpenSymbol"/>
    </w:rPr>
  </w:style>
  <w:style w:type="character" w:customStyle="1" w:styleId="WW-Absatz-Standardschriftart11111111111111111111">
    <w:name w:val="WW-Absatz-Standardschriftart11111111111111111111"/>
    <w:rsid w:val="006D5EC3"/>
  </w:style>
  <w:style w:type="character" w:customStyle="1" w:styleId="WW8Num41z0">
    <w:name w:val="WW8Num41z0"/>
    <w:rsid w:val="006D5EC3"/>
    <w:rPr>
      <w:rFonts w:ascii="Symbol" w:hAnsi="Symbol" w:cs="OpenSymbol"/>
    </w:rPr>
  </w:style>
  <w:style w:type="character" w:customStyle="1" w:styleId="WW8Num41z1">
    <w:name w:val="WW8Num41z1"/>
    <w:rsid w:val="006D5EC3"/>
    <w:rPr>
      <w:rFonts w:ascii="OpenSymbol" w:hAnsi="OpenSymbol" w:cs="OpenSymbol"/>
    </w:rPr>
  </w:style>
  <w:style w:type="character" w:customStyle="1" w:styleId="WW8Num42z0">
    <w:name w:val="WW8Num42z0"/>
    <w:rsid w:val="006D5EC3"/>
    <w:rPr>
      <w:rFonts w:ascii="Symbol" w:hAnsi="Symbol" w:cs="OpenSymbol"/>
    </w:rPr>
  </w:style>
  <w:style w:type="character" w:customStyle="1" w:styleId="WW8Num42z1">
    <w:name w:val="WW8Num42z1"/>
    <w:rsid w:val="006D5EC3"/>
    <w:rPr>
      <w:rFonts w:ascii="OpenSymbol" w:hAnsi="OpenSymbol" w:cs="OpenSymbol"/>
    </w:rPr>
  </w:style>
  <w:style w:type="character" w:customStyle="1" w:styleId="WW8Num59z1">
    <w:name w:val="WW8Num59z1"/>
    <w:rsid w:val="006D5EC3"/>
    <w:rPr>
      <w:rFonts w:ascii="OpenSymbol" w:hAnsi="OpenSymbol" w:cs="OpenSymbol"/>
    </w:rPr>
  </w:style>
  <w:style w:type="character" w:customStyle="1" w:styleId="WW-Absatz-Standardschriftart111111111111111111111">
    <w:name w:val="WW-Absatz-Standardschriftart111111111111111111111"/>
    <w:rsid w:val="006D5EC3"/>
  </w:style>
  <w:style w:type="character" w:customStyle="1" w:styleId="WW-Absatz-Standardschriftart1111111111111111111111">
    <w:name w:val="WW-Absatz-Standardschriftart1111111111111111111111"/>
    <w:rsid w:val="006D5EC3"/>
  </w:style>
  <w:style w:type="character" w:customStyle="1" w:styleId="WW-Absatz-Standardschriftart11111111111111111111111">
    <w:name w:val="WW-Absatz-Standardschriftart11111111111111111111111"/>
    <w:rsid w:val="006D5EC3"/>
  </w:style>
  <w:style w:type="character" w:customStyle="1" w:styleId="WW8Num48z0">
    <w:name w:val="WW8Num48z0"/>
    <w:rsid w:val="006D5EC3"/>
    <w:rPr>
      <w:rFonts w:ascii="Symbol" w:hAnsi="Symbol" w:cs="OpenSymbol"/>
    </w:rPr>
  </w:style>
  <w:style w:type="character" w:customStyle="1" w:styleId="WW8Num48z1">
    <w:name w:val="WW8Num48z1"/>
    <w:rsid w:val="006D5EC3"/>
    <w:rPr>
      <w:rFonts w:ascii="OpenSymbol" w:hAnsi="OpenSymbol" w:cs="Times New Roman"/>
      <w:sz w:val="22"/>
      <w:szCs w:val="22"/>
    </w:rPr>
  </w:style>
  <w:style w:type="character" w:customStyle="1" w:styleId="WW-DefaultParagraphFont11111">
    <w:name w:val="WW-Default Paragraph Font11111"/>
    <w:rsid w:val="006D5EC3"/>
  </w:style>
  <w:style w:type="character" w:customStyle="1" w:styleId="WW-DefaultParagraphFont111111">
    <w:name w:val="WW-Default Paragraph Font111111"/>
    <w:rsid w:val="006D5EC3"/>
  </w:style>
  <w:style w:type="character" w:customStyle="1" w:styleId="WW-Absatz-Standardschriftart111111111111111111111111">
    <w:name w:val="WW-Absatz-Standardschriftart111111111111111111111111"/>
    <w:rsid w:val="006D5EC3"/>
  </w:style>
  <w:style w:type="character" w:customStyle="1" w:styleId="WW-DefaultParagraphFont1111111">
    <w:name w:val="WW-Default Paragraph Font1111111"/>
    <w:rsid w:val="006D5EC3"/>
  </w:style>
  <w:style w:type="character" w:customStyle="1" w:styleId="WW-DefaultParagraphFont11111111">
    <w:name w:val="WW-Default Paragraph Font11111111"/>
    <w:rsid w:val="006D5EC3"/>
  </w:style>
  <w:style w:type="character" w:customStyle="1" w:styleId="WW-DefaultParagraphFont111111111">
    <w:name w:val="WW-Default Paragraph Font111111111"/>
    <w:rsid w:val="006D5EC3"/>
  </w:style>
  <w:style w:type="character" w:customStyle="1" w:styleId="WW8Num7z2">
    <w:name w:val="WW8Num7z2"/>
    <w:rsid w:val="006D5EC3"/>
    <w:rPr>
      <w:rFonts w:ascii="Wingdings" w:hAnsi="Wingdings"/>
    </w:rPr>
  </w:style>
  <w:style w:type="character" w:customStyle="1" w:styleId="WW-Absatz-Standardschriftart1111111111111111111111111">
    <w:name w:val="WW-Absatz-Standardschriftart1111111111111111111111111"/>
    <w:rsid w:val="006D5EC3"/>
  </w:style>
  <w:style w:type="character" w:customStyle="1" w:styleId="WW-Absatz-Standardschriftart11111111111111111111111111">
    <w:name w:val="WW-Absatz-Standardschriftart11111111111111111111111111"/>
    <w:rsid w:val="006D5EC3"/>
  </w:style>
  <w:style w:type="character" w:customStyle="1" w:styleId="WW8Num5z1">
    <w:name w:val="WW8Num5z1"/>
    <w:rsid w:val="006D5EC3"/>
    <w:rPr>
      <w:rFonts w:ascii="Times New Roman" w:hAnsi="Times New Roman"/>
      <w:b w:val="0"/>
      <w:i w:val="0"/>
      <w:color w:val="000000"/>
      <w:sz w:val="22"/>
    </w:rPr>
  </w:style>
  <w:style w:type="character" w:customStyle="1" w:styleId="WW8Num5z2">
    <w:name w:val="WW8Num5z2"/>
    <w:rsid w:val="006D5EC3"/>
    <w:rPr>
      <w:rFonts w:ascii="!Neo'w Arial" w:hAnsi="!Neo'w Arial"/>
      <w:color w:val="000000"/>
      <w:sz w:val="22"/>
    </w:rPr>
  </w:style>
  <w:style w:type="character" w:customStyle="1" w:styleId="WW8Num6z0">
    <w:name w:val="WW8Num6z0"/>
    <w:rsid w:val="006D5EC3"/>
    <w:rPr>
      <w:rFonts w:ascii="!Neo'w Arial" w:hAnsi="!Neo'w Arial"/>
      <w:color w:val="000000"/>
      <w:sz w:val="24"/>
    </w:rPr>
  </w:style>
  <w:style w:type="character" w:customStyle="1" w:styleId="WW8Num8z2">
    <w:name w:val="WW8Num8z2"/>
    <w:rsid w:val="006D5EC3"/>
    <w:rPr>
      <w:rFonts w:ascii="!Neo'w Arial" w:hAnsi="!Neo'w Arial"/>
      <w:color w:val="000000"/>
      <w:sz w:val="22"/>
    </w:rPr>
  </w:style>
  <w:style w:type="character" w:customStyle="1" w:styleId="WW8Num43z0">
    <w:name w:val="WW8Num43z0"/>
    <w:rsid w:val="006D5EC3"/>
    <w:rPr>
      <w:rFonts w:ascii="Symbol" w:hAnsi="Symbol" w:cs="OpenSymbol"/>
    </w:rPr>
  </w:style>
  <w:style w:type="character" w:customStyle="1" w:styleId="WW8Num43z1">
    <w:name w:val="WW8Num43z1"/>
    <w:rsid w:val="006D5EC3"/>
    <w:rPr>
      <w:rFonts w:ascii="OpenSymbol" w:hAnsi="OpenSymbol" w:cs="OpenSymbol"/>
    </w:rPr>
  </w:style>
  <w:style w:type="character" w:customStyle="1" w:styleId="WW-Absatz-Standardschriftart111111111111111111111111111">
    <w:name w:val="WW-Absatz-Standardschriftart111111111111111111111111111"/>
    <w:rsid w:val="006D5EC3"/>
  </w:style>
  <w:style w:type="character" w:customStyle="1" w:styleId="WW-Absatz-Standardschriftart1111111111111111111111111111">
    <w:name w:val="WW-Absatz-Standardschriftart1111111111111111111111111111"/>
    <w:rsid w:val="006D5EC3"/>
  </w:style>
  <w:style w:type="character" w:customStyle="1" w:styleId="WW8Num44z0">
    <w:name w:val="WW8Num44z0"/>
    <w:rsid w:val="006D5EC3"/>
    <w:rPr>
      <w:b w:val="0"/>
    </w:rPr>
  </w:style>
  <w:style w:type="character" w:customStyle="1" w:styleId="WW8Num44z1">
    <w:name w:val="WW8Num44z1"/>
    <w:rsid w:val="006D5EC3"/>
    <w:rPr>
      <w:rFonts w:ascii="OpenSymbol" w:hAnsi="OpenSymbol" w:cs="OpenSymbol"/>
    </w:rPr>
  </w:style>
  <w:style w:type="character" w:customStyle="1" w:styleId="WW-Absatz-Standardschriftart11111111111111111111111111111">
    <w:name w:val="WW-Absatz-Standardschriftart11111111111111111111111111111"/>
    <w:rsid w:val="006D5EC3"/>
  </w:style>
  <w:style w:type="character" w:customStyle="1" w:styleId="WW8Num3z1">
    <w:name w:val="WW8Num3z1"/>
    <w:rsid w:val="006D5EC3"/>
    <w:rPr>
      <w:rFonts w:ascii="Courier New" w:hAnsi="Courier New" w:cs="Courier New"/>
    </w:rPr>
  </w:style>
  <w:style w:type="character" w:customStyle="1" w:styleId="WW8Num4z0">
    <w:name w:val="WW8Num4z0"/>
    <w:rsid w:val="006D5EC3"/>
    <w:rPr>
      <w:rFonts w:ascii="Times New Roman" w:hAnsi="Times New Roman"/>
      <w:color w:val="000000"/>
      <w:sz w:val="24"/>
    </w:rPr>
  </w:style>
  <w:style w:type="character" w:customStyle="1" w:styleId="WW8Num7z0">
    <w:name w:val="WW8Num7z0"/>
    <w:rsid w:val="006D5EC3"/>
    <w:rPr>
      <w:rFonts w:ascii="Times New Roman" w:hAnsi="Times New Roman" w:cs="Times New Roman"/>
      <w:sz w:val="16"/>
    </w:rPr>
  </w:style>
  <w:style w:type="character" w:customStyle="1" w:styleId="WW8Num7z1">
    <w:name w:val="WW8Num7z1"/>
    <w:rsid w:val="006D5EC3"/>
    <w:rPr>
      <w:rFonts w:ascii="Courier New" w:hAnsi="Courier New"/>
    </w:rPr>
  </w:style>
  <w:style w:type="character" w:customStyle="1" w:styleId="WW8Num8z0">
    <w:name w:val="WW8Num8z0"/>
    <w:rsid w:val="006D5EC3"/>
    <w:rPr>
      <w:rFonts w:ascii="!Neo'w Arial" w:hAnsi="!Neo'w Arial"/>
      <w:color w:val="000000"/>
      <w:sz w:val="24"/>
    </w:rPr>
  </w:style>
  <w:style w:type="character" w:customStyle="1" w:styleId="WW8Num9z0">
    <w:name w:val="WW8Num9z0"/>
    <w:rsid w:val="006D5EC3"/>
    <w:rPr>
      <w:rFonts w:ascii="Times New Roman" w:hAnsi="Times New Roman" w:cs="Times New Roman"/>
      <w:sz w:val="22"/>
      <w:szCs w:val="22"/>
    </w:rPr>
  </w:style>
  <w:style w:type="character" w:customStyle="1" w:styleId="WW8Num9z1">
    <w:name w:val="WW8Num9z1"/>
    <w:rsid w:val="006D5EC3"/>
    <w:rPr>
      <w:rFonts w:ascii="Courier New" w:hAnsi="Courier New"/>
    </w:rPr>
  </w:style>
  <w:style w:type="character" w:customStyle="1" w:styleId="WW8Num10z0">
    <w:name w:val="WW8Num10z0"/>
    <w:rsid w:val="006D5EC3"/>
    <w:rPr>
      <w:rFonts w:ascii="Symbol" w:hAnsi="Symbol"/>
    </w:rPr>
  </w:style>
  <w:style w:type="character" w:customStyle="1" w:styleId="WW8Num54z2">
    <w:name w:val="WW8Num54z2"/>
    <w:rsid w:val="006D5EC3"/>
    <w:rPr>
      <w:rFonts w:ascii="Wingdings" w:hAnsi="Wingdings"/>
    </w:rPr>
  </w:style>
  <w:style w:type="character" w:customStyle="1" w:styleId="WW8Num54z3">
    <w:name w:val="WW8Num54z3"/>
    <w:rsid w:val="006D5EC3"/>
    <w:rPr>
      <w:rFonts w:ascii="Symbol" w:hAnsi="Symbol"/>
    </w:rPr>
  </w:style>
  <w:style w:type="character" w:customStyle="1" w:styleId="WW8Num56z2">
    <w:name w:val="WW8Num56z2"/>
    <w:rsid w:val="006D5EC3"/>
    <w:rPr>
      <w:color w:val="auto"/>
    </w:rPr>
  </w:style>
  <w:style w:type="character" w:customStyle="1" w:styleId="WW8Num57z0">
    <w:name w:val="WW8Num57z0"/>
    <w:rsid w:val="006D5EC3"/>
    <w:rPr>
      <w:rFonts w:ascii="Times New Roman" w:hAnsi="Times New Roman" w:cs="Times New Roman"/>
      <w:sz w:val="16"/>
    </w:rPr>
  </w:style>
  <w:style w:type="character" w:customStyle="1" w:styleId="WW8Num57z1">
    <w:name w:val="WW8Num57z1"/>
    <w:rsid w:val="006D5EC3"/>
    <w:rPr>
      <w:rFonts w:ascii="Symbol" w:hAnsi="Symbol"/>
    </w:rPr>
  </w:style>
  <w:style w:type="character" w:customStyle="1" w:styleId="WW8Num57z2">
    <w:name w:val="WW8Num57z2"/>
    <w:rsid w:val="006D5EC3"/>
    <w:rPr>
      <w:rFonts w:ascii="Wingdings" w:hAnsi="Wingdings"/>
    </w:rPr>
  </w:style>
  <w:style w:type="character" w:customStyle="1" w:styleId="WW8Num57z4">
    <w:name w:val="WW8Num57z4"/>
    <w:rsid w:val="006D5EC3"/>
    <w:rPr>
      <w:rFonts w:ascii="Courier New" w:hAnsi="Courier New"/>
    </w:rPr>
  </w:style>
  <w:style w:type="character" w:customStyle="1" w:styleId="WW8Num58z0">
    <w:name w:val="WW8Num58z0"/>
    <w:rsid w:val="006D5EC3"/>
    <w:rPr>
      <w:rFonts w:ascii="Times New Roman" w:hAnsi="Times New Roman" w:cs="Times New Roman"/>
      <w:sz w:val="16"/>
    </w:rPr>
  </w:style>
  <w:style w:type="character" w:customStyle="1" w:styleId="WW-DefaultParagraphFont1111111111">
    <w:name w:val="WW-Default Paragraph Font1111111111"/>
    <w:rsid w:val="006D5EC3"/>
  </w:style>
  <w:style w:type="character" w:customStyle="1" w:styleId="WW8Num4z1">
    <w:name w:val="WW8Num4z1"/>
    <w:rsid w:val="006D5EC3"/>
    <w:rPr>
      <w:rFonts w:ascii="Times New Roman" w:hAnsi="Times New Roman"/>
      <w:b w:val="0"/>
      <w:i w:val="0"/>
      <w:color w:val="000000"/>
      <w:sz w:val="22"/>
    </w:rPr>
  </w:style>
  <w:style w:type="character" w:customStyle="1" w:styleId="WW8Num25z0">
    <w:name w:val="WW8Num25z0"/>
    <w:rsid w:val="006D5EC3"/>
    <w:rPr>
      <w:b w:val="0"/>
      <w:color w:val="auto"/>
    </w:rPr>
  </w:style>
  <w:style w:type="character" w:customStyle="1" w:styleId="WW8Num29z0">
    <w:name w:val="WW8Num29z0"/>
    <w:rsid w:val="006D5EC3"/>
    <w:rPr>
      <w:rFonts w:ascii="!Neo'w Arial" w:eastAsia="!Neo'w Arial" w:hAnsi="!Neo'w Arial" w:cs="!Neo'w Arial"/>
    </w:rPr>
  </w:style>
  <w:style w:type="character" w:customStyle="1" w:styleId="WW8Num37z1">
    <w:name w:val="WW8Num37z1"/>
    <w:rsid w:val="006D5EC3"/>
    <w:rPr>
      <w:rFonts w:ascii="Courier New" w:eastAsia="Courier New" w:hAnsi="Courier New" w:cs="Courier New"/>
    </w:rPr>
  </w:style>
  <w:style w:type="character" w:customStyle="1" w:styleId="WW8Num49z2">
    <w:name w:val="WW8Num49z2"/>
    <w:rsid w:val="006D5EC3"/>
    <w:rPr>
      <w:rFonts w:ascii="!Neo'w Arial" w:eastAsia="!Neo'w Arial" w:hAnsi="!Neo'w Arial" w:cs="!Neo'w Arial"/>
      <w:sz w:val="22"/>
      <w:szCs w:val="22"/>
    </w:rPr>
  </w:style>
  <w:style w:type="character" w:customStyle="1" w:styleId="WW8Num49z3">
    <w:name w:val="WW8Num49z3"/>
    <w:rsid w:val="006D5EC3"/>
    <w:rPr>
      <w:rFonts w:ascii="!Neo'w Arial" w:eastAsia="!Neo'w Arial" w:hAnsi="!Neo'w Arial" w:cs="!Neo'w Arial"/>
      <w:sz w:val="20"/>
      <w:szCs w:val="20"/>
    </w:rPr>
  </w:style>
  <w:style w:type="character" w:customStyle="1" w:styleId="WW8Num56z0">
    <w:name w:val="WW8Num56z0"/>
    <w:rsid w:val="006D5EC3"/>
    <w:rPr>
      <w:rFonts w:ascii="Symbol" w:hAnsi="Symbol"/>
    </w:rPr>
  </w:style>
  <w:style w:type="character" w:customStyle="1" w:styleId="WW8Num58z1">
    <w:name w:val="WW8Num58z1"/>
    <w:rsid w:val="006D5EC3"/>
    <w:rPr>
      <w:b w:val="0"/>
      <w:bCs/>
      <w:i w:val="0"/>
    </w:rPr>
  </w:style>
  <w:style w:type="character" w:customStyle="1" w:styleId="WW8Num58z2">
    <w:name w:val="WW8Num58z2"/>
    <w:rsid w:val="006D5EC3"/>
    <w:rPr>
      <w:b w:val="0"/>
      <w:i w:val="0"/>
    </w:rPr>
  </w:style>
  <w:style w:type="character" w:customStyle="1" w:styleId="WW8Num60z0">
    <w:name w:val="WW8Num60z0"/>
    <w:rsid w:val="006D5EC3"/>
    <w:rPr>
      <w:b w:val="0"/>
      <w:i w:val="0"/>
    </w:rPr>
  </w:style>
  <w:style w:type="character" w:customStyle="1" w:styleId="WW-DefaultParagraphFont11111111111">
    <w:name w:val="WW-Default Paragraph Font11111111111"/>
    <w:rsid w:val="006D5EC3"/>
  </w:style>
  <w:style w:type="character" w:customStyle="1" w:styleId="WW8Num6z1">
    <w:name w:val="WW8Num6z1"/>
    <w:rsid w:val="006D5EC3"/>
    <w:rPr>
      <w:rFonts w:ascii="Times New Roman" w:hAnsi="Times New Roman"/>
      <w:b w:val="0"/>
      <w:i w:val="0"/>
      <w:color w:val="000000"/>
      <w:sz w:val="22"/>
    </w:rPr>
  </w:style>
  <w:style w:type="character" w:customStyle="1" w:styleId="WW8Num27z0">
    <w:name w:val="WW8Num27z0"/>
    <w:rsid w:val="006D5EC3"/>
    <w:rPr>
      <w:rFonts w:ascii="Times New Roman" w:hAnsi="Times New Roman" w:cs="Times New Roman"/>
    </w:rPr>
  </w:style>
  <w:style w:type="character" w:customStyle="1" w:styleId="WW8Num31z0">
    <w:name w:val="WW8Num31z0"/>
    <w:rsid w:val="006D5EC3"/>
    <w:rPr>
      <w:rFonts w:ascii="!Neo'w Arial" w:eastAsia="!Neo'w Arial" w:hAnsi="!Neo'w Arial" w:cs="!Neo'w Arial"/>
    </w:rPr>
  </w:style>
  <w:style w:type="character" w:customStyle="1" w:styleId="WW8Num36z0">
    <w:name w:val="WW8Num36z0"/>
    <w:rsid w:val="006D5EC3"/>
    <w:rPr>
      <w:rFonts w:ascii="!Neo'w Arial" w:eastAsia="!Neo'w Arial" w:hAnsi="!Neo'w Arial" w:cs="!Neo'w Arial"/>
    </w:rPr>
  </w:style>
  <w:style w:type="character" w:customStyle="1" w:styleId="WW8Num51z2">
    <w:name w:val="WW8Num51z2"/>
    <w:rsid w:val="006D5EC3"/>
    <w:rPr>
      <w:rFonts w:ascii="!Neo'w Arial" w:eastAsia="!Neo'w Arial" w:hAnsi="!Neo'w Arial" w:cs="!Neo'w Arial"/>
      <w:sz w:val="22"/>
      <w:szCs w:val="22"/>
    </w:rPr>
  </w:style>
  <w:style w:type="character" w:customStyle="1" w:styleId="WW8Num51z3">
    <w:name w:val="WW8Num51z3"/>
    <w:rsid w:val="006D5EC3"/>
    <w:rPr>
      <w:rFonts w:ascii="!Neo'w Arial" w:eastAsia="!Neo'w Arial" w:hAnsi="!Neo'w Arial" w:cs="!Neo'w Arial"/>
      <w:sz w:val="20"/>
      <w:szCs w:val="20"/>
    </w:rPr>
  </w:style>
  <w:style w:type="character" w:customStyle="1" w:styleId="WW-Absatz-Standardschriftart111111111111111111111111111111">
    <w:name w:val="WW-Absatz-Standardschriftart111111111111111111111111111111"/>
    <w:rsid w:val="006D5EC3"/>
  </w:style>
  <w:style w:type="character" w:customStyle="1" w:styleId="WW8Num4z2">
    <w:name w:val="WW8Num4z2"/>
    <w:rsid w:val="006D5EC3"/>
    <w:rPr>
      <w:rFonts w:ascii="!Neo'w Arial" w:hAnsi="!Neo'w Arial"/>
      <w:color w:val="000000"/>
      <w:sz w:val="22"/>
    </w:rPr>
  </w:style>
  <w:style w:type="character" w:customStyle="1" w:styleId="WW8Num4z3">
    <w:name w:val="WW8Num4z3"/>
    <w:rsid w:val="006D5EC3"/>
    <w:rPr>
      <w:rFonts w:ascii="!Neo'w Arial" w:hAnsi="!Neo'w Arial"/>
      <w:color w:val="000000"/>
      <w:sz w:val="20"/>
    </w:rPr>
  </w:style>
  <w:style w:type="character" w:customStyle="1" w:styleId="WW8Num8z1">
    <w:name w:val="WW8Num8z1"/>
    <w:rsid w:val="006D5EC3"/>
    <w:rPr>
      <w:rFonts w:ascii="Times New Roman" w:hAnsi="Times New Roman"/>
      <w:b w:val="0"/>
      <w:i w:val="0"/>
      <w:color w:val="000000"/>
      <w:sz w:val="22"/>
    </w:rPr>
  </w:style>
  <w:style w:type="character" w:customStyle="1" w:styleId="WW8Num64z1">
    <w:name w:val="WW8Num64z1"/>
    <w:rsid w:val="006D5EC3"/>
    <w:rPr>
      <w:b/>
      <w:bCs/>
      <w:i w:val="0"/>
    </w:rPr>
  </w:style>
  <w:style w:type="character" w:customStyle="1" w:styleId="WW8Num64z2">
    <w:name w:val="WW8Num64z2"/>
    <w:rsid w:val="006D5EC3"/>
    <w:rPr>
      <w:b w:val="0"/>
      <w:i w:val="0"/>
    </w:rPr>
  </w:style>
  <w:style w:type="character" w:customStyle="1" w:styleId="WW8Num65z0">
    <w:name w:val="WW8Num65z0"/>
    <w:rsid w:val="006D5EC3"/>
    <w:rPr>
      <w:rFonts w:ascii="Times New Roman" w:hAnsi="Times New Roman" w:cs="Times New Roman"/>
      <w:sz w:val="16"/>
    </w:rPr>
  </w:style>
  <w:style w:type="character" w:customStyle="1" w:styleId="WW8Num65z1">
    <w:name w:val="WW8Num65z1"/>
    <w:rsid w:val="006D5EC3"/>
    <w:rPr>
      <w:b w:val="0"/>
      <w:i w:val="0"/>
    </w:rPr>
  </w:style>
  <w:style w:type="character" w:customStyle="1" w:styleId="WW-Absatz-Standardschriftart1111111111111111111111111111111">
    <w:name w:val="WW-Absatz-Standardschriftart1111111111111111111111111111111"/>
    <w:rsid w:val="006D5EC3"/>
  </w:style>
  <w:style w:type="character" w:customStyle="1" w:styleId="WW-DefaultParagraphFont111111111111">
    <w:name w:val="WW-Default Paragraph Font111111111111"/>
    <w:rsid w:val="006D5EC3"/>
  </w:style>
  <w:style w:type="character" w:customStyle="1" w:styleId="WW-Absatz-Standardschriftart11111111111111111111111111111111">
    <w:name w:val="WW-Absatz-Standardschriftart11111111111111111111111111111111"/>
    <w:rsid w:val="006D5EC3"/>
  </w:style>
  <w:style w:type="character" w:customStyle="1" w:styleId="WW-Absatz-Standardschriftart111111111111111111111111111111111">
    <w:name w:val="WW-Absatz-Standardschriftart111111111111111111111111111111111"/>
    <w:rsid w:val="006D5EC3"/>
  </w:style>
  <w:style w:type="character" w:customStyle="1" w:styleId="WW8Num5z3">
    <w:name w:val="WW8Num5z3"/>
    <w:rsid w:val="006D5EC3"/>
    <w:rPr>
      <w:rFonts w:ascii="!Neo'w Arial" w:hAnsi="!Neo'w Arial"/>
      <w:color w:val="000000"/>
      <w:sz w:val="20"/>
    </w:rPr>
  </w:style>
  <w:style w:type="character" w:customStyle="1" w:styleId="WW8Num10z2">
    <w:name w:val="WW8Num10z2"/>
    <w:rsid w:val="006D5EC3"/>
    <w:rPr>
      <w:b w:val="0"/>
      <w:i w:val="0"/>
    </w:rPr>
  </w:style>
  <w:style w:type="character" w:customStyle="1" w:styleId="WW8Num11z0">
    <w:name w:val="WW8Num11z0"/>
    <w:rsid w:val="006D5EC3"/>
    <w:rPr>
      <w:rFonts w:ascii="Symbol" w:hAnsi="Symbol"/>
    </w:rPr>
  </w:style>
  <w:style w:type="character" w:customStyle="1" w:styleId="WW8Num14z0">
    <w:name w:val="WW8Num14z0"/>
    <w:rsid w:val="006D5EC3"/>
    <w:rPr>
      <w:b w:val="0"/>
      <w:color w:val="auto"/>
    </w:rPr>
  </w:style>
  <w:style w:type="character" w:customStyle="1" w:styleId="WW8Num15z1">
    <w:name w:val="WW8Num15z1"/>
    <w:rsid w:val="006D5EC3"/>
    <w:rPr>
      <w:b/>
      <w:sz w:val="22"/>
      <w:szCs w:val="22"/>
    </w:rPr>
  </w:style>
  <w:style w:type="character" w:customStyle="1" w:styleId="WW8Num15z2">
    <w:name w:val="WW8Num15z2"/>
    <w:rsid w:val="006D5EC3"/>
    <w:rPr>
      <w:b w:val="0"/>
      <w:i w:val="0"/>
      <w:sz w:val="22"/>
      <w:szCs w:val="22"/>
    </w:rPr>
  </w:style>
  <w:style w:type="character" w:customStyle="1" w:styleId="WW8Num72z0">
    <w:name w:val="WW8Num72z0"/>
    <w:rsid w:val="006D5EC3"/>
    <w:rPr>
      <w:rFonts w:ascii="Times New Roman" w:hAnsi="Times New Roman" w:cs="Times New Roman"/>
      <w:sz w:val="16"/>
    </w:rPr>
  </w:style>
  <w:style w:type="character" w:customStyle="1" w:styleId="WW8Num72z1">
    <w:name w:val="WW8Num72z1"/>
    <w:rsid w:val="006D5EC3"/>
    <w:rPr>
      <w:b w:val="0"/>
      <w:i w:val="0"/>
    </w:rPr>
  </w:style>
  <w:style w:type="character" w:customStyle="1" w:styleId="WW8Num73z1">
    <w:name w:val="WW8Num73z1"/>
    <w:rsid w:val="006D5EC3"/>
    <w:rPr>
      <w:b w:val="0"/>
      <w:i w:val="0"/>
    </w:rPr>
  </w:style>
  <w:style w:type="character" w:customStyle="1" w:styleId="WW8Num74z0">
    <w:name w:val="WW8Num74z0"/>
    <w:rsid w:val="006D5EC3"/>
    <w:rPr>
      <w:rFonts w:ascii="Times New Roman" w:hAnsi="Times New Roman" w:cs="Times New Roman"/>
      <w:sz w:val="16"/>
    </w:rPr>
  </w:style>
  <w:style w:type="character" w:customStyle="1" w:styleId="WW8Num74z1">
    <w:name w:val="WW8Num74z1"/>
    <w:rsid w:val="006D5EC3"/>
    <w:rPr>
      <w:b w:val="0"/>
      <w:i w:val="0"/>
    </w:rPr>
  </w:style>
  <w:style w:type="character" w:customStyle="1" w:styleId="WW-DefaultParagraphFont1111111111111">
    <w:name w:val="WW-Default Paragraph Font1111111111111"/>
    <w:rsid w:val="006D5EC3"/>
  </w:style>
  <w:style w:type="character" w:customStyle="1" w:styleId="WW-Absatz-Standardschriftart1111111111111111111111111111111111">
    <w:name w:val="WW-Absatz-Standardschriftart1111111111111111111111111111111111"/>
    <w:rsid w:val="006D5EC3"/>
  </w:style>
  <w:style w:type="character" w:customStyle="1" w:styleId="WW-Absatz-Standardschriftart11111111111111111111111111111111111">
    <w:name w:val="WW-Absatz-Standardschriftart11111111111111111111111111111111111"/>
    <w:rsid w:val="006D5EC3"/>
  </w:style>
  <w:style w:type="character" w:customStyle="1" w:styleId="WW-Absatz-Standardschriftart111111111111111111111111111111111111">
    <w:name w:val="WW-Absatz-Standardschriftart111111111111111111111111111111111111"/>
    <w:rsid w:val="006D5EC3"/>
  </w:style>
  <w:style w:type="character" w:customStyle="1" w:styleId="WW8Num12z0">
    <w:name w:val="WW8Num12z0"/>
    <w:rsid w:val="006D5EC3"/>
    <w:rPr>
      <w:rFonts w:ascii="Symbol" w:hAnsi="Symbol"/>
      <w:sz w:val="24"/>
      <w:szCs w:val="24"/>
    </w:rPr>
  </w:style>
  <w:style w:type="character" w:customStyle="1" w:styleId="WW-Absatz-Standardschriftart1111111111111111111111111111111111111">
    <w:name w:val="WW-Absatz-Standardschriftart1111111111111111111111111111111111111"/>
    <w:rsid w:val="006D5EC3"/>
  </w:style>
  <w:style w:type="character" w:customStyle="1" w:styleId="WW8Num6z2">
    <w:name w:val="WW8Num6z2"/>
    <w:rsid w:val="006D5EC3"/>
    <w:rPr>
      <w:rFonts w:ascii="!Neo'w Arial" w:hAnsi="!Neo'w Arial"/>
      <w:color w:val="000000"/>
      <w:sz w:val="22"/>
    </w:rPr>
  </w:style>
  <w:style w:type="character" w:customStyle="1" w:styleId="WW8Num6z3">
    <w:name w:val="WW8Num6z3"/>
    <w:rsid w:val="006D5EC3"/>
    <w:rPr>
      <w:rFonts w:ascii="!Neo'w Arial" w:hAnsi="!Neo'w Arial"/>
      <w:color w:val="000000"/>
      <w:sz w:val="20"/>
    </w:rPr>
  </w:style>
  <w:style w:type="character" w:customStyle="1" w:styleId="WW8Num10z1">
    <w:name w:val="WW8Num10z1"/>
    <w:rsid w:val="006D5EC3"/>
    <w:rPr>
      <w:sz w:val="22"/>
      <w:szCs w:val="22"/>
    </w:rPr>
  </w:style>
  <w:style w:type="character" w:customStyle="1" w:styleId="WW8Num11z2">
    <w:name w:val="WW8Num11z2"/>
    <w:rsid w:val="006D5EC3"/>
    <w:rPr>
      <w:b w:val="0"/>
      <w:i w:val="0"/>
    </w:rPr>
  </w:style>
  <w:style w:type="character" w:customStyle="1" w:styleId="WW8Num13z0">
    <w:name w:val="WW8Num13z0"/>
    <w:rsid w:val="006D5EC3"/>
    <w:rPr>
      <w:i w:val="0"/>
    </w:rPr>
  </w:style>
  <w:style w:type="character" w:customStyle="1" w:styleId="WW8Num15z0">
    <w:name w:val="WW8Num15z0"/>
    <w:rsid w:val="006D5EC3"/>
    <w:rPr>
      <w:b w:val="0"/>
      <w:color w:val="auto"/>
    </w:rPr>
  </w:style>
  <w:style w:type="character" w:customStyle="1" w:styleId="WW8Num16z1">
    <w:name w:val="WW8Num16z1"/>
    <w:rsid w:val="006D5EC3"/>
    <w:rPr>
      <w:b/>
      <w:sz w:val="22"/>
      <w:szCs w:val="22"/>
    </w:rPr>
  </w:style>
  <w:style w:type="character" w:customStyle="1" w:styleId="WW8Num16z2">
    <w:name w:val="WW8Num16z2"/>
    <w:rsid w:val="006D5EC3"/>
    <w:rPr>
      <w:rFonts w:ascii="Times New Roman" w:hAnsi="Times New Roman"/>
      <w:b w:val="0"/>
      <w:i w:val="0"/>
      <w:sz w:val="22"/>
    </w:rPr>
  </w:style>
  <w:style w:type="character" w:customStyle="1" w:styleId="WW-Absatz-Standardschriftart11111111111111111111111111111111111111">
    <w:name w:val="WW-Absatz-Standardschriftart11111111111111111111111111111111111111"/>
    <w:rsid w:val="006D5EC3"/>
  </w:style>
  <w:style w:type="character" w:customStyle="1" w:styleId="WW8Num3z2">
    <w:name w:val="WW8Num3z2"/>
    <w:rsid w:val="006D5EC3"/>
    <w:rPr>
      <w:rFonts w:ascii="Wingdings" w:hAnsi="Wingdings"/>
    </w:rPr>
  </w:style>
  <w:style w:type="character" w:customStyle="1" w:styleId="WW8Num3z3">
    <w:name w:val="WW8Num3z3"/>
    <w:rsid w:val="006D5EC3"/>
    <w:rPr>
      <w:rFonts w:ascii="Symbol" w:hAnsi="Symbol"/>
    </w:rPr>
  </w:style>
  <w:style w:type="character" w:customStyle="1" w:styleId="WW8Num7z3">
    <w:name w:val="WW8Num7z3"/>
    <w:rsid w:val="006D5EC3"/>
    <w:rPr>
      <w:rFonts w:ascii="Symbol" w:hAnsi="Symbol"/>
    </w:rPr>
  </w:style>
  <w:style w:type="character" w:customStyle="1" w:styleId="WW8Num8z3">
    <w:name w:val="WW8Num8z3"/>
    <w:rsid w:val="006D5EC3"/>
    <w:rPr>
      <w:rFonts w:ascii="!Neo'w Arial" w:hAnsi="!Neo'w Arial"/>
      <w:color w:val="000000"/>
      <w:sz w:val="20"/>
    </w:rPr>
  </w:style>
  <w:style w:type="character" w:customStyle="1" w:styleId="WW8Num9z2">
    <w:name w:val="WW8Num9z2"/>
    <w:rsid w:val="006D5EC3"/>
    <w:rPr>
      <w:rFonts w:ascii="Wingdings" w:hAnsi="Wingdings"/>
    </w:rPr>
  </w:style>
  <w:style w:type="character" w:customStyle="1" w:styleId="WW8Num9z3">
    <w:name w:val="WW8Num9z3"/>
    <w:rsid w:val="006D5EC3"/>
    <w:rPr>
      <w:rFonts w:ascii="Symbol" w:hAnsi="Symbol"/>
    </w:rPr>
  </w:style>
  <w:style w:type="character" w:customStyle="1" w:styleId="WW8Num14z1">
    <w:name w:val="WW8Num14z1"/>
    <w:rsid w:val="006D5EC3"/>
    <w:rPr>
      <w:sz w:val="22"/>
      <w:szCs w:val="22"/>
    </w:rPr>
  </w:style>
  <w:style w:type="character" w:customStyle="1" w:styleId="WW8Num17z2">
    <w:name w:val="WW8Num17z2"/>
    <w:rsid w:val="006D5EC3"/>
    <w:rPr>
      <w:rFonts w:ascii="Wingdings" w:hAnsi="Wingdings"/>
    </w:rPr>
  </w:style>
  <w:style w:type="character" w:customStyle="1" w:styleId="WW8Num18z0">
    <w:name w:val="WW8Num18z0"/>
    <w:rsid w:val="006D5EC3"/>
    <w:rPr>
      <w:rFonts w:ascii="Times New Roman" w:eastAsia="Times New Roman" w:hAnsi="Times New Roman" w:cs="Times New Roman"/>
    </w:rPr>
  </w:style>
  <w:style w:type="character" w:customStyle="1" w:styleId="WW8Num18z1">
    <w:name w:val="WW8Num18z1"/>
    <w:rsid w:val="006D5EC3"/>
    <w:rPr>
      <w:rFonts w:ascii="Courier New" w:hAnsi="Courier New" w:cs="Courier New"/>
    </w:rPr>
  </w:style>
  <w:style w:type="character" w:customStyle="1" w:styleId="WW8Num18z2">
    <w:name w:val="WW8Num18z2"/>
    <w:rsid w:val="006D5EC3"/>
    <w:rPr>
      <w:rFonts w:ascii="Wingdings" w:hAnsi="Wingdings"/>
    </w:rPr>
  </w:style>
  <w:style w:type="character" w:customStyle="1" w:styleId="WW8Num18z3">
    <w:name w:val="WW8Num18z3"/>
    <w:rsid w:val="006D5EC3"/>
    <w:rPr>
      <w:rFonts w:ascii="Symbol" w:hAnsi="Symbol"/>
    </w:rPr>
  </w:style>
  <w:style w:type="character" w:customStyle="1" w:styleId="WW8Num26z2">
    <w:name w:val="WW8Num26z2"/>
    <w:rsid w:val="006D5EC3"/>
    <w:rPr>
      <w:rFonts w:ascii="Times New Roman" w:eastAsia="Times New Roman" w:hAnsi="Times New Roman" w:cs="Times New Roman"/>
    </w:rPr>
  </w:style>
  <w:style w:type="character" w:customStyle="1" w:styleId="WW8Num27z1">
    <w:name w:val="WW8Num27z1"/>
    <w:rsid w:val="006D5EC3"/>
    <w:rPr>
      <w:b/>
      <w:i w:val="0"/>
    </w:rPr>
  </w:style>
  <w:style w:type="character" w:customStyle="1" w:styleId="WW8Num28z0">
    <w:name w:val="WW8Num28z0"/>
    <w:rsid w:val="006D5EC3"/>
    <w:rPr>
      <w:rFonts w:ascii="Symbol" w:hAnsi="Symbol"/>
    </w:rPr>
  </w:style>
  <w:style w:type="character" w:customStyle="1" w:styleId="WW8Num28z1">
    <w:name w:val="WW8Num28z1"/>
    <w:rsid w:val="006D5EC3"/>
    <w:rPr>
      <w:rFonts w:ascii="Symbol" w:hAnsi="Symbol"/>
      <w:color w:val="auto"/>
    </w:rPr>
  </w:style>
  <w:style w:type="character" w:customStyle="1" w:styleId="WW8Num28z2">
    <w:name w:val="WW8Num28z2"/>
    <w:rsid w:val="006D5EC3"/>
    <w:rPr>
      <w:rFonts w:ascii="Wingdings" w:hAnsi="Wingdings"/>
    </w:rPr>
  </w:style>
  <w:style w:type="character" w:customStyle="1" w:styleId="WW8Num28z4">
    <w:name w:val="WW8Num28z4"/>
    <w:rsid w:val="006D5EC3"/>
    <w:rPr>
      <w:rFonts w:ascii="Courier New" w:hAnsi="Courier New" w:cs="Courier New"/>
    </w:rPr>
  </w:style>
  <w:style w:type="character" w:customStyle="1" w:styleId="WW8Num30z1">
    <w:name w:val="WW8Num30z1"/>
    <w:rsid w:val="006D5EC3"/>
    <w:rPr>
      <w:b/>
      <w:sz w:val="22"/>
      <w:szCs w:val="22"/>
    </w:rPr>
  </w:style>
  <w:style w:type="character" w:customStyle="1" w:styleId="WW8Num30z2">
    <w:name w:val="WW8Num30z2"/>
    <w:rsid w:val="006D5EC3"/>
    <w:rPr>
      <w:rFonts w:ascii="Times New Roman" w:hAnsi="Times New Roman"/>
      <w:b w:val="0"/>
      <w:i w:val="0"/>
      <w:sz w:val="22"/>
    </w:rPr>
  </w:style>
  <w:style w:type="character" w:customStyle="1" w:styleId="WW8Num33z2">
    <w:name w:val="WW8Num33z2"/>
    <w:rsid w:val="006D5EC3"/>
    <w:rPr>
      <w:color w:val="auto"/>
    </w:rPr>
  </w:style>
  <w:style w:type="character" w:customStyle="1" w:styleId="WW8Num38z1">
    <w:name w:val="WW8Num38z1"/>
    <w:rsid w:val="006D5EC3"/>
    <w:rPr>
      <w:b/>
      <w:i w:val="0"/>
    </w:rPr>
  </w:style>
  <w:style w:type="character" w:customStyle="1" w:styleId="WW-DefaultParagraphFont11111111111111">
    <w:name w:val="WW-Default Paragraph Font11111111111111"/>
    <w:rsid w:val="006D5EC3"/>
  </w:style>
  <w:style w:type="character" w:customStyle="1" w:styleId="CommentReference1">
    <w:name w:val="Comment Reference1"/>
    <w:rsid w:val="006D5EC3"/>
    <w:rPr>
      <w:sz w:val="16"/>
      <w:szCs w:val="16"/>
    </w:rPr>
  </w:style>
  <w:style w:type="character" w:customStyle="1" w:styleId="NumberingSymbols">
    <w:name w:val="Numbering Symbols"/>
    <w:rsid w:val="006D5EC3"/>
    <w:rPr>
      <w:b w:val="0"/>
      <w:bCs w:val="0"/>
    </w:rPr>
  </w:style>
  <w:style w:type="character" w:customStyle="1" w:styleId="RTFNum21">
    <w:name w:val="RTF_Num 2 1"/>
    <w:rsid w:val="006D5EC3"/>
  </w:style>
  <w:style w:type="character" w:customStyle="1" w:styleId="RTFNum22">
    <w:name w:val="RTF_Num 2 2"/>
    <w:rsid w:val="006D5EC3"/>
  </w:style>
  <w:style w:type="character" w:customStyle="1" w:styleId="RTFNum23">
    <w:name w:val="RTF_Num 2 3"/>
    <w:rsid w:val="006D5EC3"/>
  </w:style>
  <w:style w:type="character" w:customStyle="1" w:styleId="RTFNum24">
    <w:name w:val="RTF_Num 2 4"/>
    <w:rsid w:val="006D5EC3"/>
  </w:style>
  <w:style w:type="character" w:customStyle="1" w:styleId="RTFNum25">
    <w:name w:val="RTF_Num 2 5"/>
    <w:rsid w:val="006D5EC3"/>
  </w:style>
  <w:style w:type="character" w:customStyle="1" w:styleId="RTFNum26">
    <w:name w:val="RTF_Num 2 6"/>
    <w:rsid w:val="006D5EC3"/>
  </w:style>
  <w:style w:type="character" w:customStyle="1" w:styleId="RTFNum27">
    <w:name w:val="RTF_Num 2 7"/>
    <w:rsid w:val="006D5EC3"/>
  </w:style>
  <w:style w:type="character" w:customStyle="1" w:styleId="RTFNum28">
    <w:name w:val="RTF_Num 2 8"/>
    <w:rsid w:val="006D5EC3"/>
  </w:style>
  <w:style w:type="character" w:customStyle="1" w:styleId="RTFNum29">
    <w:name w:val="RTF_Num 2 9"/>
    <w:rsid w:val="006D5EC3"/>
  </w:style>
  <w:style w:type="character" w:customStyle="1" w:styleId="RTFNum31">
    <w:name w:val="RTF_Num 3 1"/>
    <w:rsid w:val="006D5EC3"/>
  </w:style>
  <w:style w:type="character" w:customStyle="1" w:styleId="RTFNum32">
    <w:name w:val="RTF_Num 3 2"/>
    <w:rsid w:val="006D5EC3"/>
  </w:style>
  <w:style w:type="character" w:customStyle="1" w:styleId="RTFNum33">
    <w:name w:val="RTF_Num 3 3"/>
    <w:rsid w:val="006D5EC3"/>
  </w:style>
  <w:style w:type="character" w:customStyle="1" w:styleId="RTFNum34">
    <w:name w:val="RTF_Num 3 4"/>
    <w:rsid w:val="006D5EC3"/>
  </w:style>
  <w:style w:type="character" w:customStyle="1" w:styleId="RTFNum35">
    <w:name w:val="RTF_Num 3 5"/>
    <w:rsid w:val="006D5EC3"/>
  </w:style>
  <w:style w:type="character" w:customStyle="1" w:styleId="RTFNum36">
    <w:name w:val="RTF_Num 3 6"/>
    <w:rsid w:val="006D5EC3"/>
  </w:style>
  <w:style w:type="character" w:customStyle="1" w:styleId="RTFNum37">
    <w:name w:val="RTF_Num 3 7"/>
    <w:rsid w:val="006D5EC3"/>
  </w:style>
  <w:style w:type="character" w:customStyle="1" w:styleId="RTFNum38">
    <w:name w:val="RTF_Num 3 8"/>
    <w:rsid w:val="006D5EC3"/>
  </w:style>
  <w:style w:type="character" w:customStyle="1" w:styleId="RTFNum39">
    <w:name w:val="RTF_Num 3 9"/>
    <w:rsid w:val="006D5EC3"/>
  </w:style>
  <w:style w:type="character" w:customStyle="1" w:styleId="RTFNum41">
    <w:name w:val="RTF_Num 4 1"/>
    <w:rsid w:val="006D5EC3"/>
  </w:style>
  <w:style w:type="character" w:customStyle="1" w:styleId="RTFNum42">
    <w:name w:val="RTF_Num 4 2"/>
    <w:rsid w:val="006D5EC3"/>
  </w:style>
  <w:style w:type="character" w:customStyle="1" w:styleId="RTFNum43">
    <w:name w:val="RTF_Num 4 3"/>
    <w:rsid w:val="006D5EC3"/>
  </w:style>
  <w:style w:type="character" w:customStyle="1" w:styleId="RTFNum44">
    <w:name w:val="RTF_Num 4 4"/>
    <w:rsid w:val="006D5EC3"/>
  </w:style>
  <w:style w:type="character" w:customStyle="1" w:styleId="RTFNum45">
    <w:name w:val="RTF_Num 4 5"/>
    <w:rsid w:val="006D5EC3"/>
  </w:style>
  <w:style w:type="character" w:customStyle="1" w:styleId="RTFNum46">
    <w:name w:val="RTF_Num 4 6"/>
    <w:rsid w:val="006D5EC3"/>
  </w:style>
  <w:style w:type="character" w:customStyle="1" w:styleId="RTFNum47">
    <w:name w:val="RTF_Num 4 7"/>
    <w:rsid w:val="006D5EC3"/>
  </w:style>
  <w:style w:type="character" w:customStyle="1" w:styleId="RTFNum48">
    <w:name w:val="RTF_Num 4 8"/>
    <w:rsid w:val="006D5EC3"/>
  </w:style>
  <w:style w:type="character" w:customStyle="1" w:styleId="RTFNum49">
    <w:name w:val="RTF_Num 4 9"/>
    <w:rsid w:val="006D5EC3"/>
  </w:style>
  <w:style w:type="character" w:customStyle="1" w:styleId="RTFNum51">
    <w:name w:val="RTF_Num 5 1"/>
    <w:rsid w:val="006D5EC3"/>
  </w:style>
  <w:style w:type="character" w:customStyle="1" w:styleId="RTFNum52">
    <w:name w:val="RTF_Num 5 2"/>
    <w:rsid w:val="006D5EC3"/>
  </w:style>
  <w:style w:type="character" w:customStyle="1" w:styleId="RTFNum53">
    <w:name w:val="RTF_Num 5 3"/>
    <w:rsid w:val="006D5EC3"/>
  </w:style>
  <w:style w:type="character" w:customStyle="1" w:styleId="RTFNum54">
    <w:name w:val="RTF_Num 5 4"/>
    <w:rsid w:val="006D5EC3"/>
  </w:style>
  <w:style w:type="character" w:customStyle="1" w:styleId="RTFNum55">
    <w:name w:val="RTF_Num 5 5"/>
    <w:rsid w:val="006D5EC3"/>
  </w:style>
  <w:style w:type="character" w:customStyle="1" w:styleId="RTFNum56">
    <w:name w:val="RTF_Num 5 6"/>
    <w:rsid w:val="006D5EC3"/>
  </w:style>
  <w:style w:type="character" w:customStyle="1" w:styleId="RTFNum57">
    <w:name w:val="RTF_Num 5 7"/>
    <w:rsid w:val="006D5EC3"/>
  </w:style>
  <w:style w:type="character" w:customStyle="1" w:styleId="RTFNum58">
    <w:name w:val="RTF_Num 5 8"/>
    <w:rsid w:val="006D5EC3"/>
  </w:style>
  <w:style w:type="character" w:customStyle="1" w:styleId="RTFNum59">
    <w:name w:val="RTF_Num 5 9"/>
    <w:rsid w:val="006D5EC3"/>
  </w:style>
  <w:style w:type="character" w:customStyle="1" w:styleId="RTFNum61">
    <w:name w:val="RTF_Num 6 1"/>
    <w:rsid w:val="006D5EC3"/>
  </w:style>
  <w:style w:type="character" w:customStyle="1" w:styleId="RTFNum62">
    <w:name w:val="RTF_Num 6 2"/>
    <w:rsid w:val="006D5EC3"/>
  </w:style>
  <w:style w:type="character" w:customStyle="1" w:styleId="RTFNum63">
    <w:name w:val="RTF_Num 6 3"/>
    <w:rsid w:val="006D5EC3"/>
  </w:style>
  <w:style w:type="character" w:customStyle="1" w:styleId="RTFNum64">
    <w:name w:val="RTF_Num 6 4"/>
    <w:rsid w:val="006D5EC3"/>
  </w:style>
  <w:style w:type="character" w:customStyle="1" w:styleId="RTFNum65">
    <w:name w:val="RTF_Num 6 5"/>
    <w:rsid w:val="006D5EC3"/>
  </w:style>
  <w:style w:type="character" w:customStyle="1" w:styleId="RTFNum66">
    <w:name w:val="RTF_Num 6 6"/>
    <w:rsid w:val="006D5EC3"/>
  </w:style>
  <w:style w:type="character" w:customStyle="1" w:styleId="RTFNum67">
    <w:name w:val="RTF_Num 6 7"/>
    <w:rsid w:val="006D5EC3"/>
  </w:style>
  <w:style w:type="character" w:customStyle="1" w:styleId="RTFNum68">
    <w:name w:val="RTF_Num 6 8"/>
    <w:rsid w:val="006D5EC3"/>
  </w:style>
  <w:style w:type="character" w:customStyle="1" w:styleId="RTFNum69">
    <w:name w:val="RTF_Num 6 9"/>
    <w:rsid w:val="006D5EC3"/>
  </w:style>
  <w:style w:type="character" w:customStyle="1" w:styleId="RTFNum71">
    <w:name w:val="RTF_Num 7 1"/>
    <w:rsid w:val="006D5EC3"/>
  </w:style>
  <w:style w:type="character" w:customStyle="1" w:styleId="RTFNum72">
    <w:name w:val="RTF_Num 7 2"/>
    <w:rsid w:val="006D5EC3"/>
  </w:style>
  <w:style w:type="character" w:customStyle="1" w:styleId="RTFNum73">
    <w:name w:val="RTF_Num 7 3"/>
    <w:rsid w:val="006D5EC3"/>
  </w:style>
  <w:style w:type="character" w:customStyle="1" w:styleId="RTFNum74">
    <w:name w:val="RTF_Num 7 4"/>
    <w:rsid w:val="006D5EC3"/>
  </w:style>
  <w:style w:type="character" w:customStyle="1" w:styleId="RTFNum75">
    <w:name w:val="RTF_Num 7 5"/>
    <w:rsid w:val="006D5EC3"/>
  </w:style>
  <w:style w:type="character" w:customStyle="1" w:styleId="RTFNum76">
    <w:name w:val="RTF_Num 7 6"/>
    <w:rsid w:val="006D5EC3"/>
  </w:style>
  <w:style w:type="character" w:customStyle="1" w:styleId="RTFNum77">
    <w:name w:val="RTF_Num 7 7"/>
    <w:rsid w:val="006D5EC3"/>
  </w:style>
  <w:style w:type="character" w:customStyle="1" w:styleId="RTFNum78">
    <w:name w:val="RTF_Num 7 8"/>
    <w:rsid w:val="006D5EC3"/>
  </w:style>
  <w:style w:type="character" w:customStyle="1" w:styleId="RTFNum79">
    <w:name w:val="RTF_Num 7 9"/>
    <w:rsid w:val="006D5EC3"/>
  </w:style>
  <w:style w:type="character" w:customStyle="1" w:styleId="RTFNum81">
    <w:name w:val="RTF_Num 8 1"/>
    <w:rsid w:val="006D5EC3"/>
  </w:style>
  <w:style w:type="character" w:customStyle="1" w:styleId="RTFNum82">
    <w:name w:val="RTF_Num 8 2"/>
    <w:rsid w:val="006D5EC3"/>
  </w:style>
  <w:style w:type="character" w:customStyle="1" w:styleId="RTFNum83">
    <w:name w:val="RTF_Num 8 3"/>
    <w:rsid w:val="006D5EC3"/>
  </w:style>
  <w:style w:type="character" w:customStyle="1" w:styleId="RTFNum84">
    <w:name w:val="RTF_Num 8 4"/>
    <w:rsid w:val="006D5EC3"/>
  </w:style>
  <w:style w:type="character" w:customStyle="1" w:styleId="RTFNum85">
    <w:name w:val="RTF_Num 8 5"/>
    <w:rsid w:val="006D5EC3"/>
  </w:style>
  <w:style w:type="character" w:customStyle="1" w:styleId="RTFNum86">
    <w:name w:val="RTF_Num 8 6"/>
    <w:rsid w:val="006D5EC3"/>
  </w:style>
  <w:style w:type="character" w:customStyle="1" w:styleId="RTFNum87">
    <w:name w:val="RTF_Num 8 7"/>
    <w:rsid w:val="006D5EC3"/>
  </w:style>
  <w:style w:type="character" w:customStyle="1" w:styleId="RTFNum88">
    <w:name w:val="RTF_Num 8 8"/>
    <w:rsid w:val="006D5EC3"/>
  </w:style>
  <w:style w:type="character" w:customStyle="1" w:styleId="RTFNum89">
    <w:name w:val="RTF_Num 8 9"/>
    <w:rsid w:val="006D5EC3"/>
  </w:style>
  <w:style w:type="character" w:customStyle="1" w:styleId="RTFNum91">
    <w:name w:val="RTF_Num 9 1"/>
    <w:rsid w:val="006D5EC3"/>
  </w:style>
  <w:style w:type="character" w:customStyle="1" w:styleId="RTFNum92">
    <w:name w:val="RTF_Num 9 2"/>
    <w:rsid w:val="006D5EC3"/>
  </w:style>
  <w:style w:type="character" w:customStyle="1" w:styleId="RTFNum93">
    <w:name w:val="RTF_Num 9 3"/>
    <w:rsid w:val="006D5EC3"/>
  </w:style>
  <w:style w:type="character" w:customStyle="1" w:styleId="RTFNum94">
    <w:name w:val="RTF_Num 9 4"/>
    <w:rsid w:val="006D5EC3"/>
  </w:style>
  <w:style w:type="character" w:customStyle="1" w:styleId="RTFNum95">
    <w:name w:val="RTF_Num 9 5"/>
    <w:rsid w:val="006D5EC3"/>
  </w:style>
  <w:style w:type="character" w:customStyle="1" w:styleId="RTFNum96">
    <w:name w:val="RTF_Num 9 6"/>
    <w:rsid w:val="006D5EC3"/>
  </w:style>
  <w:style w:type="character" w:customStyle="1" w:styleId="RTFNum97">
    <w:name w:val="RTF_Num 9 7"/>
    <w:rsid w:val="006D5EC3"/>
  </w:style>
  <w:style w:type="character" w:customStyle="1" w:styleId="RTFNum98">
    <w:name w:val="RTF_Num 9 8"/>
    <w:rsid w:val="006D5EC3"/>
  </w:style>
  <w:style w:type="character" w:customStyle="1" w:styleId="RTFNum99">
    <w:name w:val="RTF_Num 9 9"/>
    <w:rsid w:val="006D5EC3"/>
  </w:style>
  <w:style w:type="character" w:customStyle="1" w:styleId="RTFNum101">
    <w:name w:val="RTF_Num 10 1"/>
    <w:rsid w:val="006D5EC3"/>
  </w:style>
  <w:style w:type="character" w:customStyle="1" w:styleId="RTFNum102">
    <w:name w:val="RTF_Num 10 2"/>
    <w:rsid w:val="006D5EC3"/>
  </w:style>
  <w:style w:type="character" w:customStyle="1" w:styleId="RTFNum103">
    <w:name w:val="RTF_Num 10 3"/>
    <w:rsid w:val="006D5EC3"/>
  </w:style>
  <w:style w:type="character" w:customStyle="1" w:styleId="RTFNum104">
    <w:name w:val="RTF_Num 10 4"/>
    <w:rsid w:val="006D5EC3"/>
  </w:style>
  <w:style w:type="character" w:customStyle="1" w:styleId="RTFNum105">
    <w:name w:val="RTF_Num 10 5"/>
    <w:rsid w:val="006D5EC3"/>
  </w:style>
  <w:style w:type="character" w:customStyle="1" w:styleId="RTFNum106">
    <w:name w:val="RTF_Num 10 6"/>
    <w:rsid w:val="006D5EC3"/>
  </w:style>
  <w:style w:type="character" w:customStyle="1" w:styleId="RTFNum107">
    <w:name w:val="RTF_Num 10 7"/>
    <w:rsid w:val="006D5EC3"/>
  </w:style>
  <w:style w:type="character" w:customStyle="1" w:styleId="RTFNum108">
    <w:name w:val="RTF_Num 10 8"/>
    <w:rsid w:val="006D5EC3"/>
  </w:style>
  <w:style w:type="character" w:customStyle="1" w:styleId="RTFNum109">
    <w:name w:val="RTF_Num 10 9"/>
    <w:rsid w:val="006D5EC3"/>
  </w:style>
  <w:style w:type="character" w:customStyle="1" w:styleId="RTFNum111">
    <w:name w:val="RTF_Num 11 1"/>
    <w:rsid w:val="006D5EC3"/>
  </w:style>
  <w:style w:type="character" w:customStyle="1" w:styleId="RTFNum112">
    <w:name w:val="RTF_Num 11 2"/>
    <w:rsid w:val="006D5EC3"/>
  </w:style>
  <w:style w:type="character" w:customStyle="1" w:styleId="RTFNum113">
    <w:name w:val="RTF_Num 11 3"/>
    <w:rsid w:val="006D5EC3"/>
  </w:style>
  <w:style w:type="character" w:customStyle="1" w:styleId="RTFNum114">
    <w:name w:val="RTF_Num 11 4"/>
    <w:rsid w:val="006D5EC3"/>
  </w:style>
  <w:style w:type="character" w:customStyle="1" w:styleId="RTFNum115">
    <w:name w:val="RTF_Num 11 5"/>
    <w:rsid w:val="006D5EC3"/>
  </w:style>
  <w:style w:type="character" w:customStyle="1" w:styleId="RTFNum116">
    <w:name w:val="RTF_Num 11 6"/>
    <w:rsid w:val="006D5EC3"/>
  </w:style>
  <w:style w:type="character" w:customStyle="1" w:styleId="RTFNum117">
    <w:name w:val="RTF_Num 11 7"/>
    <w:rsid w:val="006D5EC3"/>
  </w:style>
  <w:style w:type="character" w:customStyle="1" w:styleId="RTFNum118">
    <w:name w:val="RTF_Num 11 8"/>
    <w:rsid w:val="006D5EC3"/>
  </w:style>
  <w:style w:type="character" w:customStyle="1" w:styleId="RTFNum119">
    <w:name w:val="RTF_Num 11 9"/>
    <w:rsid w:val="006D5EC3"/>
  </w:style>
  <w:style w:type="character" w:customStyle="1" w:styleId="RTFNum121">
    <w:name w:val="RTF_Num 12 1"/>
    <w:rsid w:val="006D5EC3"/>
  </w:style>
  <w:style w:type="character" w:customStyle="1" w:styleId="RTFNum131">
    <w:name w:val="RTF_Num 13 1"/>
    <w:rsid w:val="006D5EC3"/>
  </w:style>
  <w:style w:type="character" w:customStyle="1" w:styleId="RTFNum132">
    <w:name w:val="RTF_Num 13 2"/>
    <w:rsid w:val="006D5EC3"/>
  </w:style>
  <w:style w:type="character" w:customStyle="1" w:styleId="RTFNum133">
    <w:name w:val="RTF_Num 13 3"/>
    <w:rsid w:val="006D5EC3"/>
  </w:style>
  <w:style w:type="character" w:customStyle="1" w:styleId="RTFNum134">
    <w:name w:val="RTF_Num 13 4"/>
    <w:rsid w:val="006D5EC3"/>
  </w:style>
  <w:style w:type="character" w:customStyle="1" w:styleId="RTFNum135">
    <w:name w:val="RTF_Num 13 5"/>
    <w:rsid w:val="006D5EC3"/>
  </w:style>
  <w:style w:type="character" w:customStyle="1" w:styleId="RTFNum136">
    <w:name w:val="RTF_Num 13 6"/>
    <w:rsid w:val="006D5EC3"/>
  </w:style>
  <w:style w:type="character" w:customStyle="1" w:styleId="RTFNum137">
    <w:name w:val="RTF_Num 13 7"/>
    <w:rsid w:val="006D5EC3"/>
  </w:style>
  <w:style w:type="character" w:customStyle="1" w:styleId="RTFNum138">
    <w:name w:val="RTF_Num 13 8"/>
    <w:rsid w:val="006D5EC3"/>
  </w:style>
  <w:style w:type="character" w:customStyle="1" w:styleId="RTFNum139">
    <w:name w:val="RTF_Num 13 9"/>
    <w:rsid w:val="006D5EC3"/>
  </w:style>
  <w:style w:type="character" w:customStyle="1" w:styleId="RTFNum141">
    <w:name w:val="RTF_Num 14 1"/>
    <w:rsid w:val="006D5EC3"/>
  </w:style>
  <w:style w:type="character" w:customStyle="1" w:styleId="RTFNum142">
    <w:name w:val="RTF_Num 14 2"/>
    <w:rsid w:val="006D5EC3"/>
  </w:style>
  <w:style w:type="character" w:customStyle="1" w:styleId="RTFNum143">
    <w:name w:val="RTF_Num 14 3"/>
    <w:rsid w:val="006D5EC3"/>
  </w:style>
  <w:style w:type="character" w:customStyle="1" w:styleId="RTFNum144">
    <w:name w:val="RTF_Num 14 4"/>
    <w:rsid w:val="006D5EC3"/>
  </w:style>
  <w:style w:type="character" w:customStyle="1" w:styleId="RTFNum145">
    <w:name w:val="RTF_Num 14 5"/>
    <w:rsid w:val="006D5EC3"/>
  </w:style>
  <w:style w:type="character" w:customStyle="1" w:styleId="RTFNum146">
    <w:name w:val="RTF_Num 14 6"/>
    <w:rsid w:val="006D5EC3"/>
  </w:style>
  <w:style w:type="character" w:customStyle="1" w:styleId="RTFNum147">
    <w:name w:val="RTF_Num 14 7"/>
    <w:rsid w:val="006D5EC3"/>
  </w:style>
  <w:style w:type="character" w:customStyle="1" w:styleId="RTFNum148">
    <w:name w:val="RTF_Num 14 8"/>
    <w:rsid w:val="006D5EC3"/>
  </w:style>
  <w:style w:type="character" w:customStyle="1" w:styleId="RTFNum149">
    <w:name w:val="RTF_Num 14 9"/>
    <w:rsid w:val="006D5EC3"/>
  </w:style>
  <w:style w:type="character" w:customStyle="1" w:styleId="RTFNum151">
    <w:name w:val="RTF_Num 15 1"/>
    <w:rsid w:val="006D5EC3"/>
  </w:style>
  <w:style w:type="character" w:customStyle="1" w:styleId="RTFNum152">
    <w:name w:val="RTF_Num 15 2"/>
    <w:rsid w:val="006D5EC3"/>
  </w:style>
  <w:style w:type="character" w:customStyle="1" w:styleId="RTFNum153">
    <w:name w:val="RTF_Num 15 3"/>
    <w:rsid w:val="006D5EC3"/>
  </w:style>
  <w:style w:type="character" w:customStyle="1" w:styleId="RTFNum154">
    <w:name w:val="RTF_Num 15 4"/>
    <w:rsid w:val="006D5EC3"/>
  </w:style>
  <w:style w:type="character" w:customStyle="1" w:styleId="RTFNum155">
    <w:name w:val="RTF_Num 15 5"/>
    <w:rsid w:val="006D5EC3"/>
  </w:style>
  <w:style w:type="character" w:customStyle="1" w:styleId="RTFNum156">
    <w:name w:val="RTF_Num 15 6"/>
    <w:rsid w:val="006D5EC3"/>
  </w:style>
  <w:style w:type="character" w:customStyle="1" w:styleId="RTFNum157">
    <w:name w:val="RTF_Num 15 7"/>
    <w:rsid w:val="006D5EC3"/>
  </w:style>
  <w:style w:type="character" w:customStyle="1" w:styleId="RTFNum158">
    <w:name w:val="RTF_Num 15 8"/>
    <w:rsid w:val="006D5EC3"/>
  </w:style>
  <w:style w:type="character" w:customStyle="1" w:styleId="RTFNum159">
    <w:name w:val="RTF_Num 15 9"/>
    <w:rsid w:val="006D5EC3"/>
  </w:style>
  <w:style w:type="character" w:customStyle="1" w:styleId="RTFNum161">
    <w:name w:val="RTF_Num 16 1"/>
    <w:rsid w:val="006D5EC3"/>
  </w:style>
  <w:style w:type="character" w:customStyle="1" w:styleId="RTFNum162">
    <w:name w:val="RTF_Num 16 2"/>
    <w:rsid w:val="006D5EC3"/>
  </w:style>
  <w:style w:type="character" w:customStyle="1" w:styleId="RTFNum163">
    <w:name w:val="RTF_Num 16 3"/>
    <w:rsid w:val="006D5EC3"/>
  </w:style>
  <w:style w:type="character" w:customStyle="1" w:styleId="RTFNum164">
    <w:name w:val="RTF_Num 16 4"/>
    <w:rsid w:val="006D5EC3"/>
  </w:style>
  <w:style w:type="character" w:customStyle="1" w:styleId="RTFNum165">
    <w:name w:val="RTF_Num 16 5"/>
    <w:rsid w:val="006D5EC3"/>
  </w:style>
  <w:style w:type="character" w:customStyle="1" w:styleId="RTFNum166">
    <w:name w:val="RTF_Num 16 6"/>
    <w:rsid w:val="006D5EC3"/>
  </w:style>
  <w:style w:type="character" w:customStyle="1" w:styleId="RTFNum167">
    <w:name w:val="RTF_Num 16 7"/>
    <w:rsid w:val="006D5EC3"/>
  </w:style>
  <w:style w:type="character" w:customStyle="1" w:styleId="RTFNum168">
    <w:name w:val="RTF_Num 16 8"/>
    <w:rsid w:val="006D5EC3"/>
  </w:style>
  <w:style w:type="character" w:customStyle="1" w:styleId="RTFNum169">
    <w:name w:val="RTF_Num 16 9"/>
    <w:rsid w:val="006D5EC3"/>
  </w:style>
  <w:style w:type="character" w:customStyle="1" w:styleId="RTFNum171">
    <w:name w:val="RTF_Num 17 1"/>
    <w:rsid w:val="006D5EC3"/>
  </w:style>
  <w:style w:type="character" w:customStyle="1" w:styleId="RTFNum172">
    <w:name w:val="RTF_Num 17 2"/>
    <w:rsid w:val="006D5EC3"/>
  </w:style>
  <w:style w:type="character" w:customStyle="1" w:styleId="RTFNum173">
    <w:name w:val="RTF_Num 17 3"/>
    <w:rsid w:val="006D5EC3"/>
  </w:style>
  <w:style w:type="character" w:customStyle="1" w:styleId="RTFNum174">
    <w:name w:val="RTF_Num 17 4"/>
    <w:rsid w:val="006D5EC3"/>
  </w:style>
  <w:style w:type="character" w:customStyle="1" w:styleId="RTFNum175">
    <w:name w:val="RTF_Num 17 5"/>
    <w:rsid w:val="006D5EC3"/>
  </w:style>
  <w:style w:type="character" w:customStyle="1" w:styleId="RTFNum176">
    <w:name w:val="RTF_Num 17 6"/>
    <w:rsid w:val="006D5EC3"/>
  </w:style>
  <w:style w:type="character" w:customStyle="1" w:styleId="RTFNum177">
    <w:name w:val="RTF_Num 17 7"/>
    <w:rsid w:val="006D5EC3"/>
  </w:style>
  <w:style w:type="character" w:customStyle="1" w:styleId="RTFNum178">
    <w:name w:val="RTF_Num 17 8"/>
    <w:rsid w:val="006D5EC3"/>
  </w:style>
  <w:style w:type="character" w:customStyle="1" w:styleId="RTFNum179">
    <w:name w:val="RTF_Num 17 9"/>
    <w:rsid w:val="006D5EC3"/>
  </w:style>
  <w:style w:type="character" w:customStyle="1" w:styleId="RTFNum181">
    <w:name w:val="RTF_Num 18 1"/>
    <w:rsid w:val="006D5EC3"/>
  </w:style>
  <w:style w:type="character" w:customStyle="1" w:styleId="RTFNum182">
    <w:name w:val="RTF_Num 18 2"/>
    <w:rsid w:val="006D5EC3"/>
  </w:style>
  <w:style w:type="character" w:customStyle="1" w:styleId="RTFNum183">
    <w:name w:val="RTF_Num 18 3"/>
    <w:rsid w:val="006D5EC3"/>
  </w:style>
  <w:style w:type="character" w:customStyle="1" w:styleId="RTFNum184">
    <w:name w:val="RTF_Num 18 4"/>
    <w:rsid w:val="006D5EC3"/>
  </w:style>
  <w:style w:type="character" w:customStyle="1" w:styleId="RTFNum185">
    <w:name w:val="RTF_Num 18 5"/>
    <w:rsid w:val="006D5EC3"/>
  </w:style>
  <w:style w:type="character" w:customStyle="1" w:styleId="RTFNum186">
    <w:name w:val="RTF_Num 18 6"/>
    <w:rsid w:val="006D5EC3"/>
  </w:style>
  <w:style w:type="character" w:customStyle="1" w:styleId="RTFNum187">
    <w:name w:val="RTF_Num 18 7"/>
    <w:rsid w:val="006D5EC3"/>
  </w:style>
  <w:style w:type="character" w:customStyle="1" w:styleId="RTFNum188">
    <w:name w:val="RTF_Num 18 8"/>
    <w:rsid w:val="006D5EC3"/>
  </w:style>
  <w:style w:type="character" w:customStyle="1" w:styleId="RTFNum189">
    <w:name w:val="RTF_Num 18 9"/>
    <w:rsid w:val="006D5EC3"/>
  </w:style>
  <w:style w:type="character" w:customStyle="1" w:styleId="RTFNum191">
    <w:name w:val="RTF_Num 19 1"/>
    <w:rsid w:val="006D5EC3"/>
  </w:style>
  <w:style w:type="character" w:customStyle="1" w:styleId="RTFNum192">
    <w:name w:val="RTF_Num 19 2"/>
    <w:rsid w:val="006D5EC3"/>
  </w:style>
  <w:style w:type="character" w:customStyle="1" w:styleId="RTFNum193">
    <w:name w:val="RTF_Num 19 3"/>
    <w:rsid w:val="006D5EC3"/>
  </w:style>
  <w:style w:type="character" w:customStyle="1" w:styleId="RTFNum194">
    <w:name w:val="RTF_Num 19 4"/>
    <w:rsid w:val="006D5EC3"/>
  </w:style>
  <w:style w:type="character" w:customStyle="1" w:styleId="RTFNum195">
    <w:name w:val="RTF_Num 19 5"/>
    <w:rsid w:val="006D5EC3"/>
  </w:style>
  <w:style w:type="character" w:customStyle="1" w:styleId="RTFNum196">
    <w:name w:val="RTF_Num 19 6"/>
    <w:rsid w:val="006D5EC3"/>
  </w:style>
  <w:style w:type="character" w:customStyle="1" w:styleId="RTFNum197">
    <w:name w:val="RTF_Num 19 7"/>
    <w:rsid w:val="006D5EC3"/>
  </w:style>
  <w:style w:type="character" w:customStyle="1" w:styleId="RTFNum198">
    <w:name w:val="RTF_Num 19 8"/>
    <w:rsid w:val="006D5EC3"/>
  </w:style>
  <w:style w:type="character" w:customStyle="1" w:styleId="RTFNum199">
    <w:name w:val="RTF_Num 19 9"/>
    <w:rsid w:val="006D5EC3"/>
  </w:style>
  <w:style w:type="character" w:customStyle="1" w:styleId="RTFNum201">
    <w:name w:val="RTF_Num 20 1"/>
    <w:rsid w:val="006D5EC3"/>
  </w:style>
  <w:style w:type="character" w:customStyle="1" w:styleId="RTFNum202">
    <w:name w:val="RTF_Num 20 2"/>
    <w:rsid w:val="006D5EC3"/>
  </w:style>
  <w:style w:type="character" w:customStyle="1" w:styleId="RTFNum203">
    <w:name w:val="RTF_Num 20 3"/>
    <w:rsid w:val="006D5EC3"/>
  </w:style>
  <w:style w:type="character" w:customStyle="1" w:styleId="RTFNum204">
    <w:name w:val="RTF_Num 20 4"/>
    <w:rsid w:val="006D5EC3"/>
  </w:style>
  <w:style w:type="character" w:customStyle="1" w:styleId="RTFNum205">
    <w:name w:val="RTF_Num 20 5"/>
    <w:rsid w:val="006D5EC3"/>
  </w:style>
  <w:style w:type="character" w:customStyle="1" w:styleId="RTFNum206">
    <w:name w:val="RTF_Num 20 6"/>
    <w:rsid w:val="006D5EC3"/>
  </w:style>
  <w:style w:type="character" w:customStyle="1" w:styleId="RTFNum207">
    <w:name w:val="RTF_Num 20 7"/>
    <w:rsid w:val="006D5EC3"/>
  </w:style>
  <w:style w:type="character" w:customStyle="1" w:styleId="RTFNum208">
    <w:name w:val="RTF_Num 20 8"/>
    <w:rsid w:val="006D5EC3"/>
  </w:style>
  <w:style w:type="character" w:customStyle="1" w:styleId="RTFNum209">
    <w:name w:val="RTF_Num 20 9"/>
    <w:rsid w:val="006D5EC3"/>
  </w:style>
  <w:style w:type="character" w:customStyle="1" w:styleId="RTFNum211">
    <w:name w:val="RTF_Num 21 1"/>
    <w:rsid w:val="006D5EC3"/>
  </w:style>
  <w:style w:type="character" w:customStyle="1" w:styleId="RTFNum212">
    <w:name w:val="RTF_Num 21 2"/>
    <w:rsid w:val="006D5EC3"/>
  </w:style>
  <w:style w:type="character" w:customStyle="1" w:styleId="RTFNum213">
    <w:name w:val="RTF_Num 21 3"/>
    <w:rsid w:val="006D5EC3"/>
  </w:style>
  <w:style w:type="character" w:customStyle="1" w:styleId="RTFNum214">
    <w:name w:val="RTF_Num 21 4"/>
    <w:rsid w:val="006D5EC3"/>
  </w:style>
  <w:style w:type="character" w:customStyle="1" w:styleId="RTFNum215">
    <w:name w:val="RTF_Num 21 5"/>
    <w:rsid w:val="006D5EC3"/>
  </w:style>
  <w:style w:type="character" w:customStyle="1" w:styleId="RTFNum216">
    <w:name w:val="RTF_Num 21 6"/>
    <w:rsid w:val="006D5EC3"/>
  </w:style>
  <w:style w:type="character" w:customStyle="1" w:styleId="RTFNum217">
    <w:name w:val="RTF_Num 21 7"/>
    <w:rsid w:val="006D5EC3"/>
  </w:style>
  <w:style w:type="character" w:customStyle="1" w:styleId="RTFNum218">
    <w:name w:val="RTF_Num 21 8"/>
    <w:rsid w:val="006D5EC3"/>
  </w:style>
  <w:style w:type="character" w:customStyle="1" w:styleId="RTFNum219">
    <w:name w:val="RTF_Num 21 9"/>
    <w:rsid w:val="006D5EC3"/>
  </w:style>
  <w:style w:type="character" w:customStyle="1" w:styleId="RTFNum221">
    <w:name w:val="RTF_Num 22 1"/>
    <w:rsid w:val="006D5EC3"/>
    <w:rPr>
      <w:rFonts w:ascii="Times New Roman" w:eastAsia="Times New Roman" w:hAnsi="Times New Roman" w:cs="Times New Roman"/>
    </w:rPr>
  </w:style>
  <w:style w:type="character" w:customStyle="1" w:styleId="RTFNum231">
    <w:name w:val="RTF_Num 23 1"/>
    <w:rsid w:val="006D5EC3"/>
  </w:style>
  <w:style w:type="character" w:customStyle="1" w:styleId="RTFNum232">
    <w:name w:val="RTF_Num 23 2"/>
    <w:rsid w:val="006D5EC3"/>
  </w:style>
  <w:style w:type="character" w:customStyle="1" w:styleId="RTFNum233">
    <w:name w:val="RTF_Num 23 3"/>
    <w:rsid w:val="006D5EC3"/>
  </w:style>
  <w:style w:type="character" w:customStyle="1" w:styleId="RTFNum234">
    <w:name w:val="RTF_Num 23 4"/>
    <w:rsid w:val="006D5EC3"/>
  </w:style>
  <w:style w:type="character" w:customStyle="1" w:styleId="RTFNum235">
    <w:name w:val="RTF_Num 23 5"/>
    <w:rsid w:val="006D5EC3"/>
  </w:style>
  <w:style w:type="character" w:customStyle="1" w:styleId="RTFNum236">
    <w:name w:val="RTF_Num 23 6"/>
    <w:rsid w:val="006D5EC3"/>
  </w:style>
  <w:style w:type="character" w:customStyle="1" w:styleId="RTFNum237">
    <w:name w:val="RTF_Num 23 7"/>
    <w:rsid w:val="006D5EC3"/>
  </w:style>
  <w:style w:type="character" w:customStyle="1" w:styleId="RTFNum238">
    <w:name w:val="RTF_Num 23 8"/>
    <w:rsid w:val="006D5EC3"/>
  </w:style>
  <w:style w:type="character" w:customStyle="1" w:styleId="RTFNum239">
    <w:name w:val="RTF_Num 23 9"/>
    <w:rsid w:val="006D5EC3"/>
  </w:style>
  <w:style w:type="character" w:customStyle="1" w:styleId="RTFNum241">
    <w:name w:val="RTF_Num 24 1"/>
    <w:rsid w:val="006D5EC3"/>
  </w:style>
  <w:style w:type="character" w:customStyle="1" w:styleId="RTFNum242">
    <w:name w:val="RTF_Num 24 2"/>
    <w:rsid w:val="006D5EC3"/>
  </w:style>
  <w:style w:type="character" w:customStyle="1" w:styleId="RTFNum243">
    <w:name w:val="RTF_Num 24 3"/>
    <w:rsid w:val="006D5EC3"/>
  </w:style>
  <w:style w:type="character" w:customStyle="1" w:styleId="RTFNum244">
    <w:name w:val="RTF_Num 24 4"/>
    <w:rsid w:val="006D5EC3"/>
  </w:style>
  <w:style w:type="character" w:customStyle="1" w:styleId="RTFNum245">
    <w:name w:val="RTF_Num 24 5"/>
    <w:rsid w:val="006D5EC3"/>
  </w:style>
  <w:style w:type="character" w:customStyle="1" w:styleId="RTFNum246">
    <w:name w:val="RTF_Num 24 6"/>
    <w:rsid w:val="006D5EC3"/>
  </w:style>
  <w:style w:type="character" w:customStyle="1" w:styleId="RTFNum247">
    <w:name w:val="RTF_Num 24 7"/>
    <w:rsid w:val="006D5EC3"/>
  </w:style>
  <w:style w:type="character" w:customStyle="1" w:styleId="RTFNum248">
    <w:name w:val="RTF_Num 24 8"/>
    <w:rsid w:val="006D5EC3"/>
  </w:style>
  <w:style w:type="character" w:customStyle="1" w:styleId="RTFNum249">
    <w:name w:val="RTF_Num 24 9"/>
    <w:rsid w:val="006D5EC3"/>
  </w:style>
  <w:style w:type="character" w:customStyle="1" w:styleId="RTFNum251">
    <w:name w:val="RTF_Num 25 1"/>
    <w:rsid w:val="006D5EC3"/>
  </w:style>
  <w:style w:type="character" w:customStyle="1" w:styleId="RTFNum252">
    <w:name w:val="RTF_Num 25 2"/>
    <w:rsid w:val="006D5EC3"/>
  </w:style>
  <w:style w:type="character" w:customStyle="1" w:styleId="RTFNum253">
    <w:name w:val="RTF_Num 25 3"/>
    <w:rsid w:val="006D5EC3"/>
  </w:style>
  <w:style w:type="character" w:customStyle="1" w:styleId="RTFNum254">
    <w:name w:val="RTF_Num 25 4"/>
    <w:rsid w:val="006D5EC3"/>
  </w:style>
  <w:style w:type="character" w:customStyle="1" w:styleId="RTFNum255">
    <w:name w:val="RTF_Num 25 5"/>
    <w:rsid w:val="006D5EC3"/>
  </w:style>
  <w:style w:type="character" w:customStyle="1" w:styleId="RTFNum256">
    <w:name w:val="RTF_Num 25 6"/>
    <w:rsid w:val="006D5EC3"/>
  </w:style>
  <w:style w:type="character" w:customStyle="1" w:styleId="RTFNum257">
    <w:name w:val="RTF_Num 25 7"/>
    <w:rsid w:val="006D5EC3"/>
  </w:style>
  <w:style w:type="character" w:customStyle="1" w:styleId="RTFNum258">
    <w:name w:val="RTF_Num 25 8"/>
    <w:rsid w:val="006D5EC3"/>
  </w:style>
  <w:style w:type="character" w:customStyle="1" w:styleId="RTFNum259">
    <w:name w:val="RTF_Num 25 9"/>
    <w:rsid w:val="006D5EC3"/>
  </w:style>
  <w:style w:type="character" w:customStyle="1" w:styleId="RTFNum261">
    <w:name w:val="RTF_Num 26 1"/>
    <w:rsid w:val="006D5EC3"/>
    <w:rPr>
      <w:rFonts w:ascii="!Neo'w Arial" w:eastAsia="!Neo'w Arial" w:hAnsi="!Neo'w Arial" w:cs="!Neo'w Arial"/>
    </w:rPr>
  </w:style>
  <w:style w:type="character" w:customStyle="1" w:styleId="RTFNum271">
    <w:name w:val="RTF_Num 27 1"/>
    <w:rsid w:val="006D5EC3"/>
  </w:style>
  <w:style w:type="character" w:customStyle="1" w:styleId="RTFNum272">
    <w:name w:val="RTF_Num 27 2"/>
    <w:rsid w:val="006D5EC3"/>
  </w:style>
  <w:style w:type="character" w:customStyle="1" w:styleId="RTFNum273">
    <w:name w:val="RTF_Num 27 3"/>
    <w:rsid w:val="006D5EC3"/>
  </w:style>
  <w:style w:type="character" w:customStyle="1" w:styleId="RTFNum274">
    <w:name w:val="RTF_Num 27 4"/>
    <w:rsid w:val="006D5EC3"/>
  </w:style>
  <w:style w:type="character" w:customStyle="1" w:styleId="RTFNum275">
    <w:name w:val="RTF_Num 27 5"/>
    <w:rsid w:val="006D5EC3"/>
  </w:style>
  <w:style w:type="character" w:customStyle="1" w:styleId="RTFNum276">
    <w:name w:val="RTF_Num 27 6"/>
    <w:rsid w:val="006D5EC3"/>
  </w:style>
  <w:style w:type="character" w:customStyle="1" w:styleId="RTFNum277">
    <w:name w:val="RTF_Num 27 7"/>
    <w:rsid w:val="006D5EC3"/>
  </w:style>
  <w:style w:type="character" w:customStyle="1" w:styleId="RTFNum278">
    <w:name w:val="RTF_Num 27 8"/>
    <w:rsid w:val="006D5EC3"/>
  </w:style>
  <w:style w:type="character" w:customStyle="1" w:styleId="RTFNum279">
    <w:name w:val="RTF_Num 27 9"/>
    <w:rsid w:val="006D5EC3"/>
  </w:style>
  <w:style w:type="character" w:customStyle="1" w:styleId="RTFNum281">
    <w:name w:val="RTF_Num 28 1"/>
    <w:rsid w:val="006D5EC3"/>
  </w:style>
  <w:style w:type="character" w:customStyle="1" w:styleId="RTFNum282">
    <w:name w:val="RTF_Num 28 2"/>
    <w:rsid w:val="006D5EC3"/>
  </w:style>
  <w:style w:type="character" w:customStyle="1" w:styleId="RTFNum283">
    <w:name w:val="RTF_Num 28 3"/>
    <w:rsid w:val="006D5EC3"/>
  </w:style>
  <w:style w:type="character" w:customStyle="1" w:styleId="RTFNum284">
    <w:name w:val="RTF_Num 28 4"/>
    <w:rsid w:val="006D5EC3"/>
  </w:style>
  <w:style w:type="character" w:customStyle="1" w:styleId="RTFNum285">
    <w:name w:val="RTF_Num 28 5"/>
    <w:rsid w:val="006D5EC3"/>
  </w:style>
  <w:style w:type="character" w:customStyle="1" w:styleId="RTFNum286">
    <w:name w:val="RTF_Num 28 6"/>
    <w:rsid w:val="006D5EC3"/>
  </w:style>
  <w:style w:type="character" w:customStyle="1" w:styleId="RTFNum287">
    <w:name w:val="RTF_Num 28 7"/>
    <w:rsid w:val="006D5EC3"/>
  </w:style>
  <w:style w:type="character" w:customStyle="1" w:styleId="RTFNum288">
    <w:name w:val="RTF_Num 28 8"/>
    <w:rsid w:val="006D5EC3"/>
  </w:style>
  <w:style w:type="character" w:customStyle="1" w:styleId="RTFNum289">
    <w:name w:val="RTF_Num 28 9"/>
    <w:rsid w:val="006D5EC3"/>
  </w:style>
  <w:style w:type="character" w:customStyle="1" w:styleId="RTFNum291">
    <w:name w:val="RTF_Num 29 1"/>
    <w:rsid w:val="006D5EC3"/>
  </w:style>
  <w:style w:type="character" w:customStyle="1" w:styleId="RTFNum292">
    <w:name w:val="RTF_Num 29 2"/>
    <w:rsid w:val="006D5EC3"/>
  </w:style>
  <w:style w:type="character" w:customStyle="1" w:styleId="RTFNum293">
    <w:name w:val="RTF_Num 29 3"/>
    <w:rsid w:val="006D5EC3"/>
  </w:style>
  <w:style w:type="character" w:customStyle="1" w:styleId="RTFNum294">
    <w:name w:val="RTF_Num 29 4"/>
    <w:rsid w:val="006D5EC3"/>
  </w:style>
  <w:style w:type="character" w:customStyle="1" w:styleId="RTFNum295">
    <w:name w:val="RTF_Num 29 5"/>
    <w:rsid w:val="006D5EC3"/>
  </w:style>
  <w:style w:type="character" w:customStyle="1" w:styleId="RTFNum296">
    <w:name w:val="RTF_Num 29 6"/>
    <w:rsid w:val="006D5EC3"/>
  </w:style>
  <w:style w:type="character" w:customStyle="1" w:styleId="RTFNum297">
    <w:name w:val="RTF_Num 29 7"/>
    <w:rsid w:val="006D5EC3"/>
  </w:style>
  <w:style w:type="character" w:customStyle="1" w:styleId="RTFNum298">
    <w:name w:val="RTF_Num 29 8"/>
    <w:rsid w:val="006D5EC3"/>
  </w:style>
  <w:style w:type="character" w:customStyle="1" w:styleId="RTFNum299">
    <w:name w:val="RTF_Num 29 9"/>
    <w:rsid w:val="006D5EC3"/>
  </w:style>
  <w:style w:type="character" w:customStyle="1" w:styleId="RTFNum301">
    <w:name w:val="RTF_Num 30 1"/>
    <w:rsid w:val="006D5EC3"/>
  </w:style>
  <w:style w:type="character" w:customStyle="1" w:styleId="RTFNum302">
    <w:name w:val="RTF_Num 30 2"/>
    <w:rsid w:val="006D5EC3"/>
  </w:style>
  <w:style w:type="character" w:customStyle="1" w:styleId="RTFNum303">
    <w:name w:val="RTF_Num 30 3"/>
    <w:rsid w:val="006D5EC3"/>
  </w:style>
  <w:style w:type="character" w:customStyle="1" w:styleId="RTFNum304">
    <w:name w:val="RTF_Num 30 4"/>
    <w:rsid w:val="006D5EC3"/>
  </w:style>
  <w:style w:type="character" w:customStyle="1" w:styleId="RTFNum305">
    <w:name w:val="RTF_Num 30 5"/>
    <w:rsid w:val="006D5EC3"/>
  </w:style>
  <w:style w:type="character" w:customStyle="1" w:styleId="RTFNum306">
    <w:name w:val="RTF_Num 30 6"/>
    <w:rsid w:val="006D5EC3"/>
  </w:style>
  <w:style w:type="character" w:customStyle="1" w:styleId="RTFNum307">
    <w:name w:val="RTF_Num 30 7"/>
    <w:rsid w:val="006D5EC3"/>
  </w:style>
  <w:style w:type="character" w:customStyle="1" w:styleId="RTFNum308">
    <w:name w:val="RTF_Num 30 8"/>
    <w:rsid w:val="006D5EC3"/>
  </w:style>
  <w:style w:type="character" w:customStyle="1" w:styleId="RTFNum309">
    <w:name w:val="RTF_Num 30 9"/>
    <w:rsid w:val="006D5EC3"/>
  </w:style>
  <w:style w:type="character" w:customStyle="1" w:styleId="RTFNum311">
    <w:name w:val="RTF_Num 31 1"/>
    <w:rsid w:val="006D5EC3"/>
    <w:rPr>
      <w:rFonts w:ascii="!Neo'w Arial" w:eastAsia="!Neo'w Arial" w:hAnsi="!Neo'w Arial" w:cs="!Neo'w Arial"/>
    </w:rPr>
  </w:style>
  <w:style w:type="character" w:customStyle="1" w:styleId="RTFNum321">
    <w:name w:val="RTF_Num 32 1"/>
    <w:rsid w:val="006D5EC3"/>
  </w:style>
  <w:style w:type="character" w:customStyle="1" w:styleId="RTFNum322">
    <w:name w:val="RTF_Num 32 2"/>
    <w:rsid w:val="006D5EC3"/>
  </w:style>
  <w:style w:type="character" w:customStyle="1" w:styleId="RTFNum323">
    <w:name w:val="RTF_Num 32 3"/>
    <w:rsid w:val="006D5EC3"/>
  </w:style>
  <w:style w:type="character" w:customStyle="1" w:styleId="RTFNum324">
    <w:name w:val="RTF_Num 32 4"/>
    <w:rsid w:val="006D5EC3"/>
  </w:style>
  <w:style w:type="character" w:customStyle="1" w:styleId="RTFNum325">
    <w:name w:val="RTF_Num 32 5"/>
    <w:rsid w:val="006D5EC3"/>
  </w:style>
  <w:style w:type="character" w:customStyle="1" w:styleId="RTFNum326">
    <w:name w:val="RTF_Num 32 6"/>
    <w:rsid w:val="006D5EC3"/>
  </w:style>
  <w:style w:type="character" w:customStyle="1" w:styleId="RTFNum327">
    <w:name w:val="RTF_Num 32 7"/>
    <w:rsid w:val="006D5EC3"/>
  </w:style>
  <w:style w:type="character" w:customStyle="1" w:styleId="RTFNum328">
    <w:name w:val="RTF_Num 32 8"/>
    <w:rsid w:val="006D5EC3"/>
  </w:style>
  <w:style w:type="character" w:customStyle="1" w:styleId="RTFNum329">
    <w:name w:val="RTF_Num 32 9"/>
    <w:rsid w:val="006D5EC3"/>
  </w:style>
  <w:style w:type="character" w:customStyle="1" w:styleId="RTFNum331">
    <w:name w:val="RTF_Num 33 1"/>
    <w:rsid w:val="006D5EC3"/>
  </w:style>
  <w:style w:type="character" w:customStyle="1" w:styleId="RTFNum332">
    <w:name w:val="RTF_Num 33 2"/>
    <w:rsid w:val="006D5EC3"/>
  </w:style>
  <w:style w:type="character" w:customStyle="1" w:styleId="RTFNum333">
    <w:name w:val="RTF_Num 33 3"/>
    <w:rsid w:val="006D5EC3"/>
  </w:style>
  <w:style w:type="character" w:customStyle="1" w:styleId="RTFNum334">
    <w:name w:val="RTF_Num 33 4"/>
    <w:rsid w:val="006D5EC3"/>
  </w:style>
  <w:style w:type="character" w:customStyle="1" w:styleId="RTFNum335">
    <w:name w:val="RTF_Num 33 5"/>
    <w:rsid w:val="006D5EC3"/>
  </w:style>
  <w:style w:type="character" w:customStyle="1" w:styleId="RTFNum336">
    <w:name w:val="RTF_Num 33 6"/>
    <w:rsid w:val="006D5EC3"/>
  </w:style>
  <w:style w:type="character" w:customStyle="1" w:styleId="RTFNum337">
    <w:name w:val="RTF_Num 33 7"/>
    <w:rsid w:val="006D5EC3"/>
  </w:style>
  <w:style w:type="character" w:customStyle="1" w:styleId="RTFNum338">
    <w:name w:val="RTF_Num 33 8"/>
    <w:rsid w:val="006D5EC3"/>
  </w:style>
  <w:style w:type="character" w:customStyle="1" w:styleId="RTFNum339">
    <w:name w:val="RTF_Num 33 9"/>
    <w:rsid w:val="006D5EC3"/>
  </w:style>
  <w:style w:type="character" w:customStyle="1" w:styleId="RTFNum341">
    <w:name w:val="RTF_Num 34 1"/>
    <w:rsid w:val="006D5EC3"/>
  </w:style>
  <w:style w:type="character" w:customStyle="1" w:styleId="RTFNum342">
    <w:name w:val="RTF_Num 34 2"/>
    <w:rsid w:val="006D5EC3"/>
    <w:rPr>
      <w:rFonts w:ascii="Courier New" w:eastAsia="Courier New" w:hAnsi="Courier New" w:cs="Courier New"/>
    </w:rPr>
  </w:style>
  <w:style w:type="character" w:customStyle="1" w:styleId="RTFNum343">
    <w:name w:val="RTF_Num 34 3"/>
    <w:rsid w:val="006D5EC3"/>
  </w:style>
  <w:style w:type="character" w:customStyle="1" w:styleId="RTFNum344">
    <w:name w:val="RTF_Num 34 4"/>
    <w:rsid w:val="006D5EC3"/>
  </w:style>
  <w:style w:type="character" w:customStyle="1" w:styleId="RTFNum345">
    <w:name w:val="RTF_Num 34 5"/>
    <w:rsid w:val="006D5EC3"/>
  </w:style>
  <w:style w:type="character" w:customStyle="1" w:styleId="RTFNum346">
    <w:name w:val="RTF_Num 34 6"/>
    <w:rsid w:val="006D5EC3"/>
  </w:style>
  <w:style w:type="character" w:customStyle="1" w:styleId="RTFNum347">
    <w:name w:val="RTF_Num 34 7"/>
    <w:rsid w:val="006D5EC3"/>
  </w:style>
  <w:style w:type="character" w:customStyle="1" w:styleId="RTFNum348">
    <w:name w:val="RTF_Num 34 8"/>
    <w:rsid w:val="006D5EC3"/>
  </w:style>
  <w:style w:type="character" w:customStyle="1" w:styleId="RTFNum349">
    <w:name w:val="RTF_Num 34 9"/>
    <w:rsid w:val="006D5EC3"/>
  </w:style>
  <w:style w:type="character" w:customStyle="1" w:styleId="RTFNum351">
    <w:name w:val="RTF_Num 35 1"/>
    <w:rsid w:val="006D5EC3"/>
  </w:style>
  <w:style w:type="character" w:customStyle="1" w:styleId="RTFNum361">
    <w:name w:val="RTF_Num 36 1"/>
    <w:rsid w:val="006D5EC3"/>
  </w:style>
  <w:style w:type="character" w:customStyle="1" w:styleId="RTFNum362">
    <w:name w:val="RTF_Num 36 2"/>
    <w:rsid w:val="006D5EC3"/>
  </w:style>
  <w:style w:type="character" w:customStyle="1" w:styleId="RTFNum363">
    <w:name w:val="RTF_Num 36 3"/>
    <w:rsid w:val="006D5EC3"/>
  </w:style>
  <w:style w:type="character" w:customStyle="1" w:styleId="RTFNum364">
    <w:name w:val="RTF_Num 36 4"/>
    <w:rsid w:val="006D5EC3"/>
  </w:style>
  <w:style w:type="character" w:customStyle="1" w:styleId="RTFNum365">
    <w:name w:val="RTF_Num 36 5"/>
    <w:rsid w:val="006D5EC3"/>
  </w:style>
  <w:style w:type="character" w:customStyle="1" w:styleId="RTFNum366">
    <w:name w:val="RTF_Num 36 6"/>
    <w:rsid w:val="006D5EC3"/>
  </w:style>
  <w:style w:type="character" w:customStyle="1" w:styleId="RTFNum367">
    <w:name w:val="RTF_Num 36 7"/>
    <w:rsid w:val="006D5EC3"/>
  </w:style>
  <w:style w:type="character" w:customStyle="1" w:styleId="RTFNum368">
    <w:name w:val="RTF_Num 36 8"/>
    <w:rsid w:val="006D5EC3"/>
  </w:style>
  <w:style w:type="character" w:customStyle="1" w:styleId="RTFNum369">
    <w:name w:val="RTF_Num 36 9"/>
    <w:rsid w:val="006D5EC3"/>
  </w:style>
  <w:style w:type="character" w:customStyle="1" w:styleId="RTFNum371">
    <w:name w:val="RTF_Num 37 1"/>
    <w:rsid w:val="006D5EC3"/>
  </w:style>
  <w:style w:type="character" w:customStyle="1" w:styleId="RTFNum381">
    <w:name w:val="RTF_Num 38 1"/>
    <w:rsid w:val="006D5EC3"/>
  </w:style>
  <w:style w:type="character" w:customStyle="1" w:styleId="RTFNum382">
    <w:name w:val="RTF_Num 38 2"/>
    <w:rsid w:val="006D5EC3"/>
  </w:style>
  <w:style w:type="character" w:customStyle="1" w:styleId="RTFNum383">
    <w:name w:val="RTF_Num 38 3"/>
    <w:rsid w:val="006D5EC3"/>
  </w:style>
  <w:style w:type="character" w:customStyle="1" w:styleId="RTFNum384">
    <w:name w:val="RTF_Num 38 4"/>
    <w:rsid w:val="006D5EC3"/>
  </w:style>
  <w:style w:type="character" w:customStyle="1" w:styleId="RTFNum385">
    <w:name w:val="RTF_Num 38 5"/>
    <w:rsid w:val="006D5EC3"/>
  </w:style>
  <w:style w:type="character" w:customStyle="1" w:styleId="RTFNum386">
    <w:name w:val="RTF_Num 38 6"/>
    <w:rsid w:val="006D5EC3"/>
  </w:style>
  <w:style w:type="character" w:customStyle="1" w:styleId="RTFNum387">
    <w:name w:val="RTF_Num 38 7"/>
    <w:rsid w:val="006D5EC3"/>
  </w:style>
  <w:style w:type="character" w:customStyle="1" w:styleId="RTFNum388">
    <w:name w:val="RTF_Num 38 8"/>
    <w:rsid w:val="006D5EC3"/>
  </w:style>
  <w:style w:type="character" w:customStyle="1" w:styleId="RTFNum389">
    <w:name w:val="RTF_Num 38 9"/>
    <w:rsid w:val="006D5EC3"/>
  </w:style>
  <w:style w:type="character" w:customStyle="1" w:styleId="RTFNum391">
    <w:name w:val="RTF_Num 39 1"/>
    <w:rsid w:val="006D5EC3"/>
  </w:style>
  <w:style w:type="character" w:customStyle="1" w:styleId="RTFNum392">
    <w:name w:val="RTF_Num 39 2"/>
    <w:rsid w:val="006D5EC3"/>
  </w:style>
  <w:style w:type="character" w:customStyle="1" w:styleId="RTFNum393">
    <w:name w:val="RTF_Num 39 3"/>
    <w:rsid w:val="006D5EC3"/>
  </w:style>
  <w:style w:type="character" w:customStyle="1" w:styleId="RTFNum394">
    <w:name w:val="RTF_Num 39 4"/>
    <w:rsid w:val="006D5EC3"/>
  </w:style>
  <w:style w:type="character" w:customStyle="1" w:styleId="RTFNum395">
    <w:name w:val="RTF_Num 39 5"/>
    <w:rsid w:val="006D5EC3"/>
  </w:style>
  <w:style w:type="character" w:customStyle="1" w:styleId="RTFNum396">
    <w:name w:val="RTF_Num 39 6"/>
    <w:rsid w:val="006D5EC3"/>
  </w:style>
  <w:style w:type="character" w:customStyle="1" w:styleId="RTFNum397">
    <w:name w:val="RTF_Num 39 7"/>
    <w:rsid w:val="006D5EC3"/>
  </w:style>
  <w:style w:type="character" w:customStyle="1" w:styleId="RTFNum398">
    <w:name w:val="RTF_Num 39 8"/>
    <w:rsid w:val="006D5EC3"/>
  </w:style>
  <w:style w:type="character" w:customStyle="1" w:styleId="RTFNum399">
    <w:name w:val="RTF_Num 39 9"/>
    <w:rsid w:val="006D5EC3"/>
  </w:style>
  <w:style w:type="character" w:customStyle="1" w:styleId="RTFNum401">
    <w:name w:val="RTF_Num 40 1"/>
    <w:rsid w:val="006D5EC3"/>
  </w:style>
  <w:style w:type="character" w:customStyle="1" w:styleId="RTFNum402">
    <w:name w:val="RTF_Num 40 2"/>
    <w:rsid w:val="006D5EC3"/>
  </w:style>
  <w:style w:type="character" w:customStyle="1" w:styleId="RTFNum403">
    <w:name w:val="RTF_Num 40 3"/>
    <w:rsid w:val="006D5EC3"/>
  </w:style>
  <w:style w:type="character" w:customStyle="1" w:styleId="RTFNum404">
    <w:name w:val="RTF_Num 40 4"/>
    <w:rsid w:val="006D5EC3"/>
  </w:style>
  <w:style w:type="character" w:customStyle="1" w:styleId="RTFNum405">
    <w:name w:val="RTF_Num 40 5"/>
    <w:rsid w:val="006D5EC3"/>
  </w:style>
  <w:style w:type="character" w:customStyle="1" w:styleId="RTFNum406">
    <w:name w:val="RTF_Num 40 6"/>
    <w:rsid w:val="006D5EC3"/>
  </w:style>
  <w:style w:type="character" w:customStyle="1" w:styleId="RTFNum407">
    <w:name w:val="RTF_Num 40 7"/>
    <w:rsid w:val="006D5EC3"/>
  </w:style>
  <w:style w:type="character" w:customStyle="1" w:styleId="RTFNum408">
    <w:name w:val="RTF_Num 40 8"/>
    <w:rsid w:val="006D5EC3"/>
  </w:style>
  <w:style w:type="character" w:customStyle="1" w:styleId="RTFNum409">
    <w:name w:val="RTF_Num 40 9"/>
    <w:rsid w:val="006D5EC3"/>
  </w:style>
  <w:style w:type="character" w:customStyle="1" w:styleId="RTFNum411">
    <w:name w:val="RTF_Num 41 1"/>
    <w:rsid w:val="006D5EC3"/>
  </w:style>
  <w:style w:type="character" w:customStyle="1" w:styleId="RTFNum412">
    <w:name w:val="RTF_Num 41 2"/>
    <w:rsid w:val="006D5EC3"/>
  </w:style>
  <w:style w:type="character" w:customStyle="1" w:styleId="RTFNum413">
    <w:name w:val="RTF_Num 41 3"/>
    <w:rsid w:val="006D5EC3"/>
  </w:style>
  <w:style w:type="character" w:customStyle="1" w:styleId="RTFNum414">
    <w:name w:val="RTF_Num 41 4"/>
    <w:rsid w:val="006D5EC3"/>
  </w:style>
  <w:style w:type="character" w:customStyle="1" w:styleId="RTFNum415">
    <w:name w:val="RTF_Num 41 5"/>
    <w:rsid w:val="006D5EC3"/>
  </w:style>
  <w:style w:type="character" w:customStyle="1" w:styleId="RTFNum416">
    <w:name w:val="RTF_Num 41 6"/>
    <w:rsid w:val="006D5EC3"/>
  </w:style>
  <w:style w:type="character" w:customStyle="1" w:styleId="RTFNum417">
    <w:name w:val="RTF_Num 41 7"/>
    <w:rsid w:val="006D5EC3"/>
  </w:style>
  <w:style w:type="character" w:customStyle="1" w:styleId="RTFNum418">
    <w:name w:val="RTF_Num 41 8"/>
    <w:rsid w:val="006D5EC3"/>
  </w:style>
  <w:style w:type="character" w:customStyle="1" w:styleId="RTFNum419">
    <w:name w:val="RTF_Num 41 9"/>
    <w:rsid w:val="006D5EC3"/>
  </w:style>
  <w:style w:type="character" w:customStyle="1" w:styleId="RTFNum421">
    <w:name w:val="RTF_Num 42 1"/>
    <w:rsid w:val="006D5EC3"/>
  </w:style>
  <w:style w:type="character" w:customStyle="1" w:styleId="RTFNum422">
    <w:name w:val="RTF_Num 42 2"/>
    <w:rsid w:val="006D5EC3"/>
  </w:style>
  <w:style w:type="character" w:customStyle="1" w:styleId="RTFNum423">
    <w:name w:val="RTF_Num 42 3"/>
    <w:rsid w:val="006D5EC3"/>
  </w:style>
  <w:style w:type="character" w:customStyle="1" w:styleId="RTFNum424">
    <w:name w:val="RTF_Num 42 4"/>
    <w:rsid w:val="006D5EC3"/>
  </w:style>
  <w:style w:type="character" w:customStyle="1" w:styleId="RTFNum425">
    <w:name w:val="RTF_Num 42 5"/>
    <w:rsid w:val="006D5EC3"/>
  </w:style>
  <w:style w:type="character" w:customStyle="1" w:styleId="RTFNum426">
    <w:name w:val="RTF_Num 42 6"/>
    <w:rsid w:val="006D5EC3"/>
  </w:style>
  <w:style w:type="character" w:customStyle="1" w:styleId="RTFNum427">
    <w:name w:val="RTF_Num 42 7"/>
    <w:rsid w:val="006D5EC3"/>
  </w:style>
  <w:style w:type="character" w:customStyle="1" w:styleId="RTFNum428">
    <w:name w:val="RTF_Num 42 8"/>
    <w:rsid w:val="006D5EC3"/>
  </w:style>
  <w:style w:type="character" w:customStyle="1" w:styleId="RTFNum429">
    <w:name w:val="RTF_Num 42 9"/>
    <w:rsid w:val="006D5EC3"/>
  </w:style>
  <w:style w:type="character" w:customStyle="1" w:styleId="RTFNum431">
    <w:name w:val="RTF_Num 43 1"/>
    <w:rsid w:val="006D5EC3"/>
  </w:style>
  <w:style w:type="character" w:customStyle="1" w:styleId="RTFNum432">
    <w:name w:val="RTF_Num 43 2"/>
    <w:rsid w:val="006D5EC3"/>
  </w:style>
  <w:style w:type="character" w:customStyle="1" w:styleId="RTFNum433">
    <w:name w:val="RTF_Num 43 3"/>
    <w:rsid w:val="006D5EC3"/>
  </w:style>
  <w:style w:type="character" w:customStyle="1" w:styleId="RTFNum434">
    <w:name w:val="RTF_Num 43 4"/>
    <w:rsid w:val="006D5EC3"/>
  </w:style>
  <w:style w:type="character" w:customStyle="1" w:styleId="RTFNum435">
    <w:name w:val="RTF_Num 43 5"/>
    <w:rsid w:val="006D5EC3"/>
  </w:style>
  <w:style w:type="character" w:customStyle="1" w:styleId="RTFNum436">
    <w:name w:val="RTF_Num 43 6"/>
    <w:rsid w:val="006D5EC3"/>
  </w:style>
  <w:style w:type="character" w:customStyle="1" w:styleId="RTFNum437">
    <w:name w:val="RTF_Num 43 7"/>
    <w:rsid w:val="006D5EC3"/>
  </w:style>
  <w:style w:type="character" w:customStyle="1" w:styleId="RTFNum438">
    <w:name w:val="RTF_Num 43 8"/>
    <w:rsid w:val="006D5EC3"/>
  </w:style>
  <w:style w:type="character" w:customStyle="1" w:styleId="RTFNum439">
    <w:name w:val="RTF_Num 43 9"/>
    <w:rsid w:val="006D5EC3"/>
  </w:style>
  <w:style w:type="character" w:customStyle="1" w:styleId="RTFNum441">
    <w:name w:val="RTF_Num 44 1"/>
    <w:rsid w:val="006D5EC3"/>
  </w:style>
  <w:style w:type="character" w:customStyle="1" w:styleId="RTFNum442">
    <w:name w:val="RTF_Num 44 2"/>
    <w:rsid w:val="006D5EC3"/>
  </w:style>
  <w:style w:type="character" w:customStyle="1" w:styleId="RTFNum443">
    <w:name w:val="RTF_Num 44 3"/>
    <w:rsid w:val="006D5EC3"/>
  </w:style>
  <w:style w:type="character" w:customStyle="1" w:styleId="RTFNum444">
    <w:name w:val="RTF_Num 44 4"/>
    <w:rsid w:val="006D5EC3"/>
  </w:style>
  <w:style w:type="character" w:customStyle="1" w:styleId="RTFNum445">
    <w:name w:val="RTF_Num 44 5"/>
    <w:rsid w:val="006D5EC3"/>
  </w:style>
  <w:style w:type="character" w:customStyle="1" w:styleId="RTFNum446">
    <w:name w:val="RTF_Num 44 6"/>
    <w:rsid w:val="006D5EC3"/>
  </w:style>
  <w:style w:type="character" w:customStyle="1" w:styleId="RTFNum447">
    <w:name w:val="RTF_Num 44 7"/>
    <w:rsid w:val="006D5EC3"/>
  </w:style>
  <w:style w:type="character" w:customStyle="1" w:styleId="RTFNum448">
    <w:name w:val="RTF_Num 44 8"/>
    <w:rsid w:val="006D5EC3"/>
  </w:style>
  <w:style w:type="character" w:customStyle="1" w:styleId="RTFNum449">
    <w:name w:val="RTF_Num 44 9"/>
    <w:rsid w:val="006D5EC3"/>
  </w:style>
  <w:style w:type="character" w:customStyle="1" w:styleId="RTFNum451">
    <w:name w:val="RTF_Num 45 1"/>
    <w:rsid w:val="006D5EC3"/>
  </w:style>
  <w:style w:type="character" w:customStyle="1" w:styleId="RTFNum452">
    <w:name w:val="RTF_Num 45 2"/>
    <w:rsid w:val="006D5EC3"/>
  </w:style>
  <w:style w:type="character" w:customStyle="1" w:styleId="RTFNum453">
    <w:name w:val="RTF_Num 45 3"/>
    <w:rsid w:val="006D5EC3"/>
  </w:style>
  <w:style w:type="character" w:customStyle="1" w:styleId="RTFNum454">
    <w:name w:val="RTF_Num 45 4"/>
    <w:rsid w:val="006D5EC3"/>
  </w:style>
  <w:style w:type="character" w:customStyle="1" w:styleId="RTFNum455">
    <w:name w:val="RTF_Num 45 5"/>
    <w:rsid w:val="006D5EC3"/>
  </w:style>
  <w:style w:type="character" w:customStyle="1" w:styleId="RTFNum456">
    <w:name w:val="RTF_Num 45 6"/>
    <w:rsid w:val="006D5EC3"/>
  </w:style>
  <w:style w:type="character" w:customStyle="1" w:styleId="RTFNum457">
    <w:name w:val="RTF_Num 45 7"/>
    <w:rsid w:val="006D5EC3"/>
  </w:style>
  <w:style w:type="character" w:customStyle="1" w:styleId="RTFNum458">
    <w:name w:val="RTF_Num 45 8"/>
    <w:rsid w:val="006D5EC3"/>
  </w:style>
  <w:style w:type="character" w:customStyle="1" w:styleId="RTFNum459">
    <w:name w:val="RTF_Num 45 9"/>
    <w:rsid w:val="006D5EC3"/>
  </w:style>
  <w:style w:type="character" w:customStyle="1" w:styleId="RTFNum461">
    <w:name w:val="RTF_Num 46 1"/>
    <w:rsid w:val="006D5EC3"/>
  </w:style>
  <w:style w:type="character" w:customStyle="1" w:styleId="RTFNum462">
    <w:name w:val="RTF_Num 46 2"/>
    <w:rsid w:val="006D5EC3"/>
    <w:rPr>
      <w:rFonts w:ascii="Times New Roman" w:eastAsia="Times New Roman" w:hAnsi="Times New Roman" w:cs="Times New Roman"/>
      <w:sz w:val="22"/>
      <w:szCs w:val="22"/>
    </w:rPr>
  </w:style>
  <w:style w:type="character" w:customStyle="1" w:styleId="RTFNum463">
    <w:name w:val="RTF_Num 46 3"/>
    <w:rsid w:val="006D5EC3"/>
    <w:rPr>
      <w:rFonts w:ascii="!Neo'w Arial" w:eastAsia="!Neo'w Arial" w:hAnsi="!Neo'w Arial" w:cs="!Neo'w Arial"/>
      <w:sz w:val="22"/>
      <w:szCs w:val="22"/>
    </w:rPr>
  </w:style>
  <w:style w:type="character" w:customStyle="1" w:styleId="RTFNum464">
    <w:name w:val="RTF_Num 46 4"/>
    <w:rsid w:val="006D5EC3"/>
    <w:rPr>
      <w:rFonts w:ascii="!Neo'w Arial" w:eastAsia="!Neo'w Arial" w:hAnsi="!Neo'w Arial" w:cs="!Neo'w Arial"/>
      <w:sz w:val="20"/>
      <w:szCs w:val="20"/>
    </w:rPr>
  </w:style>
  <w:style w:type="character" w:customStyle="1" w:styleId="RTFNum465">
    <w:name w:val="RTF_Num 46 5"/>
    <w:rsid w:val="006D5EC3"/>
    <w:rPr>
      <w:rFonts w:ascii="!Neo'w Arial" w:eastAsia="!Neo'w Arial" w:hAnsi="!Neo'w Arial" w:cs="!Neo'w Arial"/>
      <w:sz w:val="20"/>
      <w:szCs w:val="20"/>
    </w:rPr>
  </w:style>
  <w:style w:type="character" w:customStyle="1" w:styleId="RTFNum466">
    <w:name w:val="RTF_Num 46 6"/>
    <w:rsid w:val="006D5EC3"/>
    <w:rPr>
      <w:rFonts w:ascii="!Neo'w Arial" w:eastAsia="!Neo'w Arial" w:hAnsi="!Neo'w Arial" w:cs="!Neo'w Arial"/>
      <w:sz w:val="20"/>
      <w:szCs w:val="20"/>
    </w:rPr>
  </w:style>
  <w:style w:type="character" w:customStyle="1" w:styleId="RTFNum467">
    <w:name w:val="RTF_Num 46 7"/>
    <w:rsid w:val="006D5EC3"/>
    <w:rPr>
      <w:rFonts w:ascii="!Neo'w Arial" w:eastAsia="!Neo'w Arial" w:hAnsi="!Neo'w Arial" w:cs="!Neo'w Arial"/>
      <w:sz w:val="20"/>
      <w:szCs w:val="20"/>
    </w:rPr>
  </w:style>
  <w:style w:type="character" w:customStyle="1" w:styleId="RTFNum468">
    <w:name w:val="RTF_Num 46 8"/>
    <w:rsid w:val="006D5EC3"/>
    <w:rPr>
      <w:rFonts w:ascii="!Neo'w Arial" w:eastAsia="!Neo'w Arial" w:hAnsi="!Neo'w Arial" w:cs="!Neo'w Arial"/>
      <w:sz w:val="20"/>
      <w:szCs w:val="20"/>
    </w:rPr>
  </w:style>
  <w:style w:type="character" w:customStyle="1" w:styleId="RTFNum469">
    <w:name w:val="RTF_Num 46 9"/>
    <w:rsid w:val="006D5EC3"/>
    <w:rPr>
      <w:rFonts w:ascii="!Neo'w Arial" w:eastAsia="!Neo'w Arial" w:hAnsi="!Neo'w Arial" w:cs="!Neo'w Arial"/>
      <w:sz w:val="20"/>
      <w:szCs w:val="20"/>
    </w:rPr>
  </w:style>
  <w:style w:type="character" w:customStyle="1" w:styleId="RTFNum471">
    <w:name w:val="RTF_Num 47 1"/>
    <w:rsid w:val="006D5EC3"/>
  </w:style>
  <w:style w:type="character" w:customStyle="1" w:styleId="RTFNum472">
    <w:name w:val="RTF_Num 47 2"/>
    <w:rsid w:val="006D5EC3"/>
  </w:style>
  <w:style w:type="character" w:customStyle="1" w:styleId="RTFNum473">
    <w:name w:val="RTF_Num 47 3"/>
    <w:rsid w:val="006D5EC3"/>
  </w:style>
  <w:style w:type="character" w:customStyle="1" w:styleId="RTFNum474">
    <w:name w:val="RTF_Num 47 4"/>
    <w:rsid w:val="006D5EC3"/>
  </w:style>
  <w:style w:type="character" w:customStyle="1" w:styleId="RTFNum475">
    <w:name w:val="RTF_Num 47 5"/>
    <w:rsid w:val="006D5EC3"/>
  </w:style>
  <w:style w:type="character" w:customStyle="1" w:styleId="RTFNum476">
    <w:name w:val="RTF_Num 47 6"/>
    <w:rsid w:val="006D5EC3"/>
  </w:style>
  <w:style w:type="character" w:customStyle="1" w:styleId="RTFNum477">
    <w:name w:val="RTF_Num 47 7"/>
    <w:rsid w:val="006D5EC3"/>
  </w:style>
  <w:style w:type="character" w:customStyle="1" w:styleId="RTFNum478">
    <w:name w:val="RTF_Num 47 8"/>
    <w:rsid w:val="006D5EC3"/>
  </w:style>
  <w:style w:type="character" w:customStyle="1" w:styleId="RTFNum479">
    <w:name w:val="RTF_Num 47 9"/>
    <w:rsid w:val="006D5EC3"/>
  </w:style>
  <w:style w:type="character" w:customStyle="1" w:styleId="RTFNum481">
    <w:name w:val="RTF_Num 48 1"/>
    <w:rsid w:val="006D5EC3"/>
  </w:style>
  <w:style w:type="character" w:customStyle="1" w:styleId="RTFNum482">
    <w:name w:val="RTF_Num 48 2"/>
    <w:rsid w:val="006D5EC3"/>
  </w:style>
  <w:style w:type="character" w:customStyle="1" w:styleId="RTFNum483">
    <w:name w:val="RTF_Num 48 3"/>
    <w:rsid w:val="006D5EC3"/>
  </w:style>
  <w:style w:type="character" w:customStyle="1" w:styleId="RTFNum484">
    <w:name w:val="RTF_Num 48 4"/>
    <w:rsid w:val="006D5EC3"/>
  </w:style>
  <w:style w:type="character" w:customStyle="1" w:styleId="RTFNum485">
    <w:name w:val="RTF_Num 48 5"/>
    <w:rsid w:val="006D5EC3"/>
  </w:style>
  <w:style w:type="character" w:customStyle="1" w:styleId="RTFNum486">
    <w:name w:val="RTF_Num 48 6"/>
    <w:rsid w:val="006D5EC3"/>
  </w:style>
  <w:style w:type="character" w:customStyle="1" w:styleId="RTFNum487">
    <w:name w:val="RTF_Num 48 7"/>
    <w:rsid w:val="006D5EC3"/>
  </w:style>
  <w:style w:type="character" w:customStyle="1" w:styleId="RTFNum488">
    <w:name w:val="RTF_Num 48 8"/>
    <w:rsid w:val="006D5EC3"/>
  </w:style>
  <w:style w:type="character" w:customStyle="1" w:styleId="RTFNum489">
    <w:name w:val="RTF_Num 48 9"/>
    <w:rsid w:val="006D5EC3"/>
  </w:style>
  <w:style w:type="character" w:customStyle="1" w:styleId="RTFNum491">
    <w:name w:val="RTF_Num 49 1"/>
    <w:rsid w:val="006D5EC3"/>
  </w:style>
  <w:style w:type="character" w:customStyle="1" w:styleId="RTFNum492">
    <w:name w:val="RTF_Num 49 2"/>
    <w:rsid w:val="006D5EC3"/>
  </w:style>
  <w:style w:type="character" w:customStyle="1" w:styleId="RTFNum493">
    <w:name w:val="RTF_Num 49 3"/>
    <w:rsid w:val="006D5EC3"/>
  </w:style>
  <w:style w:type="character" w:customStyle="1" w:styleId="RTFNum494">
    <w:name w:val="RTF_Num 49 4"/>
    <w:rsid w:val="006D5EC3"/>
  </w:style>
  <w:style w:type="character" w:customStyle="1" w:styleId="RTFNum495">
    <w:name w:val="RTF_Num 49 5"/>
    <w:rsid w:val="006D5EC3"/>
  </w:style>
  <w:style w:type="character" w:customStyle="1" w:styleId="RTFNum496">
    <w:name w:val="RTF_Num 49 6"/>
    <w:rsid w:val="006D5EC3"/>
  </w:style>
  <w:style w:type="character" w:customStyle="1" w:styleId="RTFNum497">
    <w:name w:val="RTF_Num 49 7"/>
    <w:rsid w:val="006D5EC3"/>
  </w:style>
  <w:style w:type="character" w:customStyle="1" w:styleId="RTFNum498">
    <w:name w:val="RTF_Num 49 8"/>
    <w:rsid w:val="006D5EC3"/>
  </w:style>
  <w:style w:type="character" w:customStyle="1" w:styleId="RTFNum499">
    <w:name w:val="RTF_Num 49 9"/>
    <w:rsid w:val="006D5EC3"/>
  </w:style>
  <w:style w:type="character" w:customStyle="1" w:styleId="RTFNum501">
    <w:name w:val="RTF_Num 50 1"/>
    <w:rsid w:val="006D5EC3"/>
  </w:style>
  <w:style w:type="character" w:customStyle="1" w:styleId="RTFNum502">
    <w:name w:val="RTF_Num 50 2"/>
    <w:rsid w:val="006D5EC3"/>
  </w:style>
  <w:style w:type="character" w:customStyle="1" w:styleId="RTFNum503">
    <w:name w:val="RTF_Num 50 3"/>
    <w:rsid w:val="006D5EC3"/>
  </w:style>
  <w:style w:type="character" w:customStyle="1" w:styleId="RTFNum504">
    <w:name w:val="RTF_Num 50 4"/>
    <w:rsid w:val="006D5EC3"/>
  </w:style>
  <w:style w:type="character" w:customStyle="1" w:styleId="RTFNum505">
    <w:name w:val="RTF_Num 50 5"/>
    <w:rsid w:val="006D5EC3"/>
  </w:style>
  <w:style w:type="character" w:customStyle="1" w:styleId="RTFNum506">
    <w:name w:val="RTF_Num 50 6"/>
    <w:rsid w:val="006D5EC3"/>
  </w:style>
  <w:style w:type="character" w:customStyle="1" w:styleId="RTFNum507">
    <w:name w:val="RTF_Num 50 7"/>
    <w:rsid w:val="006D5EC3"/>
  </w:style>
  <w:style w:type="character" w:customStyle="1" w:styleId="RTFNum508">
    <w:name w:val="RTF_Num 50 8"/>
    <w:rsid w:val="006D5EC3"/>
  </w:style>
  <w:style w:type="character" w:customStyle="1" w:styleId="RTFNum509">
    <w:name w:val="RTF_Num 50 9"/>
    <w:rsid w:val="006D5EC3"/>
  </w:style>
  <w:style w:type="character" w:customStyle="1" w:styleId="WW8Num67z0">
    <w:name w:val="WW8Num67z0"/>
    <w:rsid w:val="006D5EC3"/>
    <w:rPr>
      <w:b w:val="0"/>
      <w:i w:val="0"/>
    </w:rPr>
  </w:style>
  <w:style w:type="character" w:customStyle="1" w:styleId="WW8Num67z1">
    <w:name w:val="WW8Num67z1"/>
    <w:rsid w:val="006D5EC3"/>
    <w:rPr>
      <w:b w:val="0"/>
      <w:bCs/>
      <w:i w:val="0"/>
    </w:rPr>
  </w:style>
  <w:style w:type="character" w:customStyle="1" w:styleId="emailstyle19">
    <w:name w:val="emailstyle19"/>
    <w:rsid w:val="006D5EC3"/>
    <w:rPr>
      <w:rFonts w:ascii="Arial" w:hAnsi="Arial" w:cs="Arial"/>
      <w:color w:val="993366"/>
      <w:sz w:val="20"/>
    </w:rPr>
  </w:style>
  <w:style w:type="character" w:customStyle="1" w:styleId="iubsearch-contractname">
    <w:name w:val="iubsearch-contractname"/>
    <w:basedOn w:val="WW-DefaultParagraphFont1111111111"/>
    <w:rsid w:val="006D5EC3"/>
  </w:style>
  <w:style w:type="character" w:customStyle="1" w:styleId="WW-RTFNum21">
    <w:name w:val="WW-RTF_Num 2 1"/>
    <w:rsid w:val="006D5EC3"/>
  </w:style>
  <w:style w:type="character" w:customStyle="1" w:styleId="WW-RTFNum22">
    <w:name w:val="WW-RTF_Num 2 2"/>
    <w:rsid w:val="006D5EC3"/>
  </w:style>
  <w:style w:type="character" w:customStyle="1" w:styleId="WW-RTFNum23">
    <w:name w:val="WW-RTF_Num 2 3"/>
    <w:rsid w:val="006D5EC3"/>
  </w:style>
  <w:style w:type="character" w:customStyle="1" w:styleId="WW-RTFNum24">
    <w:name w:val="WW-RTF_Num 2 4"/>
    <w:rsid w:val="006D5EC3"/>
  </w:style>
  <w:style w:type="character" w:customStyle="1" w:styleId="WW-RTFNum25">
    <w:name w:val="WW-RTF_Num 2 5"/>
    <w:rsid w:val="006D5EC3"/>
  </w:style>
  <w:style w:type="character" w:customStyle="1" w:styleId="WW-RTFNum26">
    <w:name w:val="WW-RTF_Num 2 6"/>
    <w:rsid w:val="006D5EC3"/>
  </w:style>
  <w:style w:type="character" w:customStyle="1" w:styleId="WW-RTFNum27">
    <w:name w:val="WW-RTF_Num 2 7"/>
    <w:rsid w:val="006D5EC3"/>
  </w:style>
  <w:style w:type="character" w:customStyle="1" w:styleId="WW-RTFNum28">
    <w:name w:val="WW-RTF_Num 2 8"/>
    <w:rsid w:val="006D5EC3"/>
  </w:style>
  <w:style w:type="character" w:customStyle="1" w:styleId="WW-RTFNum29">
    <w:name w:val="WW-RTF_Num 2 9"/>
    <w:rsid w:val="006D5EC3"/>
  </w:style>
  <w:style w:type="character" w:customStyle="1" w:styleId="WW-RTFNum31">
    <w:name w:val="WW-RTF_Num 3 1"/>
    <w:rsid w:val="006D5EC3"/>
  </w:style>
  <w:style w:type="character" w:customStyle="1" w:styleId="WW-RTFNum32">
    <w:name w:val="WW-RTF_Num 3 2"/>
    <w:rsid w:val="006D5EC3"/>
  </w:style>
  <w:style w:type="character" w:customStyle="1" w:styleId="WW-RTFNum33">
    <w:name w:val="WW-RTF_Num 3 3"/>
    <w:rsid w:val="006D5EC3"/>
  </w:style>
  <w:style w:type="character" w:customStyle="1" w:styleId="WW-RTFNum34">
    <w:name w:val="WW-RTF_Num 3 4"/>
    <w:rsid w:val="006D5EC3"/>
  </w:style>
  <w:style w:type="character" w:customStyle="1" w:styleId="WW-RTFNum35">
    <w:name w:val="WW-RTF_Num 3 5"/>
    <w:rsid w:val="006D5EC3"/>
  </w:style>
  <w:style w:type="character" w:customStyle="1" w:styleId="WW-RTFNum36">
    <w:name w:val="WW-RTF_Num 3 6"/>
    <w:rsid w:val="006D5EC3"/>
  </w:style>
  <w:style w:type="character" w:customStyle="1" w:styleId="WW-RTFNum37">
    <w:name w:val="WW-RTF_Num 3 7"/>
    <w:rsid w:val="006D5EC3"/>
  </w:style>
  <w:style w:type="character" w:customStyle="1" w:styleId="WW-RTFNum38">
    <w:name w:val="WW-RTF_Num 3 8"/>
    <w:rsid w:val="006D5EC3"/>
  </w:style>
  <w:style w:type="character" w:customStyle="1" w:styleId="WW-RTFNum39">
    <w:name w:val="WW-RTF_Num 3 9"/>
    <w:rsid w:val="006D5EC3"/>
  </w:style>
  <w:style w:type="character" w:customStyle="1" w:styleId="WW-RTFNum41">
    <w:name w:val="WW-RTF_Num 4 1"/>
    <w:rsid w:val="006D5EC3"/>
  </w:style>
  <w:style w:type="character" w:customStyle="1" w:styleId="WW-RTFNum42">
    <w:name w:val="WW-RTF_Num 4 2"/>
    <w:rsid w:val="006D5EC3"/>
  </w:style>
  <w:style w:type="character" w:customStyle="1" w:styleId="WW-RTFNum43">
    <w:name w:val="WW-RTF_Num 4 3"/>
    <w:rsid w:val="006D5EC3"/>
  </w:style>
  <w:style w:type="character" w:customStyle="1" w:styleId="WW-RTFNum44">
    <w:name w:val="WW-RTF_Num 4 4"/>
    <w:rsid w:val="006D5EC3"/>
  </w:style>
  <w:style w:type="character" w:customStyle="1" w:styleId="WW-RTFNum45">
    <w:name w:val="WW-RTF_Num 4 5"/>
    <w:rsid w:val="006D5EC3"/>
  </w:style>
  <w:style w:type="character" w:customStyle="1" w:styleId="WW-RTFNum46">
    <w:name w:val="WW-RTF_Num 4 6"/>
    <w:rsid w:val="006D5EC3"/>
  </w:style>
  <w:style w:type="character" w:customStyle="1" w:styleId="WW-RTFNum47">
    <w:name w:val="WW-RTF_Num 4 7"/>
    <w:rsid w:val="006D5EC3"/>
  </w:style>
  <w:style w:type="character" w:customStyle="1" w:styleId="WW-RTFNum48">
    <w:name w:val="WW-RTF_Num 4 8"/>
    <w:rsid w:val="006D5EC3"/>
  </w:style>
  <w:style w:type="character" w:customStyle="1" w:styleId="WW-RTFNum49">
    <w:name w:val="WW-RTF_Num 4 9"/>
    <w:rsid w:val="006D5EC3"/>
  </w:style>
  <w:style w:type="character" w:customStyle="1" w:styleId="WW-RTFNum51">
    <w:name w:val="WW-RTF_Num 5 1"/>
    <w:rsid w:val="006D5EC3"/>
  </w:style>
  <w:style w:type="character" w:customStyle="1" w:styleId="WW-RTFNum52">
    <w:name w:val="WW-RTF_Num 5 2"/>
    <w:rsid w:val="006D5EC3"/>
  </w:style>
  <w:style w:type="character" w:customStyle="1" w:styleId="WW-RTFNum53">
    <w:name w:val="WW-RTF_Num 5 3"/>
    <w:rsid w:val="006D5EC3"/>
  </w:style>
  <w:style w:type="character" w:customStyle="1" w:styleId="WW-RTFNum54">
    <w:name w:val="WW-RTF_Num 5 4"/>
    <w:rsid w:val="006D5EC3"/>
  </w:style>
  <w:style w:type="character" w:customStyle="1" w:styleId="WW-RTFNum55">
    <w:name w:val="WW-RTF_Num 5 5"/>
    <w:rsid w:val="006D5EC3"/>
  </w:style>
  <w:style w:type="character" w:customStyle="1" w:styleId="WW-RTFNum56">
    <w:name w:val="WW-RTF_Num 5 6"/>
    <w:rsid w:val="006D5EC3"/>
  </w:style>
  <w:style w:type="character" w:customStyle="1" w:styleId="WW-RTFNum57">
    <w:name w:val="WW-RTF_Num 5 7"/>
    <w:rsid w:val="006D5EC3"/>
  </w:style>
  <w:style w:type="character" w:customStyle="1" w:styleId="WW-RTFNum58">
    <w:name w:val="WW-RTF_Num 5 8"/>
    <w:rsid w:val="006D5EC3"/>
  </w:style>
  <w:style w:type="character" w:customStyle="1" w:styleId="WW-RTFNum59">
    <w:name w:val="WW-RTF_Num 5 9"/>
    <w:rsid w:val="006D5EC3"/>
  </w:style>
  <w:style w:type="character" w:customStyle="1" w:styleId="WW-RTFNum61">
    <w:name w:val="WW-RTF_Num 6 1"/>
    <w:rsid w:val="006D5EC3"/>
  </w:style>
  <w:style w:type="character" w:customStyle="1" w:styleId="WW-RTFNum62">
    <w:name w:val="WW-RTF_Num 6 2"/>
    <w:rsid w:val="006D5EC3"/>
  </w:style>
  <w:style w:type="character" w:customStyle="1" w:styleId="WW-RTFNum63">
    <w:name w:val="WW-RTF_Num 6 3"/>
    <w:rsid w:val="006D5EC3"/>
  </w:style>
  <w:style w:type="character" w:customStyle="1" w:styleId="WW-RTFNum64">
    <w:name w:val="WW-RTF_Num 6 4"/>
    <w:rsid w:val="006D5EC3"/>
  </w:style>
  <w:style w:type="character" w:customStyle="1" w:styleId="WW-RTFNum65">
    <w:name w:val="WW-RTF_Num 6 5"/>
    <w:rsid w:val="006D5EC3"/>
  </w:style>
  <w:style w:type="character" w:customStyle="1" w:styleId="WW-RTFNum66">
    <w:name w:val="WW-RTF_Num 6 6"/>
    <w:rsid w:val="006D5EC3"/>
  </w:style>
  <w:style w:type="character" w:customStyle="1" w:styleId="WW-RTFNum67">
    <w:name w:val="WW-RTF_Num 6 7"/>
    <w:rsid w:val="006D5EC3"/>
  </w:style>
  <w:style w:type="character" w:customStyle="1" w:styleId="WW-RTFNum68">
    <w:name w:val="WW-RTF_Num 6 8"/>
    <w:rsid w:val="006D5EC3"/>
  </w:style>
  <w:style w:type="character" w:customStyle="1" w:styleId="WW-RTFNum69">
    <w:name w:val="WW-RTF_Num 6 9"/>
    <w:rsid w:val="006D5EC3"/>
  </w:style>
  <w:style w:type="character" w:customStyle="1" w:styleId="WW-RTFNum71">
    <w:name w:val="WW-RTF_Num 7 1"/>
    <w:rsid w:val="006D5EC3"/>
  </w:style>
  <w:style w:type="character" w:customStyle="1" w:styleId="WW-RTFNum72">
    <w:name w:val="WW-RTF_Num 7 2"/>
    <w:rsid w:val="006D5EC3"/>
  </w:style>
  <w:style w:type="character" w:customStyle="1" w:styleId="WW-RTFNum73">
    <w:name w:val="WW-RTF_Num 7 3"/>
    <w:rsid w:val="006D5EC3"/>
  </w:style>
  <w:style w:type="character" w:customStyle="1" w:styleId="WW-RTFNum74">
    <w:name w:val="WW-RTF_Num 7 4"/>
    <w:rsid w:val="006D5EC3"/>
  </w:style>
  <w:style w:type="character" w:customStyle="1" w:styleId="WW-RTFNum75">
    <w:name w:val="WW-RTF_Num 7 5"/>
    <w:rsid w:val="006D5EC3"/>
  </w:style>
  <w:style w:type="character" w:customStyle="1" w:styleId="WW-RTFNum76">
    <w:name w:val="WW-RTF_Num 7 6"/>
    <w:rsid w:val="006D5EC3"/>
  </w:style>
  <w:style w:type="character" w:customStyle="1" w:styleId="WW-RTFNum77">
    <w:name w:val="WW-RTF_Num 7 7"/>
    <w:rsid w:val="006D5EC3"/>
  </w:style>
  <w:style w:type="character" w:customStyle="1" w:styleId="WW-RTFNum78">
    <w:name w:val="WW-RTF_Num 7 8"/>
    <w:rsid w:val="006D5EC3"/>
  </w:style>
  <w:style w:type="character" w:customStyle="1" w:styleId="WW-RTFNum79">
    <w:name w:val="WW-RTF_Num 7 9"/>
    <w:rsid w:val="006D5EC3"/>
  </w:style>
  <w:style w:type="character" w:customStyle="1" w:styleId="Bullets">
    <w:name w:val="Bullets"/>
    <w:rsid w:val="006D5EC3"/>
    <w:rPr>
      <w:rFonts w:ascii="OpenSymbol" w:eastAsia="OpenSymbol" w:hAnsi="OpenSymbol" w:cs="OpenSymbol"/>
    </w:rPr>
  </w:style>
  <w:style w:type="character" w:customStyle="1" w:styleId="WW-RTFNum81">
    <w:name w:val="WW-RTF_Num 8 1"/>
    <w:rsid w:val="006D5EC3"/>
  </w:style>
  <w:style w:type="character" w:customStyle="1" w:styleId="WW-RTFNum82">
    <w:name w:val="WW-RTF_Num 8 2"/>
    <w:rsid w:val="006D5EC3"/>
  </w:style>
  <w:style w:type="character" w:customStyle="1" w:styleId="WW-RTFNum83">
    <w:name w:val="WW-RTF_Num 8 3"/>
    <w:rsid w:val="006D5EC3"/>
  </w:style>
  <w:style w:type="character" w:customStyle="1" w:styleId="WW-RTFNum84">
    <w:name w:val="WW-RTF_Num 8 4"/>
    <w:rsid w:val="006D5EC3"/>
  </w:style>
  <w:style w:type="character" w:customStyle="1" w:styleId="WW-RTFNum85">
    <w:name w:val="WW-RTF_Num 8 5"/>
    <w:rsid w:val="006D5EC3"/>
  </w:style>
  <w:style w:type="character" w:customStyle="1" w:styleId="WW-RTFNum86">
    <w:name w:val="WW-RTF_Num 8 6"/>
    <w:rsid w:val="006D5EC3"/>
  </w:style>
  <w:style w:type="character" w:customStyle="1" w:styleId="WW-RTFNum87">
    <w:name w:val="WW-RTF_Num 8 7"/>
    <w:rsid w:val="006D5EC3"/>
  </w:style>
  <w:style w:type="character" w:customStyle="1" w:styleId="WW-RTFNum88">
    <w:name w:val="WW-RTF_Num 8 8"/>
    <w:rsid w:val="006D5EC3"/>
  </w:style>
  <w:style w:type="character" w:customStyle="1" w:styleId="WW-RTFNum89">
    <w:name w:val="WW-RTF_Num 8 9"/>
    <w:rsid w:val="006D5EC3"/>
  </w:style>
  <w:style w:type="character" w:customStyle="1" w:styleId="WW-RTFNum211">
    <w:name w:val="WW-RTF_Num 2 11"/>
    <w:rsid w:val="006D5EC3"/>
  </w:style>
  <w:style w:type="character" w:customStyle="1" w:styleId="WW-RTFNum221">
    <w:name w:val="WW-RTF_Num 2 21"/>
    <w:rsid w:val="006D5EC3"/>
  </w:style>
  <w:style w:type="character" w:customStyle="1" w:styleId="WW-RTFNum231">
    <w:name w:val="WW-RTF_Num 2 31"/>
    <w:rsid w:val="006D5EC3"/>
  </w:style>
  <w:style w:type="character" w:customStyle="1" w:styleId="WW-RTFNum241">
    <w:name w:val="WW-RTF_Num 2 41"/>
    <w:rsid w:val="006D5EC3"/>
  </w:style>
  <w:style w:type="character" w:customStyle="1" w:styleId="WW-RTFNum251">
    <w:name w:val="WW-RTF_Num 2 51"/>
    <w:rsid w:val="006D5EC3"/>
  </w:style>
  <w:style w:type="character" w:customStyle="1" w:styleId="WW-RTFNum261">
    <w:name w:val="WW-RTF_Num 2 61"/>
    <w:rsid w:val="006D5EC3"/>
  </w:style>
  <w:style w:type="character" w:customStyle="1" w:styleId="WW-RTFNum271">
    <w:name w:val="WW-RTF_Num 2 71"/>
    <w:rsid w:val="006D5EC3"/>
  </w:style>
  <w:style w:type="character" w:customStyle="1" w:styleId="WW-RTFNum281">
    <w:name w:val="WW-RTF_Num 2 81"/>
    <w:rsid w:val="006D5EC3"/>
  </w:style>
  <w:style w:type="character" w:customStyle="1" w:styleId="WW-RTFNum291">
    <w:name w:val="WW-RTF_Num 2 91"/>
    <w:rsid w:val="006D5EC3"/>
  </w:style>
  <w:style w:type="character" w:customStyle="1" w:styleId="WW-RTFNum311">
    <w:name w:val="WW-RTF_Num 3 11"/>
    <w:rsid w:val="006D5EC3"/>
    <w:rPr>
      <w:rFonts w:ascii="!Neo'w Arial" w:eastAsia="!Neo'w Arial" w:hAnsi="!Neo'w Arial" w:cs="!Neo'w Arial"/>
    </w:rPr>
  </w:style>
  <w:style w:type="character" w:customStyle="1" w:styleId="WW-RTFNum321">
    <w:name w:val="WW-RTF_Num 3 21"/>
    <w:rsid w:val="006D5EC3"/>
    <w:rPr>
      <w:rFonts w:ascii="Times New Roman" w:eastAsia="Times New Roman" w:hAnsi="Times New Roman" w:cs="Times New Roman"/>
      <w:sz w:val="22"/>
      <w:szCs w:val="22"/>
    </w:rPr>
  </w:style>
  <w:style w:type="character" w:customStyle="1" w:styleId="WW-RTFNum331">
    <w:name w:val="WW-RTF_Num 3 31"/>
    <w:rsid w:val="006D5EC3"/>
  </w:style>
  <w:style w:type="character" w:customStyle="1" w:styleId="WW-RTFNum341">
    <w:name w:val="WW-RTF_Num 3 41"/>
    <w:rsid w:val="006D5EC3"/>
  </w:style>
  <w:style w:type="character" w:customStyle="1" w:styleId="WW-RTFNum351">
    <w:name w:val="WW-RTF_Num 3 51"/>
    <w:rsid w:val="006D5EC3"/>
  </w:style>
  <w:style w:type="character" w:customStyle="1" w:styleId="WW-RTFNum361">
    <w:name w:val="WW-RTF_Num 3 61"/>
    <w:rsid w:val="006D5EC3"/>
  </w:style>
  <w:style w:type="character" w:customStyle="1" w:styleId="WW-RTFNum371">
    <w:name w:val="WW-RTF_Num 3 71"/>
    <w:rsid w:val="006D5EC3"/>
  </w:style>
  <w:style w:type="character" w:customStyle="1" w:styleId="WW-RTFNum381">
    <w:name w:val="WW-RTF_Num 3 81"/>
    <w:rsid w:val="006D5EC3"/>
  </w:style>
  <w:style w:type="character" w:customStyle="1" w:styleId="WW-RTFNum391">
    <w:name w:val="WW-RTF_Num 3 91"/>
    <w:rsid w:val="006D5EC3"/>
  </w:style>
  <w:style w:type="character" w:customStyle="1" w:styleId="WW-RTFNum411">
    <w:name w:val="WW-RTF_Num 4 11"/>
    <w:rsid w:val="006D5EC3"/>
    <w:rPr>
      <w:rFonts w:ascii="!Neo'w Arial" w:eastAsia="!Neo'w Arial" w:hAnsi="!Neo'w Arial" w:cs="!Neo'w Arial"/>
    </w:rPr>
  </w:style>
  <w:style w:type="character" w:customStyle="1" w:styleId="WW-RTFNum421">
    <w:name w:val="WW-RTF_Num 4 21"/>
    <w:rsid w:val="006D5EC3"/>
    <w:rPr>
      <w:rFonts w:ascii="Times New Roman" w:eastAsia="Times New Roman" w:hAnsi="Times New Roman" w:cs="Times New Roman"/>
      <w:sz w:val="22"/>
      <w:szCs w:val="22"/>
    </w:rPr>
  </w:style>
  <w:style w:type="character" w:customStyle="1" w:styleId="WW-RTFNum431">
    <w:name w:val="WW-RTF_Num 4 31"/>
    <w:rsid w:val="006D5EC3"/>
  </w:style>
  <w:style w:type="character" w:customStyle="1" w:styleId="WW-RTFNum441">
    <w:name w:val="WW-RTF_Num 4 41"/>
    <w:rsid w:val="006D5EC3"/>
  </w:style>
  <w:style w:type="character" w:customStyle="1" w:styleId="WW-RTFNum451">
    <w:name w:val="WW-RTF_Num 4 51"/>
    <w:rsid w:val="006D5EC3"/>
  </w:style>
  <w:style w:type="character" w:customStyle="1" w:styleId="WW-RTFNum461">
    <w:name w:val="WW-RTF_Num 4 61"/>
    <w:rsid w:val="006D5EC3"/>
  </w:style>
  <w:style w:type="character" w:customStyle="1" w:styleId="WW-RTFNum471">
    <w:name w:val="WW-RTF_Num 4 71"/>
    <w:rsid w:val="006D5EC3"/>
  </w:style>
  <w:style w:type="character" w:customStyle="1" w:styleId="WW-RTFNum481">
    <w:name w:val="WW-RTF_Num 4 81"/>
    <w:rsid w:val="006D5EC3"/>
  </w:style>
  <w:style w:type="character" w:customStyle="1" w:styleId="WW-RTFNum491">
    <w:name w:val="WW-RTF_Num 4 91"/>
    <w:rsid w:val="006D5EC3"/>
  </w:style>
  <w:style w:type="character" w:customStyle="1" w:styleId="st1">
    <w:name w:val="st1"/>
    <w:basedOn w:val="WW-DefaultParagraphFont11111"/>
    <w:rsid w:val="006D5EC3"/>
  </w:style>
  <w:style w:type="character" w:customStyle="1" w:styleId="WW-RTFNum2112">
    <w:name w:val="WW-RTF_Num 2 112"/>
    <w:rsid w:val="006D5EC3"/>
  </w:style>
  <w:style w:type="character" w:customStyle="1" w:styleId="WW-RTFNum2212">
    <w:name w:val="WW-RTF_Num 2 212"/>
    <w:rsid w:val="006D5EC3"/>
    <w:rPr>
      <w:rFonts w:ascii="Times New Roman" w:eastAsia="Times New Roman" w:hAnsi="Times New Roman" w:cs="Times New Roman"/>
      <w:sz w:val="22"/>
      <w:szCs w:val="22"/>
    </w:rPr>
  </w:style>
  <w:style w:type="character" w:customStyle="1" w:styleId="WW-RTFNum2312">
    <w:name w:val="WW-RTF_Num 2 312"/>
    <w:rsid w:val="006D5EC3"/>
  </w:style>
  <w:style w:type="character" w:customStyle="1" w:styleId="WW-RTFNum2412">
    <w:name w:val="WW-RTF_Num 2 412"/>
    <w:rsid w:val="006D5EC3"/>
  </w:style>
  <w:style w:type="character" w:customStyle="1" w:styleId="WW-RTFNum2512">
    <w:name w:val="WW-RTF_Num 2 512"/>
    <w:rsid w:val="006D5EC3"/>
  </w:style>
  <w:style w:type="character" w:customStyle="1" w:styleId="WW-RTFNum2612">
    <w:name w:val="WW-RTF_Num 2 612"/>
    <w:rsid w:val="006D5EC3"/>
  </w:style>
  <w:style w:type="character" w:customStyle="1" w:styleId="WW-RTFNum2712">
    <w:name w:val="WW-RTF_Num 2 712"/>
    <w:rsid w:val="006D5EC3"/>
  </w:style>
  <w:style w:type="character" w:customStyle="1" w:styleId="WW-RTFNum2812">
    <w:name w:val="WW-RTF_Num 2 812"/>
    <w:rsid w:val="006D5EC3"/>
  </w:style>
  <w:style w:type="character" w:customStyle="1" w:styleId="WW-RTFNum2912">
    <w:name w:val="WW-RTF_Num 2 912"/>
    <w:rsid w:val="006D5EC3"/>
  </w:style>
  <w:style w:type="character" w:customStyle="1" w:styleId="WW-RTFNum3112">
    <w:name w:val="WW-RTF_Num 3 112"/>
    <w:rsid w:val="006D5EC3"/>
    <w:rPr>
      <w:rFonts w:ascii="Symbol" w:eastAsia="Symbol" w:hAnsi="Symbol" w:cs="Symbol"/>
    </w:rPr>
  </w:style>
  <w:style w:type="character" w:customStyle="1" w:styleId="WW-RTFNum3212">
    <w:name w:val="WW-RTF_Num 3 212"/>
    <w:rsid w:val="006D5EC3"/>
    <w:rPr>
      <w:rFonts w:ascii="OpenSymbol" w:eastAsia="OpenSymbol" w:hAnsi="OpenSymbol" w:cs="OpenSymbol"/>
      <w:sz w:val="22"/>
      <w:szCs w:val="22"/>
    </w:rPr>
  </w:style>
  <w:style w:type="character" w:customStyle="1" w:styleId="WW-RTFNum3312">
    <w:name w:val="WW-RTF_Num 3 312"/>
    <w:rsid w:val="006D5EC3"/>
    <w:rPr>
      <w:rFonts w:ascii="OpenSymbol" w:eastAsia="OpenSymbol" w:hAnsi="OpenSymbol" w:cs="OpenSymbol"/>
      <w:sz w:val="22"/>
      <w:szCs w:val="22"/>
    </w:rPr>
  </w:style>
  <w:style w:type="character" w:customStyle="1" w:styleId="WW-RTFNum3412">
    <w:name w:val="WW-RTF_Num 3 412"/>
    <w:rsid w:val="006D5EC3"/>
    <w:rPr>
      <w:rFonts w:ascii="Symbol" w:eastAsia="Symbol" w:hAnsi="Symbol" w:cs="Symbol"/>
    </w:rPr>
  </w:style>
  <w:style w:type="character" w:customStyle="1" w:styleId="WW-RTFNum3512">
    <w:name w:val="WW-RTF_Num 3 512"/>
    <w:rsid w:val="006D5EC3"/>
    <w:rPr>
      <w:rFonts w:ascii="OpenSymbol" w:eastAsia="OpenSymbol" w:hAnsi="OpenSymbol" w:cs="OpenSymbol"/>
      <w:sz w:val="22"/>
      <w:szCs w:val="22"/>
    </w:rPr>
  </w:style>
  <w:style w:type="character" w:customStyle="1" w:styleId="WW-RTFNum3612">
    <w:name w:val="WW-RTF_Num 3 612"/>
    <w:rsid w:val="006D5EC3"/>
    <w:rPr>
      <w:rFonts w:ascii="OpenSymbol" w:eastAsia="OpenSymbol" w:hAnsi="OpenSymbol" w:cs="OpenSymbol"/>
      <w:sz w:val="22"/>
      <w:szCs w:val="22"/>
    </w:rPr>
  </w:style>
  <w:style w:type="character" w:customStyle="1" w:styleId="WW-RTFNum3712">
    <w:name w:val="WW-RTF_Num 3 712"/>
    <w:rsid w:val="006D5EC3"/>
    <w:rPr>
      <w:rFonts w:ascii="Symbol" w:eastAsia="Symbol" w:hAnsi="Symbol" w:cs="Symbol"/>
    </w:rPr>
  </w:style>
  <w:style w:type="character" w:customStyle="1" w:styleId="WW-RTFNum3812">
    <w:name w:val="WW-RTF_Num 3 812"/>
    <w:rsid w:val="006D5EC3"/>
    <w:rPr>
      <w:rFonts w:ascii="OpenSymbol" w:eastAsia="OpenSymbol" w:hAnsi="OpenSymbol" w:cs="OpenSymbol"/>
      <w:sz w:val="22"/>
      <w:szCs w:val="22"/>
    </w:rPr>
  </w:style>
  <w:style w:type="character" w:customStyle="1" w:styleId="WW-RTFNum3912">
    <w:name w:val="WW-RTF_Num 3 912"/>
    <w:rsid w:val="006D5EC3"/>
    <w:rPr>
      <w:rFonts w:ascii="OpenSymbol" w:eastAsia="OpenSymbol" w:hAnsi="OpenSymbol" w:cs="OpenSymbol"/>
      <w:sz w:val="22"/>
      <w:szCs w:val="22"/>
    </w:rPr>
  </w:style>
  <w:style w:type="character" w:customStyle="1" w:styleId="WW-RTFNum4112">
    <w:name w:val="WW-RTF_Num 4 112"/>
    <w:rsid w:val="006D5EC3"/>
    <w:rPr>
      <w:rFonts w:ascii="Symbol" w:eastAsia="Symbol" w:hAnsi="Symbol" w:cs="Symbol"/>
    </w:rPr>
  </w:style>
  <w:style w:type="character" w:customStyle="1" w:styleId="WW-RTFNum4212">
    <w:name w:val="WW-RTF_Num 4 212"/>
    <w:rsid w:val="006D5EC3"/>
    <w:rPr>
      <w:rFonts w:ascii="OpenSymbol" w:eastAsia="OpenSymbol" w:hAnsi="OpenSymbol" w:cs="OpenSymbol"/>
      <w:sz w:val="22"/>
      <w:szCs w:val="22"/>
    </w:rPr>
  </w:style>
  <w:style w:type="character" w:customStyle="1" w:styleId="WW-RTFNum4312">
    <w:name w:val="WW-RTF_Num 4 312"/>
    <w:rsid w:val="006D5EC3"/>
    <w:rPr>
      <w:rFonts w:ascii="OpenSymbol" w:eastAsia="OpenSymbol" w:hAnsi="OpenSymbol" w:cs="OpenSymbol"/>
      <w:sz w:val="22"/>
      <w:szCs w:val="22"/>
    </w:rPr>
  </w:style>
  <w:style w:type="character" w:customStyle="1" w:styleId="WW-RTFNum4412">
    <w:name w:val="WW-RTF_Num 4 412"/>
    <w:rsid w:val="006D5EC3"/>
    <w:rPr>
      <w:rFonts w:ascii="Symbol" w:eastAsia="Symbol" w:hAnsi="Symbol" w:cs="Symbol"/>
    </w:rPr>
  </w:style>
  <w:style w:type="character" w:customStyle="1" w:styleId="WW-RTFNum4512">
    <w:name w:val="WW-RTF_Num 4 512"/>
    <w:rsid w:val="006D5EC3"/>
    <w:rPr>
      <w:rFonts w:ascii="OpenSymbol" w:eastAsia="OpenSymbol" w:hAnsi="OpenSymbol" w:cs="OpenSymbol"/>
      <w:sz w:val="22"/>
      <w:szCs w:val="22"/>
    </w:rPr>
  </w:style>
  <w:style w:type="character" w:customStyle="1" w:styleId="WW-RTFNum4612">
    <w:name w:val="WW-RTF_Num 4 612"/>
    <w:rsid w:val="006D5EC3"/>
    <w:rPr>
      <w:rFonts w:ascii="OpenSymbol" w:eastAsia="OpenSymbol" w:hAnsi="OpenSymbol" w:cs="OpenSymbol"/>
      <w:sz w:val="22"/>
      <w:szCs w:val="22"/>
    </w:rPr>
  </w:style>
  <w:style w:type="character" w:customStyle="1" w:styleId="WW-RTFNum4712">
    <w:name w:val="WW-RTF_Num 4 712"/>
    <w:rsid w:val="006D5EC3"/>
    <w:rPr>
      <w:rFonts w:ascii="Symbol" w:eastAsia="Symbol" w:hAnsi="Symbol" w:cs="Symbol"/>
    </w:rPr>
  </w:style>
  <w:style w:type="character" w:customStyle="1" w:styleId="WW-RTFNum4812">
    <w:name w:val="WW-RTF_Num 4 812"/>
    <w:rsid w:val="006D5EC3"/>
    <w:rPr>
      <w:rFonts w:ascii="OpenSymbol" w:eastAsia="OpenSymbol" w:hAnsi="OpenSymbol" w:cs="OpenSymbol"/>
      <w:sz w:val="22"/>
      <w:szCs w:val="22"/>
    </w:rPr>
  </w:style>
  <w:style w:type="character" w:customStyle="1" w:styleId="WW-RTFNum4912">
    <w:name w:val="WW-RTF_Num 4 912"/>
    <w:rsid w:val="006D5EC3"/>
    <w:rPr>
      <w:rFonts w:ascii="OpenSymbol" w:eastAsia="OpenSymbol" w:hAnsi="OpenSymbol" w:cs="OpenSymbol"/>
      <w:sz w:val="22"/>
      <w:szCs w:val="22"/>
    </w:rPr>
  </w:style>
  <w:style w:type="character" w:customStyle="1" w:styleId="WW-RTFNum511">
    <w:name w:val="WW-RTF_Num 5 11"/>
    <w:rsid w:val="006D5EC3"/>
  </w:style>
  <w:style w:type="character" w:customStyle="1" w:styleId="WW-RTFNum521">
    <w:name w:val="WW-RTF_Num 5 21"/>
    <w:rsid w:val="006D5EC3"/>
    <w:rPr>
      <w:rFonts w:ascii="Times New Roman" w:eastAsia="Times New Roman" w:hAnsi="Times New Roman" w:cs="Times New Roman"/>
      <w:sz w:val="22"/>
      <w:szCs w:val="22"/>
    </w:rPr>
  </w:style>
  <w:style w:type="character" w:customStyle="1" w:styleId="WW-RTFNum531">
    <w:name w:val="WW-RTF_Num 5 31"/>
    <w:rsid w:val="006D5EC3"/>
  </w:style>
  <w:style w:type="character" w:customStyle="1" w:styleId="WW-RTFNum541">
    <w:name w:val="WW-RTF_Num 5 41"/>
    <w:rsid w:val="006D5EC3"/>
  </w:style>
  <w:style w:type="character" w:customStyle="1" w:styleId="WW-RTFNum551">
    <w:name w:val="WW-RTF_Num 5 51"/>
    <w:rsid w:val="006D5EC3"/>
  </w:style>
  <w:style w:type="character" w:customStyle="1" w:styleId="WW-RTFNum561">
    <w:name w:val="WW-RTF_Num 5 61"/>
    <w:rsid w:val="006D5EC3"/>
  </w:style>
  <w:style w:type="character" w:customStyle="1" w:styleId="WW-RTFNum571">
    <w:name w:val="WW-RTF_Num 5 71"/>
    <w:rsid w:val="006D5EC3"/>
  </w:style>
  <w:style w:type="character" w:customStyle="1" w:styleId="WW-RTFNum581">
    <w:name w:val="WW-RTF_Num 5 81"/>
    <w:rsid w:val="006D5EC3"/>
  </w:style>
  <w:style w:type="character" w:customStyle="1" w:styleId="WW-RTFNum591">
    <w:name w:val="WW-RTF_Num 5 91"/>
    <w:rsid w:val="006D5EC3"/>
  </w:style>
  <w:style w:type="character" w:customStyle="1" w:styleId="WW-RTFNum611">
    <w:name w:val="WW-RTF_Num 6 11"/>
    <w:rsid w:val="006D5EC3"/>
    <w:rPr>
      <w:rFonts w:ascii="Times New Roman" w:eastAsia="Times New Roman" w:hAnsi="Times New Roman" w:cs="Times New Roman"/>
    </w:rPr>
  </w:style>
  <w:style w:type="character" w:customStyle="1" w:styleId="WW-RTFNum711">
    <w:name w:val="WW-RTF_Num 7 11"/>
    <w:rsid w:val="006D5EC3"/>
  </w:style>
  <w:style w:type="character" w:customStyle="1" w:styleId="WW-RTFNum721">
    <w:name w:val="WW-RTF_Num 7 21"/>
    <w:rsid w:val="006D5EC3"/>
    <w:rPr>
      <w:rFonts w:ascii="Times New Roman" w:eastAsia="Times New Roman" w:hAnsi="Times New Roman" w:cs="Times New Roman"/>
      <w:sz w:val="22"/>
      <w:szCs w:val="22"/>
    </w:rPr>
  </w:style>
  <w:style w:type="character" w:customStyle="1" w:styleId="WW-RTFNum731">
    <w:name w:val="WW-RTF_Num 7 31"/>
    <w:rsid w:val="006D5EC3"/>
  </w:style>
  <w:style w:type="character" w:customStyle="1" w:styleId="WW-RTFNum741">
    <w:name w:val="WW-RTF_Num 7 41"/>
    <w:rsid w:val="006D5EC3"/>
  </w:style>
  <w:style w:type="character" w:customStyle="1" w:styleId="WW-RTFNum751">
    <w:name w:val="WW-RTF_Num 7 51"/>
    <w:rsid w:val="006D5EC3"/>
  </w:style>
  <w:style w:type="character" w:customStyle="1" w:styleId="WW-RTFNum761">
    <w:name w:val="WW-RTF_Num 7 61"/>
    <w:rsid w:val="006D5EC3"/>
  </w:style>
  <w:style w:type="character" w:customStyle="1" w:styleId="WW-RTFNum771">
    <w:name w:val="WW-RTF_Num 7 71"/>
    <w:rsid w:val="006D5EC3"/>
  </w:style>
  <w:style w:type="character" w:customStyle="1" w:styleId="WW-RTFNum781">
    <w:name w:val="WW-RTF_Num 7 81"/>
    <w:rsid w:val="006D5EC3"/>
  </w:style>
  <w:style w:type="character" w:customStyle="1" w:styleId="WW-RTFNum791">
    <w:name w:val="WW-RTF_Num 7 91"/>
    <w:rsid w:val="006D5EC3"/>
  </w:style>
  <w:style w:type="character" w:customStyle="1" w:styleId="WW-RTFNum811">
    <w:name w:val="WW-RTF_Num 8 11"/>
    <w:rsid w:val="006D5EC3"/>
  </w:style>
  <w:style w:type="character" w:customStyle="1" w:styleId="WW-RTFNum821">
    <w:name w:val="WW-RTF_Num 8 21"/>
    <w:rsid w:val="006D5EC3"/>
    <w:rPr>
      <w:i/>
      <w:iCs/>
    </w:rPr>
  </w:style>
  <w:style w:type="character" w:customStyle="1" w:styleId="WW-RTFNum831">
    <w:name w:val="WW-RTF_Num 8 31"/>
    <w:rsid w:val="006D5EC3"/>
  </w:style>
  <w:style w:type="character" w:customStyle="1" w:styleId="WW-RTFNum841">
    <w:name w:val="WW-RTF_Num 8 41"/>
    <w:rsid w:val="006D5EC3"/>
  </w:style>
  <w:style w:type="character" w:customStyle="1" w:styleId="WW-RTFNum851">
    <w:name w:val="WW-RTF_Num 8 51"/>
    <w:rsid w:val="006D5EC3"/>
  </w:style>
  <w:style w:type="character" w:customStyle="1" w:styleId="WW-RTFNum861">
    <w:name w:val="WW-RTF_Num 8 61"/>
    <w:rsid w:val="006D5EC3"/>
  </w:style>
  <w:style w:type="character" w:customStyle="1" w:styleId="WW-RTFNum871">
    <w:name w:val="WW-RTF_Num 8 71"/>
    <w:rsid w:val="006D5EC3"/>
  </w:style>
  <w:style w:type="character" w:customStyle="1" w:styleId="WW-RTFNum881">
    <w:name w:val="WW-RTF_Num 8 81"/>
    <w:rsid w:val="006D5EC3"/>
  </w:style>
  <w:style w:type="character" w:customStyle="1" w:styleId="WW-RTFNum891">
    <w:name w:val="WW-RTF_Num 8 91"/>
    <w:rsid w:val="006D5EC3"/>
  </w:style>
  <w:style w:type="character" w:customStyle="1" w:styleId="WW-RTFNum21123">
    <w:name w:val="WW-RTF_Num 2 1123"/>
    <w:rsid w:val="006D5EC3"/>
    <w:rPr>
      <w:sz w:val="22"/>
      <w:szCs w:val="22"/>
    </w:rPr>
  </w:style>
  <w:style w:type="character" w:customStyle="1" w:styleId="WW-RTFNum22123">
    <w:name w:val="WW-RTF_Num 2 2123"/>
    <w:rsid w:val="006D5EC3"/>
  </w:style>
  <w:style w:type="character" w:customStyle="1" w:styleId="WW-RTFNum23123">
    <w:name w:val="WW-RTF_Num 2 3123"/>
    <w:rsid w:val="006D5EC3"/>
  </w:style>
  <w:style w:type="character" w:customStyle="1" w:styleId="WW-RTFNum24123">
    <w:name w:val="WW-RTF_Num 2 4123"/>
    <w:rsid w:val="006D5EC3"/>
  </w:style>
  <w:style w:type="character" w:customStyle="1" w:styleId="WW-RTFNum25123">
    <w:name w:val="WW-RTF_Num 2 5123"/>
    <w:rsid w:val="006D5EC3"/>
  </w:style>
  <w:style w:type="character" w:customStyle="1" w:styleId="WW-RTFNum26123">
    <w:name w:val="WW-RTF_Num 2 6123"/>
    <w:rsid w:val="006D5EC3"/>
  </w:style>
  <w:style w:type="character" w:customStyle="1" w:styleId="WW-RTFNum27123">
    <w:name w:val="WW-RTF_Num 2 7123"/>
    <w:rsid w:val="006D5EC3"/>
  </w:style>
  <w:style w:type="character" w:customStyle="1" w:styleId="WW-RTFNum28123">
    <w:name w:val="WW-RTF_Num 2 8123"/>
    <w:rsid w:val="006D5EC3"/>
  </w:style>
  <w:style w:type="character" w:customStyle="1" w:styleId="WW-RTFNum29123">
    <w:name w:val="WW-RTF_Num 2 9123"/>
    <w:rsid w:val="006D5EC3"/>
  </w:style>
  <w:style w:type="character" w:customStyle="1" w:styleId="WW-DefaultParagraphFont111111111111111">
    <w:name w:val="WW-Default Paragraph Font111111111111111"/>
    <w:rsid w:val="006D5EC3"/>
    <w:rPr>
      <w:sz w:val="24"/>
      <w:szCs w:val="24"/>
    </w:rPr>
  </w:style>
  <w:style w:type="character" w:customStyle="1" w:styleId="WW-RTFNum31123">
    <w:name w:val="WW-RTF_Num 3 1123"/>
    <w:rsid w:val="006D5EC3"/>
    <w:rPr>
      <w:sz w:val="22"/>
      <w:szCs w:val="22"/>
    </w:rPr>
  </w:style>
  <w:style w:type="character" w:customStyle="1" w:styleId="WW-RTFNum32123">
    <w:name w:val="WW-RTF_Num 3 2123"/>
    <w:rsid w:val="006D5EC3"/>
  </w:style>
  <w:style w:type="character" w:customStyle="1" w:styleId="WW-RTFNum33123">
    <w:name w:val="WW-RTF_Num 3 3123"/>
    <w:rsid w:val="006D5EC3"/>
  </w:style>
  <w:style w:type="character" w:customStyle="1" w:styleId="WW-RTFNum34123">
    <w:name w:val="WW-RTF_Num 3 4123"/>
    <w:rsid w:val="006D5EC3"/>
  </w:style>
  <w:style w:type="character" w:customStyle="1" w:styleId="WW-RTFNum35123">
    <w:name w:val="WW-RTF_Num 3 5123"/>
    <w:rsid w:val="006D5EC3"/>
  </w:style>
  <w:style w:type="character" w:customStyle="1" w:styleId="WW-RTFNum36123">
    <w:name w:val="WW-RTF_Num 3 6123"/>
    <w:rsid w:val="006D5EC3"/>
  </w:style>
  <w:style w:type="character" w:customStyle="1" w:styleId="WW-RTFNum37123">
    <w:name w:val="WW-RTF_Num 3 7123"/>
    <w:rsid w:val="006D5EC3"/>
  </w:style>
  <w:style w:type="character" w:customStyle="1" w:styleId="WW-RTFNum38123">
    <w:name w:val="WW-RTF_Num 3 8123"/>
    <w:rsid w:val="006D5EC3"/>
  </w:style>
  <w:style w:type="character" w:customStyle="1" w:styleId="WW-RTFNum39123">
    <w:name w:val="WW-RTF_Num 3 9123"/>
    <w:rsid w:val="006D5EC3"/>
  </w:style>
  <w:style w:type="character" w:customStyle="1" w:styleId="WW8Num37z0">
    <w:name w:val="WW8Num37z0"/>
    <w:rsid w:val="006D5EC3"/>
    <w:rPr>
      <w:sz w:val="22"/>
      <w:szCs w:val="22"/>
    </w:rPr>
  </w:style>
  <w:style w:type="character" w:customStyle="1" w:styleId="WW-RTFNum41123">
    <w:name w:val="WW-RTF_Num 4 1123"/>
    <w:rsid w:val="006D5EC3"/>
    <w:rPr>
      <w:b/>
      <w:bCs/>
      <w:sz w:val="22"/>
      <w:szCs w:val="22"/>
    </w:rPr>
  </w:style>
  <w:style w:type="character" w:customStyle="1" w:styleId="WW-RTFNum42123">
    <w:name w:val="WW-RTF_Num 4 2123"/>
    <w:rsid w:val="006D5EC3"/>
  </w:style>
  <w:style w:type="character" w:customStyle="1" w:styleId="WW-RTFNum43123">
    <w:name w:val="WW-RTF_Num 4 3123"/>
    <w:rsid w:val="006D5EC3"/>
  </w:style>
  <w:style w:type="character" w:customStyle="1" w:styleId="WW-RTFNum44123">
    <w:name w:val="WW-RTF_Num 4 4123"/>
    <w:rsid w:val="006D5EC3"/>
  </w:style>
  <w:style w:type="character" w:customStyle="1" w:styleId="WW-RTFNum45123">
    <w:name w:val="WW-RTF_Num 4 5123"/>
    <w:rsid w:val="006D5EC3"/>
  </w:style>
  <w:style w:type="character" w:customStyle="1" w:styleId="WW-RTFNum46123">
    <w:name w:val="WW-RTF_Num 4 6123"/>
    <w:rsid w:val="006D5EC3"/>
  </w:style>
  <w:style w:type="character" w:customStyle="1" w:styleId="WW-RTFNum47123">
    <w:name w:val="WW-RTF_Num 4 7123"/>
    <w:rsid w:val="006D5EC3"/>
  </w:style>
  <w:style w:type="character" w:customStyle="1" w:styleId="WW-RTFNum48123">
    <w:name w:val="WW-RTF_Num 4 8123"/>
    <w:rsid w:val="006D5EC3"/>
  </w:style>
  <w:style w:type="character" w:customStyle="1" w:styleId="WW-RTFNum49123">
    <w:name w:val="WW-RTF_Num 4 9123"/>
    <w:rsid w:val="006D5EC3"/>
  </w:style>
  <w:style w:type="character" w:customStyle="1" w:styleId="WW-RTFNum5112">
    <w:name w:val="WW-RTF_Num 5 112"/>
    <w:rsid w:val="006D5EC3"/>
  </w:style>
  <w:style w:type="character" w:customStyle="1" w:styleId="WW-RTFNum5212">
    <w:name w:val="WW-RTF_Num 5 212"/>
    <w:rsid w:val="006D5EC3"/>
  </w:style>
  <w:style w:type="character" w:customStyle="1" w:styleId="WW-RTFNum5312">
    <w:name w:val="WW-RTF_Num 5 312"/>
    <w:rsid w:val="006D5EC3"/>
  </w:style>
  <w:style w:type="character" w:customStyle="1" w:styleId="WW-RTFNum5412">
    <w:name w:val="WW-RTF_Num 5 412"/>
    <w:rsid w:val="006D5EC3"/>
  </w:style>
  <w:style w:type="character" w:customStyle="1" w:styleId="WW-RTFNum5512">
    <w:name w:val="WW-RTF_Num 5 512"/>
    <w:rsid w:val="006D5EC3"/>
  </w:style>
  <w:style w:type="character" w:customStyle="1" w:styleId="WW-RTFNum5612">
    <w:name w:val="WW-RTF_Num 5 612"/>
    <w:rsid w:val="006D5EC3"/>
  </w:style>
  <w:style w:type="character" w:customStyle="1" w:styleId="WW-RTFNum5712">
    <w:name w:val="WW-RTF_Num 5 712"/>
    <w:rsid w:val="006D5EC3"/>
  </w:style>
  <w:style w:type="character" w:customStyle="1" w:styleId="WW-RTFNum5812">
    <w:name w:val="WW-RTF_Num 5 812"/>
    <w:rsid w:val="006D5EC3"/>
  </w:style>
  <w:style w:type="character" w:customStyle="1" w:styleId="WW-RTFNum5912">
    <w:name w:val="WW-RTF_Num 5 912"/>
    <w:rsid w:val="006D5EC3"/>
  </w:style>
  <w:style w:type="character" w:customStyle="1" w:styleId="WW-RTFNum6112">
    <w:name w:val="WW-RTF_Num 6 112"/>
    <w:rsid w:val="006D5EC3"/>
  </w:style>
  <w:style w:type="character" w:customStyle="1" w:styleId="WW-RTFNum621">
    <w:name w:val="WW-RTF_Num 6 21"/>
    <w:rsid w:val="006D5EC3"/>
  </w:style>
  <w:style w:type="character" w:customStyle="1" w:styleId="WW-RTFNum631">
    <w:name w:val="WW-RTF_Num 6 31"/>
    <w:rsid w:val="006D5EC3"/>
  </w:style>
  <w:style w:type="character" w:customStyle="1" w:styleId="WW-RTFNum641">
    <w:name w:val="WW-RTF_Num 6 41"/>
    <w:rsid w:val="006D5EC3"/>
  </w:style>
  <w:style w:type="character" w:customStyle="1" w:styleId="WW-RTFNum651">
    <w:name w:val="WW-RTF_Num 6 51"/>
    <w:rsid w:val="006D5EC3"/>
  </w:style>
  <w:style w:type="character" w:customStyle="1" w:styleId="WW-RTFNum661">
    <w:name w:val="WW-RTF_Num 6 61"/>
    <w:rsid w:val="006D5EC3"/>
  </w:style>
  <w:style w:type="character" w:customStyle="1" w:styleId="WW-RTFNum671">
    <w:name w:val="WW-RTF_Num 6 71"/>
    <w:rsid w:val="006D5EC3"/>
  </w:style>
  <w:style w:type="character" w:customStyle="1" w:styleId="WW-RTFNum681">
    <w:name w:val="WW-RTF_Num 6 81"/>
    <w:rsid w:val="006D5EC3"/>
  </w:style>
  <w:style w:type="character" w:customStyle="1" w:styleId="WW-RTFNum691">
    <w:name w:val="WW-RTF_Num 6 91"/>
    <w:rsid w:val="006D5EC3"/>
  </w:style>
  <w:style w:type="character" w:customStyle="1" w:styleId="WW-RTFNum7112">
    <w:name w:val="WW-RTF_Num 7 112"/>
    <w:rsid w:val="006D5EC3"/>
  </w:style>
  <w:style w:type="character" w:customStyle="1" w:styleId="WW-RTFNum7212">
    <w:name w:val="WW-RTF_Num 7 212"/>
    <w:rsid w:val="006D5EC3"/>
  </w:style>
  <w:style w:type="character" w:customStyle="1" w:styleId="WW-RTFNum7312">
    <w:name w:val="WW-RTF_Num 7 312"/>
    <w:rsid w:val="006D5EC3"/>
  </w:style>
  <w:style w:type="character" w:customStyle="1" w:styleId="WW-RTFNum7412">
    <w:name w:val="WW-RTF_Num 7 412"/>
    <w:rsid w:val="006D5EC3"/>
  </w:style>
  <w:style w:type="character" w:customStyle="1" w:styleId="WW-RTFNum7512">
    <w:name w:val="WW-RTF_Num 7 512"/>
    <w:rsid w:val="006D5EC3"/>
  </w:style>
  <w:style w:type="character" w:customStyle="1" w:styleId="WW-RTFNum7612">
    <w:name w:val="WW-RTF_Num 7 612"/>
    <w:rsid w:val="006D5EC3"/>
  </w:style>
  <w:style w:type="character" w:customStyle="1" w:styleId="WW-RTFNum7712">
    <w:name w:val="WW-RTF_Num 7 712"/>
    <w:rsid w:val="006D5EC3"/>
  </w:style>
  <w:style w:type="character" w:customStyle="1" w:styleId="WW-RTFNum7812">
    <w:name w:val="WW-RTF_Num 7 812"/>
    <w:rsid w:val="006D5EC3"/>
  </w:style>
  <w:style w:type="character" w:customStyle="1" w:styleId="WW-RTFNum7912">
    <w:name w:val="WW-RTF_Num 7 912"/>
    <w:rsid w:val="006D5EC3"/>
  </w:style>
  <w:style w:type="character" w:customStyle="1" w:styleId="WW-RTFNum8112">
    <w:name w:val="WW-RTF_Num 8 112"/>
    <w:rsid w:val="006D5EC3"/>
  </w:style>
  <w:style w:type="character" w:customStyle="1" w:styleId="WW-RTFNum8212">
    <w:name w:val="WW-RTF_Num 8 212"/>
    <w:rsid w:val="006D5EC3"/>
  </w:style>
  <w:style w:type="character" w:customStyle="1" w:styleId="WW-RTFNum8312">
    <w:name w:val="WW-RTF_Num 8 312"/>
    <w:rsid w:val="006D5EC3"/>
  </w:style>
  <w:style w:type="character" w:customStyle="1" w:styleId="WW-RTFNum8412">
    <w:name w:val="WW-RTF_Num 8 412"/>
    <w:rsid w:val="006D5EC3"/>
  </w:style>
  <w:style w:type="character" w:customStyle="1" w:styleId="WW-RTFNum8512">
    <w:name w:val="WW-RTF_Num 8 512"/>
    <w:rsid w:val="006D5EC3"/>
  </w:style>
  <w:style w:type="character" w:customStyle="1" w:styleId="WW-RTFNum8612">
    <w:name w:val="WW-RTF_Num 8 612"/>
    <w:rsid w:val="006D5EC3"/>
  </w:style>
  <w:style w:type="character" w:customStyle="1" w:styleId="WW-RTFNum8712">
    <w:name w:val="WW-RTF_Num 8 712"/>
    <w:rsid w:val="006D5EC3"/>
  </w:style>
  <w:style w:type="character" w:customStyle="1" w:styleId="WW-RTFNum8812">
    <w:name w:val="WW-RTF_Num 8 812"/>
    <w:rsid w:val="006D5EC3"/>
  </w:style>
  <w:style w:type="character" w:customStyle="1" w:styleId="WW-RTFNum8912">
    <w:name w:val="WW-RTF_Num 8 912"/>
    <w:rsid w:val="006D5EC3"/>
  </w:style>
  <w:style w:type="character" w:customStyle="1" w:styleId="WW-RTFNum91">
    <w:name w:val="WW-RTF_Num 9 1"/>
    <w:rsid w:val="006D5EC3"/>
  </w:style>
  <w:style w:type="character" w:customStyle="1" w:styleId="WW-RTFNum92">
    <w:name w:val="WW-RTF_Num 9 2"/>
    <w:rsid w:val="006D5EC3"/>
  </w:style>
  <w:style w:type="character" w:customStyle="1" w:styleId="WW-RTFNum93">
    <w:name w:val="WW-RTF_Num 9 3"/>
    <w:rsid w:val="006D5EC3"/>
  </w:style>
  <w:style w:type="character" w:customStyle="1" w:styleId="WW-RTFNum94">
    <w:name w:val="WW-RTF_Num 9 4"/>
    <w:rsid w:val="006D5EC3"/>
  </w:style>
  <w:style w:type="character" w:customStyle="1" w:styleId="WW-RTFNum95">
    <w:name w:val="WW-RTF_Num 9 5"/>
    <w:rsid w:val="006D5EC3"/>
  </w:style>
  <w:style w:type="character" w:customStyle="1" w:styleId="WW-RTFNum96">
    <w:name w:val="WW-RTF_Num 9 6"/>
    <w:rsid w:val="006D5EC3"/>
  </w:style>
  <w:style w:type="character" w:customStyle="1" w:styleId="WW-RTFNum97">
    <w:name w:val="WW-RTF_Num 9 7"/>
    <w:rsid w:val="006D5EC3"/>
  </w:style>
  <w:style w:type="character" w:customStyle="1" w:styleId="WW-RTFNum98">
    <w:name w:val="WW-RTF_Num 9 8"/>
    <w:rsid w:val="006D5EC3"/>
  </w:style>
  <w:style w:type="character" w:customStyle="1" w:styleId="WW-RTFNum99">
    <w:name w:val="WW-RTF_Num 9 9"/>
    <w:rsid w:val="006D5EC3"/>
  </w:style>
  <w:style w:type="character" w:customStyle="1" w:styleId="WW-RTFNum101">
    <w:name w:val="WW-RTF_Num 10 1"/>
    <w:rsid w:val="006D5EC3"/>
  </w:style>
  <w:style w:type="character" w:customStyle="1" w:styleId="WW-RTFNum102">
    <w:name w:val="WW-RTF_Num 10 2"/>
    <w:rsid w:val="006D5EC3"/>
  </w:style>
  <w:style w:type="character" w:customStyle="1" w:styleId="WW-RTFNum103">
    <w:name w:val="WW-RTF_Num 10 3"/>
    <w:rsid w:val="006D5EC3"/>
  </w:style>
  <w:style w:type="character" w:customStyle="1" w:styleId="WW-RTFNum104">
    <w:name w:val="WW-RTF_Num 10 4"/>
    <w:rsid w:val="006D5EC3"/>
  </w:style>
  <w:style w:type="character" w:customStyle="1" w:styleId="WW-RTFNum105">
    <w:name w:val="WW-RTF_Num 10 5"/>
    <w:rsid w:val="006D5EC3"/>
  </w:style>
  <w:style w:type="character" w:customStyle="1" w:styleId="WW-RTFNum106">
    <w:name w:val="WW-RTF_Num 10 6"/>
    <w:rsid w:val="006D5EC3"/>
  </w:style>
  <w:style w:type="character" w:customStyle="1" w:styleId="WW-RTFNum107">
    <w:name w:val="WW-RTF_Num 10 7"/>
    <w:rsid w:val="006D5EC3"/>
  </w:style>
  <w:style w:type="character" w:customStyle="1" w:styleId="WW-RTFNum108">
    <w:name w:val="WW-RTF_Num 10 8"/>
    <w:rsid w:val="006D5EC3"/>
  </w:style>
  <w:style w:type="character" w:customStyle="1" w:styleId="WW-RTFNum109">
    <w:name w:val="WW-RTF_Num 10 9"/>
    <w:rsid w:val="006D5EC3"/>
  </w:style>
  <w:style w:type="character" w:customStyle="1" w:styleId="WW-RTFNum111">
    <w:name w:val="WW-RTF_Num 11 1"/>
    <w:rsid w:val="006D5EC3"/>
  </w:style>
  <w:style w:type="character" w:customStyle="1" w:styleId="WW-RTFNum112">
    <w:name w:val="WW-RTF_Num 11 2"/>
    <w:rsid w:val="006D5EC3"/>
  </w:style>
  <w:style w:type="character" w:customStyle="1" w:styleId="WW-RTFNum113">
    <w:name w:val="WW-RTF_Num 11 3"/>
    <w:rsid w:val="006D5EC3"/>
  </w:style>
  <w:style w:type="character" w:customStyle="1" w:styleId="WW-RTFNum114">
    <w:name w:val="WW-RTF_Num 11 4"/>
    <w:rsid w:val="006D5EC3"/>
  </w:style>
  <w:style w:type="character" w:customStyle="1" w:styleId="WW-RTFNum115">
    <w:name w:val="WW-RTF_Num 11 5"/>
    <w:rsid w:val="006D5EC3"/>
  </w:style>
  <w:style w:type="character" w:customStyle="1" w:styleId="WW-RTFNum116">
    <w:name w:val="WW-RTF_Num 11 6"/>
    <w:rsid w:val="006D5EC3"/>
  </w:style>
  <w:style w:type="character" w:customStyle="1" w:styleId="WW-RTFNum117">
    <w:name w:val="WW-RTF_Num 11 7"/>
    <w:rsid w:val="006D5EC3"/>
  </w:style>
  <w:style w:type="character" w:customStyle="1" w:styleId="WW-RTFNum118">
    <w:name w:val="WW-RTF_Num 11 8"/>
    <w:rsid w:val="006D5EC3"/>
  </w:style>
  <w:style w:type="character" w:customStyle="1" w:styleId="WW-RTFNum119">
    <w:name w:val="WW-RTF_Num 11 9"/>
    <w:rsid w:val="006D5EC3"/>
  </w:style>
  <w:style w:type="character" w:customStyle="1" w:styleId="WW-RTFNum121">
    <w:name w:val="WW-RTF_Num 12 1"/>
    <w:rsid w:val="006D5EC3"/>
  </w:style>
  <w:style w:type="character" w:customStyle="1" w:styleId="RTFNum122">
    <w:name w:val="RTF_Num 12 2"/>
    <w:rsid w:val="006D5EC3"/>
  </w:style>
  <w:style w:type="character" w:customStyle="1" w:styleId="RTFNum123">
    <w:name w:val="RTF_Num 12 3"/>
    <w:rsid w:val="006D5EC3"/>
  </w:style>
  <w:style w:type="character" w:customStyle="1" w:styleId="RTFNum124">
    <w:name w:val="RTF_Num 12 4"/>
    <w:rsid w:val="006D5EC3"/>
  </w:style>
  <w:style w:type="character" w:customStyle="1" w:styleId="RTFNum125">
    <w:name w:val="RTF_Num 12 5"/>
    <w:rsid w:val="006D5EC3"/>
  </w:style>
  <w:style w:type="character" w:customStyle="1" w:styleId="RTFNum126">
    <w:name w:val="RTF_Num 12 6"/>
    <w:rsid w:val="006D5EC3"/>
  </w:style>
  <w:style w:type="character" w:customStyle="1" w:styleId="RTFNum127">
    <w:name w:val="RTF_Num 12 7"/>
    <w:rsid w:val="006D5EC3"/>
  </w:style>
  <w:style w:type="character" w:customStyle="1" w:styleId="RTFNum128">
    <w:name w:val="RTF_Num 12 8"/>
    <w:rsid w:val="006D5EC3"/>
  </w:style>
  <w:style w:type="character" w:customStyle="1" w:styleId="RTFNum129">
    <w:name w:val="RTF_Num 12 9"/>
    <w:rsid w:val="006D5EC3"/>
  </w:style>
  <w:style w:type="character" w:customStyle="1" w:styleId="WW-RTFNum131">
    <w:name w:val="WW-RTF_Num 13 1"/>
    <w:rsid w:val="006D5EC3"/>
  </w:style>
  <w:style w:type="character" w:customStyle="1" w:styleId="WW-RTFNum132">
    <w:name w:val="WW-RTF_Num 13 2"/>
    <w:rsid w:val="006D5EC3"/>
  </w:style>
  <w:style w:type="character" w:customStyle="1" w:styleId="WW-RTFNum133">
    <w:name w:val="WW-RTF_Num 13 3"/>
    <w:rsid w:val="006D5EC3"/>
  </w:style>
  <w:style w:type="character" w:customStyle="1" w:styleId="WW-RTFNum134">
    <w:name w:val="WW-RTF_Num 13 4"/>
    <w:rsid w:val="006D5EC3"/>
  </w:style>
  <w:style w:type="character" w:customStyle="1" w:styleId="WW-RTFNum135">
    <w:name w:val="WW-RTF_Num 13 5"/>
    <w:rsid w:val="006D5EC3"/>
  </w:style>
  <w:style w:type="character" w:customStyle="1" w:styleId="WW-RTFNum136">
    <w:name w:val="WW-RTF_Num 13 6"/>
    <w:rsid w:val="006D5EC3"/>
  </w:style>
  <w:style w:type="character" w:customStyle="1" w:styleId="WW-RTFNum137">
    <w:name w:val="WW-RTF_Num 13 7"/>
    <w:rsid w:val="006D5EC3"/>
  </w:style>
  <w:style w:type="character" w:customStyle="1" w:styleId="WW-RTFNum138">
    <w:name w:val="WW-RTF_Num 13 8"/>
    <w:rsid w:val="006D5EC3"/>
  </w:style>
  <w:style w:type="character" w:customStyle="1" w:styleId="WW-RTFNum139">
    <w:name w:val="WW-RTF_Num 13 9"/>
    <w:rsid w:val="006D5EC3"/>
  </w:style>
  <w:style w:type="character" w:customStyle="1" w:styleId="WW-RTFNum141">
    <w:name w:val="WW-RTF_Num 14 1"/>
    <w:rsid w:val="006D5EC3"/>
  </w:style>
  <w:style w:type="character" w:customStyle="1" w:styleId="WW-RTFNum142">
    <w:name w:val="WW-RTF_Num 14 2"/>
    <w:rsid w:val="006D5EC3"/>
  </w:style>
  <w:style w:type="character" w:customStyle="1" w:styleId="WW-RTFNum143">
    <w:name w:val="WW-RTF_Num 14 3"/>
    <w:rsid w:val="006D5EC3"/>
  </w:style>
  <w:style w:type="character" w:customStyle="1" w:styleId="WW-RTFNum144">
    <w:name w:val="WW-RTF_Num 14 4"/>
    <w:rsid w:val="006D5EC3"/>
  </w:style>
  <w:style w:type="character" w:customStyle="1" w:styleId="WW-RTFNum145">
    <w:name w:val="WW-RTF_Num 14 5"/>
    <w:rsid w:val="006D5EC3"/>
  </w:style>
  <w:style w:type="character" w:customStyle="1" w:styleId="WW-RTFNum146">
    <w:name w:val="WW-RTF_Num 14 6"/>
    <w:rsid w:val="006D5EC3"/>
  </w:style>
  <w:style w:type="character" w:customStyle="1" w:styleId="WW-RTFNum147">
    <w:name w:val="WW-RTF_Num 14 7"/>
    <w:rsid w:val="006D5EC3"/>
  </w:style>
  <w:style w:type="character" w:customStyle="1" w:styleId="WW-RTFNum148">
    <w:name w:val="WW-RTF_Num 14 8"/>
    <w:rsid w:val="006D5EC3"/>
  </w:style>
  <w:style w:type="character" w:customStyle="1" w:styleId="WW-RTFNum149">
    <w:name w:val="WW-RTF_Num 14 9"/>
    <w:rsid w:val="006D5EC3"/>
  </w:style>
  <w:style w:type="character" w:customStyle="1" w:styleId="WW-RTFNum151">
    <w:name w:val="WW-RTF_Num 15 1"/>
    <w:rsid w:val="006D5EC3"/>
  </w:style>
  <w:style w:type="character" w:customStyle="1" w:styleId="WW-RTFNum152">
    <w:name w:val="WW-RTF_Num 15 2"/>
    <w:rsid w:val="006D5EC3"/>
  </w:style>
  <w:style w:type="character" w:customStyle="1" w:styleId="WW-RTFNum153">
    <w:name w:val="WW-RTF_Num 15 3"/>
    <w:rsid w:val="006D5EC3"/>
  </w:style>
  <w:style w:type="character" w:customStyle="1" w:styleId="WW-RTFNum154">
    <w:name w:val="WW-RTF_Num 15 4"/>
    <w:rsid w:val="006D5EC3"/>
  </w:style>
  <w:style w:type="character" w:customStyle="1" w:styleId="WW-RTFNum155">
    <w:name w:val="WW-RTF_Num 15 5"/>
    <w:rsid w:val="006D5EC3"/>
  </w:style>
  <w:style w:type="character" w:customStyle="1" w:styleId="WW-RTFNum156">
    <w:name w:val="WW-RTF_Num 15 6"/>
    <w:rsid w:val="006D5EC3"/>
  </w:style>
  <w:style w:type="character" w:customStyle="1" w:styleId="WW-RTFNum157">
    <w:name w:val="WW-RTF_Num 15 7"/>
    <w:rsid w:val="006D5EC3"/>
  </w:style>
  <w:style w:type="character" w:customStyle="1" w:styleId="WW-RTFNum158">
    <w:name w:val="WW-RTF_Num 15 8"/>
    <w:rsid w:val="006D5EC3"/>
  </w:style>
  <w:style w:type="character" w:customStyle="1" w:styleId="WW-RTFNum159">
    <w:name w:val="WW-RTF_Num 15 9"/>
    <w:rsid w:val="006D5EC3"/>
  </w:style>
  <w:style w:type="character" w:customStyle="1" w:styleId="WW-RTFNum161">
    <w:name w:val="WW-RTF_Num 16 1"/>
    <w:rsid w:val="006D5EC3"/>
    <w:rPr>
      <w:b/>
      <w:bCs/>
      <w:sz w:val="22"/>
      <w:szCs w:val="22"/>
    </w:rPr>
  </w:style>
  <w:style w:type="character" w:customStyle="1" w:styleId="WW-RTFNum162">
    <w:name w:val="WW-RTF_Num 16 2"/>
    <w:rsid w:val="006D5EC3"/>
  </w:style>
  <w:style w:type="character" w:customStyle="1" w:styleId="WW-RTFNum163">
    <w:name w:val="WW-RTF_Num 16 3"/>
    <w:rsid w:val="006D5EC3"/>
  </w:style>
  <w:style w:type="character" w:customStyle="1" w:styleId="WW-RTFNum164">
    <w:name w:val="WW-RTF_Num 16 4"/>
    <w:rsid w:val="006D5EC3"/>
  </w:style>
  <w:style w:type="character" w:customStyle="1" w:styleId="WW-RTFNum165">
    <w:name w:val="WW-RTF_Num 16 5"/>
    <w:rsid w:val="006D5EC3"/>
  </w:style>
  <w:style w:type="character" w:customStyle="1" w:styleId="WW-RTFNum166">
    <w:name w:val="WW-RTF_Num 16 6"/>
    <w:rsid w:val="006D5EC3"/>
  </w:style>
  <w:style w:type="character" w:customStyle="1" w:styleId="WW-RTFNum167">
    <w:name w:val="WW-RTF_Num 16 7"/>
    <w:rsid w:val="006D5EC3"/>
  </w:style>
  <w:style w:type="character" w:customStyle="1" w:styleId="WW-RTFNum168">
    <w:name w:val="WW-RTF_Num 16 8"/>
    <w:rsid w:val="006D5EC3"/>
  </w:style>
  <w:style w:type="character" w:customStyle="1" w:styleId="WW-RTFNum169">
    <w:name w:val="WW-RTF_Num 16 9"/>
    <w:rsid w:val="006D5EC3"/>
  </w:style>
  <w:style w:type="character" w:customStyle="1" w:styleId="WW8Num51z0">
    <w:name w:val="WW8Num51z0"/>
    <w:rsid w:val="006D5EC3"/>
    <w:rPr>
      <w:b/>
      <w:bCs/>
      <w:sz w:val="22"/>
      <w:szCs w:val="22"/>
    </w:rPr>
  </w:style>
  <w:style w:type="character" w:customStyle="1" w:styleId="WW-RTFNum171">
    <w:name w:val="WW-RTF_Num 17 1"/>
    <w:rsid w:val="006D5EC3"/>
  </w:style>
  <w:style w:type="character" w:customStyle="1" w:styleId="WW-RTFNum172">
    <w:name w:val="WW-RTF_Num 17 2"/>
    <w:rsid w:val="006D5EC3"/>
  </w:style>
  <w:style w:type="character" w:customStyle="1" w:styleId="WW-RTFNum173">
    <w:name w:val="WW-RTF_Num 17 3"/>
    <w:rsid w:val="006D5EC3"/>
  </w:style>
  <w:style w:type="character" w:customStyle="1" w:styleId="WW-RTFNum174">
    <w:name w:val="WW-RTF_Num 17 4"/>
    <w:rsid w:val="006D5EC3"/>
  </w:style>
  <w:style w:type="character" w:customStyle="1" w:styleId="WW-RTFNum175">
    <w:name w:val="WW-RTF_Num 17 5"/>
    <w:rsid w:val="006D5EC3"/>
  </w:style>
  <w:style w:type="character" w:customStyle="1" w:styleId="WW-RTFNum176">
    <w:name w:val="WW-RTF_Num 17 6"/>
    <w:rsid w:val="006D5EC3"/>
  </w:style>
  <w:style w:type="character" w:customStyle="1" w:styleId="WW-RTFNum177">
    <w:name w:val="WW-RTF_Num 17 7"/>
    <w:rsid w:val="006D5EC3"/>
  </w:style>
  <w:style w:type="character" w:customStyle="1" w:styleId="WW-RTFNum178">
    <w:name w:val="WW-RTF_Num 17 8"/>
    <w:rsid w:val="006D5EC3"/>
  </w:style>
  <w:style w:type="character" w:customStyle="1" w:styleId="WW-RTFNum179">
    <w:name w:val="WW-RTF_Num 17 9"/>
    <w:rsid w:val="006D5EC3"/>
  </w:style>
  <w:style w:type="character" w:customStyle="1" w:styleId="WW-RTFNum181">
    <w:name w:val="WW-RTF_Num 18 1"/>
    <w:rsid w:val="006D5EC3"/>
    <w:rPr>
      <w:sz w:val="22"/>
      <w:szCs w:val="22"/>
    </w:rPr>
  </w:style>
  <w:style w:type="character" w:customStyle="1" w:styleId="WW-RTFNum182">
    <w:name w:val="WW-RTF_Num 18 2"/>
    <w:rsid w:val="006D5EC3"/>
  </w:style>
  <w:style w:type="character" w:customStyle="1" w:styleId="WW-RTFNum183">
    <w:name w:val="WW-RTF_Num 18 3"/>
    <w:rsid w:val="006D5EC3"/>
  </w:style>
  <w:style w:type="character" w:customStyle="1" w:styleId="WW-RTFNum184">
    <w:name w:val="WW-RTF_Num 18 4"/>
    <w:rsid w:val="006D5EC3"/>
  </w:style>
  <w:style w:type="character" w:customStyle="1" w:styleId="WW-RTFNum185">
    <w:name w:val="WW-RTF_Num 18 5"/>
    <w:rsid w:val="006D5EC3"/>
  </w:style>
  <w:style w:type="character" w:customStyle="1" w:styleId="WW-RTFNum186">
    <w:name w:val="WW-RTF_Num 18 6"/>
    <w:rsid w:val="006D5EC3"/>
  </w:style>
  <w:style w:type="character" w:customStyle="1" w:styleId="WW-RTFNum187">
    <w:name w:val="WW-RTF_Num 18 7"/>
    <w:rsid w:val="006D5EC3"/>
  </w:style>
  <w:style w:type="character" w:customStyle="1" w:styleId="WW-RTFNum188">
    <w:name w:val="WW-RTF_Num 18 8"/>
    <w:rsid w:val="006D5EC3"/>
  </w:style>
  <w:style w:type="character" w:customStyle="1" w:styleId="WW-RTFNum189">
    <w:name w:val="WW-RTF_Num 18 9"/>
    <w:rsid w:val="006D5EC3"/>
  </w:style>
  <w:style w:type="character" w:customStyle="1" w:styleId="WW-RTFNum191">
    <w:name w:val="WW-RTF_Num 19 1"/>
    <w:rsid w:val="006D5EC3"/>
  </w:style>
  <w:style w:type="character" w:customStyle="1" w:styleId="WW-RTFNum192">
    <w:name w:val="WW-RTF_Num 19 2"/>
    <w:rsid w:val="006D5EC3"/>
  </w:style>
  <w:style w:type="character" w:customStyle="1" w:styleId="WW-RTFNum193">
    <w:name w:val="WW-RTF_Num 19 3"/>
    <w:rsid w:val="006D5EC3"/>
  </w:style>
  <w:style w:type="character" w:customStyle="1" w:styleId="WW-RTFNum194">
    <w:name w:val="WW-RTF_Num 19 4"/>
    <w:rsid w:val="006D5EC3"/>
  </w:style>
  <w:style w:type="character" w:customStyle="1" w:styleId="WW-RTFNum195">
    <w:name w:val="WW-RTF_Num 19 5"/>
    <w:rsid w:val="006D5EC3"/>
  </w:style>
  <w:style w:type="character" w:customStyle="1" w:styleId="WW-RTFNum196">
    <w:name w:val="WW-RTF_Num 19 6"/>
    <w:rsid w:val="006D5EC3"/>
  </w:style>
  <w:style w:type="character" w:customStyle="1" w:styleId="WW-RTFNum197">
    <w:name w:val="WW-RTF_Num 19 7"/>
    <w:rsid w:val="006D5EC3"/>
  </w:style>
  <w:style w:type="character" w:customStyle="1" w:styleId="WW-RTFNum198">
    <w:name w:val="WW-RTF_Num 19 8"/>
    <w:rsid w:val="006D5EC3"/>
  </w:style>
  <w:style w:type="character" w:customStyle="1" w:styleId="WW-RTFNum199">
    <w:name w:val="WW-RTF_Num 19 9"/>
    <w:rsid w:val="006D5EC3"/>
  </w:style>
  <w:style w:type="character" w:customStyle="1" w:styleId="WW-RTFNum201">
    <w:name w:val="WW-RTF_Num 20 1"/>
    <w:rsid w:val="006D5EC3"/>
  </w:style>
  <w:style w:type="character" w:customStyle="1" w:styleId="WW-RTFNum202">
    <w:name w:val="WW-RTF_Num 20 2"/>
    <w:rsid w:val="006D5EC3"/>
  </w:style>
  <w:style w:type="character" w:customStyle="1" w:styleId="WW-RTFNum203">
    <w:name w:val="WW-RTF_Num 20 3"/>
    <w:rsid w:val="006D5EC3"/>
  </w:style>
  <w:style w:type="character" w:customStyle="1" w:styleId="WW-RTFNum204">
    <w:name w:val="WW-RTF_Num 20 4"/>
    <w:rsid w:val="006D5EC3"/>
  </w:style>
  <w:style w:type="character" w:customStyle="1" w:styleId="WW-RTFNum205">
    <w:name w:val="WW-RTF_Num 20 5"/>
    <w:rsid w:val="006D5EC3"/>
  </w:style>
  <w:style w:type="character" w:customStyle="1" w:styleId="WW-RTFNum206">
    <w:name w:val="WW-RTF_Num 20 6"/>
    <w:rsid w:val="006D5EC3"/>
  </w:style>
  <w:style w:type="character" w:customStyle="1" w:styleId="WW-RTFNum207">
    <w:name w:val="WW-RTF_Num 20 7"/>
    <w:rsid w:val="006D5EC3"/>
  </w:style>
  <w:style w:type="character" w:customStyle="1" w:styleId="WW-RTFNum208">
    <w:name w:val="WW-RTF_Num 20 8"/>
    <w:rsid w:val="006D5EC3"/>
  </w:style>
  <w:style w:type="character" w:customStyle="1" w:styleId="WW-RTFNum209">
    <w:name w:val="WW-RTF_Num 20 9"/>
    <w:rsid w:val="006D5EC3"/>
  </w:style>
  <w:style w:type="character" w:customStyle="1" w:styleId="WW-RTFNum2110">
    <w:name w:val="WW-RTF_Num 21 1"/>
    <w:rsid w:val="006D5EC3"/>
  </w:style>
  <w:style w:type="character" w:customStyle="1" w:styleId="WW-RTFNum212">
    <w:name w:val="WW-RTF_Num 21 2"/>
    <w:rsid w:val="006D5EC3"/>
  </w:style>
  <w:style w:type="character" w:customStyle="1" w:styleId="WW-RTFNum213">
    <w:name w:val="WW-RTF_Num 21 3"/>
    <w:rsid w:val="006D5EC3"/>
  </w:style>
  <w:style w:type="character" w:customStyle="1" w:styleId="WW-RTFNum214">
    <w:name w:val="WW-RTF_Num 21 4"/>
    <w:rsid w:val="006D5EC3"/>
  </w:style>
  <w:style w:type="character" w:customStyle="1" w:styleId="WW-RTFNum215">
    <w:name w:val="WW-RTF_Num 21 5"/>
    <w:rsid w:val="006D5EC3"/>
  </w:style>
  <w:style w:type="character" w:customStyle="1" w:styleId="WW-RTFNum216">
    <w:name w:val="WW-RTF_Num 21 6"/>
    <w:rsid w:val="006D5EC3"/>
  </w:style>
  <w:style w:type="character" w:customStyle="1" w:styleId="WW-RTFNum217">
    <w:name w:val="WW-RTF_Num 21 7"/>
    <w:rsid w:val="006D5EC3"/>
  </w:style>
  <w:style w:type="character" w:customStyle="1" w:styleId="WW-RTFNum218">
    <w:name w:val="WW-RTF_Num 21 8"/>
    <w:rsid w:val="006D5EC3"/>
  </w:style>
  <w:style w:type="character" w:customStyle="1" w:styleId="WW-RTFNum219">
    <w:name w:val="WW-RTF_Num 21 9"/>
    <w:rsid w:val="006D5EC3"/>
  </w:style>
  <w:style w:type="character" w:customStyle="1" w:styleId="WW-RTFNum2210">
    <w:name w:val="WW-RTF_Num 22 1"/>
    <w:rsid w:val="006D5EC3"/>
  </w:style>
  <w:style w:type="character" w:customStyle="1" w:styleId="RTFNum222">
    <w:name w:val="RTF_Num 22 2"/>
    <w:rsid w:val="006D5EC3"/>
  </w:style>
  <w:style w:type="character" w:customStyle="1" w:styleId="RTFNum223">
    <w:name w:val="RTF_Num 22 3"/>
    <w:rsid w:val="006D5EC3"/>
  </w:style>
  <w:style w:type="character" w:customStyle="1" w:styleId="RTFNum224">
    <w:name w:val="RTF_Num 22 4"/>
    <w:rsid w:val="006D5EC3"/>
  </w:style>
  <w:style w:type="character" w:customStyle="1" w:styleId="RTFNum225">
    <w:name w:val="RTF_Num 22 5"/>
    <w:rsid w:val="006D5EC3"/>
  </w:style>
  <w:style w:type="character" w:customStyle="1" w:styleId="RTFNum226">
    <w:name w:val="RTF_Num 22 6"/>
    <w:rsid w:val="006D5EC3"/>
  </w:style>
  <w:style w:type="character" w:customStyle="1" w:styleId="RTFNum227">
    <w:name w:val="RTF_Num 22 7"/>
    <w:rsid w:val="006D5EC3"/>
  </w:style>
  <w:style w:type="character" w:customStyle="1" w:styleId="RTFNum228">
    <w:name w:val="RTF_Num 22 8"/>
    <w:rsid w:val="006D5EC3"/>
  </w:style>
  <w:style w:type="character" w:customStyle="1" w:styleId="RTFNum229">
    <w:name w:val="RTF_Num 22 9"/>
    <w:rsid w:val="006D5EC3"/>
  </w:style>
  <w:style w:type="character" w:customStyle="1" w:styleId="WW-RTFNum2310">
    <w:name w:val="WW-RTF_Num 23 1"/>
    <w:rsid w:val="006D5EC3"/>
  </w:style>
  <w:style w:type="character" w:customStyle="1" w:styleId="WW-RTFNum232">
    <w:name w:val="WW-RTF_Num 23 2"/>
    <w:rsid w:val="006D5EC3"/>
  </w:style>
  <w:style w:type="character" w:customStyle="1" w:styleId="WW-RTFNum233">
    <w:name w:val="WW-RTF_Num 23 3"/>
    <w:rsid w:val="006D5EC3"/>
  </w:style>
  <w:style w:type="character" w:customStyle="1" w:styleId="WW-RTFNum234">
    <w:name w:val="WW-RTF_Num 23 4"/>
    <w:rsid w:val="006D5EC3"/>
  </w:style>
  <w:style w:type="character" w:customStyle="1" w:styleId="WW-RTFNum235">
    <w:name w:val="WW-RTF_Num 23 5"/>
    <w:rsid w:val="006D5EC3"/>
  </w:style>
  <w:style w:type="character" w:customStyle="1" w:styleId="WW-RTFNum236">
    <w:name w:val="WW-RTF_Num 23 6"/>
    <w:rsid w:val="006D5EC3"/>
  </w:style>
  <w:style w:type="character" w:customStyle="1" w:styleId="WW-RTFNum237">
    <w:name w:val="WW-RTF_Num 23 7"/>
    <w:rsid w:val="006D5EC3"/>
  </w:style>
  <w:style w:type="character" w:customStyle="1" w:styleId="WW-RTFNum238">
    <w:name w:val="WW-RTF_Num 23 8"/>
    <w:rsid w:val="006D5EC3"/>
  </w:style>
  <w:style w:type="character" w:customStyle="1" w:styleId="WW-RTFNum239">
    <w:name w:val="WW-RTF_Num 23 9"/>
    <w:rsid w:val="006D5EC3"/>
  </w:style>
  <w:style w:type="character" w:customStyle="1" w:styleId="WW-RTFNum2311">
    <w:name w:val="WW-RTF_Num 23 11"/>
    <w:rsid w:val="006D5EC3"/>
  </w:style>
  <w:style w:type="character" w:customStyle="1" w:styleId="WW-RTFNum2321">
    <w:name w:val="WW-RTF_Num 23 21"/>
    <w:rsid w:val="006D5EC3"/>
  </w:style>
  <w:style w:type="character" w:customStyle="1" w:styleId="WW-RTFNum2331">
    <w:name w:val="WW-RTF_Num 23 31"/>
    <w:rsid w:val="006D5EC3"/>
  </w:style>
  <w:style w:type="character" w:customStyle="1" w:styleId="WW-RTFNum2341">
    <w:name w:val="WW-RTF_Num 23 41"/>
    <w:rsid w:val="006D5EC3"/>
  </w:style>
  <w:style w:type="character" w:customStyle="1" w:styleId="WW-RTFNum2351">
    <w:name w:val="WW-RTF_Num 23 51"/>
    <w:rsid w:val="006D5EC3"/>
  </w:style>
  <w:style w:type="character" w:customStyle="1" w:styleId="WW-RTFNum2361">
    <w:name w:val="WW-RTF_Num 23 61"/>
    <w:rsid w:val="006D5EC3"/>
  </w:style>
  <w:style w:type="character" w:customStyle="1" w:styleId="WW-RTFNum2371">
    <w:name w:val="WW-RTF_Num 23 71"/>
    <w:rsid w:val="006D5EC3"/>
  </w:style>
  <w:style w:type="character" w:customStyle="1" w:styleId="WW-RTFNum2381">
    <w:name w:val="WW-RTF_Num 23 81"/>
    <w:rsid w:val="006D5EC3"/>
  </w:style>
  <w:style w:type="character" w:customStyle="1" w:styleId="WW-RTFNum2391">
    <w:name w:val="WW-RTF_Num 23 91"/>
    <w:rsid w:val="006D5EC3"/>
  </w:style>
  <w:style w:type="character" w:customStyle="1" w:styleId="WW-RTFNum23112">
    <w:name w:val="WW-RTF_Num 23 112"/>
    <w:rsid w:val="006D5EC3"/>
  </w:style>
  <w:style w:type="character" w:customStyle="1" w:styleId="WW-RTFNum23212">
    <w:name w:val="WW-RTF_Num 23 212"/>
    <w:rsid w:val="006D5EC3"/>
  </w:style>
  <w:style w:type="character" w:customStyle="1" w:styleId="WW-RTFNum23312">
    <w:name w:val="WW-RTF_Num 23 312"/>
    <w:rsid w:val="006D5EC3"/>
  </w:style>
  <w:style w:type="character" w:customStyle="1" w:styleId="WW-RTFNum23412">
    <w:name w:val="WW-RTF_Num 23 412"/>
    <w:rsid w:val="006D5EC3"/>
  </w:style>
  <w:style w:type="character" w:customStyle="1" w:styleId="WW-RTFNum23512">
    <w:name w:val="WW-RTF_Num 23 512"/>
    <w:rsid w:val="006D5EC3"/>
  </w:style>
  <w:style w:type="character" w:customStyle="1" w:styleId="WW-RTFNum23612">
    <w:name w:val="WW-RTF_Num 23 612"/>
    <w:rsid w:val="006D5EC3"/>
  </w:style>
  <w:style w:type="character" w:customStyle="1" w:styleId="WW-RTFNum23712">
    <w:name w:val="WW-RTF_Num 23 712"/>
    <w:rsid w:val="006D5EC3"/>
  </w:style>
  <w:style w:type="character" w:customStyle="1" w:styleId="WW-RTFNum23812">
    <w:name w:val="WW-RTF_Num 23 812"/>
    <w:rsid w:val="006D5EC3"/>
  </w:style>
  <w:style w:type="character" w:customStyle="1" w:styleId="WW-RTFNum23912">
    <w:name w:val="WW-RTF_Num 23 912"/>
    <w:rsid w:val="006D5EC3"/>
  </w:style>
  <w:style w:type="character" w:customStyle="1" w:styleId="WW-RTFNum231123">
    <w:name w:val="WW-RTF_Num 23 1123"/>
    <w:rsid w:val="006D5EC3"/>
    <w:rPr>
      <w:rFonts w:ascii="Times New Roman" w:eastAsia="Times New Roman" w:hAnsi="Times New Roman" w:cs="Times New Roman"/>
      <w:sz w:val="16"/>
      <w:szCs w:val="16"/>
    </w:rPr>
  </w:style>
  <w:style w:type="character" w:customStyle="1" w:styleId="WW-RTFNum232123">
    <w:name w:val="WW-RTF_Num 23 2123"/>
    <w:rsid w:val="006D5EC3"/>
  </w:style>
  <w:style w:type="character" w:customStyle="1" w:styleId="WW-RTFNum233123">
    <w:name w:val="WW-RTF_Num 23 3123"/>
    <w:rsid w:val="006D5EC3"/>
  </w:style>
  <w:style w:type="character" w:customStyle="1" w:styleId="WW-RTFNum234123">
    <w:name w:val="WW-RTF_Num 23 4123"/>
    <w:rsid w:val="006D5EC3"/>
  </w:style>
  <w:style w:type="character" w:customStyle="1" w:styleId="WW-RTFNum235123">
    <w:name w:val="WW-RTF_Num 23 5123"/>
    <w:rsid w:val="006D5EC3"/>
  </w:style>
  <w:style w:type="character" w:customStyle="1" w:styleId="WW-RTFNum236123">
    <w:name w:val="WW-RTF_Num 23 6123"/>
    <w:rsid w:val="006D5EC3"/>
  </w:style>
  <w:style w:type="character" w:customStyle="1" w:styleId="WW-RTFNum237123">
    <w:name w:val="WW-RTF_Num 23 7123"/>
    <w:rsid w:val="006D5EC3"/>
  </w:style>
  <w:style w:type="character" w:customStyle="1" w:styleId="WW-RTFNum238123">
    <w:name w:val="WW-RTF_Num 23 8123"/>
    <w:rsid w:val="006D5EC3"/>
  </w:style>
  <w:style w:type="character" w:customStyle="1" w:styleId="WW-RTFNum239123">
    <w:name w:val="WW-RTF_Num 23 9123"/>
    <w:rsid w:val="006D5EC3"/>
  </w:style>
  <w:style w:type="character" w:customStyle="1" w:styleId="WW8Num68z0">
    <w:name w:val="WW8Num68z0"/>
    <w:rsid w:val="006D5EC3"/>
    <w:rPr>
      <w:rFonts w:ascii="Times New Roman" w:hAnsi="Times New Roman" w:cs="Times New Roman"/>
      <w:sz w:val="16"/>
      <w:szCs w:val="16"/>
    </w:rPr>
  </w:style>
  <w:style w:type="character" w:customStyle="1" w:styleId="WW-RTFNum2311234">
    <w:name w:val="WW-RTF_Num 23 11234"/>
    <w:rsid w:val="006D5EC3"/>
  </w:style>
  <w:style w:type="character" w:customStyle="1" w:styleId="WW-RTFNum2321234">
    <w:name w:val="WW-RTF_Num 23 21234"/>
    <w:rsid w:val="006D5EC3"/>
  </w:style>
  <w:style w:type="character" w:customStyle="1" w:styleId="WW-RTFNum2331234">
    <w:name w:val="WW-RTF_Num 23 31234"/>
    <w:rsid w:val="006D5EC3"/>
  </w:style>
  <w:style w:type="character" w:customStyle="1" w:styleId="WW-RTFNum2341234">
    <w:name w:val="WW-RTF_Num 23 41234"/>
    <w:rsid w:val="006D5EC3"/>
  </w:style>
  <w:style w:type="character" w:customStyle="1" w:styleId="WW-RTFNum2351234">
    <w:name w:val="WW-RTF_Num 23 51234"/>
    <w:rsid w:val="006D5EC3"/>
  </w:style>
  <w:style w:type="character" w:customStyle="1" w:styleId="WW-RTFNum2361234">
    <w:name w:val="WW-RTF_Num 23 61234"/>
    <w:rsid w:val="006D5EC3"/>
  </w:style>
  <w:style w:type="character" w:customStyle="1" w:styleId="WW-RTFNum2371234">
    <w:name w:val="WW-RTF_Num 23 71234"/>
    <w:rsid w:val="006D5EC3"/>
  </w:style>
  <w:style w:type="character" w:customStyle="1" w:styleId="WW-RTFNum2381234">
    <w:name w:val="WW-RTF_Num 23 81234"/>
    <w:rsid w:val="006D5EC3"/>
  </w:style>
  <w:style w:type="character" w:customStyle="1" w:styleId="WW-RTFNum2391234">
    <w:name w:val="WW-RTF_Num 23 91234"/>
    <w:rsid w:val="006D5EC3"/>
  </w:style>
  <w:style w:type="character" w:customStyle="1" w:styleId="WW-RTFNum23112345">
    <w:name w:val="WW-RTF_Num 23 112345"/>
    <w:rsid w:val="006D5EC3"/>
  </w:style>
  <w:style w:type="character" w:customStyle="1" w:styleId="WW-RTFNum23212345">
    <w:name w:val="WW-RTF_Num 23 212345"/>
    <w:rsid w:val="006D5EC3"/>
  </w:style>
  <w:style w:type="character" w:customStyle="1" w:styleId="WW-RTFNum23312345">
    <w:name w:val="WW-RTF_Num 23 312345"/>
    <w:rsid w:val="006D5EC3"/>
  </w:style>
  <w:style w:type="character" w:customStyle="1" w:styleId="WW-RTFNum23412345">
    <w:name w:val="WW-RTF_Num 23 412345"/>
    <w:rsid w:val="006D5EC3"/>
  </w:style>
  <w:style w:type="character" w:customStyle="1" w:styleId="WW-RTFNum23512345">
    <w:name w:val="WW-RTF_Num 23 512345"/>
    <w:rsid w:val="006D5EC3"/>
  </w:style>
  <w:style w:type="character" w:customStyle="1" w:styleId="WW-RTFNum23612345">
    <w:name w:val="WW-RTF_Num 23 612345"/>
    <w:rsid w:val="006D5EC3"/>
  </w:style>
  <w:style w:type="character" w:customStyle="1" w:styleId="WW-RTFNum23712345">
    <w:name w:val="WW-RTF_Num 23 712345"/>
    <w:rsid w:val="006D5EC3"/>
  </w:style>
  <w:style w:type="character" w:customStyle="1" w:styleId="WW-RTFNum23812345">
    <w:name w:val="WW-RTF_Num 23 812345"/>
    <w:rsid w:val="006D5EC3"/>
  </w:style>
  <w:style w:type="character" w:customStyle="1" w:styleId="WW-RTFNum23912345">
    <w:name w:val="WW-RTF_Num 23 912345"/>
    <w:rsid w:val="006D5EC3"/>
  </w:style>
  <w:style w:type="character" w:customStyle="1" w:styleId="RTFNum2310">
    <w:name w:val="RTF_Num 23 10"/>
    <w:rsid w:val="006D5EC3"/>
  </w:style>
  <w:style w:type="character" w:customStyle="1" w:styleId="WW-RTFNum2410">
    <w:name w:val="WW-RTF_Num 24 1"/>
    <w:rsid w:val="006D5EC3"/>
  </w:style>
  <w:style w:type="character" w:customStyle="1" w:styleId="WW-RTFNum242">
    <w:name w:val="WW-RTF_Num 24 2"/>
    <w:rsid w:val="006D5EC3"/>
  </w:style>
  <w:style w:type="character" w:customStyle="1" w:styleId="WW-RTFNum243">
    <w:name w:val="WW-RTF_Num 24 3"/>
    <w:rsid w:val="006D5EC3"/>
  </w:style>
  <w:style w:type="character" w:customStyle="1" w:styleId="WW-RTFNum244">
    <w:name w:val="WW-RTF_Num 24 4"/>
    <w:rsid w:val="006D5EC3"/>
  </w:style>
  <w:style w:type="character" w:customStyle="1" w:styleId="WW-RTFNum245">
    <w:name w:val="WW-RTF_Num 24 5"/>
    <w:rsid w:val="006D5EC3"/>
  </w:style>
  <w:style w:type="character" w:customStyle="1" w:styleId="WW-RTFNum246">
    <w:name w:val="WW-RTF_Num 24 6"/>
    <w:rsid w:val="006D5EC3"/>
  </w:style>
  <w:style w:type="character" w:customStyle="1" w:styleId="WW-RTFNum247">
    <w:name w:val="WW-RTF_Num 24 7"/>
    <w:rsid w:val="006D5EC3"/>
  </w:style>
  <w:style w:type="character" w:customStyle="1" w:styleId="WW-RTFNum248">
    <w:name w:val="WW-RTF_Num 24 8"/>
    <w:rsid w:val="006D5EC3"/>
  </w:style>
  <w:style w:type="character" w:customStyle="1" w:styleId="WW-RTFNum249">
    <w:name w:val="WW-RTF_Num 24 9"/>
    <w:rsid w:val="006D5EC3"/>
  </w:style>
  <w:style w:type="character" w:customStyle="1" w:styleId="RTFNum2410">
    <w:name w:val="RTF_Num 24 10"/>
    <w:rsid w:val="006D5EC3"/>
  </w:style>
  <w:style w:type="character" w:customStyle="1" w:styleId="WW-RTFNum2510">
    <w:name w:val="WW-RTF_Num 25 1"/>
    <w:rsid w:val="006D5EC3"/>
    <w:rPr>
      <w:b/>
      <w:bCs/>
      <w:sz w:val="22"/>
      <w:szCs w:val="22"/>
    </w:rPr>
  </w:style>
  <w:style w:type="character" w:customStyle="1" w:styleId="WW-RTFNum252">
    <w:name w:val="WW-RTF_Num 25 2"/>
    <w:rsid w:val="006D5EC3"/>
  </w:style>
  <w:style w:type="character" w:customStyle="1" w:styleId="WW-RTFNum253">
    <w:name w:val="WW-RTF_Num 25 3"/>
    <w:rsid w:val="006D5EC3"/>
  </w:style>
  <w:style w:type="character" w:customStyle="1" w:styleId="WW-RTFNum254">
    <w:name w:val="WW-RTF_Num 25 4"/>
    <w:rsid w:val="006D5EC3"/>
  </w:style>
  <w:style w:type="character" w:customStyle="1" w:styleId="WW-RTFNum255">
    <w:name w:val="WW-RTF_Num 25 5"/>
    <w:rsid w:val="006D5EC3"/>
  </w:style>
  <w:style w:type="character" w:customStyle="1" w:styleId="WW-RTFNum256">
    <w:name w:val="WW-RTF_Num 25 6"/>
    <w:rsid w:val="006D5EC3"/>
  </w:style>
  <w:style w:type="character" w:customStyle="1" w:styleId="WW-RTFNum257">
    <w:name w:val="WW-RTF_Num 25 7"/>
    <w:rsid w:val="006D5EC3"/>
  </w:style>
  <w:style w:type="character" w:customStyle="1" w:styleId="WW-RTFNum258">
    <w:name w:val="WW-RTF_Num 25 8"/>
    <w:rsid w:val="006D5EC3"/>
  </w:style>
  <w:style w:type="character" w:customStyle="1" w:styleId="WW-RTFNum259">
    <w:name w:val="WW-RTF_Num 25 9"/>
    <w:rsid w:val="006D5EC3"/>
  </w:style>
  <w:style w:type="character" w:customStyle="1" w:styleId="WW8Num73z0">
    <w:name w:val="WW8Num73z0"/>
    <w:rsid w:val="006D5EC3"/>
    <w:rPr>
      <w:b/>
      <w:bCs/>
      <w:sz w:val="22"/>
      <w:szCs w:val="22"/>
    </w:rPr>
  </w:style>
  <w:style w:type="character" w:customStyle="1" w:styleId="WW-RTFNum2511">
    <w:name w:val="WW-RTF_Num 25 11"/>
    <w:rsid w:val="006D5EC3"/>
  </w:style>
  <w:style w:type="character" w:customStyle="1" w:styleId="WW-RTFNum2521">
    <w:name w:val="WW-RTF_Num 25 21"/>
    <w:rsid w:val="006D5EC3"/>
  </w:style>
  <w:style w:type="character" w:customStyle="1" w:styleId="WW-RTFNum2531">
    <w:name w:val="WW-RTF_Num 25 31"/>
    <w:rsid w:val="006D5EC3"/>
  </w:style>
  <w:style w:type="character" w:customStyle="1" w:styleId="WW-RTFNum2541">
    <w:name w:val="WW-RTF_Num 25 41"/>
    <w:rsid w:val="006D5EC3"/>
  </w:style>
  <w:style w:type="character" w:customStyle="1" w:styleId="WW-RTFNum2551">
    <w:name w:val="WW-RTF_Num 25 51"/>
    <w:rsid w:val="006D5EC3"/>
  </w:style>
  <w:style w:type="character" w:customStyle="1" w:styleId="WW-RTFNum2561">
    <w:name w:val="WW-RTF_Num 25 61"/>
    <w:rsid w:val="006D5EC3"/>
  </w:style>
  <w:style w:type="character" w:customStyle="1" w:styleId="WW-RTFNum2571">
    <w:name w:val="WW-RTF_Num 25 71"/>
    <w:rsid w:val="006D5EC3"/>
  </w:style>
  <w:style w:type="character" w:customStyle="1" w:styleId="WW-RTFNum2581">
    <w:name w:val="WW-RTF_Num 25 81"/>
    <w:rsid w:val="006D5EC3"/>
  </w:style>
  <w:style w:type="character" w:customStyle="1" w:styleId="WW-RTFNum2591">
    <w:name w:val="WW-RTF_Num 25 91"/>
    <w:rsid w:val="006D5EC3"/>
  </w:style>
  <w:style w:type="character" w:customStyle="1" w:styleId="RTFNum2510">
    <w:name w:val="RTF_Num 25 10"/>
    <w:rsid w:val="006D5EC3"/>
  </w:style>
  <w:style w:type="character" w:customStyle="1" w:styleId="WW-RTFNum2610">
    <w:name w:val="WW-RTF_Num 26 1"/>
    <w:rsid w:val="006D5EC3"/>
  </w:style>
  <w:style w:type="character" w:customStyle="1" w:styleId="RTFNum262">
    <w:name w:val="RTF_Num 26 2"/>
    <w:rsid w:val="006D5EC3"/>
  </w:style>
  <w:style w:type="character" w:customStyle="1" w:styleId="RTFNum263">
    <w:name w:val="RTF_Num 26 3"/>
    <w:rsid w:val="006D5EC3"/>
  </w:style>
  <w:style w:type="character" w:customStyle="1" w:styleId="RTFNum264">
    <w:name w:val="RTF_Num 26 4"/>
    <w:rsid w:val="006D5EC3"/>
  </w:style>
  <w:style w:type="character" w:customStyle="1" w:styleId="RTFNum265">
    <w:name w:val="RTF_Num 26 5"/>
    <w:rsid w:val="006D5EC3"/>
  </w:style>
  <w:style w:type="character" w:customStyle="1" w:styleId="RTFNum266">
    <w:name w:val="RTF_Num 26 6"/>
    <w:rsid w:val="006D5EC3"/>
  </w:style>
  <w:style w:type="character" w:customStyle="1" w:styleId="RTFNum267">
    <w:name w:val="RTF_Num 26 7"/>
    <w:rsid w:val="006D5EC3"/>
  </w:style>
  <w:style w:type="character" w:customStyle="1" w:styleId="RTFNum268">
    <w:name w:val="RTF_Num 26 8"/>
    <w:rsid w:val="006D5EC3"/>
  </w:style>
  <w:style w:type="character" w:customStyle="1" w:styleId="RTFNum269">
    <w:name w:val="RTF_Num 26 9"/>
    <w:rsid w:val="006D5EC3"/>
  </w:style>
  <w:style w:type="character" w:customStyle="1" w:styleId="WW-RTFNum2611">
    <w:name w:val="WW-RTF_Num 26 11"/>
    <w:rsid w:val="006D5EC3"/>
    <w:rPr>
      <w:rFonts w:ascii="!Neo'w Arial" w:eastAsia="!Neo'w Arial" w:hAnsi="!Neo'w Arial" w:cs="!Neo'w Arial"/>
      <w:sz w:val="22"/>
      <w:szCs w:val="22"/>
    </w:rPr>
  </w:style>
  <w:style w:type="character" w:customStyle="1" w:styleId="WW-RTFNum262">
    <w:name w:val="WW-RTF_Num 26 2"/>
    <w:rsid w:val="006D5EC3"/>
  </w:style>
  <w:style w:type="character" w:customStyle="1" w:styleId="WW-RTFNum263">
    <w:name w:val="WW-RTF_Num 26 3"/>
    <w:rsid w:val="006D5EC3"/>
  </w:style>
  <w:style w:type="character" w:customStyle="1" w:styleId="WW-RTFNum264">
    <w:name w:val="WW-RTF_Num 26 4"/>
    <w:rsid w:val="006D5EC3"/>
  </w:style>
  <w:style w:type="character" w:customStyle="1" w:styleId="WW-RTFNum265">
    <w:name w:val="WW-RTF_Num 26 5"/>
    <w:rsid w:val="006D5EC3"/>
  </w:style>
  <w:style w:type="character" w:customStyle="1" w:styleId="WW-RTFNum266">
    <w:name w:val="WW-RTF_Num 26 6"/>
    <w:rsid w:val="006D5EC3"/>
  </w:style>
  <w:style w:type="character" w:customStyle="1" w:styleId="WW-RTFNum267">
    <w:name w:val="WW-RTF_Num 26 7"/>
    <w:rsid w:val="006D5EC3"/>
  </w:style>
  <w:style w:type="character" w:customStyle="1" w:styleId="WW-RTFNum268">
    <w:name w:val="WW-RTF_Num 26 8"/>
    <w:rsid w:val="006D5EC3"/>
  </w:style>
  <w:style w:type="character" w:customStyle="1" w:styleId="WW-RTFNum269">
    <w:name w:val="WW-RTF_Num 26 9"/>
    <w:rsid w:val="006D5EC3"/>
  </w:style>
  <w:style w:type="character" w:customStyle="1" w:styleId="WW-RTFNum2710">
    <w:name w:val="WW-RTF_Num 27 1"/>
    <w:rsid w:val="006D5EC3"/>
    <w:rPr>
      <w:b/>
      <w:bCs/>
      <w:sz w:val="22"/>
      <w:szCs w:val="22"/>
    </w:rPr>
  </w:style>
  <w:style w:type="character" w:customStyle="1" w:styleId="WW-RTFNum272">
    <w:name w:val="WW-RTF_Num 27 2"/>
    <w:rsid w:val="006D5EC3"/>
  </w:style>
  <w:style w:type="character" w:customStyle="1" w:styleId="WW-RTFNum273">
    <w:name w:val="WW-RTF_Num 27 3"/>
    <w:rsid w:val="006D5EC3"/>
  </w:style>
  <w:style w:type="character" w:customStyle="1" w:styleId="WW-RTFNum274">
    <w:name w:val="WW-RTF_Num 27 4"/>
    <w:rsid w:val="006D5EC3"/>
  </w:style>
  <w:style w:type="character" w:customStyle="1" w:styleId="WW-RTFNum275">
    <w:name w:val="WW-RTF_Num 27 5"/>
    <w:rsid w:val="006D5EC3"/>
  </w:style>
  <w:style w:type="character" w:customStyle="1" w:styleId="WW-RTFNum276">
    <w:name w:val="WW-RTF_Num 27 6"/>
    <w:rsid w:val="006D5EC3"/>
  </w:style>
  <w:style w:type="character" w:customStyle="1" w:styleId="WW-RTFNum277">
    <w:name w:val="WW-RTF_Num 27 7"/>
    <w:rsid w:val="006D5EC3"/>
  </w:style>
  <w:style w:type="character" w:customStyle="1" w:styleId="WW-RTFNum278">
    <w:name w:val="WW-RTF_Num 27 8"/>
    <w:rsid w:val="006D5EC3"/>
  </w:style>
  <w:style w:type="character" w:customStyle="1" w:styleId="WW-RTFNum279">
    <w:name w:val="WW-RTF_Num 27 9"/>
    <w:rsid w:val="006D5EC3"/>
  </w:style>
  <w:style w:type="character" w:customStyle="1" w:styleId="WW-RTFNum2810">
    <w:name w:val="WW-RTF_Num 28 1"/>
    <w:rsid w:val="006D5EC3"/>
    <w:rPr>
      <w:b/>
      <w:bCs/>
      <w:sz w:val="22"/>
      <w:szCs w:val="22"/>
    </w:rPr>
  </w:style>
  <w:style w:type="character" w:customStyle="1" w:styleId="WW-RTFNum282">
    <w:name w:val="WW-RTF_Num 28 2"/>
    <w:rsid w:val="006D5EC3"/>
  </w:style>
  <w:style w:type="character" w:customStyle="1" w:styleId="WW-RTFNum283">
    <w:name w:val="WW-RTF_Num 28 3"/>
    <w:rsid w:val="006D5EC3"/>
  </w:style>
  <w:style w:type="character" w:customStyle="1" w:styleId="WW-RTFNum284">
    <w:name w:val="WW-RTF_Num 28 4"/>
    <w:rsid w:val="006D5EC3"/>
  </w:style>
  <w:style w:type="character" w:customStyle="1" w:styleId="WW-RTFNum285">
    <w:name w:val="WW-RTF_Num 28 5"/>
    <w:rsid w:val="006D5EC3"/>
  </w:style>
  <w:style w:type="character" w:customStyle="1" w:styleId="WW-RTFNum286">
    <w:name w:val="WW-RTF_Num 28 6"/>
    <w:rsid w:val="006D5EC3"/>
  </w:style>
  <w:style w:type="character" w:customStyle="1" w:styleId="WW-RTFNum287">
    <w:name w:val="WW-RTF_Num 28 7"/>
    <w:rsid w:val="006D5EC3"/>
  </w:style>
  <w:style w:type="character" w:customStyle="1" w:styleId="WW-RTFNum288">
    <w:name w:val="WW-RTF_Num 28 8"/>
    <w:rsid w:val="006D5EC3"/>
  </w:style>
  <w:style w:type="character" w:customStyle="1" w:styleId="WW-RTFNum289">
    <w:name w:val="WW-RTF_Num 28 9"/>
    <w:rsid w:val="006D5EC3"/>
  </w:style>
  <w:style w:type="character" w:customStyle="1" w:styleId="WW-RTFNum2910">
    <w:name w:val="WW-RTF_Num 29 1"/>
    <w:rsid w:val="006D5EC3"/>
  </w:style>
  <w:style w:type="character" w:customStyle="1" w:styleId="WW-RTFNum292">
    <w:name w:val="WW-RTF_Num 29 2"/>
    <w:rsid w:val="006D5EC3"/>
  </w:style>
  <w:style w:type="character" w:customStyle="1" w:styleId="WW-RTFNum293">
    <w:name w:val="WW-RTF_Num 29 3"/>
    <w:rsid w:val="006D5EC3"/>
  </w:style>
  <w:style w:type="character" w:customStyle="1" w:styleId="WW-RTFNum294">
    <w:name w:val="WW-RTF_Num 29 4"/>
    <w:rsid w:val="006D5EC3"/>
  </w:style>
  <w:style w:type="character" w:customStyle="1" w:styleId="WW-RTFNum295">
    <w:name w:val="WW-RTF_Num 29 5"/>
    <w:rsid w:val="006D5EC3"/>
  </w:style>
  <w:style w:type="character" w:customStyle="1" w:styleId="WW-RTFNum296">
    <w:name w:val="WW-RTF_Num 29 6"/>
    <w:rsid w:val="006D5EC3"/>
  </w:style>
  <w:style w:type="character" w:customStyle="1" w:styleId="WW-RTFNum297">
    <w:name w:val="WW-RTF_Num 29 7"/>
    <w:rsid w:val="006D5EC3"/>
  </w:style>
  <w:style w:type="character" w:customStyle="1" w:styleId="WW-RTFNum298">
    <w:name w:val="WW-RTF_Num 29 8"/>
    <w:rsid w:val="006D5EC3"/>
  </w:style>
  <w:style w:type="character" w:customStyle="1" w:styleId="WW-RTFNum299">
    <w:name w:val="WW-RTF_Num 29 9"/>
    <w:rsid w:val="006D5EC3"/>
  </w:style>
  <w:style w:type="character" w:customStyle="1" w:styleId="RTFNum2910">
    <w:name w:val="RTF_Num 29 10"/>
    <w:rsid w:val="006D5EC3"/>
  </w:style>
  <w:style w:type="character" w:customStyle="1" w:styleId="WW-RTFNum301">
    <w:name w:val="WW-RTF_Num 30 1"/>
    <w:rsid w:val="006D5EC3"/>
  </w:style>
  <w:style w:type="character" w:customStyle="1" w:styleId="WW-RTFNum302">
    <w:name w:val="WW-RTF_Num 30 2"/>
    <w:rsid w:val="006D5EC3"/>
    <w:rPr>
      <w:i/>
      <w:iCs/>
      <w:color w:val="000000"/>
    </w:rPr>
  </w:style>
  <w:style w:type="character" w:customStyle="1" w:styleId="WW-RTFNum303">
    <w:name w:val="WW-RTF_Num 30 3"/>
    <w:rsid w:val="006D5EC3"/>
  </w:style>
  <w:style w:type="character" w:customStyle="1" w:styleId="WW-RTFNum304">
    <w:name w:val="WW-RTF_Num 30 4"/>
    <w:rsid w:val="006D5EC3"/>
  </w:style>
  <w:style w:type="character" w:customStyle="1" w:styleId="WW-RTFNum305">
    <w:name w:val="WW-RTF_Num 30 5"/>
    <w:rsid w:val="006D5EC3"/>
  </w:style>
  <w:style w:type="character" w:customStyle="1" w:styleId="WW-RTFNum306">
    <w:name w:val="WW-RTF_Num 30 6"/>
    <w:rsid w:val="006D5EC3"/>
  </w:style>
  <w:style w:type="character" w:customStyle="1" w:styleId="WW-RTFNum307">
    <w:name w:val="WW-RTF_Num 30 7"/>
    <w:rsid w:val="006D5EC3"/>
  </w:style>
  <w:style w:type="character" w:customStyle="1" w:styleId="WW-RTFNum308">
    <w:name w:val="WW-RTF_Num 30 8"/>
    <w:rsid w:val="006D5EC3"/>
  </w:style>
  <w:style w:type="character" w:customStyle="1" w:styleId="WW-RTFNum309">
    <w:name w:val="WW-RTF_Num 30 9"/>
    <w:rsid w:val="006D5EC3"/>
  </w:style>
  <w:style w:type="character" w:customStyle="1" w:styleId="WW-RTFNum211234">
    <w:name w:val="WW-RTF_Num 2 11234"/>
    <w:rsid w:val="006D5EC3"/>
  </w:style>
  <w:style w:type="character" w:customStyle="1" w:styleId="WW-RTFNum221234">
    <w:name w:val="WW-RTF_Num 2 21234"/>
    <w:rsid w:val="006D5EC3"/>
    <w:rPr>
      <w:rFonts w:ascii="Times New Roman" w:eastAsia="Times New Roman" w:hAnsi="Times New Roman" w:cs="Times New Roman"/>
      <w:sz w:val="22"/>
      <w:szCs w:val="22"/>
    </w:rPr>
  </w:style>
  <w:style w:type="character" w:customStyle="1" w:styleId="WW-RTFNum231234">
    <w:name w:val="WW-RTF_Num 2 31234"/>
    <w:rsid w:val="006D5EC3"/>
  </w:style>
  <w:style w:type="character" w:customStyle="1" w:styleId="WW-RTFNum241234">
    <w:name w:val="WW-RTF_Num 2 41234"/>
    <w:rsid w:val="006D5EC3"/>
  </w:style>
  <w:style w:type="character" w:customStyle="1" w:styleId="WW-RTFNum251234">
    <w:name w:val="WW-RTF_Num 2 51234"/>
    <w:rsid w:val="006D5EC3"/>
  </w:style>
  <w:style w:type="character" w:customStyle="1" w:styleId="WW-RTFNum261234">
    <w:name w:val="WW-RTF_Num 2 61234"/>
    <w:rsid w:val="006D5EC3"/>
  </w:style>
  <w:style w:type="character" w:customStyle="1" w:styleId="WW-RTFNum271234">
    <w:name w:val="WW-RTF_Num 2 71234"/>
    <w:rsid w:val="006D5EC3"/>
  </w:style>
  <w:style w:type="character" w:customStyle="1" w:styleId="WW-RTFNum281234">
    <w:name w:val="WW-RTF_Num 2 81234"/>
    <w:rsid w:val="006D5EC3"/>
  </w:style>
  <w:style w:type="character" w:customStyle="1" w:styleId="WW-RTFNum291234">
    <w:name w:val="WW-RTF_Num 2 91234"/>
    <w:rsid w:val="006D5EC3"/>
  </w:style>
  <w:style w:type="character" w:customStyle="1" w:styleId="WW-RTFNum311234">
    <w:name w:val="WW-RTF_Num 3 11234"/>
    <w:rsid w:val="006D5EC3"/>
  </w:style>
  <w:style w:type="character" w:customStyle="1" w:styleId="WW-RTFNum321234">
    <w:name w:val="WW-RTF_Num 3 21234"/>
    <w:rsid w:val="006D5EC3"/>
    <w:rPr>
      <w:rFonts w:ascii="Times New Roman" w:eastAsia="Times New Roman" w:hAnsi="Times New Roman" w:cs="Times New Roman"/>
      <w:sz w:val="22"/>
      <w:szCs w:val="22"/>
    </w:rPr>
  </w:style>
  <w:style w:type="character" w:customStyle="1" w:styleId="WW-RTFNum331234">
    <w:name w:val="WW-RTF_Num 3 31234"/>
    <w:rsid w:val="006D5EC3"/>
  </w:style>
  <w:style w:type="character" w:customStyle="1" w:styleId="WW-RTFNum341234">
    <w:name w:val="WW-RTF_Num 3 41234"/>
    <w:rsid w:val="006D5EC3"/>
  </w:style>
  <w:style w:type="character" w:customStyle="1" w:styleId="WW-RTFNum351234">
    <w:name w:val="WW-RTF_Num 3 51234"/>
    <w:rsid w:val="006D5EC3"/>
  </w:style>
  <w:style w:type="character" w:customStyle="1" w:styleId="WW-RTFNum361234">
    <w:name w:val="WW-RTF_Num 3 61234"/>
    <w:rsid w:val="006D5EC3"/>
  </w:style>
  <w:style w:type="character" w:customStyle="1" w:styleId="WW-RTFNum371234">
    <w:name w:val="WW-RTF_Num 3 71234"/>
    <w:rsid w:val="006D5EC3"/>
  </w:style>
  <w:style w:type="character" w:customStyle="1" w:styleId="WW-RTFNum381234">
    <w:name w:val="WW-RTF_Num 3 81234"/>
    <w:rsid w:val="006D5EC3"/>
  </w:style>
  <w:style w:type="character" w:customStyle="1" w:styleId="WW-RTFNum391234">
    <w:name w:val="WW-RTF_Num 3 91234"/>
    <w:rsid w:val="006D5EC3"/>
  </w:style>
  <w:style w:type="character" w:customStyle="1" w:styleId="WW-RTFNum411234">
    <w:name w:val="WW-RTF_Num 4 11234"/>
    <w:rsid w:val="006D5EC3"/>
  </w:style>
  <w:style w:type="character" w:customStyle="1" w:styleId="WW-RTFNum421234">
    <w:name w:val="WW-RTF_Num 4 21234"/>
    <w:rsid w:val="006D5EC3"/>
  </w:style>
  <w:style w:type="character" w:customStyle="1" w:styleId="WW-RTFNum431234">
    <w:name w:val="WW-RTF_Num 4 31234"/>
    <w:rsid w:val="006D5EC3"/>
  </w:style>
  <w:style w:type="character" w:customStyle="1" w:styleId="WW-RTFNum441234">
    <w:name w:val="WW-RTF_Num 4 41234"/>
    <w:rsid w:val="006D5EC3"/>
  </w:style>
  <w:style w:type="character" w:customStyle="1" w:styleId="WW-RTFNum451234">
    <w:name w:val="WW-RTF_Num 4 51234"/>
    <w:rsid w:val="006D5EC3"/>
  </w:style>
  <w:style w:type="character" w:customStyle="1" w:styleId="WW-RTFNum461234">
    <w:name w:val="WW-RTF_Num 4 61234"/>
    <w:rsid w:val="006D5EC3"/>
  </w:style>
  <w:style w:type="character" w:customStyle="1" w:styleId="WW-RTFNum471234">
    <w:name w:val="WW-RTF_Num 4 71234"/>
    <w:rsid w:val="006D5EC3"/>
  </w:style>
  <w:style w:type="character" w:customStyle="1" w:styleId="WW-RTFNum481234">
    <w:name w:val="WW-RTF_Num 4 81234"/>
    <w:rsid w:val="006D5EC3"/>
  </w:style>
  <w:style w:type="character" w:customStyle="1" w:styleId="WW-RTFNum491234">
    <w:name w:val="WW-RTF_Num 4 91234"/>
    <w:rsid w:val="006D5EC3"/>
  </w:style>
  <w:style w:type="character" w:customStyle="1" w:styleId="RTFNum2110">
    <w:name w:val="RTF_Num 2 11"/>
    <w:rsid w:val="006D5EC3"/>
  </w:style>
  <w:style w:type="character" w:customStyle="1" w:styleId="RTFNum2210">
    <w:name w:val="RTF_Num 2 21"/>
    <w:rsid w:val="006D5EC3"/>
  </w:style>
  <w:style w:type="character" w:customStyle="1" w:styleId="RTFNum2311">
    <w:name w:val="RTF_Num 2 31"/>
    <w:rsid w:val="006D5EC3"/>
  </w:style>
  <w:style w:type="character" w:customStyle="1" w:styleId="RTFNum2411">
    <w:name w:val="RTF_Num 2 41"/>
    <w:rsid w:val="006D5EC3"/>
  </w:style>
  <w:style w:type="character" w:customStyle="1" w:styleId="RTFNum2511">
    <w:name w:val="RTF_Num 2 51"/>
    <w:rsid w:val="006D5EC3"/>
  </w:style>
  <w:style w:type="character" w:customStyle="1" w:styleId="RTFNum2610">
    <w:name w:val="RTF_Num 2 61"/>
    <w:rsid w:val="006D5EC3"/>
  </w:style>
  <w:style w:type="character" w:customStyle="1" w:styleId="RTFNum2710">
    <w:name w:val="RTF_Num 2 71"/>
    <w:rsid w:val="006D5EC3"/>
  </w:style>
  <w:style w:type="character" w:customStyle="1" w:styleId="RTFNum2810">
    <w:name w:val="RTF_Num 2 81"/>
    <w:rsid w:val="006D5EC3"/>
  </w:style>
  <w:style w:type="character" w:customStyle="1" w:styleId="RTFNum2911">
    <w:name w:val="RTF_Num 2 91"/>
    <w:rsid w:val="006D5EC3"/>
  </w:style>
  <w:style w:type="character" w:customStyle="1" w:styleId="RTFNum3110">
    <w:name w:val="RTF_Num 3 11"/>
    <w:rsid w:val="006D5EC3"/>
  </w:style>
  <w:style w:type="character" w:customStyle="1" w:styleId="RTFNum3210">
    <w:name w:val="RTF_Num 3 21"/>
    <w:rsid w:val="006D5EC3"/>
  </w:style>
  <w:style w:type="character" w:customStyle="1" w:styleId="RTFNum3310">
    <w:name w:val="RTF_Num 3 31"/>
    <w:rsid w:val="006D5EC3"/>
  </w:style>
  <w:style w:type="character" w:customStyle="1" w:styleId="RTFNum3410">
    <w:name w:val="RTF_Num 3 41"/>
    <w:rsid w:val="006D5EC3"/>
  </w:style>
  <w:style w:type="character" w:customStyle="1" w:styleId="RTFNum3510">
    <w:name w:val="RTF_Num 3 51"/>
    <w:rsid w:val="006D5EC3"/>
  </w:style>
  <w:style w:type="character" w:customStyle="1" w:styleId="RTFNum3610">
    <w:name w:val="RTF_Num 3 61"/>
    <w:rsid w:val="006D5EC3"/>
  </w:style>
  <w:style w:type="character" w:customStyle="1" w:styleId="RTFNum3710">
    <w:name w:val="RTF_Num 3 71"/>
    <w:rsid w:val="006D5EC3"/>
  </w:style>
  <w:style w:type="character" w:customStyle="1" w:styleId="RTFNum3810">
    <w:name w:val="RTF_Num 3 81"/>
    <w:rsid w:val="006D5EC3"/>
  </w:style>
  <w:style w:type="character" w:customStyle="1" w:styleId="RTFNum3910">
    <w:name w:val="RTF_Num 3 91"/>
    <w:rsid w:val="006D5EC3"/>
  </w:style>
  <w:style w:type="character" w:customStyle="1" w:styleId="WW-RTFNum2112345">
    <w:name w:val="WW-RTF_Num 2 112345"/>
    <w:rsid w:val="006D5EC3"/>
  </w:style>
  <w:style w:type="character" w:customStyle="1" w:styleId="WW-RTFNum2212345">
    <w:name w:val="WW-RTF_Num 2 212345"/>
    <w:rsid w:val="006D5EC3"/>
  </w:style>
  <w:style w:type="character" w:customStyle="1" w:styleId="WW-RTFNum2312345">
    <w:name w:val="WW-RTF_Num 2 312345"/>
    <w:rsid w:val="006D5EC3"/>
  </w:style>
  <w:style w:type="character" w:customStyle="1" w:styleId="WW-RTFNum2412345">
    <w:name w:val="WW-RTF_Num 2 412345"/>
    <w:rsid w:val="006D5EC3"/>
  </w:style>
  <w:style w:type="character" w:customStyle="1" w:styleId="WW-RTFNum2512345">
    <w:name w:val="WW-RTF_Num 2 512345"/>
    <w:rsid w:val="006D5EC3"/>
  </w:style>
  <w:style w:type="character" w:customStyle="1" w:styleId="WW-RTFNum2612345">
    <w:name w:val="WW-RTF_Num 2 612345"/>
    <w:rsid w:val="006D5EC3"/>
  </w:style>
  <w:style w:type="character" w:customStyle="1" w:styleId="WW-RTFNum2712345">
    <w:name w:val="WW-RTF_Num 2 712345"/>
    <w:rsid w:val="006D5EC3"/>
  </w:style>
  <w:style w:type="character" w:customStyle="1" w:styleId="WW-RTFNum2812345">
    <w:name w:val="WW-RTF_Num 2 812345"/>
    <w:rsid w:val="006D5EC3"/>
  </w:style>
  <w:style w:type="character" w:customStyle="1" w:styleId="WW-RTFNum2912345">
    <w:name w:val="WW-RTF_Num 2 912345"/>
    <w:rsid w:val="006D5EC3"/>
  </w:style>
  <w:style w:type="character" w:customStyle="1" w:styleId="WW-RTFNum3112345">
    <w:name w:val="WW-RTF_Num 3 112345"/>
    <w:rsid w:val="006D5EC3"/>
  </w:style>
  <w:style w:type="character" w:customStyle="1" w:styleId="WW-RTFNum3212345">
    <w:name w:val="WW-RTF_Num 3 212345"/>
    <w:rsid w:val="006D5EC3"/>
  </w:style>
  <w:style w:type="character" w:customStyle="1" w:styleId="WW-RTFNum3312345">
    <w:name w:val="WW-RTF_Num 3 312345"/>
    <w:rsid w:val="006D5EC3"/>
  </w:style>
  <w:style w:type="character" w:customStyle="1" w:styleId="WW-RTFNum3412345">
    <w:name w:val="WW-RTF_Num 3 412345"/>
    <w:rsid w:val="006D5EC3"/>
  </w:style>
  <w:style w:type="character" w:customStyle="1" w:styleId="WW-RTFNum3512345">
    <w:name w:val="WW-RTF_Num 3 512345"/>
    <w:rsid w:val="006D5EC3"/>
  </w:style>
  <w:style w:type="character" w:customStyle="1" w:styleId="WW-RTFNum3612345">
    <w:name w:val="WW-RTF_Num 3 612345"/>
    <w:rsid w:val="006D5EC3"/>
  </w:style>
  <w:style w:type="character" w:customStyle="1" w:styleId="WW-RTFNum3712345">
    <w:name w:val="WW-RTF_Num 3 712345"/>
    <w:rsid w:val="006D5EC3"/>
  </w:style>
  <w:style w:type="character" w:customStyle="1" w:styleId="WW-RTFNum3812345">
    <w:name w:val="WW-RTF_Num 3 812345"/>
    <w:rsid w:val="006D5EC3"/>
  </w:style>
  <w:style w:type="character" w:customStyle="1" w:styleId="WW-RTFNum3912345">
    <w:name w:val="WW-RTF_Num 3 912345"/>
    <w:rsid w:val="006D5EC3"/>
  </w:style>
  <w:style w:type="character" w:customStyle="1" w:styleId="WW-RTFNum4112345">
    <w:name w:val="WW-RTF_Num 4 112345"/>
    <w:rsid w:val="006D5EC3"/>
  </w:style>
  <w:style w:type="character" w:customStyle="1" w:styleId="WW-RTFNum4212345">
    <w:name w:val="WW-RTF_Num 4 212345"/>
    <w:rsid w:val="006D5EC3"/>
  </w:style>
  <w:style w:type="character" w:customStyle="1" w:styleId="WW-RTFNum4312345">
    <w:name w:val="WW-RTF_Num 4 312345"/>
    <w:rsid w:val="006D5EC3"/>
  </w:style>
  <w:style w:type="character" w:customStyle="1" w:styleId="WW-RTFNum4412345">
    <w:name w:val="WW-RTF_Num 4 412345"/>
    <w:rsid w:val="006D5EC3"/>
  </w:style>
  <w:style w:type="character" w:customStyle="1" w:styleId="WW-RTFNum4512345">
    <w:name w:val="WW-RTF_Num 4 512345"/>
    <w:rsid w:val="006D5EC3"/>
  </w:style>
  <w:style w:type="character" w:customStyle="1" w:styleId="WW-RTFNum4612345">
    <w:name w:val="WW-RTF_Num 4 612345"/>
    <w:rsid w:val="006D5EC3"/>
  </w:style>
  <w:style w:type="character" w:customStyle="1" w:styleId="WW-RTFNum4712345">
    <w:name w:val="WW-RTF_Num 4 712345"/>
    <w:rsid w:val="006D5EC3"/>
  </w:style>
  <w:style w:type="character" w:customStyle="1" w:styleId="WW-RTFNum4812345">
    <w:name w:val="WW-RTF_Num 4 812345"/>
    <w:rsid w:val="006D5EC3"/>
  </w:style>
  <w:style w:type="character" w:customStyle="1" w:styleId="WW-RTFNum4912345">
    <w:name w:val="WW-RTF_Num 4 912345"/>
    <w:rsid w:val="006D5EC3"/>
  </w:style>
  <w:style w:type="character" w:customStyle="1" w:styleId="WW-RTFNum51123">
    <w:name w:val="WW-RTF_Num 5 1123"/>
    <w:rsid w:val="006D5EC3"/>
  </w:style>
  <w:style w:type="character" w:customStyle="1" w:styleId="WW-RTFNum52123">
    <w:name w:val="WW-RTF_Num 5 2123"/>
    <w:rsid w:val="006D5EC3"/>
  </w:style>
  <w:style w:type="character" w:customStyle="1" w:styleId="WW-RTFNum53123">
    <w:name w:val="WW-RTF_Num 5 3123"/>
    <w:rsid w:val="006D5EC3"/>
  </w:style>
  <w:style w:type="character" w:customStyle="1" w:styleId="WW-RTFNum54123">
    <w:name w:val="WW-RTF_Num 5 4123"/>
    <w:rsid w:val="006D5EC3"/>
  </w:style>
  <w:style w:type="character" w:customStyle="1" w:styleId="WW-RTFNum55123">
    <w:name w:val="WW-RTF_Num 5 5123"/>
    <w:rsid w:val="006D5EC3"/>
  </w:style>
  <w:style w:type="character" w:customStyle="1" w:styleId="WW-RTFNum56123">
    <w:name w:val="WW-RTF_Num 5 6123"/>
    <w:rsid w:val="006D5EC3"/>
  </w:style>
  <w:style w:type="character" w:customStyle="1" w:styleId="WW-RTFNum57123">
    <w:name w:val="WW-RTF_Num 5 7123"/>
    <w:rsid w:val="006D5EC3"/>
  </w:style>
  <w:style w:type="character" w:customStyle="1" w:styleId="WW-RTFNum58123">
    <w:name w:val="WW-RTF_Num 5 8123"/>
    <w:rsid w:val="006D5EC3"/>
  </w:style>
  <w:style w:type="character" w:customStyle="1" w:styleId="WW-RTFNum59123">
    <w:name w:val="WW-RTF_Num 5 9123"/>
    <w:rsid w:val="006D5EC3"/>
  </w:style>
  <w:style w:type="character" w:customStyle="1" w:styleId="WW-RTFNum61123">
    <w:name w:val="WW-RTF_Num 6 1123"/>
    <w:rsid w:val="006D5EC3"/>
  </w:style>
  <w:style w:type="character" w:customStyle="1" w:styleId="WW-RTFNum6212">
    <w:name w:val="WW-RTF_Num 6 212"/>
    <w:rsid w:val="006D5EC3"/>
  </w:style>
  <w:style w:type="character" w:customStyle="1" w:styleId="WW-RTFNum6312">
    <w:name w:val="WW-RTF_Num 6 312"/>
    <w:rsid w:val="006D5EC3"/>
  </w:style>
  <w:style w:type="character" w:customStyle="1" w:styleId="WW-RTFNum6412">
    <w:name w:val="WW-RTF_Num 6 412"/>
    <w:rsid w:val="006D5EC3"/>
  </w:style>
  <w:style w:type="character" w:customStyle="1" w:styleId="WW-RTFNum6512">
    <w:name w:val="WW-RTF_Num 6 512"/>
    <w:rsid w:val="006D5EC3"/>
  </w:style>
  <w:style w:type="character" w:customStyle="1" w:styleId="WW-RTFNum6612">
    <w:name w:val="WW-RTF_Num 6 612"/>
    <w:rsid w:val="006D5EC3"/>
  </w:style>
  <w:style w:type="character" w:customStyle="1" w:styleId="WW-RTFNum6712">
    <w:name w:val="WW-RTF_Num 6 712"/>
    <w:rsid w:val="006D5EC3"/>
  </w:style>
  <w:style w:type="character" w:customStyle="1" w:styleId="WW-RTFNum6812">
    <w:name w:val="WW-RTF_Num 6 812"/>
    <w:rsid w:val="006D5EC3"/>
  </w:style>
  <w:style w:type="character" w:customStyle="1" w:styleId="WW-RTFNum6912">
    <w:name w:val="WW-RTF_Num 6 912"/>
    <w:rsid w:val="006D5EC3"/>
  </w:style>
  <w:style w:type="character" w:customStyle="1" w:styleId="WW-RTFNum71123">
    <w:name w:val="WW-RTF_Num 7 1123"/>
    <w:rsid w:val="006D5EC3"/>
  </w:style>
  <w:style w:type="character" w:customStyle="1" w:styleId="WW-RTFNum72123">
    <w:name w:val="WW-RTF_Num 7 2123"/>
    <w:rsid w:val="006D5EC3"/>
  </w:style>
  <w:style w:type="character" w:customStyle="1" w:styleId="WW-RTFNum73123">
    <w:name w:val="WW-RTF_Num 7 3123"/>
    <w:rsid w:val="006D5EC3"/>
  </w:style>
  <w:style w:type="character" w:customStyle="1" w:styleId="WW-RTFNum74123">
    <w:name w:val="WW-RTF_Num 7 4123"/>
    <w:rsid w:val="006D5EC3"/>
  </w:style>
  <w:style w:type="character" w:customStyle="1" w:styleId="WW-RTFNum75123">
    <w:name w:val="WW-RTF_Num 7 5123"/>
    <w:rsid w:val="006D5EC3"/>
  </w:style>
  <w:style w:type="character" w:customStyle="1" w:styleId="WW-RTFNum76123">
    <w:name w:val="WW-RTF_Num 7 6123"/>
    <w:rsid w:val="006D5EC3"/>
  </w:style>
  <w:style w:type="character" w:customStyle="1" w:styleId="WW-RTFNum77123">
    <w:name w:val="WW-RTF_Num 7 7123"/>
    <w:rsid w:val="006D5EC3"/>
  </w:style>
  <w:style w:type="character" w:customStyle="1" w:styleId="WW-RTFNum78123">
    <w:name w:val="WW-RTF_Num 7 8123"/>
    <w:rsid w:val="006D5EC3"/>
  </w:style>
  <w:style w:type="character" w:customStyle="1" w:styleId="WW-RTFNum79123">
    <w:name w:val="WW-RTF_Num 7 9123"/>
    <w:rsid w:val="006D5EC3"/>
  </w:style>
  <w:style w:type="character" w:customStyle="1" w:styleId="WW-RTFNum81123">
    <w:name w:val="WW-RTF_Num 8 1123"/>
    <w:rsid w:val="006D5EC3"/>
  </w:style>
  <w:style w:type="character" w:customStyle="1" w:styleId="WW-RTFNum82123">
    <w:name w:val="WW-RTF_Num 8 2123"/>
    <w:rsid w:val="006D5EC3"/>
  </w:style>
  <w:style w:type="character" w:customStyle="1" w:styleId="WW-RTFNum83123">
    <w:name w:val="WW-RTF_Num 8 3123"/>
    <w:rsid w:val="006D5EC3"/>
  </w:style>
  <w:style w:type="character" w:customStyle="1" w:styleId="WW-RTFNum84123">
    <w:name w:val="WW-RTF_Num 8 4123"/>
    <w:rsid w:val="006D5EC3"/>
  </w:style>
  <w:style w:type="character" w:customStyle="1" w:styleId="WW-RTFNum85123">
    <w:name w:val="WW-RTF_Num 8 5123"/>
    <w:rsid w:val="006D5EC3"/>
  </w:style>
  <w:style w:type="character" w:customStyle="1" w:styleId="WW-RTFNum86123">
    <w:name w:val="WW-RTF_Num 8 6123"/>
    <w:rsid w:val="006D5EC3"/>
  </w:style>
  <w:style w:type="character" w:customStyle="1" w:styleId="WW-RTFNum87123">
    <w:name w:val="WW-RTF_Num 8 7123"/>
    <w:rsid w:val="006D5EC3"/>
  </w:style>
  <w:style w:type="character" w:customStyle="1" w:styleId="WW-RTFNum88123">
    <w:name w:val="WW-RTF_Num 8 8123"/>
    <w:rsid w:val="006D5EC3"/>
  </w:style>
  <w:style w:type="character" w:customStyle="1" w:styleId="WW-RTFNum89123">
    <w:name w:val="WW-RTF_Num 8 9123"/>
    <w:rsid w:val="006D5EC3"/>
  </w:style>
  <w:style w:type="character" w:customStyle="1" w:styleId="Internetlink">
    <w:name w:val="Internet link"/>
    <w:rsid w:val="006D5EC3"/>
    <w:rPr>
      <w:color w:val="0000FF"/>
      <w:sz w:val="24"/>
      <w:szCs w:val="24"/>
      <w:u w:val="single"/>
    </w:rPr>
  </w:style>
  <w:style w:type="paragraph" w:customStyle="1" w:styleId="Heading">
    <w:name w:val="Heading"/>
    <w:basedOn w:val="Normal"/>
    <w:next w:val="BodyText"/>
    <w:rsid w:val="006D5EC3"/>
    <w:pPr>
      <w:keepNext/>
      <w:suppressAutoHyphens/>
      <w:spacing w:before="240" w:after="120" w:line="240" w:lineRule="auto"/>
    </w:pPr>
    <w:rPr>
      <w:rFonts w:ascii="Arial" w:eastAsia="Arial" w:hAnsi="Arial" w:cs="Tahoma"/>
      <w:kern w:val="0"/>
      <w:sz w:val="28"/>
      <w:szCs w:val="28"/>
      <w:lang w:eastAsia="ar-SA"/>
      <w14:ligatures w14:val="none"/>
    </w:rPr>
  </w:style>
  <w:style w:type="paragraph" w:customStyle="1" w:styleId="Caption1">
    <w:name w:val="Caption1"/>
    <w:basedOn w:val="Normal"/>
    <w:rsid w:val="006D5EC3"/>
    <w:pPr>
      <w:suppressLineNumbers/>
      <w:suppressAutoHyphens/>
      <w:spacing w:before="120" w:after="120" w:line="240" w:lineRule="auto"/>
    </w:pPr>
    <w:rPr>
      <w:rFonts w:ascii="Times New Roman" w:eastAsia="Times New Roman" w:hAnsi="Times New Roman" w:cs="Tahoma"/>
      <w:i/>
      <w:iCs/>
      <w:kern w:val="0"/>
      <w:lang w:eastAsia="ar-SA"/>
      <w14:ligatures w14:val="none"/>
    </w:rPr>
  </w:style>
  <w:style w:type="paragraph" w:customStyle="1" w:styleId="BodyTextIndent31">
    <w:name w:val="Body Text Indent 31"/>
    <w:basedOn w:val="Normal"/>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odyTextIndent21">
    <w:name w:val="Body Text Indent 21"/>
    <w:basedOn w:val="Normal"/>
    <w:rsid w:val="006D5EC3"/>
    <w:pPr>
      <w:suppressAutoHyphens/>
      <w:spacing w:after="0" w:line="240" w:lineRule="auto"/>
      <w:ind w:left="851" w:hanging="851"/>
      <w:jc w:val="both"/>
    </w:pPr>
    <w:rPr>
      <w:rFonts w:ascii="Times New Roman" w:eastAsia="Times New Roman" w:hAnsi="Times New Roman" w:cs="Times New Roman"/>
      <w:kern w:val="0"/>
      <w:szCs w:val="20"/>
      <w:lang w:eastAsia="ar-SA"/>
      <w14:ligatures w14:val="none"/>
    </w:rPr>
  </w:style>
  <w:style w:type="paragraph" w:customStyle="1" w:styleId="BodyText21">
    <w:name w:val="Body Text 21"/>
    <w:basedOn w:val="Normal"/>
    <w:rsid w:val="006D5EC3"/>
    <w:pPr>
      <w:suppressAutoHyphens/>
      <w:spacing w:after="0" w:line="240" w:lineRule="auto"/>
      <w:jc w:val="both"/>
    </w:pPr>
    <w:rPr>
      <w:rFonts w:ascii="Times New Roman" w:eastAsia="Times New Roman" w:hAnsi="Times New Roman" w:cs="Times New Roman"/>
      <w:kern w:val="0"/>
      <w:szCs w:val="20"/>
      <w:lang w:eastAsia="ar-SA"/>
      <w14:ligatures w14:val="none"/>
    </w:rPr>
  </w:style>
  <w:style w:type="paragraph" w:customStyle="1" w:styleId="BodyText31">
    <w:name w:val="Body Text 31"/>
    <w:basedOn w:val="Normal"/>
    <w:rsid w:val="006D5EC3"/>
    <w:pPr>
      <w:suppressAutoHyphens/>
      <w:spacing w:after="0" w:line="360" w:lineRule="auto"/>
      <w:jc w:val="center"/>
    </w:pPr>
    <w:rPr>
      <w:rFonts w:ascii="Times New Roman" w:eastAsia="Times New Roman" w:hAnsi="Times New Roman" w:cs="Times New Roman"/>
      <w:b/>
      <w:caps/>
      <w:kern w:val="0"/>
      <w:sz w:val="28"/>
      <w:szCs w:val="20"/>
      <w:lang w:eastAsia="ar-SA"/>
      <w14:ligatures w14:val="none"/>
    </w:rPr>
  </w:style>
  <w:style w:type="paragraph" w:customStyle="1" w:styleId="CommentText1">
    <w:name w:val="Comment Text1"/>
    <w:basedOn w:val="Normal"/>
    <w:rsid w:val="006D5EC3"/>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BalloonText1">
    <w:name w:val="Balloon Text1"/>
    <w:basedOn w:val="Normal"/>
    <w:rsid w:val="006D5EC3"/>
    <w:pPr>
      <w:suppressAutoHyphens/>
      <w:spacing w:after="0" w:line="240" w:lineRule="auto"/>
    </w:pPr>
    <w:rPr>
      <w:rFonts w:ascii="Tahoma" w:eastAsia="Times New Roman" w:hAnsi="Tahoma" w:cs="Tahoma"/>
      <w:kern w:val="0"/>
      <w:sz w:val="16"/>
      <w:szCs w:val="16"/>
      <w:lang w:eastAsia="ar-SA"/>
      <w14:ligatures w14:val="none"/>
    </w:rPr>
  </w:style>
  <w:style w:type="paragraph" w:customStyle="1" w:styleId="CommentSubject1">
    <w:name w:val="Comment Subject1"/>
    <w:basedOn w:val="CommentText1"/>
    <w:next w:val="CommentText1"/>
    <w:rsid w:val="006D5EC3"/>
    <w:rPr>
      <w:b/>
      <w:bCs/>
      <w:lang w:val="en-GB"/>
    </w:rPr>
  </w:style>
  <w:style w:type="paragraph" w:customStyle="1" w:styleId="Framecontents">
    <w:name w:val="Frame contents"/>
    <w:basedOn w:val="BodyText"/>
    <w:rsid w:val="006D5EC3"/>
    <w:pPr>
      <w:suppressAutoHyphens/>
      <w:spacing w:line="240" w:lineRule="auto"/>
      <w:jc w:val="center"/>
    </w:pPr>
    <w:rPr>
      <w:sz w:val="20"/>
      <w:lang w:val="x-none" w:eastAsia="ar-SA"/>
    </w:rPr>
  </w:style>
  <w:style w:type="paragraph" w:customStyle="1" w:styleId="PlainText1">
    <w:name w:val="Plain Text1"/>
    <w:basedOn w:val="Normal"/>
    <w:rsid w:val="006D5EC3"/>
    <w:pPr>
      <w:spacing w:after="0" w:line="240" w:lineRule="auto"/>
    </w:pPr>
    <w:rPr>
      <w:rFonts w:ascii="Courier New" w:eastAsia="Times New Roman" w:hAnsi="Courier New" w:cs="Courier New"/>
      <w:kern w:val="0"/>
      <w:sz w:val="20"/>
      <w:szCs w:val="20"/>
      <w:lang w:eastAsia="ar-SA"/>
      <w14:ligatures w14:val="none"/>
    </w:rPr>
  </w:style>
  <w:style w:type="paragraph" w:customStyle="1" w:styleId="western">
    <w:name w:val="western"/>
    <w:basedOn w:val="Normal"/>
    <w:rsid w:val="006D5EC3"/>
    <w:pPr>
      <w:suppressAutoHyphens/>
      <w:spacing w:after="0" w:line="240" w:lineRule="auto"/>
    </w:pPr>
    <w:rPr>
      <w:rFonts w:ascii="Times New Roman" w:eastAsia="Times New Roman" w:hAnsi="Times New Roman" w:cs="Times New Roman"/>
      <w:kern w:val="0"/>
      <w:lang w:val="en-GB" w:eastAsia="ar-SA"/>
      <w14:ligatures w14:val="none"/>
    </w:rPr>
  </w:style>
  <w:style w:type="paragraph" w:customStyle="1" w:styleId="Virsraksts51">
    <w:name w:val="Virsraksts 51"/>
    <w:basedOn w:val="Normal"/>
    <w:next w:val="Normal"/>
    <w:rsid w:val="006D5EC3"/>
    <w:pPr>
      <w:keepNext/>
      <w:tabs>
        <w:tab w:val="num" w:pos="3600"/>
      </w:tabs>
      <w:suppressAutoHyphens/>
      <w:spacing w:after="0" w:line="240" w:lineRule="auto"/>
      <w:ind w:left="3600" w:hanging="720"/>
      <w:jc w:val="center"/>
      <w:outlineLvl w:val="4"/>
    </w:pPr>
    <w:rPr>
      <w:rFonts w:ascii="Times New Roman" w:eastAsia="Times New Roman" w:hAnsi="Times New Roman" w:cs="Times New Roman"/>
      <w:b/>
      <w:bCs/>
      <w:i/>
      <w:iCs/>
      <w:kern w:val="0"/>
      <w:sz w:val="22"/>
      <w:szCs w:val="22"/>
      <w:lang w:eastAsia="ar-SA"/>
      <w14:ligatures w14:val="none"/>
    </w:rPr>
  </w:style>
  <w:style w:type="paragraph" w:customStyle="1" w:styleId="Virsraksts71">
    <w:name w:val="Virsraksts 71"/>
    <w:basedOn w:val="Normal"/>
    <w:next w:val="Normal"/>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paragraph" w:customStyle="1" w:styleId="WW-heading7">
    <w:name w:val="WW-heading 7"/>
    <w:basedOn w:val="Normal"/>
    <w:next w:val="Normal"/>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character" w:customStyle="1" w:styleId="st">
    <w:name w:val="st"/>
    <w:rsid w:val="006D5EC3"/>
  </w:style>
  <w:style w:type="paragraph" w:customStyle="1" w:styleId="Galvene1">
    <w:name w:val="Galvene1"/>
    <w:basedOn w:val="Normal"/>
    <w:rsid w:val="006D5EC3"/>
    <w:pPr>
      <w:tabs>
        <w:tab w:val="center" w:pos="4153"/>
        <w:tab w:val="right" w:pos="8306"/>
      </w:tabs>
      <w:suppressAutoHyphens/>
      <w:spacing w:after="0" w:line="240" w:lineRule="auto"/>
    </w:pPr>
    <w:rPr>
      <w:rFonts w:ascii="Times New Roman" w:eastAsia="Times New Roman" w:hAnsi="Times New Roman" w:cs="Times New Roman"/>
      <w:kern w:val="0"/>
      <w:lang w:eastAsia="ar-SA"/>
      <w14:ligatures w14:val="none"/>
    </w:rPr>
  </w:style>
  <w:style w:type="paragraph" w:customStyle="1" w:styleId="Virsraksts11">
    <w:name w:val="Virsraksts 11"/>
    <w:basedOn w:val="Normal"/>
    <w:next w:val="Normal"/>
    <w:rsid w:val="006D5EC3"/>
    <w:pPr>
      <w:keepNext/>
      <w:tabs>
        <w:tab w:val="num" w:pos="360"/>
      </w:tabs>
      <w:suppressAutoHyphens/>
      <w:spacing w:after="0" w:line="240" w:lineRule="auto"/>
    </w:pPr>
    <w:rPr>
      <w:rFonts w:ascii="Times New Roman" w:eastAsia="Times New Roman" w:hAnsi="Times New Roman" w:cs="Times New Roman"/>
      <w:b/>
      <w:bCs/>
      <w:kern w:val="0"/>
      <w:sz w:val="22"/>
      <w:szCs w:val="22"/>
      <w:lang w:val="en-GB" w:eastAsia="ar-SA"/>
      <w14:ligatures w14:val="none"/>
    </w:rPr>
  </w:style>
  <w:style w:type="paragraph" w:customStyle="1" w:styleId="Pamattekstaatkpe31">
    <w:name w:val="Pamatteksta atkāpe 31"/>
    <w:basedOn w:val="Normal"/>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alonteksts2">
    <w:name w:val="Balonteksts2"/>
    <w:basedOn w:val="Normal"/>
    <w:rsid w:val="006D5EC3"/>
    <w:pPr>
      <w:suppressAutoHyphens/>
      <w:spacing w:after="0" w:line="240" w:lineRule="auto"/>
    </w:pPr>
    <w:rPr>
      <w:rFonts w:ascii="Tahoma" w:eastAsia="Times New Roman" w:hAnsi="Tahoma" w:cs="Tahoma"/>
      <w:kern w:val="0"/>
      <w:sz w:val="16"/>
      <w:szCs w:val="16"/>
      <w:lang w:val="en-GB" w:eastAsia="ar-SA"/>
      <w14:ligatures w14:val="none"/>
    </w:rPr>
  </w:style>
  <w:style w:type="paragraph" w:customStyle="1" w:styleId="Virsraksts31">
    <w:name w:val="Virsraksts 31"/>
    <w:basedOn w:val="Normal"/>
    <w:next w:val="Normal"/>
    <w:rsid w:val="006D5EC3"/>
    <w:pPr>
      <w:keepNext/>
      <w:numPr>
        <w:numId w:val="2"/>
      </w:numPr>
      <w:suppressAutoHyphens/>
      <w:spacing w:before="240" w:after="60" w:line="240" w:lineRule="auto"/>
    </w:pPr>
    <w:rPr>
      <w:rFonts w:ascii="Arial" w:eastAsia="Times New Roman" w:hAnsi="Arial" w:cs="Arial"/>
      <w:b/>
      <w:bCs/>
      <w:kern w:val="0"/>
      <w:sz w:val="26"/>
      <w:szCs w:val="26"/>
      <w:lang w:eastAsia="ar-SA"/>
      <w14:ligatures w14:val="none"/>
    </w:rPr>
  </w:style>
  <w:style w:type="paragraph" w:customStyle="1" w:styleId="Pamatteksts31">
    <w:name w:val="Pamatteksts 31"/>
    <w:basedOn w:val="Normal"/>
    <w:rsid w:val="006D5EC3"/>
    <w:pPr>
      <w:suppressAutoHyphens/>
      <w:spacing w:after="0" w:line="240" w:lineRule="auto"/>
      <w:jc w:val="both"/>
    </w:pPr>
    <w:rPr>
      <w:rFonts w:ascii="Times New Roman" w:eastAsia="Times New Roman" w:hAnsi="Times New Roman" w:cs="Times New Roman"/>
      <w:kern w:val="0"/>
      <w:sz w:val="22"/>
      <w:szCs w:val="22"/>
      <w:lang w:val="en-GB" w:eastAsia="ar-SA"/>
      <w14:ligatures w14:val="none"/>
    </w:rPr>
  </w:style>
  <w:style w:type="paragraph" w:customStyle="1" w:styleId="ListParagraph1">
    <w:name w:val="List Paragraph1"/>
    <w:basedOn w:val="Normal"/>
    <w:uiPriority w:val="99"/>
    <w:qFormat/>
    <w:rsid w:val="006D5EC3"/>
    <w:pPr>
      <w:suppressAutoHyphens/>
      <w:spacing w:after="0" w:line="100" w:lineRule="atLeast"/>
      <w:ind w:left="720"/>
    </w:pPr>
    <w:rPr>
      <w:rFonts w:ascii="Times New Roman" w:eastAsia="Times New Roman" w:hAnsi="Times New Roman" w:cs="Times New Roman"/>
      <w:kern w:val="1"/>
      <w:lang w:val="en-GB" w:eastAsia="hi-IN" w:bidi="hi-IN"/>
      <w14:ligatures w14:val="none"/>
    </w:rPr>
  </w:style>
  <w:style w:type="paragraph" w:customStyle="1" w:styleId="Heading10">
    <w:name w:val="Heading 10"/>
    <w:basedOn w:val="Heading"/>
    <w:next w:val="BodyText"/>
    <w:rsid w:val="006D5EC3"/>
    <w:pPr>
      <w:spacing w:line="100" w:lineRule="atLeast"/>
      <w:ind w:left="360" w:hanging="360"/>
    </w:pPr>
    <w:rPr>
      <w:rFonts w:eastAsia="Arial Unicode MS" w:cs="Arial Unicode MS"/>
      <w:b/>
      <w:bCs/>
      <w:kern w:val="1"/>
      <w:sz w:val="21"/>
      <w:szCs w:val="21"/>
      <w:lang w:val="en-GB" w:eastAsia="hi-IN" w:bidi="hi-IN"/>
    </w:rPr>
  </w:style>
  <w:style w:type="character" w:customStyle="1" w:styleId="object">
    <w:name w:val="object"/>
    <w:rsid w:val="006D5EC3"/>
  </w:style>
  <w:style w:type="numbering" w:customStyle="1" w:styleId="Style141">
    <w:name w:val="Style141"/>
    <w:rsid w:val="006D5EC3"/>
    <w:pPr>
      <w:numPr>
        <w:numId w:val="85"/>
      </w:numPr>
    </w:pPr>
  </w:style>
  <w:style w:type="numbering" w:customStyle="1" w:styleId="Bezsaraksta11">
    <w:name w:val="Bez saraksta11"/>
    <w:next w:val="NoList"/>
    <w:uiPriority w:val="99"/>
    <w:semiHidden/>
    <w:unhideWhenUsed/>
    <w:rsid w:val="006D5EC3"/>
  </w:style>
  <w:style w:type="character" w:customStyle="1" w:styleId="Heading2Char">
    <w:name w:val="Heading 2 Char"/>
    <w:aliases w:val="u2 Char,Spec 2 Char,Spec 21 Char,Spec 22 Char,Spec 23 Char,Spec 24 Char,Spec 25 Char,Spec 26 Rakstz. Rakstz. Rakstz. Char,Second subtitle Char,Char Rakstz. Char,Spec 26 Rakstz. Rakstz. Char"/>
    <w:uiPriority w:val="99"/>
    <w:rsid w:val="006D5EC3"/>
    <w:rPr>
      <w:rFonts w:ascii="Arial" w:hAnsi="Arial"/>
      <w:sz w:val="24"/>
      <w:lang w:val="lv-LV" w:eastAsia="en-US"/>
    </w:rPr>
  </w:style>
  <w:style w:type="character" w:customStyle="1" w:styleId="Heading3Char">
    <w:name w:val="Heading 3 Char"/>
    <w:aliases w:val="Rakstz. Rakstz. Char"/>
    <w:uiPriority w:val="9"/>
    <w:semiHidden/>
    <w:rsid w:val="006D5EC3"/>
    <w:rPr>
      <w:rFonts w:ascii="Cambria" w:eastAsia="Times New Roman" w:hAnsi="Cambria" w:cs="Times New Roman"/>
      <w:b/>
      <w:bCs/>
      <w:sz w:val="26"/>
      <w:szCs w:val="26"/>
    </w:rPr>
  </w:style>
  <w:style w:type="paragraph" w:customStyle="1" w:styleId="ParagrfsRakstz">
    <w:name w:val="Paragrāfs Rakstz."/>
    <w:basedOn w:val="Normal"/>
    <w:next w:val="Rindkopa"/>
    <w:link w:val="ParagrfsRakstzRakstz"/>
    <w:uiPriority w:val="99"/>
    <w:rsid w:val="006D5EC3"/>
    <w:pPr>
      <w:numPr>
        <w:numId w:val="52"/>
      </w:numPr>
      <w:tabs>
        <w:tab w:val="clear" w:pos="643"/>
        <w:tab w:val="num" w:pos="1277"/>
      </w:tabs>
      <w:spacing w:after="0" w:line="240" w:lineRule="auto"/>
      <w:ind w:left="1277" w:hanging="851"/>
      <w:jc w:val="both"/>
    </w:pPr>
    <w:rPr>
      <w:rFonts w:ascii="Arial" w:eastAsia="Times New Roman" w:hAnsi="Arial" w:cs="Times New Roman"/>
      <w:kern w:val="0"/>
      <w:sz w:val="20"/>
      <w:lang w:eastAsia="lv-LV"/>
      <w14:ligatures w14:val="none"/>
    </w:rPr>
  </w:style>
  <w:style w:type="character" w:customStyle="1" w:styleId="FootnoteTextChar">
    <w:name w:val="Footnote Text Char"/>
    <w:aliases w:val="Rakstz. Rakstz.1 Char,Footnote Text Char2 Char Char,Footnote Text Char1 Char2 Char Char,Footnote Text Char Char Char Char Char,Footnote Text Char1 Char Char Char Char Char,Footnote Text Char Char Char Char Char Char Char,Footnote Char"/>
    <w:qFormat/>
    <w:rsid w:val="006D5EC3"/>
    <w:rPr>
      <w:sz w:val="20"/>
      <w:szCs w:val="20"/>
    </w:rPr>
  </w:style>
  <w:style w:type="paragraph" w:customStyle="1" w:styleId="Nodaa">
    <w:name w:val="Nodaļa"/>
    <w:basedOn w:val="Normal"/>
    <w:uiPriority w:val="99"/>
    <w:rsid w:val="006D5EC3"/>
    <w:pPr>
      <w:spacing w:after="0" w:line="240" w:lineRule="auto"/>
    </w:pPr>
    <w:rPr>
      <w:rFonts w:ascii="Arial" w:eastAsia="Times New Roman" w:hAnsi="Arial" w:cs="Arial"/>
      <w:b/>
      <w:bCs/>
      <w:kern w:val="0"/>
      <w:sz w:val="20"/>
      <w14:ligatures w14:val="none"/>
    </w:rPr>
  </w:style>
  <w:style w:type="paragraph" w:customStyle="1" w:styleId="Atsauce">
    <w:name w:val="Atsauce"/>
    <w:basedOn w:val="FootnoteText"/>
    <w:uiPriority w:val="99"/>
    <w:rsid w:val="006D5EC3"/>
    <w:rPr>
      <w:rFonts w:ascii="Arial" w:eastAsia="Times New Roman" w:hAnsi="Arial" w:cs="Arial"/>
      <w:sz w:val="16"/>
      <w:szCs w:val="16"/>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rsid w:val="006D5EC3"/>
    <w:rPr>
      <w:sz w:val="23"/>
      <w:lang w:val="en-GB" w:eastAsia="da-DK"/>
    </w:rPr>
  </w:style>
  <w:style w:type="paragraph" w:customStyle="1" w:styleId="Body2">
    <w:name w:val="Body 2"/>
    <w:basedOn w:val="Normal"/>
    <w:uiPriority w:val="99"/>
    <w:rsid w:val="006D5EC3"/>
    <w:pPr>
      <w:spacing w:after="210" w:line="264" w:lineRule="auto"/>
      <w:ind w:left="709"/>
      <w:jc w:val="both"/>
    </w:pPr>
    <w:rPr>
      <w:rFonts w:ascii="Arial" w:eastAsia="Times New Roman" w:hAnsi="Arial" w:cs="Arial"/>
      <w:kern w:val="0"/>
      <w:sz w:val="21"/>
      <w:szCs w:val="21"/>
      <w:lang w:val="en-GB"/>
      <w14:ligatures w14:val="none"/>
    </w:rPr>
  </w:style>
  <w:style w:type="paragraph" w:customStyle="1" w:styleId="Level2">
    <w:name w:val="Level 2"/>
    <w:basedOn w:val="Body2"/>
    <w:next w:val="Body2"/>
    <w:uiPriority w:val="99"/>
    <w:rsid w:val="006D5EC3"/>
    <w:pPr>
      <w:numPr>
        <w:ilvl w:val="1"/>
        <w:numId w:val="53"/>
      </w:numPr>
      <w:outlineLvl w:val="1"/>
    </w:pPr>
  </w:style>
  <w:style w:type="paragraph" w:customStyle="1" w:styleId="TableText">
    <w:name w:val="Table Text"/>
    <w:basedOn w:val="Normal"/>
    <w:uiPriority w:val="99"/>
    <w:rsid w:val="006D5EC3"/>
    <w:pPr>
      <w:spacing w:after="0" w:line="240" w:lineRule="auto"/>
      <w:jc w:val="both"/>
    </w:pPr>
    <w:rPr>
      <w:rFonts w:ascii="Times New Roman" w:eastAsia="Times New Roman" w:hAnsi="Times New Roman" w:cs="Times New Roman"/>
      <w:kern w:val="0"/>
      <w:szCs w:val="20"/>
      <w14:ligatures w14:val="none"/>
    </w:rPr>
  </w:style>
  <w:style w:type="paragraph" w:customStyle="1" w:styleId="PielikumiRakstz">
    <w:name w:val="Pielikumi Rakstz."/>
    <w:basedOn w:val="BodyText"/>
    <w:link w:val="PielikumiRakstzRakstz"/>
    <w:uiPriority w:val="99"/>
    <w:rsid w:val="006D5EC3"/>
    <w:pPr>
      <w:spacing w:line="240" w:lineRule="auto"/>
    </w:pPr>
    <w:rPr>
      <w:rFonts w:ascii="Arial" w:hAnsi="Arial" w:cs="Arial"/>
      <w:b/>
      <w:bCs/>
      <w:szCs w:val="24"/>
      <w:lang w:eastAsia="lv-LV"/>
    </w:rPr>
  </w:style>
  <w:style w:type="character" w:customStyle="1" w:styleId="PielikumiRakstzRakstz">
    <w:name w:val="Pielikumi Rakstz. Rakstz."/>
    <w:link w:val="PielikumiRakstz"/>
    <w:uiPriority w:val="99"/>
    <w:locked/>
    <w:rsid w:val="006D5EC3"/>
    <w:rPr>
      <w:rFonts w:ascii="Arial" w:eastAsia="Times New Roman" w:hAnsi="Arial" w:cs="Arial"/>
      <w:b/>
      <w:bCs/>
      <w:kern w:val="0"/>
      <w:lang w:eastAsia="lv-LV"/>
      <w14:ligatures w14:val="none"/>
    </w:rPr>
  </w:style>
  <w:style w:type="paragraph" w:customStyle="1" w:styleId="Annexetitle">
    <w:name w:val="Annexe_title"/>
    <w:basedOn w:val="Heading1"/>
    <w:next w:val="Normal"/>
    <w:autoRedefine/>
    <w:uiPriority w:val="99"/>
    <w:rsid w:val="006D5EC3"/>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1">
    <w:name w:val="Pamatteksts1"/>
    <w:aliases w:val="Body Text1 Rakstz.1"/>
    <w:uiPriority w:val="99"/>
    <w:rsid w:val="006D5EC3"/>
    <w:rPr>
      <w:sz w:val="24"/>
      <w:lang w:val="lv-LV" w:eastAsia="en-US"/>
    </w:rPr>
  </w:style>
  <w:style w:type="paragraph" w:customStyle="1" w:styleId="Text1">
    <w:name w:val="Text 1"/>
    <w:basedOn w:val="Normal"/>
    <w:uiPriority w:val="99"/>
    <w:rsid w:val="006D5EC3"/>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Normal"/>
    <w:uiPriority w:val="99"/>
    <w:rsid w:val="006D5EC3"/>
    <w:pPr>
      <w:keepNext/>
      <w:widowControl w:val="0"/>
      <w:tabs>
        <w:tab w:val="left" w:pos="567"/>
      </w:tabs>
      <w:spacing w:before="240" w:after="0" w:line="240" w:lineRule="exact"/>
    </w:pPr>
    <w:rPr>
      <w:rFonts w:ascii="Arial" w:eastAsia="Times New Roman" w:hAnsi="Arial" w:cs="Times New Roman"/>
      <w:b/>
      <w:kern w:val="0"/>
      <w:szCs w:val="20"/>
      <w:lang w:val="cs-CZ"/>
      <w14:ligatures w14:val="none"/>
    </w:rPr>
  </w:style>
  <w:style w:type="paragraph" w:customStyle="1" w:styleId="tabulka">
    <w:name w:val="tabulka"/>
    <w:basedOn w:val="Normal"/>
    <w:uiPriority w:val="99"/>
    <w:rsid w:val="006D5EC3"/>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uiPriority w:val="99"/>
    <w:rsid w:val="006D5EC3"/>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Normal"/>
    <w:uiPriority w:val="99"/>
    <w:rsid w:val="006D5EC3"/>
    <w:pPr>
      <w:numPr>
        <w:numId w:val="54"/>
      </w:numPr>
      <w:spacing w:before="80" w:after="120" w:line="280" w:lineRule="atLeast"/>
    </w:pPr>
    <w:rPr>
      <w:rFonts w:ascii="Arial" w:eastAsia="Times New Roman" w:hAnsi="Arial" w:cs="Times New Roman"/>
      <w:kern w:val="0"/>
      <w:sz w:val="20"/>
      <w:szCs w:val="20"/>
      <w:lang w:val="en-GB"/>
      <w14:ligatures w14:val="none"/>
    </w:rPr>
  </w:style>
  <w:style w:type="paragraph" w:customStyle="1" w:styleId="NoIndent">
    <w:name w:val="No Indent"/>
    <w:basedOn w:val="Normal"/>
    <w:next w:val="Normal"/>
    <w:link w:val="NoIndentRakstz"/>
    <w:uiPriority w:val="99"/>
    <w:rsid w:val="006D5EC3"/>
    <w:pPr>
      <w:spacing w:after="0" w:line="240" w:lineRule="auto"/>
    </w:pPr>
    <w:rPr>
      <w:rFonts w:ascii="Times New Roman" w:eastAsia="Times New Roman" w:hAnsi="Times New Roman" w:cs="Times New Roman"/>
      <w:color w:val="000000"/>
      <w:kern w:val="0"/>
      <w:sz w:val="22"/>
      <w:lang w:val="en-GB"/>
      <w14:ligatures w14:val="none"/>
    </w:rPr>
  </w:style>
  <w:style w:type="character" w:customStyle="1" w:styleId="NoIndentRakstz">
    <w:name w:val="No Indent Rakstz."/>
    <w:link w:val="NoIndent"/>
    <w:uiPriority w:val="99"/>
    <w:locked/>
    <w:rsid w:val="006D5EC3"/>
    <w:rPr>
      <w:rFonts w:ascii="Times New Roman" w:eastAsia="Times New Roman" w:hAnsi="Times New Roman" w:cs="Times New Roman"/>
      <w:color w:val="000000"/>
      <w:kern w:val="0"/>
      <w:sz w:val="22"/>
      <w:lang w:val="en-GB"/>
      <w14:ligatures w14:val="none"/>
    </w:rPr>
  </w:style>
  <w:style w:type="paragraph" w:customStyle="1" w:styleId="LG-ligums-1">
    <w:name w:val="LG-ligums-1"/>
    <w:basedOn w:val="Heading1"/>
    <w:uiPriority w:val="99"/>
    <w:rsid w:val="006D5EC3"/>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Normal"/>
    <w:uiPriority w:val="99"/>
    <w:rsid w:val="006D5EC3"/>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3mezera">
    <w:name w:val="text - 3 mezera"/>
    <w:basedOn w:val="Normal"/>
    <w:uiPriority w:val="99"/>
    <w:rsid w:val="006D5EC3"/>
    <w:pPr>
      <w:widowControl w:val="0"/>
      <w:spacing w:before="60" w:after="0" w:line="240" w:lineRule="exact"/>
      <w:jc w:val="both"/>
    </w:pPr>
    <w:rPr>
      <w:rFonts w:ascii="Arial" w:eastAsia="Times New Roman" w:hAnsi="Arial" w:cs="Times New Roman"/>
      <w:kern w:val="0"/>
      <w:szCs w:val="20"/>
      <w:lang w:val="cs-CZ"/>
      <w14:ligatures w14:val="none"/>
    </w:rPr>
  </w:style>
  <w:style w:type="paragraph" w:customStyle="1" w:styleId="StyleAArial10ptLeft0cm">
    <w:name w:val="Style A + Arial 10 pt Left:  0 cm"/>
    <w:basedOn w:val="Normal"/>
    <w:uiPriority w:val="99"/>
    <w:rsid w:val="006D5EC3"/>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Heading3"/>
    <w:uiPriority w:val="99"/>
    <w:rsid w:val="006D5EC3"/>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uiPriority w:val="99"/>
    <w:rsid w:val="006D5EC3"/>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uiPriority w:val="99"/>
    <w:rsid w:val="006D5EC3"/>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Normal"/>
    <w:uiPriority w:val="99"/>
    <w:rsid w:val="006D5EC3"/>
    <w:pPr>
      <w:spacing w:before="60" w:after="60" w:line="280" w:lineRule="atLeast"/>
    </w:pPr>
    <w:rPr>
      <w:rFonts w:ascii="Times New Roman" w:eastAsia="Times New Roman" w:hAnsi="Times New Roman" w:cs="Times New Roman"/>
      <w:kern w:val="0"/>
      <w:sz w:val="20"/>
      <w:lang w:val="en-GB"/>
      <w14:ligatures w14:val="none"/>
    </w:rPr>
  </w:style>
  <w:style w:type="paragraph" w:customStyle="1" w:styleId="StyleBodyText2Bold">
    <w:name w:val="Style Body Text 2 + Bold"/>
    <w:basedOn w:val="BodyText2"/>
    <w:autoRedefine/>
    <w:uiPriority w:val="99"/>
    <w:rsid w:val="006D5EC3"/>
    <w:pPr>
      <w:tabs>
        <w:tab w:val="left" w:pos="1062"/>
        <w:tab w:val="left" w:pos="7180"/>
        <w:tab w:val="left" w:pos="8243"/>
        <w:tab w:val="left" w:pos="13720"/>
      </w:tabs>
      <w:spacing w:line="240" w:lineRule="auto"/>
    </w:pPr>
    <w:rPr>
      <w:rFonts w:ascii="Arial" w:eastAsia="Times New Roman" w:hAnsi="Arial" w:cs="Arial"/>
      <w:b/>
      <w:iCs/>
      <w:spacing w:val="-2"/>
      <w:sz w:val="24"/>
      <w:szCs w:val="24"/>
      <w:lang w:val="en-GB"/>
    </w:rPr>
  </w:style>
  <w:style w:type="paragraph" w:customStyle="1" w:styleId="Bulletnew">
    <w:name w:val="Bullet new"/>
    <w:basedOn w:val="Normal"/>
    <w:uiPriority w:val="99"/>
    <w:rsid w:val="006D5EC3"/>
    <w:pPr>
      <w:numPr>
        <w:ilvl w:val="1"/>
        <w:numId w:val="55"/>
      </w:numPr>
      <w:tabs>
        <w:tab w:val="num" w:pos="741"/>
        <w:tab w:val="right" w:pos="8222"/>
      </w:tabs>
      <w:spacing w:after="120" w:line="280" w:lineRule="atLeast"/>
      <w:ind w:left="741" w:hanging="456"/>
    </w:pPr>
    <w:rPr>
      <w:rFonts w:ascii="Arial" w:eastAsia="Times New Roman" w:hAnsi="Arial" w:cs="Times New Roman"/>
      <w:spacing w:val="-1"/>
      <w:kern w:val="0"/>
      <w:sz w:val="20"/>
      <w:lang w:val="en-GB"/>
      <w14:ligatures w14:val="none"/>
    </w:rPr>
  </w:style>
  <w:style w:type="paragraph" w:customStyle="1" w:styleId="Single">
    <w:name w:val="Single"/>
    <w:basedOn w:val="Normal"/>
    <w:uiPriority w:val="99"/>
    <w:rsid w:val="006D5EC3"/>
    <w:pPr>
      <w:spacing w:after="0" w:line="300" w:lineRule="atLeast"/>
    </w:pPr>
    <w:rPr>
      <w:rFonts w:ascii="Garamond" w:eastAsia="Times New Roman" w:hAnsi="Garamond" w:cs="Times New Roman"/>
      <w:kern w:val="0"/>
      <w:sz w:val="22"/>
      <w:szCs w:val="20"/>
      <w:lang w:val="en-GB"/>
      <w14:ligatures w14:val="none"/>
    </w:rPr>
  </w:style>
  <w:style w:type="paragraph" w:styleId="BlockText">
    <w:name w:val="Block Text"/>
    <w:basedOn w:val="Normal"/>
    <w:rsid w:val="006D5EC3"/>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sz w:val="22"/>
      <w:szCs w:val="22"/>
      <w:lang w:val="en-GB"/>
      <w14:ligatures w14:val="none"/>
    </w:rPr>
  </w:style>
  <w:style w:type="paragraph" w:customStyle="1" w:styleId="Bulletnewletters">
    <w:name w:val="Bullet new letters"/>
    <w:basedOn w:val="Bulletnew"/>
    <w:uiPriority w:val="99"/>
    <w:rsid w:val="006D5EC3"/>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6D5EC3"/>
    <w:pPr>
      <w:pageBreakBefore/>
      <w:spacing w:before="360" w:line="360" w:lineRule="exact"/>
      <w:jc w:val="center"/>
    </w:pPr>
    <w:rPr>
      <w:b/>
      <w:sz w:val="36"/>
    </w:rPr>
  </w:style>
  <w:style w:type="paragraph" w:customStyle="1" w:styleId="Bulletnewnumbers">
    <w:name w:val="Bullet new numbers"/>
    <w:basedOn w:val="Bulletnewletters"/>
    <w:uiPriority w:val="99"/>
    <w:rsid w:val="006D5EC3"/>
    <w:pPr>
      <w:tabs>
        <w:tab w:val="right" w:pos="8789"/>
      </w:tabs>
      <w:jc w:val="both"/>
    </w:pPr>
    <w:rPr>
      <w:rFonts w:cs="Arial"/>
    </w:rPr>
  </w:style>
  <w:style w:type="paragraph" w:customStyle="1" w:styleId="Bodytxt">
    <w:name w:val="Bodytxt"/>
    <w:basedOn w:val="Normal"/>
    <w:uiPriority w:val="99"/>
    <w:rsid w:val="006D5EC3"/>
    <w:pPr>
      <w:keepNext/>
      <w:spacing w:after="0" w:line="240" w:lineRule="auto"/>
      <w:jc w:val="both"/>
    </w:pPr>
    <w:rPr>
      <w:rFonts w:ascii="Times New Roman" w:eastAsia="Times New Roman" w:hAnsi="Times New Roman" w:cs="Times New Roman"/>
      <w:kern w:val="0"/>
      <w:sz w:val="22"/>
      <w:lang w:val="en-GB" w:eastAsia="de-DE"/>
      <w14:ligatures w14:val="none"/>
    </w:rPr>
  </w:style>
  <w:style w:type="paragraph" w:customStyle="1" w:styleId="ListBulletNoSpace">
    <w:name w:val="List Bullet NoSpace"/>
    <w:basedOn w:val="ListBullet"/>
    <w:uiPriority w:val="99"/>
    <w:rsid w:val="006D5EC3"/>
    <w:pPr>
      <w:numPr>
        <w:ilvl w:val="0"/>
        <w:numId w:val="0"/>
      </w:numPr>
      <w:tabs>
        <w:tab w:val="left" w:pos="425"/>
      </w:tabs>
      <w:spacing w:before="0" w:after="0" w:line="270" w:lineRule="atLeast"/>
      <w:ind w:left="425" w:hanging="425"/>
      <w:jc w:val="left"/>
    </w:pPr>
    <w:rPr>
      <w:sz w:val="23"/>
      <w:szCs w:val="20"/>
      <w:lang w:val="en-GB" w:eastAsia="da-DK"/>
    </w:rPr>
  </w:style>
  <w:style w:type="paragraph" w:customStyle="1" w:styleId="BodyTextNoSpace">
    <w:name w:val="Body Text NoSpace"/>
    <w:basedOn w:val="BodyText"/>
    <w:link w:val="BodyTextNoSpaceRakstz"/>
    <w:uiPriority w:val="99"/>
    <w:rsid w:val="006D5EC3"/>
    <w:pPr>
      <w:spacing w:line="270" w:lineRule="atLeast"/>
      <w:jc w:val="left"/>
    </w:pPr>
    <w:rPr>
      <w:sz w:val="23"/>
      <w:lang w:val="en-GB" w:eastAsia="da-DK"/>
    </w:rPr>
  </w:style>
  <w:style w:type="character" w:customStyle="1" w:styleId="BodyTextNoSpaceRakstz">
    <w:name w:val="Body Text NoSpace Rakstz."/>
    <w:link w:val="BodyTextNoSpace"/>
    <w:uiPriority w:val="99"/>
    <w:locked/>
    <w:rsid w:val="006D5EC3"/>
    <w:rPr>
      <w:rFonts w:ascii="Times New Roman" w:eastAsia="Times New Roman" w:hAnsi="Times New Roman" w:cs="Times New Roman"/>
      <w:kern w:val="0"/>
      <w:sz w:val="23"/>
      <w:szCs w:val="20"/>
      <w:lang w:val="en-GB" w:eastAsia="da-DK"/>
      <w14:ligatures w14:val="none"/>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uiPriority w:val="99"/>
    <w:qFormat/>
    <w:rsid w:val="006D5EC3"/>
    <w:pPr>
      <w:spacing w:before="140" w:after="140" w:line="250" w:lineRule="atLeast"/>
      <w:ind w:left="1276" w:hanging="1276"/>
    </w:pPr>
    <w:rPr>
      <w:rFonts w:ascii="Times New Roman" w:eastAsia="Times New Roman" w:hAnsi="Times New Roman" w:cs="Times New Roman"/>
      <w:i/>
      <w:kern w:val="0"/>
      <w:sz w:val="21"/>
      <w:lang w:val="en-GB" w:eastAsia="da-DK"/>
      <w14:ligatures w14:val="none"/>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99"/>
    <w:locked/>
    <w:rsid w:val="006D5EC3"/>
    <w:rPr>
      <w:rFonts w:ascii="Times New Roman" w:eastAsia="Times New Roman" w:hAnsi="Times New Roman" w:cs="Times New Roman"/>
      <w:i/>
      <w:kern w:val="0"/>
      <w:sz w:val="21"/>
      <w:lang w:val="en-GB" w:eastAsia="da-DK"/>
      <w14:ligatures w14:val="none"/>
    </w:rPr>
  </w:style>
  <w:style w:type="paragraph" w:customStyle="1" w:styleId="Table">
    <w:name w:val="Table"/>
    <w:basedOn w:val="Normal"/>
    <w:uiPriority w:val="99"/>
    <w:rsid w:val="006D5EC3"/>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List4">
    <w:name w:val="List 4"/>
    <w:basedOn w:val="Normal"/>
    <w:uiPriority w:val="99"/>
    <w:rsid w:val="006D5EC3"/>
    <w:pPr>
      <w:spacing w:after="0" w:line="240" w:lineRule="auto"/>
      <w:ind w:left="1132" w:hanging="283"/>
    </w:pPr>
    <w:rPr>
      <w:rFonts w:ascii="Times New Roman" w:eastAsia="Times New Roman" w:hAnsi="Times New Roman" w:cs="Times New Roman"/>
      <w:kern w:val="0"/>
      <w14:ligatures w14:val="none"/>
    </w:rPr>
  </w:style>
  <w:style w:type="paragraph" w:styleId="ListContinue3">
    <w:name w:val="List Continue 3"/>
    <w:basedOn w:val="Normal"/>
    <w:uiPriority w:val="99"/>
    <w:rsid w:val="006D5EC3"/>
    <w:pPr>
      <w:spacing w:after="120" w:line="240" w:lineRule="auto"/>
      <w:ind w:left="849"/>
    </w:pPr>
    <w:rPr>
      <w:rFonts w:ascii="Times New Roman" w:eastAsia="Times New Roman" w:hAnsi="Times New Roman" w:cs="Times New Roman"/>
      <w:kern w:val="0"/>
      <w14:ligatures w14:val="none"/>
    </w:rPr>
  </w:style>
  <w:style w:type="paragraph" w:customStyle="1" w:styleId="HeaderEven">
    <w:name w:val="HeaderEven"/>
    <w:basedOn w:val="Normal"/>
    <w:uiPriority w:val="99"/>
    <w:rsid w:val="006D5EC3"/>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BodyText"/>
    <w:next w:val="BodyText"/>
    <w:uiPriority w:val="99"/>
    <w:rsid w:val="006D5EC3"/>
    <w:pPr>
      <w:spacing w:after="270" w:line="270" w:lineRule="atLeast"/>
      <w:ind w:hanging="2268"/>
      <w:jc w:val="left"/>
    </w:pPr>
    <w:rPr>
      <w:sz w:val="23"/>
      <w:lang w:val="en-GB" w:eastAsia="da-DK"/>
    </w:rPr>
  </w:style>
  <w:style w:type="paragraph" w:customStyle="1" w:styleId="MarginFrame">
    <w:name w:val="Margin Frame"/>
    <w:basedOn w:val="Normal"/>
    <w:uiPriority w:val="99"/>
    <w:rsid w:val="006D5EC3"/>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uiPriority w:val="99"/>
    <w:rsid w:val="006D5EC3"/>
    <w:pPr>
      <w:spacing w:after="0"/>
    </w:pPr>
  </w:style>
  <w:style w:type="paragraph" w:styleId="ListBullet2">
    <w:name w:val="List Bullet 2"/>
    <w:basedOn w:val="ListBullet"/>
    <w:uiPriority w:val="99"/>
    <w:rsid w:val="006D5EC3"/>
    <w:pPr>
      <w:numPr>
        <w:ilvl w:val="0"/>
        <w:numId w:val="0"/>
      </w:numPr>
      <w:tabs>
        <w:tab w:val="left" w:pos="851"/>
      </w:tabs>
      <w:spacing w:before="0" w:after="270" w:line="270" w:lineRule="atLeast"/>
      <w:ind w:left="850" w:hanging="425"/>
      <w:jc w:val="left"/>
    </w:pPr>
    <w:rPr>
      <w:sz w:val="23"/>
      <w:szCs w:val="20"/>
      <w:lang w:val="en-GB" w:eastAsia="da-DK"/>
    </w:rPr>
  </w:style>
  <w:style w:type="paragraph" w:customStyle="1" w:styleId="ListBullet2NoSpace">
    <w:name w:val="List Bullet 2 NoSpace"/>
    <w:basedOn w:val="ListBullet2"/>
    <w:uiPriority w:val="99"/>
    <w:rsid w:val="006D5EC3"/>
    <w:pPr>
      <w:spacing w:after="0"/>
    </w:pPr>
  </w:style>
  <w:style w:type="paragraph" w:styleId="ListContinue">
    <w:name w:val="List Continue"/>
    <w:basedOn w:val="ListNumber"/>
    <w:uiPriority w:val="99"/>
    <w:rsid w:val="006D5EC3"/>
    <w:pPr>
      <w:ind w:firstLine="0"/>
    </w:pPr>
  </w:style>
  <w:style w:type="paragraph" w:styleId="ListNumber">
    <w:name w:val="List Number"/>
    <w:basedOn w:val="BodyText"/>
    <w:uiPriority w:val="99"/>
    <w:rsid w:val="006D5EC3"/>
    <w:pPr>
      <w:tabs>
        <w:tab w:val="num" w:pos="2345"/>
      </w:tabs>
      <w:spacing w:after="270" w:line="270" w:lineRule="atLeast"/>
      <w:ind w:left="2345" w:hanging="360"/>
      <w:jc w:val="left"/>
    </w:pPr>
    <w:rPr>
      <w:sz w:val="23"/>
      <w:lang w:val="en-GB" w:eastAsia="da-DK"/>
    </w:rPr>
  </w:style>
  <w:style w:type="paragraph" w:styleId="ListNumber2">
    <w:name w:val="List Number 2"/>
    <w:basedOn w:val="ListNumber"/>
    <w:uiPriority w:val="99"/>
    <w:rsid w:val="006D5EC3"/>
    <w:pPr>
      <w:numPr>
        <w:ilvl w:val="1"/>
      </w:numPr>
      <w:tabs>
        <w:tab w:val="num" w:pos="2345"/>
      </w:tabs>
      <w:ind w:left="850" w:hanging="425"/>
    </w:pPr>
  </w:style>
  <w:style w:type="paragraph" w:customStyle="1" w:styleId="ListContinueNoSpace">
    <w:name w:val="List Continue NoSpace"/>
    <w:basedOn w:val="ListContinue"/>
    <w:uiPriority w:val="99"/>
    <w:rsid w:val="006D5EC3"/>
    <w:pPr>
      <w:spacing w:after="0"/>
    </w:pPr>
  </w:style>
  <w:style w:type="paragraph" w:customStyle="1" w:styleId="ListContinue2NoSpace">
    <w:name w:val="List Continue 2 NoSpace"/>
    <w:basedOn w:val="ListContinue2"/>
    <w:uiPriority w:val="99"/>
    <w:rsid w:val="006D5EC3"/>
    <w:pPr>
      <w:spacing w:after="0" w:line="270" w:lineRule="atLeast"/>
      <w:ind w:left="851"/>
      <w:contextualSpacing w:val="0"/>
    </w:pPr>
    <w:rPr>
      <w:sz w:val="23"/>
      <w:lang w:val="en-GB" w:eastAsia="da-DK"/>
    </w:rPr>
  </w:style>
  <w:style w:type="paragraph" w:customStyle="1" w:styleId="ListNumberNoSpace">
    <w:name w:val="List Number NoSpace"/>
    <w:basedOn w:val="ListNumber"/>
    <w:uiPriority w:val="99"/>
    <w:rsid w:val="006D5EC3"/>
    <w:pPr>
      <w:numPr>
        <w:numId w:val="57"/>
      </w:numPr>
      <w:tabs>
        <w:tab w:val="clear" w:pos="851"/>
        <w:tab w:val="num" w:pos="425"/>
      </w:tabs>
      <w:spacing w:after="0"/>
      <w:ind w:left="425" w:hanging="425"/>
    </w:pPr>
  </w:style>
  <w:style w:type="paragraph" w:customStyle="1" w:styleId="ListNumber2NoSpace">
    <w:name w:val="List Number 2 NoSpace"/>
    <w:basedOn w:val="ListNumber2"/>
    <w:uiPriority w:val="99"/>
    <w:rsid w:val="006D5EC3"/>
    <w:pPr>
      <w:spacing w:after="0"/>
    </w:pPr>
  </w:style>
  <w:style w:type="paragraph" w:customStyle="1" w:styleId="ListHanging">
    <w:name w:val="List Hanging"/>
    <w:basedOn w:val="BodyText"/>
    <w:uiPriority w:val="99"/>
    <w:rsid w:val="006D5EC3"/>
    <w:pPr>
      <w:spacing w:after="270" w:line="270" w:lineRule="atLeast"/>
      <w:ind w:left="1701" w:hanging="1701"/>
      <w:jc w:val="left"/>
    </w:pPr>
    <w:rPr>
      <w:sz w:val="23"/>
      <w:lang w:val="en-GB" w:eastAsia="da-DK"/>
    </w:rPr>
  </w:style>
  <w:style w:type="paragraph" w:customStyle="1" w:styleId="ListHangingNoSpace">
    <w:name w:val="List Hanging NoSpace"/>
    <w:basedOn w:val="ListHanging"/>
    <w:uiPriority w:val="99"/>
    <w:rsid w:val="006D5EC3"/>
    <w:pPr>
      <w:spacing w:after="0"/>
    </w:pPr>
  </w:style>
  <w:style w:type="paragraph" w:styleId="Signature">
    <w:name w:val="Signature"/>
    <w:basedOn w:val="BodyText"/>
    <w:link w:val="SignatureChar"/>
    <w:uiPriority w:val="99"/>
    <w:rsid w:val="006D5EC3"/>
    <w:pPr>
      <w:numPr>
        <w:ilvl w:val="1"/>
        <w:numId w:val="58"/>
      </w:numPr>
      <w:tabs>
        <w:tab w:val="clear" w:pos="851"/>
      </w:tabs>
      <w:spacing w:line="220" w:lineRule="atLeast"/>
      <w:ind w:left="0" w:firstLine="0"/>
      <w:jc w:val="left"/>
    </w:pPr>
    <w:rPr>
      <w:sz w:val="18"/>
      <w:lang w:val="en-GB" w:eastAsia="da-DK"/>
    </w:rPr>
  </w:style>
  <w:style w:type="character" w:customStyle="1" w:styleId="SignatureChar">
    <w:name w:val="Signature Char"/>
    <w:basedOn w:val="DefaultParagraphFont"/>
    <w:link w:val="Signature"/>
    <w:uiPriority w:val="99"/>
    <w:rsid w:val="006D5EC3"/>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Normal"/>
    <w:next w:val="BodyText"/>
    <w:uiPriority w:val="99"/>
    <w:rsid w:val="006D5EC3"/>
    <w:pPr>
      <w:suppressAutoHyphens/>
      <w:spacing w:line="320" w:lineRule="exact"/>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BodyText"/>
    <w:uiPriority w:val="99"/>
    <w:rsid w:val="006D5EC3"/>
    <w:pPr>
      <w:spacing w:line="400" w:lineRule="exact"/>
    </w:pPr>
    <w:rPr>
      <w:rFonts w:ascii="TrueHelveticaBlack" w:hAnsi="TrueHelveticaBlack"/>
      <w:sz w:val="36"/>
    </w:rPr>
  </w:style>
  <w:style w:type="paragraph" w:styleId="ListBullet3">
    <w:name w:val="List Bullet 3"/>
    <w:basedOn w:val="ListBullet2"/>
    <w:uiPriority w:val="99"/>
    <w:rsid w:val="006D5EC3"/>
    <w:pPr>
      <w:tabs>
        <w:tab w:val="clear" w:pos="851"/>
        <w:tab w:val="left" w:pos="1276"/>
      </w:tabs>
      <w:ind w:left="1276"/>
    </w:pPr>
  </w:style>
  <w:style w:type="paragraph" w:styleId="ListNumber3">
    <w:name w:val="List Number 3"/>
    <w:basedOn w:val="ListNumber2"/>
    <w:uiPriority w:val="99"/>
    <w:rsid w:val="006D5EC3"/>
    <w:pPr>
      <w:numPr>
        <w:ilvl w:val="0"/>
      </w:numPr>
      <w:tabs>
        <w:tab w:val="left" w:pos="1276"/>
        <w:tab w:val="num" w:pos="2160"/>
        <w:tab w:val="num" w:pos="2345"/>
      </w:tabs>
      <w:ind w:left="1276" w:hanging="425"/>
    </w:pPr>
  </w:style>
  <w:style w:type="paragraph" w:customStyle="1" w:styleId="ListBullet3NoSpace">
    <w:name w:val="List Bullet 3 NoSpace"/>
    <w:basedOn w:val="ListBullet3"/>
    <w:uiPriority w:val="99"/>
    <w:rsid w:val="006D5EC3"/>
    <w:pPr>
      <w:spacing w:after="0"/>
    </w:pPr>
  </w:style>
  <w:style w:type="paragraph" w:customStyle="1" w:styleId="ListContinue3NoSpace">
    <w:name w:val="List Continue 3 NoSpace"/>
    <w:basedOn w:val="ListContinue3"/>
    <w:uiPriority w:val="99"/>
    <w:rsid w:val="006D5EC3"/>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ListNumber3"/>
    <w:uiPriority w:val="99"/>
    <w:rsid w:val="006D5EC3"/>
    <w:pPr>
      <w:spacing w:after="0"/>
    </w:pPr>
  </w:style>
  <w:style w:type="paragraph" w:customStyle="1" w:styleId="ListContinue0">
    <w:name w:val="List Continue 0"/>
    <w:basedOn w:val="ListContinue"/>
    <w:uiPriority w:val="99"/>
    <w:rsid w:val="006D5EC3"/>
    <w:pPr>
      <w:ind w:left="0"/>
    </w:pPr>
  </w:style>
  <w:style w:type="paragraph" w:customStyle="1" w:styleId="ListContinue0NoSpace">
    <w:name w:val="List Continue 0 NoSpace"/>
    <w:basedOn w:val="ListContinue0"/>
    <w:uiPriority w:val="99"/>
    <w:rsid w:val="006D5EC3"/>
    <w:pPr>
      <w:spacing w:after="0"/>
    </w:pPr>
  </w:style>
  <w:style w:type="paragraph" w:customStyle="1" w:styleId="CaptionMargin">
    <w:name w:val="Caption Margin"/>
    <w:basedOn w:val="Caption"/>
    <w:next w:val="BodyText"/>
    <w:uiPriority w:val="99"/>
    <w:rsid w:val="006D5EC3"/>
    <w:pPr>
      <w:ind w:left="-992"/>
    </w:pPr>
    <w:rPr>
      <w:szCs w:val="20"/>
    </w:rPr>
  </w:style>
  <w:style w:type="paragraph" w:customStyle="1" w:styleId="FrontPageFrame">
    <w:name w:val="FrontPageFrame"/>
    <w:basedOn w:val="Normal"/>
    <w:uiPriority w:val="99"/>
    <w:rsid w:val="006D5EC3"/>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Normal"/>
    <w:next w:val="Normal"/>
    <w:uiPriority w:val="99"/>
    <w:rsid w:val="006D5EC3"/>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uiPriority w:val="99"/>
    <w:rsid w:val="006D5EC3"/>
    <w:pPr>
      <w:framePr w:hSpace="284" w:wrap="around" w:vAnchor="text" w:hAnchor="margin" w:xAlign="right" w:y="1"/>
      <w:numPr>
        <w:ilvl w:val="2"/>
        <w:numId w:val="58"/>
      </w:numPr>
      <w:tabs>
        <w:tab w:val="clear" w:pos="1211"/>
      </w:tabs>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Normal"/>
    <w:next w:val="Normal"/>
    <w:uiPriority w:val="99"/>
    <w:rsid w:val="006D5EC3"/>
    <w:pPr>
      <w:framePr w:hSpace="284" w:wrap="around" w:vAnchor="text" w:hAnchor="margin" w:xAlign="right" w:y="1"/>
      <w:spacing w:after="0" w:line="270" w:lineRule="atLeast"/>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BlockText"/>
    <w:uiPriority w:val="99"/>
    <w:rsid w:val="006D5EC3"/>
    <w:pPr>
      <w:spacing w:before="160" w:after="0"/>
    </w:pPr>
    <w:rPr>
      <w:sz w:val="20"/>
    </w:rPr>
  </w:style>
  <w:style w:type="paragraph" w:customStyle="1" w:styleId="ContentsPage">
    <w:name w:val="ContentsPage"/>
    <w:basedOn w:val="Normal"/>
    <w:next w:val="BodyText"/>
    <w:uiPriority w:val="99"/>
    <w:rsid w:val="006D5EC3"/>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uiPriority w:val="99"/>
    <w:rsid w:val="006D5EC3"/>
    <w:pPr>
      <w:pageBreakBefore w:val="0"/>
      <w:spacing w:before="120" w:after="320"/>
    </w:pPr>
  </w:style>
  <w:style w:type="paragraph" w:customStyle="1" w:styleId="Appendix">
    <w:name w:val="Appendix"/>
    <w:basedOn w:val="Normal"/>
    <w:next w:val="BodyText"/>
    <w:uiPriority w:val="99"/>
    <w:rsid w:val="006D5EC3"/>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uiPriority w:val="99"/>
    <w:rsid w:val="006D5EC3"/>
    <w:pPr>
      <w:framePr w:wrap="around"/>
    </w:pPr>
    <w:rPr>
      <w:rFonts w:ascii="DaneHelveticaNeue" w:hAnsi="DaneHelveticaNeue"/>
      <w:sz w:val="16"/>
    </w:rPr>
  </w:style>
  <w:style w:type="paragraph" w:styleId="Date">
    <w:name w:val="Date"/>
    <w:basedOn w:val="Normal"/>
    <w:next w:val="Normal"/>
    <w:link w:val="DateChar"/>
    <w:uiPriority w:val="99"/>
    <w:rsid w:val="006D5EC3"/>
    <w:pPr>
      <w:spacing w:after="0" w:line="360" w:lineRule="auto"/>
    </w:pPr>
    <w:rPr>
      <w:rFonts w:ascii="Times New Roman" w:eastAsia="Times New Roman" w:hAnsi="Times New Roman" w:cs="Times New Roman"/>
      <w:kern w:val="0"/>
      <w:lang w:val="en-GB"/>
      <w14:ligatures w14:val="none"/>
    </w:rPr>
  </w:style>
  <w:style w:type="character" w:customStyle="1" w:styleId="DateChar">
    <w:name w:val="Date Char"/>
    <w:basedOn w:val="DefaultParagraphFont"/>
    <w:link w:val="Date"/>
    <w:uiPriority w:val="99"/>
    <w:rsid w:val="006D5EC3"/>
    <w:rPr>
      <w:rFonts w:ascii="Times New Roman" w:eastAsia="Times New Roman" w:hAnsi="Times New Roman" w:cs="Times New Roman"/>
      <w:kern w:val="0"/>
      <w:lang w:val="en-GB"/>
      <w14:ligatures w14:val="none"/>
    </w:rPr>
  </w:style>
  <w:style w:type="paragraph" w:customStyle="1" w:styleId="NormalA">
    <w:name w:val="Normal A"/>
    <w:basedOn w:val="Normal"/>
    <w:uiPriority w:val="99"/>
    <w:rsid w:val="006D5EC3"/>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lang w:val="en-GB"/>
      <w14:ligatures w14:val="none"/>
    </w:rPr>
  </w:style>
  <w:style w:type="paragraph" w:styleId="ListNumber4">
    <w:name w:val="List Number 4"/>
    <w:basedOn w:val="Normal"/>
    <w:uiPriority w:val="99"/>
    <w:rsid w:val="006D5EC3"/>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ListContinue4">
    <w:name w:val="List Continue 4"/>
    <w:basedOn w:val="Normal"/>
    <w:uiPriority w:val="99"/>
    <w:rsid w:val="006D5EC3"/>
    <w:pPr>
      <w:spacing w:after="120" w:line="240" w:lineRule="auto"/>
      <w:ind w:left="1132"/>
    </w:pPr>
    <w:rPr>
      <w:rFonts w:ascii="Times New Roman" w:eastAsia="Times New Roman" w:hAnsi="Times New Roman" w:cs="Times New Roman"/>
      <w:kern w:val="0"/>
      <w:lang w:val="en-GB"/>
      <w14:ligatures w14:val="none"/>
    </w:rPr>
  </w:style>
  <w:style w:type="paragraph" w:customStyle="1" w:styleId="NBSclause">
    <w:name w:val="NBS clause"/>
    <w:basedOn w:val="Normal"/>
    <w:uiPriority w:val="99"/>
    <w:rsid w:val="006D5EC3"/>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 w:val="22"/>
      <w:szCs w:val="20"/>
      <w:lang w:val="en-GB"/>
      <w14:ligatures w14:val="none"/>
    </w:rPr>
  </w:style>
  <w:style w:type="paragraph" w:customStyle="1" w:styleId="FooterEven">
    <w:name w:val="FooterEven"/>
    <w:basedOn w:val="Footer"/>
    <w:uiPriority w:val="99"/>
    <w:rsid w:val="006D5EC3"/>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uiPriority w:val="99"/>
    <w:rsid w:val="006D5EC3"/>
    <w:pPr>
      <w:framePr w:wrap="around"/>
      <w:numPr>
        <w:numId w:val="56"/>
      </w:numPr>
      <w:ind w:left="0" w:firstLine="0"/>
    </w:pPr>
    <w:rPr>
      <w:noProof/>
      <w:color w:val="FFFFFF"/>
      <w:szCs w:val="12"/>
    </w:rPr>
  </w:style>
  <w:style w:type="paragraph" w:customStyle="1" w:styleId="Niveau3">
    <w:name w:val="Niveau 3"/>
    <w:basedOn w:val="Heading3"/>
    <w:next w:val="BodyText"/>
    <w:uiPriority w:val="99"/>
    <w:rsid w:val="006D5EC3"/>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BodyText"/>
    <w:next w:val="BodyText"/>
    <w:uiPriority w:val="99"/>
    <w:rsid w:val="006D5EC3"/>
    <w:pPr>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6D5EC3"/>
    <w:rPr>
      <w:sz w:val="23"/>
      <w:lang w:val="en-GB" w:eastAsia="da-DK"/>
    </w:rPr>
  </w:style>
  <w:style w:type="character" w:customStyle="1" w:styleId="BodyTextChar1">
    <w:name w:val="Body Text Char1"/>
    <w:uiPriority w:val="99"/>
    <w:rsid w:val="006D5EC3"/>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6D5EC3"/>
    <w:rPr>
      <w:sz w:val="23"/>
      <w:lang w:val="en-GB" w:eastAsia="da-DK"/>
    </w:rPr>
  </w:style>
  <w:style w:type="paragraph" w:customStyle="1" w:styleId="Style2">
    <w:name w:val="Style2"/>
    <w:basedOn w:val="Normal"/>
    <w:uiPriority w:val="99"/>
    <w:rsid w:val="006D5EC3"/>
    <w:pPr>
      <w:widowControl w:val="0"/>
      <w:spacing w:after="0" w:line="240" w:lineRule="auto"/>
    </w:pPr>
    <w:rPr>
      <w:rFonts w:ascii="Times New Roman" w:eastAsia="Times New Roman" w:hAnsi="Times New Roman" w:cs="Times New Roman"/>
      <w:kern w:val="0"/>
      <w14:ligatures w14:val="none"/>
    </w:rPr>
  </w:style>
  <w:style w:type="paragraph" w:customStyle="1" w:styleId="Daa">
    <w:name w:val="Daļa"/>
    <w:basedOn w:val="PielikumiRakstz"/>
    <w:uiPriority w:val="99"/>
    <w:rsid w:val="006D5EC3"/>
    <w:pPr>
      <w:jc w:val="center"/>
    </w:pPr>
    <w:rPr>
      <w:sz w:val="22"/>
      <w:szCs w:val="22"/>
    </w:rPr>
  </w:style>
  <w:style w:type="paragraph" w:customStyle="1" w:styleId="nDaa">
    <w:name w:val="nDaļa"/>
    <w:basedOn w:val="Nodaa"/>
    <w:uiPriority w:val="99"/>
    <w:rsid w:val="006D5EC3"/>
    <w:pPr>
      <w:jc w:val="center"/>
    </w:pPr>
  </w:style>
  <w:style w:type="paragraph" w:customStyle="1" w:styleId="Pielikumi">
    <w:name w:val="Pielikumi"/>
    <w:basedOn w:val="PielikumiRakstz"/>
    <w:uiPriority w:val="99"/>
    <w:rsid w:val="006D5EC3"/>
  </w:style>
  <w:style w:type="character" w:customStyle="1" w:styleId="NoIndentRakstz1">
    <w:name w:val="No Indent Rakstz.1"/>
    <w:uiPriority w:val="99"/>
    <w:rsid w:val="006D5EC3"/>
    <w:rPr>
      <w:color w:val="000000"/>
      <w:sz w:val="24"/>
      <w:lang w:val="en-GB" w:eastAsia="en-US"/>
    </w:r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RakstzCharCharRakstzCharChar1">
    <w:name w:val="Char Char1 Rakstz. Char Char Rakstz. Char Char Rakstz. Char Char1"/>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
    <w:name w:val="Char Char1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evision1">
    <w:name w:val="Revision1"/>
    <w:hidden/>
    <w:uiPriority w:val="99"/>
    <w:semiHidden/>
    <w:rsid w:val="006D5EC3"/>
    <w:pPr>
      <w:spacing w:after="0" w:line="240" w:lineRule="auto"/>
    </w:pPr>
    <w:rPr>
      <w:rFonts w:ascii="Times New Roman" w:eastAsia="Times New Roman" w:hAnsi="Times New Roman" w:cs="Times New Roman"/>
      <w:kern w:val="0"/>
      <w:lang w:eastAsia="lv-LV"/>
      <w14:ligatures w14:val="none"/>
    </w:rPr>
  </w:style>
  <w:style w:type="character" w:customStyle="1" w:styleId="mediumtext1">
    <w:name w:val="medium_text1"/>
    <w:uiPriority w:val="99"/>
    <w:rsid w:val="006D5EC3"/>
    <w:rPr>
      <w:sz w:val="24"/>
    </w:rPr>
  </w:style>
  <w:style w:type="character" w:customStyle="1" w:styleId="longtext1">
    <w:name w:val="long_text1"/>
    <w:uiPriority w:val="99"/>
    <w:rsid w:val="006D5EC3"/>
    <w:rPr>
      <w:sz w:val="20"/>
    </w:rPr>
  </w:style>
  <w:style w:type="paragraph" w:customStyle="1" w:styleId="tvhtml">
    <w:name w:val="tv_html"/>
    <w:basedOn w:val="Normal"/>
    <w:uiPriority w:val="99"/>
    <w:rsid w:val="006D5EC3"/>
    <w:pPr>
      <w:spacing w:before="100" w:beforeAutospacing="1" w:after="100" w:afterAutospacing="1" w:line="240" w:lineRule="auto"/>
    </w:pPr>
    <w:rPr>
      <w:rFonts w:ascii="Verdana" w:eastAsia="Times New Roman" w:hAnsi="Verdana" w:cs="Times New Roman"/>
      <w:kern w:val="0"/>
      <w:sz w:val="18"/>
      <w:szCs w:val="18"/>
      <w:lang w:eastAsia="lv-LV"/>
      <w14:ligatures w14:val="none"/>
    </w:rPr>
  </w:style>
  <w:style w:type="paragraph" w:customStyle="1" w:styleId="ApakpunktsRakstzRakstz1">
    <w:name w:val="Apakšpunkts Rakstz. Rakstz.1"/>
    <w:basedOn w:val="Normal"/>
    <w:link w:val="ApakpunktsRakstzRakstzRakstz"/>
    <w:uiPriority w:val="99"/>
    <w:rsid w:val="006D5EC3"/>
    <w:pPr>
      <w:tabs>
        <w:tab w:val="num" w:pos="851"/>
      </w:tabs>
      <w:spacing w:after="0" w:line="240" w:lineRule="auto"/>
      <w:ind w:left="851" w:hanging="851"/>
    </w:pPr>
    <w:rPr>
      <w:rFonts w:ascii="Arial" w:eastAsia="Times New Roman" w:hAnsi="Arial" w:cs="Times New Roman"/>
      <w:b/>
      <w:kern w:val="0"/>
      <w:sz w:val="20"/>
      <w:lang w:eastAsia="lv-LV"/>
      <w14:ligatures w14:val="none"/>
    </w:rPr>
  </w:style>
  <w:style w:type="character" w:customStyle="1" w:styleId="ApakpunktsRakstzRakstzRakstz">
    <w:name w:val="Apakšpunkts Rakstz. Rakstz. Rakstz."/>
    <w:link w:val="ApakpunktsRakstzRakstz1"/>
    <w:uiPriority w:val="99"/>
    <w:locked/>
    <w:rsid w:val="006D5EC3"/>
    <w:rPr>
      <w:rFonts w:ascii="Arial" w:eastAsia="Times New Roman" w:hAnsi="Arial" w:cs="Times New Roman"/>
      <w:b/>
      <w:kern w:val="0"/>
      <w:sz w:val="20"/>
      <w:lang w:eastAsia="lv-LV"/>
      <w14:ligatures w14:val="none"/>
    </w:rPr>
  </w:style>
  <w:style w:type="character" w:customStyle="1" w:styleId="linktootherbold">
    <w:name w:val="linktoother bold"/>
    <w:uiPriority w:val="99"/>
    <w:rsid w:val="006D5EC3"/>
    <w:rPr>
      <w:rFonts w:cs="Times New Roman"/>
    </w:rPr>
  </w:style>
  <w:style w:type="character" w:customStyle="1" w:styleId="ParagrfsRakstzRakstz">
    <w:name w:val="Paragrāfs Rakstz. Rakstz."/>
    <w:link w:val="ParagrfsRakstz"/>
    <w:uiPriority w:val="99"/>
    <w:locked/>
    <w:rsid w:val="006D5EC3"/>
    <w:rPr>
      <w:rFonts w:ascii="Arial" w:eastAsia="Times New Roman" w:hAnsi="Arial" w:cs="Times New Roman"/>
      <w:kern w:val="0"/>
      <w:sz w:val="20"/>
      <w:lang w:eastAsia="lv-LV"/>
      <w14:ligatures w14:val="none"/>
    </w:rPr>
  </w:style>
  <w:style w:type="character" w:customStyle="1" w:styleId="CharChar2">
    <w:name w:val="Char Char2"/>
    <w:uiPriority w:val="99"/>
    <w:rsid w:val="006D5EC3"/>
    <w:rPr>
      <w:rFonts w:ascii="Arial" w:hAnsi="Arial"/>
      <w:sz w:val="24"/>
      <w:lang w:val="lv-LV" w:eastAsia="en-US"/>
    </w:rPr>
  </w:style>
  <w:style w:type="character" w:customStyle="1" w:styleId="hps">
    <w:name w:val="hps"/>
    <w:uiPriority w:val="99"/>
    <w:rsid w:val="006D5EC3"/>
    <w:rPr>
      <w:rFonts w:cs="Times New Roman"/>
    </w:rPr>
  </w:style>
  <w:style w:type="character" w:customStyle="1" w:styleId="hpsatn">
    <w:name w:val="hps atn"/>
    <w:uiPriority w:val="99"/>
    <w:rsid w:val="006D5EC3"/>
    <w:rPr>
      <w:rFonts w:cs="Times New Roman"/>
    </w:rPr>
  </w:style>
  <w:style w:type="character" w:customStyle="1" w:styleId="atn">
    <w:name w:val="atn"/>
    <w:uiPriority w:val="99"/>
    <w:rsid w:val="006D5EC3"/>
    <w:rPr>
      <w:rFonts w:cs="Times New Roman"/>
    </w:rPr>
  </w:style>
  <w:style w:type="paragraph" w:customStyle="1" w:styleId="CharChar1RakstzCharCharRakstz">
    <w:name w:val="Char Char1 Rakstz. Char Char Rakstz."/>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Aizzme1Rakstz">
    <w:name w:val="Aizzīme 1 Rakstz."/>
    <w:basedOn w:val="Normal"/>
    <w:link w:val="Aizzme1RakstzRakstz"/>
    <w:uiPriority w:val="99"/>
    <w:rsid w:val="006D5EC3"/>
    <w:pPr>
      <w:tabs>
        <w:tab w:val="num" w:pos="720"/>
        <w:tab w:val="num" w:pos="993"/>
        <w:tab w:val="num" w:pos="1437"/>
      </w:tabs>
      <w:spacing w:after="60" w:line="240" w:lineRule="auto"/>
      <w:ind w:left="993" w:hanging="453"/>
      <w:jc w:val="both"/>
    </w:pPr>
    <w:rPr>
      <w:rFonts w:ascii="Garamond" w:eastAsia="Times New Roman" w:hAnsi="Garamond" w:cs="Times New Roman"/>
      <w:kern w:val="0"/>
      <w:sz w:val="22"/>
      <w:szCs w:val="22"/>
      <w:lang w:eastAsia="lv-LV"/>
      <w14:ligatures w14:val="none"/>
    </w:rPr>
  </w:style>
  <w:style w:type="character" w:customStyle="1" w:styleId="Aizzme1RakstzRakstz">
    <w:name w:val="Aizzīme 1 Rakstz. Rakstz."/>
    <w:link w:val="Aizzme1Rakstz"/>
    <w:uiPriority w:val="99"/>
    <w:locked/>
    <w:rsid w:val="006D5EC3"/>
    <w:rPr>
      <w:rFonts w:ascii="Garamond" w:eastAsia="Times New Roman" w:hAnsi="Garamond" w:cs="Times New Roman"/>
      <w:kern w:val="0"/>
      <w:sz w:val="22"/>
      <w:szCs w:val="22"/>
      <w:lang w:eastAsia="lv-LV"/>
      <w14:ligatures w14:val="none"/>
    </w:rPr>
  </w:style>
  <w:style w:type="paragraph" w:customStyle="1" w:styleId="bullet2">
    <w:name w:val="bullet 2"/>
    <w:basedOn w:val="Normal"/>
    <w:uiPriority w:val="99"/>
    <w:rsid w:val="006D5EC3"/>
    <w:pPr>
      <w:spacing w:after="0" w:line="240" w:lineRule="auto"/>
    </w:pPr>
    <w:rPr>
      <w:rFonts w:ascii="Times New Roman" w:eastAsia="Times New Roman" w:hAnsi="Times New Roman" w:cs="Times New Roman"/>
      <w:kern w:val="0"/>
      <w:lang w:val="en-GB" w:eastAsia="lv-LV"/>
      <w14:ligatures w14:val="none"/>
    </w:rPr>
  </w:style>
  <w:style w:type="paragraph" w:customStyle="1" w:styleId="StyleStyle2Justified">
    <w:name w:val="Style Style2 + Justified"/>
    <w:basedOn w:val="Style2"/>
    <w:uiPriority w:val="99"/>
    <w:rsid w:val="006D5EC3"/>
    <w:pPr>
      <w:widowControl/>
      <w:tabs>
        <w:tab w:val="num" w:pos="567"/>
      </w:tabs>
      <w:spacing w:before="240" w:after="120"/>
      <w:ind w:left="567" w:hanging="567"/>
      <w:jc w:val="both"/>
    </w:pPr>
    <w:rPr>
      <w:b/>
      <w:sz w:val="22"/>
      <w:szCs w:val="20"/>
    </w:rPr>
  </w:style>
  <w:style w:type="paragraph" w:customStyle="1" w:styleId="StyleStyle1Justified">
    <w:name w:val="Style Style1 + Justified"/>
    <w:basedOn w:val="Style1"/>
    <w:uiPriority w:val="99"/>
    <w:rsid w:val="006D5EC3"/>
    <w:pPr>
      <w:tabs>
        <w:tab w:val="clear" w:pos="567"/>
        <w:tab w:val="num" w:pos="1134"/>
      </w:tabs>
      <w:spacing w:before="40" w:after="40"/>
      <w:ind w:left="1134" w:right="0"/>
    </w:pPr>
    <w:rPr>
      <w:rFonts w:eastAsia="Times New Roman"/>
      <w:bCs/>
      <w:sz w:val="22"/>
      <w:szCs w:val="20"/>
    </w:rPr>
  </w:style>
  <w:style w:type="paragraph" w:customStyle="1" w:styleId="CharChar1RakstzCharCharRakstzCharChar">
    <w:name w:val="Char Char1 Rakstz. 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BodyTextChar1CharCharCharCharCharCharRakstzRakstzRakstzRakstz">
    <w:name w:val="Body Text Char1 Char Char Char Char Char Char Rakstz. Rakstz. Rakstz. Rakstz."/>
    <w:uiPriority w:val="99"/>
    <w:rsid w:val="006D5EC3"/>
    <w:rPr>
      <w:sz w:val="24"/>
      <w:lang w:val="lv-LV" w:eastAsia="lv-LV"/>
    </w:rPr>
  </w:style>
  <w:style w:type="character" w:customStyle="1" w:styleId="PielikumiRakstzRakstzRakstz">
    <w:name w:val="Pielikumi Rakstz. Rakstz. Rakstz."/>
    <w:uiPriority w:val="99"/>
    <w:rsid w:val="006D5EC3"/>
    <w:rPr>
      <w:rFonts w:ascii="Arial" w:hAnsi="Arial"/>
      <w:b/>
      <w:sz w:val="24"/>
      <w:lang w:val="lv-LV" w:eastAsia="lv-LV"/>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uiPriority w:val="99"/>
    <w:locked/>
    <w:rsid w:val="006D5EC3"/>
    <w:rPr>
      <w:rFonts w:ascii="Arial" w:eastAsia="Times New Roman" w:hAnsi="Arial" w:cs="Times New Roman"/>
      <w:kern w:val="0"/>
      <w:sz w:val="20"/>
      <w:szCs w:val="20"/>
      <w:lang w:val="en-GB"/>
      <w14:ligatures w14:val="none"/>
    </w:rPr>
  </w:style>
  <w:style w:type="character" w:customStyle="1" w:styleId="NoIndentChar">
    <w:name w:val="No Indent Char"/>
    <w:uiPriority w:val="99"/>
    <w:rsid w:val="006D5EC3"/>
    <w:rPr>
      <w:color w:val="000000"/>
      <w:sz w:val="24"/>
      <w:lang w:val="en-GB" w:eastAsia="en-US"/>
    </w:rPr>
  </w:style>
  <w:style w:type="character" w:customStyle="1" w:styleId="BodyTextNoSpaceChar">
    <w:name w:val="Body Text NoSpace Char"/>
    <w:uiPriority w:val="99"/>
    <w:rsid w:val="006D5EC3"/>
    <w:rPr>
      <w:sz w:val="24"/>
      <w:lang w:val="en-GB" w:eastAsia="da-DK"/>
    </w:rPr>
  </w:style>
  <w:style w:type="character" w:customStyle="1" w:styleId="CaptionCharCharChar1CharCharCharRakstz">
    <w:name w:val="Caption Char Char Char1 Char Char Char Rakstz."/>
    <w:uiPriority w:val="99"/>
    <w:rsid w:val="006D5EC3"/>
    <w:rPr>
      <w:i/>
      <w:sz w:val="24"/>
      <w:lang w:val="en-GB" w:eastAsia="da-DK"/>
    </w:rPr>
  </w:style>
  <w:style w:type="character" w:customStyle="1" w:styleId="right3">
    <w:name w:val="right3"/>
    <w:uiPriority w:val="99"/>
    <w:rsid w:val="006D5EC3"/>
  </w:style>
  <w:style w:type="paragraph" w:styleId="DocumentMap">
    <w:name w:val="Document Map"/>
    <w:basedOn w:val="Normal"/>
    <w:link w:val="DocumentMapChar"/>
    <w:uiPriority w:val="99"/>
    <w:rsid w:val="006D5EC3"/>
    <w:pPr>
      <w:shd w:val="clear" w:color="auto" w:fill="000080"/>
      <w:spacing w:after="0" w:line="240" w:lineRule="auto"/>
    </w:pPr>
    <w:rPr>
      <w:rFonts w:ascii="Tahoma" w:eastAsia="Times New Roman" w:hAnsi="Tahoma" w:cs="Tahoma"/>
      <w:kern w:val="0"/>
      <w:shd w:val="clear" w:color="auto" w:fill="000080"/>
      <w:lang w:eastAsia="lv-LV"/>
      <w14:ligatures w14:val="none"/>
    </w:rPr>
  </w:style>
  <w:style w:type="character" w:customStyle="1" w:styleId="DocumentMapChar">
    <w:name w:val="Document Map Char"/>
    <w:basedOn w:val="DefaultParagraphFont"/>
    <w:link w:val="DocumentMap"/>
    <w:uiPriority w:val="99"/>
    <w:rsid w:val="006D5EC3"/>
    <w:rPr>
      <w:rFonts w:ascii="Tahoma" w:eastAsia="Times New Roman" w:hAnsi="Tahoma" w:cs="Tahoma"/>
      <w:kern w:val="0"/>
      <w:shd w:val="clear" w:color="auto" w:fill="000080"/>
      <w:lang w:eastAsia="lv-LV"/>
      <w14:ligatures w14:val="none"/>
    </w:rPr>
  </w:style>
  <w:style w:type="paragraph" w:customStyle="1" w:styleId="Stils1">
    <w:name w:val="Stils1"/>
    <w:basedOn w:val="Heading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Virsraksts110">
    <w:name w:val="Virsraksts 1.1."/>
    <w:basedOn w:val="Heading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CharCharRakstzCharChar">
    <w:name w:val="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akstz8CharCharRakstzCharChar">
    <w:name w:val="Rakstz.8 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Titullapa">
    <w:name w:val="Titullapa"/>
    <w:basedOn w:val="Normal"/>
    <w:uiPriority w:val="99"/>
    <w:rsid w:val="006D5EC3"/>
    <w:pPr>
      <w:widowControl w:val="0"/>
      <w:snapToGrid w:val="0"/>
      <w:spacing w:before="120" w:after="240" w:line="240" w:lineRule="auto"/>
      <w:ind w:left="68"/>
      <w:jc w:val="center"/>
    </w:pPr>
    <w:rPr>
      <w:rFonts w:ascii="Times New Roman" w:eastAsia="Times New Roman" w:hAnsi="Times New Roman" w:cs="Times New Roman"/>
      <w:b/>
      <w:bCs/>
      <w:kern w:val="0"/>
      <w:sz w:val="28"/>
      <w:szCs w:val="32"/>
      <w14:ligatures w14:val="none"/>
    </w:rPr>
  </w:style>
  <w:style w:type="character" w:customStyle="1" w:styleId="FontStyle81">
    <w:name w:val="Font Style81"/>
    <w:uiPriority w:val="99"/>
    <w:rsid w:val="006D5EC3"/>
    <w:rPr>
      <w:rFonts w:ascii="Arial Unicode MS" w:eastAsia="Times New Roman"/>
      <w:sz w:val="16"/>
    </w:rPr>
  </w:style>
  <w:style w:type="paragraph" w:customStyle="1" w:styleId="Style33">
    <w:name w:val="Style33"/>
    <w:basedOn w:val="Normal"/>
    <w:uiPriority w:val="99"/>
    <w:rsid w:val="006D5EC3"/>
    <w:pPr>
      <w:widowControl w:val="0"/>
      <w:autoSpaceDE w:val="0"/>
      <w:autoSpaceDN w:val="0"/>
      <w:adjustRightInd w:val="0"/>
      <w:spacing w:after="0" w:line="240" w:lineRule="exact"/>
      <w:ind w:hanging="946"/>
      <w:jc w:val="both"/>
    </w:pPr>
    <w:rPr>
      <w:rFonts w:ascii="Arial Unicode MS" w:eastAsia="Times New Roman" w:hAnsi="Calibri" w:cs="Arial Unicode MS"/>
      <w:kern w:val="0"/>
      <w:lang w:eastAsia="lv-LV"/>
      <w14:ligatures w14:val="none"/>
    </w:rPr>
  </w:style>
  <w:style w:type="character" w:customStyle="1" w:styleId="FontStyle79">
    <w:name w:val="Font Style79"/>
    <w:uiPriority w:val="99"/>
    <w:rsid w:val="006D5EC3"/>
    <w:rPr>
      <w:rFonts w:ascii="Arial Unicode MS" w:eastAsia="Times New Roman"/>
      <w:i/>
      <w:spacing w:val="20"/>
      <w:sz w:val="16"/>
    </w:rPr>
  </w:style>
  <w:style w:type="character" w:customStyle="1" w:styleId="FontStyle92">
    <w:name w:val="Font Style92"/>
    <w:uiPriority w:val="99"/>
    <w:rsid w:val="006D5EC3"/>
    <w:rPr>
      <w:rFonts w:ascii="Arial Unicode MS" w:eastAsia="Times New Roman"/>
      <w:b/>
      <w:sz w:val="16"/>
    </w:rPr>
  </w:style>
  <w:style w:type="character" w:customStyle="1" w:styleId="FontStyle115">
    <w:name w:val="Font Style115"/>
    <w:uiPriority w:val="99"/>
    <w:rsid w:val="006D5EC3"/>
    <w:rPr>
      <w:rFonts w:ascii="Arial Unicode MS" w:eastAsia="Times New Roman"/>
      <w:sz w:val="16"/>
    </w:rPr>
  </w:style>
  <w:style w:type="character" w:customStyle="1" w:styleId="FontStyle80">
    <w:name w:val="Font Style80"/>
    <w:uiPriority w:val="99"/>
    <w:rsid w:val="006D5EC3"/>
    <w:rPr>
      <w:rFonts w:ascii="Franklin Gothic Book" w:hAnsi="Franklin Gothic Book"/>
      <w:i/>
      <w:spacing w:val="10"/>
      <w:sz w:val="16"/>
    </w:rPr>
  </w:style>
  <w:style w:type="character" w:customStyle="1" w:styleId="FontStyle84">
    <w:name w:val="Font Style84"/>
    <w:uiPriority w:val="99"/>
    <w:rsid w:val="006D5EC3"/>
    <w:rPr>
      <w:rFonts w:ascii="Arial Unicode MS" w:eastAsia="Times New Roman"/>
      <w:sz w:val="18"/>
    </w:rPr>
  </w:style>
  <w:style w:type="paragraph" w:customStyle="1" w:styleId="Style17">
    <w:name w:val="Style17"/>
    <w:basedOn w:val="Normal"/>
    <w:uiPriority w:val="99"/>
    <w:rsid w:val="006D5EC3"/>
    <w:pPr>
      <w:widowControl w:val="0"/>
      <w:autoSpaceDE w:val="0"/>
      <w:autoSpaceDN w:val="0"/>
      <w:adjustRightInd w:val="0"/>
      <w:spacing w:after="0" w:line="241" w:lineRule="exact"/>
      <w:jc w:val="both"/>
    </w:pPr>
    <w:rPr>
      <w:rFonts w:ascii="Arial Unicode MS" w:eastAsia="Times New Roman" w:hAnsi="Calibri" w:cs="Arial Unicode MS"/>
      <w:kern w:val="0"/>
      <w:lang w:eastAsia="lv-LV"/>
      <w14:ligatures w14:val="none"/>
    </w:rPr>
  </w:style>
  <w:style w:type="paragraph" w:customStyle="1" w:styleId="Style53">
    <w:name w:val="Style53"/>
    <w:basedOn w:val="Normal"/>
    <w:uiPriority w:val="99"/>
    <w:rsid w:val="006D5EC3"/>
    <w:pPr>
      <w:widowControl w:val="0"/>
      <w:autoSpaceDE w:val="0"/>
      <w:autoSpaceDN w:val="0"/>
      <w:adjustRightInd w:val="0"/>
      <w:spacing w:after="0" w:line="240" w:lineRule="exact"/>
      <w:ind w:hanging="557"/>
      <w:jc w:val="both"/>
    </w:pPr>
    <w:rPr>
      <w:rFonts w:ascii="Arial Unicode MS" w:eastAsia="Times New Roman" w:hAnsi="Calibri" w:cs="Arial Unicode MS"/>
      <w:kern w:val="0"/>
      <w:lang w:eastAsia="lv-LV"/>
      <w14:ligatures w14:val="none"/>
    </w:rPr>
  </w:style>
  <w:style w:type="paragraph" w:customStyle="1" w:styleId="Style4">
    <w:name w:val="Style4"/>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8">
    <w:name w:val="Style8"/>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68">
    <w:name w:val="Style68"/>
    <w:basedOn w:val="Normal"/>
    <w:uiPriority w:val="99"/>
    <w:rsid w:val="006D5EC3"/>
    <w:pPr>
      <w:widowControl w:val="0"/>
      <w:autoSpaceDE w:val="0"/>
      <w:autoSpaceDN w:val="0"/>
      <w:adjustRightInd w:val="0"/>
      <w:spacing w:after="0" w:line="240" w:lineRule="exact"/>
      <w:ind w:hanging="566"/>
      <w:jc w:val="both"/>
    </w:pPr>
    <w:rPr>
      <w:rFonts w:ascii="Arial Unicode MS" w:eastAsia="Times New Roman" w:hAnsi="Calibri" w:cs="Arial Unicode MS"/>
      <w:kern w:val="0"/>
      <w:lang w:eastAsia="lv-LV"/>
      <w14:ligatures w14:val="none"/>
    </w:rPr>
  </w:style>
  <w:style w:type="paragraph" w:customStyle="1" w:styleId="Style12">
    <w:name w:val="Style12"/>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20">
    <w:name w:val="Style20"/>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4">
    <w:name w:val="Style14"/>
    <w:basedOn w:val="Normal"/>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6">
    <w:name w:val="Style46"/>
    <w:basedOn w:val="Normal"/>
    <w:uiPriority w:val="99"/>
    <w:rsid w:val="006D5EC3"/>
    <w:pPr>
      <w:widowControl w:val="0"/>
      <w:autoSpaceDE w:val="0"/>
      <w:autoSpaceDN w:val="0"/>
      <w:adjustRightInd w:val="0"/>
      <w:spacing w:after="0" w:line="240" w:lineRule="exact"/>
      <w:jc w:val="right"/>
    </w:pPr>
    <w:rPr>
      <w:rFonts w:ascii="Arial Unicode MS" w:eastAsia="Times New Roman" w:hAnsi="Calibri" w:cs="Arial Unicode MS"/>
      <w:kern w:val="0"/>
      <w:lang w:eastAsia="lv-LV"/>
      <w14:ligatures w14:val="none"/>
    </w:rPr>
  </w:style>
  <w:style w:type="paragraph" w:customStyle="1" w:styleId="Style16">
    <w:name w:val="Style16"/>
    <w:basedOn w:val="Normal"/>
    <w:uiPriority w:val="99"/>
    <w:rsid w:val="006D5EC3"/>
    <w:pPr>
      <w:widowControl w:val="0"/>
      <w:autoSpaceDE w:val="0"/>
      <w:autoSpaceDN w:val="0"/>
      <w:adjustRightInd w:val="0"/>
      <w:spacing w:after="0" w:line="240" w:lineRule="exact"/>
      <w:jc w:val="center"/>
    </w:pPr>
    <w:rPr>
      <w:rFonts w:ascii="Arial Unicode MS" w:eastAsia="Times New Roman" w:hAnsi="Calibri" w:cs="Arial Unicode MS"/>
      <w:kern w:val="0"/>
      <w:lang w:eastAsia="lv-LV"/>
      <w14:ligatures w14:val="none"/>
    </w:rPr>
  </w:style>
  <w:style w:type="paragraph" w:customStyle="1" w:styleId="Style31">
    <w:name w:val="Style31"/>
    <w:basedOn w:val="Normal"/>
    <w:uiPriority w:val="99"/>
    <w:rsid w:val="006D5EC3"/>
    <w:pPr>
      <w:widowControl w:val="0"/>
      <w:autoSpaceDE w:val="0"/>
      <w:autoSpaceDN w:val="0"/>
      <w:adjustRightInd w:val="0"/>
      <w:spacing w:after="0" w:line="240" w:lineRule="auto"/>
      <w:jc w:val="center"/>
    </w:pPr>
    <w:rPr>
      <w:rFonts w:ascii="Arial Unicode MS" w:eastAsia="Times New Roman" w:hAnsi="Calibri" w:cs="Arial Unicode MS"/>
      <w:kern w:val="0"/>
      <w:lang w:eastAsia="lv-LV"/>
      <w14:ligatures w14:val="none"/>
    </w:rPr>
  </w:style>
  <w:style w:type="paragraph" w:customStyle="1" w:styleId="Style19">
    <w:name w:val="Style19"/>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3">
    <w:name w:val="Style13"/>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8">
    <w:name w:val="Style18"/>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1">
    <w:name w:val="Font Style91"/>
    <w:uiPriority w:val="99"/>
    <w:rsid w:val="006D5EC3"/>
    <w:rPr>
      <w:rFonts w:ascii="Arial Unicode MS" w:eastAsia="Times New Roman"/>
      <w:b/>
      <w:sz w:val="16"/>
    </w:rPr>
  </w:style>
  <w:style w:type="character" w:customStyle="1" w:styleId="FontStyle78">
    <w:name w:val="Font Style78"/>
    <w:uiPriority w:val="99"/>
    <w:rsid w:val="006D5EC3"/>
    <w:rPr>
      <w:rFonts w:ascii="Arial Unicode MS" w:eastAsia="Times New Roman"/>
      <w:b/>
      <w:sz w:val="16"/>
    </w:rPr>
  </w:style>
  <w:style w:type="character" w:customStyle="1" w:styleId="FontStyle87">
    <w:name w:val="Font Style87"/>
    <w:uiPriority w:val="99"/>
    <w:rsid w:val="006D5EC3"/>
    <w:rPr>
      <w:rFonts w:ascii="Arial Unicode MS" w:eastAsia="Times New Roman"/>
      <w:sz w:val="10"/>
    </w:rPr>
  </w:style>
  <w:style w:type="paragraph" w:customStyle="1" w:styleId="Style41">
    <w:name w:val="Style41"/>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1">
    <w:name w:val="Style51"/>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7">
    <w:name w:val="Style57"/>
    <w:basedOn w:val="Normal"/>
    <w:uiPriority w:val="99"/>
    <w:rsid w:val="006D5EC3"/>
    <w:pPr>
      <w:widowControl w:val="0"/>
      <w:autoSpaceDE w:val="0"/>
      <w:autoSpaceDN w:val="0"/>
      <w:adjustRightInd w:val="0"/>
      <w:spacing w:after="0" w:line="245" w:lineRule="exact"/>
      <w:ind w:firstLine="3432"/>
    </w:pPr>
    <w:rPr>
      <w:rFonts w:ascii="Arial Unicode MS" w:eastAsia="Times New Roman" w:hAnsi="Calibri" w:cs="Arial Unicode MS"/>
      <w:kern w:val="0"/>
      <w:lang w:eastAsia="lv-LV"/>
      <w14:ligatures w14:val="none"/>
    </w:rPr>
  </w:style>
  <w:style w:type="paragraph" w:customStyle="1" w:styleId="Style67">
    <w:name w:val="Style67"/>
    <w:basedOn w:val="Normal"/>
    <w:uiPriority w:val="99"/>
    <w:rsid w:val="006D5EC3"/>
    <w:pPr>
      <w:widowControl w:val="0"/>
      <w:autoSpaceDE w:val="0"/>
      <w:autoSpaceDN w:val="0"/>
      <w:adjustRightInd w:val="0"/>
      <w:spacing w:after="0" w:line="242" w:lineRule="exact"/>
      <w:ind w:hanging="2525"/>
      <w:jc w:val="both"/>
    </w:pPr>
    <w:rPr>
      <w:rFonts w:ascii="Arial Unicode MS" w:eastAsia="Times New Roman" w:hAnsi="Calibri" w:cs="Arial Unicode MS"/>
      <w:kern w:val="0"/>
      <w:lang w:eastAsia="lv-LV"/>
      <w14:ligatures w14:val="none"/>
    </w:rPr>
  </w:style>
  <w:style w:type="paragraph" w:customStyle="1" w:styleId="Style70">
    <w:name w:val="Style70"/>
    <w:basedOn w:val="Normal"/>
    <w:uiPriority w:val="99"/>
    <w:rsid w:val="006D5EC3"/>
    <w:pPr>
      <w:widowControl w:val="0"/>
      <w:autoSpaceDE w:val="0"/>
      <w:autoSpaceDN w:val="0"/>
      <w:adjustRightInd w:val="0"/>
      <w:spacing w:after="0" w:line="240" w:lineRule="exact"/>
      <w:ind w:firstLine="562"/>
      <w:jc w:val="both"/>
    </w:pPr>
    <w:rPr>
      <w:rFonts w:ascii="Arial Unicode MS" w:eastAsia="Times New Roman" w:hAnsi="Calibri" w:cs="Arial Unicode MS"/>
      <w:kern w:val="0"/>
      <w:lang w:eastAsia="lv-LV"/>
      <w14:ligatures w14:val="none"/>
    </w:rPr>
  </w:style>
  <w:style w:type="character" w:customStyle="1" w:styleId="FontStyle82">
    <w:name w:val="Font Style82"/>
    <w:uiPriority w:val="99"/>
    <w:rsid w:val="006D5EC3"/>
    <w:rPr>
      <w:rFonts w:ascii="Franklin Gothic Book" w:hAnsi="Franklin Gothic Book"/>
      <w:i/>
      <w:spacing w:val="10"/>
      <w:sz w:val="14"/>
    </w:rPr>
  </w:style>
  <w:style w:type="character" w:customStyle="1" w:styleId="FontStyle111">
    <w:name w:val="Font Style111"/>
    <w:uiPriority w:val="99"/>
    <w:rsid w:val="006D5EC3"/>
    <w:rPr>
      <w:rFonts w:ascii="Candara" w:hAnsi="Candara"/>
      <w:spacing w:val="-10"/>
      <w:sz w:val="12"/>
    </w:rPr>
  </w:style>
  <w:style w:type="character" w:customStyle="1" w:styleId="FontStyle124">
    <w:name w:val="Font Style124"/>
    <w:uiPriority w:val="99"/>
    <w:rsid w:val="006D5EC3"/>
    <w:rPr>
      <w:rFonts w:ascii="Candara" w:hAnsi="Candara"/>
      <w:sz w:val="20"/>
    </w:rPr>
  </w:style>
  <w:style w:type="paragraph" w:customStyle="1" w:styleId="Style40">
    <w:name w:val="Style40"/>
    <w:basedOn w:val="Normal"/>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25">
    <w:name w:val="Style25"/>
    <w:basedOn w:val="Normal"/>
    <w:uiPriority w:val="99"/>
    <w:rsid w:val="006D5EC3"/>
    <w:pPr>
      <w:widowControl w:val="0"/>
      <w:autoSpaceDE w:val="0"/>
      <w:autoSpaceDN w:val="0"/>
      <w:adjustRightInd w:val="0"/>
      <w:spacing w:after="0" w:line="240" w:lineRule="exact"/>
      <w:ind w:hanging="715"/>
      <w:jc w:val="both"/>
    </w:pPr>
    <w:rPr>
      <w:rFonts w:ascii="Arial Unicode MS" w:eastAsia="Times New Roman" w:hAnsi="Calibri" w:cs="Arial Unicode MS"/>
      <w:kern w:val="0"/>
      <w:lang w:eastAsia="lv-LV"/>
      <w14:ligatures w14:val="none"/>
    </w:rPr>
  </w:style>
  <w:style w:type="paragraph" w:customStyle="1" w:styleId="Style56">
    <w:name w:val="Style56"/>
    <w:basedOn w:val="Normal"/>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9">
    <w:name w:val="Style9"/>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3">
    <w:name w:val="Font Style93"/>
    <w:uiPriority w:val="99"/>
    <w:rsid w:val="006D5EC3"/>
    <w:rPr>
      <w:rFonts w:ascii="Arial Unicode MS" w:eastAsia="Times New Roman"/>
      <w:b/>
      <w:sz w:val="16"/>
    </w:rPr>
  </w:style>
  <w:style w:type="character" w:customStyle="1" w:styleId="FontStyle101">
    <w:name w:val="Font Style101"/>
    <w:uiPriority w:val="99"/>
    <w:rsid w:val="006D5EC3"/>
    <w:rPr>
      <w:rFonts w:ascii="Arial Unicode MS" w:eastAsia="Times New Roman"/>
      <w:sz w:val="20"/>
    </w:rPr>
  </w:style>
  <w:style w:type="paragraph" w:customStyle="1" w:styleId="Style26">
    <w:name w:val="Style26"/>
    <w:basedOn w:val="Normal"/>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4">
    <w:name w:val="Style44"/>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75">
    <w:name w:val="Font Style75"/>
    <w:uiPriority w:val="99"/>
    <w:rsid w:val="006D5EC3"/>
    <w:rPr>
      <w:rFonts w:ascii="Arial Unicode MS" w:eastAsia="Times New Roman"/>
      <w:b/>
      <w:smallCaps/>
      <w:sz w:val="20"/>
    </w:rPr>
  </w:style>
  <w:style w:type="paragraph" w:customStyle="1" w:styleId="Style23">
    <w:name w:val="Style23"/>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119">
    <w:name w:val="Font Style119"/>
    <w:uiPriority w:val="99"/>
    <w:rsid w:val="006D5EC3"/>
    <w:rPr>
      <w:rFonts w:ascii="Century Gothic" w:hAnsi="Century Gothic"/>
      <w:smallCaps/>
      <w:sz w:val="16"/>
    </w:rPr>
  </w:style>
  <w:style w:type="character" w:customStyle="1" w:styleId="FontStyle120">
    <w:name w:val="Font Style120"/>
    <w:uiPriority w:val="99"/>
    <w:rsid w:val="006D5EC3"/>
    <w:rPr>
      <w:rFonts w:ascii="Arial Unicode MS" w:eastAsia="Times New Roman"/>
      <w:sz w:val="16"/>
    </w:rPr>
  </w:style>
  <w:style w:type="character" w:customStyle="1" w:styleId="FontStyle121">
    <w:name w:val="Font Style121"/>
    <w:uiPriority w:val="99"/>
    <w:rsid w:val="006D5EC3"/>
    <w:rPr>
      <w:rFonts w:ascii="Arial Unicode MS" w:eastAsia="Times New Roman"/>
      <w:smallCaps/>
      <w:sz w:val="12"/>
    </w:rPr>
  </w:style>
  <w:style w:type="paragraph" w:customStyle="1" w:styleId="Style">
    <w:name w:val="Style"/>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Numeracija">
    <w:name w:val="Numeracija"/>
    <w:basedOn w:val="Normal"/>
    <w:uiPriority w:val="99"/>
    <w:rsid w:val="006D5EC3"/>
    <w:pPr>
      <w:numPr>
        <w:numId w:val="59"/>
      </w:numPr>
      <w:spacing w:after="0" w:line="240" w:lineRule="auto"/>
      <w:jc w:val="both"/>
    </w:pPr>
    <w:rPr>
      <w:rFonts w:ascii="Times New Roman" w:eastAsia="Times New Roman" w:hAnsi="Times New Roman" w:cs="Times New Roman"/>
      <w:kern w:val="0"/>
      <w:sz w:val="26"/>
      <w14:ligatures w14:val="none"/>
    </w:rPr>
  </w:style>
  <w:style w:type="character" w:customStyle="1" w:styleId="watch-title">
    <w:name w:val="watch-title"/>
    <w:uiPriority w:val="99"/>
    <w:rsid w:val="006D5EC3"/>
  </w:style>
  <w:style w:type="character" w:customStyle="1" w:styleId="BodytextItalic">
    <w:name w:val="Body text + Italic"/>
    <w:aliases w:val="Spacing 0 pt"/>
    <w:uiPriority w:val="99"/>
    <w:rsid w:val="006D5EC3"/>
    <w:rPr>
      <w:rFonts w:ascii="Times New Roman" w:hAnsi="Times New Roman"/>
      <w:i/>
      <w:color w:val="000000"/>
      <w:spacing w:val="0"/>
      <w:w w:val="100"/>
      <w:position w:val="0"/>
      <w:sz w:val="19"/>
      <w:u w:val="none"/>
      <w:lang w:val="lv-LV"/>
    </w:rPr>
  </w:style>
  <w:style w:type="character" w:customStyle="1" w:styleId="Bodytext3SmallCaps">
    <w:name w:val="Body text (3) + Small Caps"/>
    <w:uiPriority w:val="99"/>
    <w:rsid w:val="006D5EC3"/>
    <w:rPr>
      <w:rFonts w:ascii="Times New Roman" w:hAnsi="Times New Roman"/>
      <w:smallCaps/>
      <w:color w:val="000000"/>
      <w:spacing w:val="11"/>
      <w:w w:val="100"/>
      <w:position w:val="0"/>
      <w:sz w:val="16"/>
      <w:u w:val="none"/>
      <w:lang w:val="lv-LV"/>
    </w:rPr>
  </w:style>
  <w:style w:type="character" w:customStyle="1" w:styleId="Bodytext30">
    <w:name w:val="Body text (3)_"/>
    <w:link w:val="Bodytext32"/>
    <w:uiPriority w:val="99"/>
    <w:locked/>
    <w:rsid w:val="006D5EC3"/>
    <w:rPr>
      <w:i/>
      <w:sz w:val="19"/>
      <w:shd w:val="clear" w:color="auto" w:fill="FFFFFF"/>
    </w:rPr>
  </w:style>
  <w:style w:type="character" w:customStyle="1" w:styleId="BodytextBold">
    <w:name w:val="Body text + Bold"/>
    <w:aliases w:val="Spacing 0 pt1"/>
    <w:uiPriority w:val="99"/>
    <w:rsid w:val="006D5EC3"/>
    <w:rPr>
      <w:rFonts w:ascii="Times New Roman" w:hAnsi="Times New Roman"/>
      <w:b/>
      <w:color w:val="000000"/>
      <w:spacing w:val="4"/>
      <w:w w:val="100"/>
      <w:position w:val="0"/>
      <w:sz w:val="19"/>
      <w:u w:val="none"/>
      <w:lang w:val="lv-LV"/>
    </w:rPr>
  </w:style>
  <w:style w:type="paragraph" w:customStyle="1" w:styleId="Bodytext32">
    <w:name w:val="Body text (3)"/>
    <w:basedOn w:val="Normal"/>
    <w:link w:val="Bodytext30"/>
    <w:uiPriority w:val="99"/>
    <w:rsid w:val="006D5EC3"/>
    <w:pPr>
      <w:widowControl w:val="0"/>
      <w:shd w:val="clear" w:color="auto" w:fill="FFFFFF"/>
      <w:spacing w:before="540" w:after="60" w:line="240" w:lineRule="atLeast"/>
      <w:jc w:val="center"/>
    </w:pPr>
    <w:rPr>
      <w:i/>
      <w:sz w:val="19"/>
    </w:rPr>
  </w:style>
  <w:style w:type="character" w:customStyle="1" w:styleId="FootnoteTextChar1">
    <w:name w:val="Footnote Text Char1"/>
    <w:uiPriority w:val="99"/>
    <w:rsid w:val="006D5EC3"/>
    <w:rPr>
      <w:lang w:eastAsia="ar-SA" w:bidi="ar-SA"/>
    </w:rPr>
  </w:style>
  <w:style w:type="character" w:customStyle="1" w:styleId="v1Char">
    <w:name w:val="v1 Char"/>
    <w:link w:val="v1"/>
    <w:rsid w:val="006D5EC3"/>
    <w:rPr>
      <w:rFonts w:ascii="Times New Roman" w:eastAsia="Times New Roman" w:hAnsi="Times New Roman" w:cs="Times New Roman"/>
      <w:b/>
      <w:kern w:val="0"/>
      <w:sz w:val="22"/>
      <w:szCs w:val="22"/>
      <w14:ligatures w14:val="none"/>
    </w:rPr>
  </w:style>
  <w:style w:type="paragraph" w:customStyle="1" w:styleId="vv1">
    <w:name w:val="vv1"/>
    <w:basedOn w:val="v1"/>
    <w:link w:val="vv1Char"/>
    <w:qFormat/>
    <w:rsid w:val="006D5EC3"/>
    <w:pPr>
      <w:numPr>
        <w:numId w:val="61"/>
      </w:numPr>
      <w:tabs>
        <w:tab w:val="clear" w:pos="0"/>
        <w:tab w:val="clear" w:pos="3600"/>
      </w:tabs>
      <w:overflowPunct w:val="0"/>
      <w:autoSpaceDE w:val="0"/>
      <w:autoSpaceDN w:val="0"/>
      <w:adjustRightInd w:val="0"/>
    </w:pPr>
    <w:rPr>
      <w:noProof/>
    </w:rPr>
  </w:style>
  <w:style w:type="character" w:customStyle="1" w:styleId="vv1Char">
    <w:name w:val="vv1 Char"/>
    <w:link w:val="vv1"/>
    <w:rsid w:val="006D5EC3"/>
    <w:rPr>
      <w:rFonts w:ascii="Times New Roman" w:eastAsia="Times New Roman" w:hAnsi="Times New Roman" w:cs="Times New Roman"/>
      <w:b/>
      <w:noProof/>
      <w:kern w:val="0"/>
      <w:sz w:val="22"/>
      <w:szCs w:val="22"/>
      <w14:ligatures w14:val="none"/>
    </w:rPr>
  </w:style>
  <w:style w:type="numbering" w:customStyle="1" w:styleId="Style111">
    <w:name w:val="Style111"/>
    <w:rsid w:val="006D5EC3"/>
    <w:pPr>
      <w:numPr>
        <w:numId w:val="60"/>
      </w:numPr>
    </w:pPr>
  </w:style>
  <w:style w:type="paragraph" w:customStyle="1" w:styleId="RixL3">
    <w:name w:val="Rix_L3"/>
    <w:basedOn w:val="ListParagraph"/>
    <w:link w:val="RixL3Char"/>
    <w:autoRedefine/>
    <w:qFormat/>
    <w:rsid w:val="006D5EC3"/>
    <w:pPr>
      <w:tabs>
        <w:tab w:val="left" w:pos="567"/>
      </w:tabs>
      <w:spacing w:after="120" w:line="240" w:lineRule="auto"/>
      <w:ind w:left="1560" w:right="-6" w:hanging="709"/>
      <w:contextualSpacing w:val="0"/>
      <w:jc w:val="both"/>
    </w:pPr>
    <w:rPr>
      <w:rFonts w:ascii="Calibri" w:eastAsia="Calibri" w:hAnsi="Calibri" w:cs="Calibri"/>
      <w:noProof/>
      <w:kern w:val="0"/>
      <w:shd w:val="clear" w:color="auto" w:fill="FFFFFF"/>
      <w:lang w:eastAsia="lv-LV"/>
      <w14:ligatures w14:val="none"/>
    </w:rPr>
  </w:style>
  <w:style w:type="character" w:customStyle="1" w:styleId="RixL3Char">
    <w:name w:val="Rix_L3 Char"/>
    <w:link w:val="RixL3"/>
    <w:rsid w:val="006D5EC3"/>
    <w:rPr>
      <w:rFonts w:ascii="Calibri" w:eastAsia="Calibri" w:hAnsi="Calibri" w:cs="Calibri"/>
      <w:noProof/>
      <w:kern w:val="0"/>
      <w:lang w:eastAsia="lv-LV"/>
      <w14:ligatures w14:val="none"/>
    </w:rPr>
  </w:style>
  <w:style w:type="numbering" w:customStyle="1" w:styleId="Style22">
    <w:name w:val="Style22"/>
    <w:uiPriority w:val="99"/>
    <w:rsid w:val="006D5EC3"/>
    <w:pPr>
      <w:numPr>
        <w:numId w:val="62"/>
      </w:numPr>
    </w:pPr>
  </w:style>
  <w:style w:type="paragraph" w:customStyle="1" w:styleId="TimesnewRoman">
    <w:name w:val="Times new Roman"/>
    <w:basedOn w:val="Normal"/>
    <w:uiPriority w:val="99"/>
    <w:rsid w:val="006D5EC3"/>
    <w:pPr>
      <w:spacing w:after="0" w:line="240" w:lineRule="auto"/>
    </w:pPr>
    <w:rPr>
      <w:rFonts w:ascii="Arial" w:eastAsia="Times New Roman" w:hAnsi="Arial" w:cs="Times New Roman"/>
      <w:kern w:val="0"/>
      <w:lang w:eastAsia="lv-LV"/>
      <w14:ligatures w14:val="none"/>
    </w:rPr>
  </w:style>
  <w:style w:type="numbering" w:customStyle="1" w:styleId="WWNum131">
    <w:name w:val="WWNum131"/>
    <w:rsid w:val="006D5EC3"/>
    <w:pPr>
      <w:numPr>
        <w:numId w:val="63"/>
      </w:numPr>
    </w:pPr>
  </w:style>
  <w:style w:type="numbering" w:customStyle="1" w:styleId="WW8Num81">
    <w:name w:val="WW8Num81"/>
    <w:basedOn w:val="NoList"/>
    <w:rsid w:val="006D5EC3"/>
    <w:pPr>
      <w:numPr>
        <w:numId w:val="64"/>
      </w:numPr>
    </w:pPr>
  </w:style>
  <w:style w:type="paragraph" w:customStyle="1" w:styleId="Textbody">
    <w:name w:val="Text body"/>
    <w:basedOn w:val="Standard"/>
    <w:rsid w:val="006D5EC3"/>
    <w:pPr>
      <w:spacing w:after="120"/>
    </w:pPr>
    <w:rPr>
      <w:rFonts w:ascii="RimTimes, 'Times New Roman'" w:hAnsi="RimTimes, 'Times New Roman'"/>
    </w:rPr>
  </w:style>
  <w:style w:type="numbering" w:customStyle="1" w:styleId="List51">
    <w:name w:val="List 51"/>
    <w:rsid w:val="006D5EC3"/>
    <w:pPr>
      <w:numPr>
        <w:numId w:val="65"/>
      </w:numPr>
    </w:pPr>
  </w:style>
  <w:style w:type="numbering" w:customStyle="1" w:styleId="WWOutlineListStyle5113">
    <w:name w:val="WW_OutlineListStyle_5113"/>
    <w:rsid w:val="006D5EC3"/>
  </w:style>
  <w:style w:type="numbering" w:customStyle="1" w:styleId="ImportedStyle54">
    <w:name w:val="Imported Style 54"/>
    <w:rsid w:val="00F80B23"/>
    <w:pPr>
      <w:numPr>
        <w:numId w:val="5"/>
      </w:numPr>
    </w:pPr>
  </w:style>
  <w:style w:type="numbering" w:customStyle="1" w:styleId="WWOutlineListStyle5114">
    <w:name w:val="WW_OutlineListStyle_5114"/>
    <w:rsid w:val="00A00FA9"/>
  </w:style>
  <w:style w:type="paragraph" w:customStyle="1" w:styleId="Pa13">
    <w:name w:val="Pa13"/>
    <w:basedOn w:val="Normal"/>
    <w:uiPriority w:val="99"/>
    <w:rsid w:val="00082DAA"/>
    <w:pPr>
      <w:autoSpaceDE w:val="0"/>
      <w:autoSpaceDN w:val="0"/>
      <w:spacing w:after="0" w:line="141" w:lineRule="atLeast"/>
    </w:pPr>
    <w:rPr>
      <w:rFonts w:ascii="Apparat" w:eastAsia="Times New Roman" w:hAnsi="Apparat" w:cs="Calibri"/>
      <w:kern w:val="0"/>
      <w14:ligatures w14:val="none"/>
    </w:rPr>
  </w:style>
  <w:style w:type="paragraph" w:customStyle="1" w:styleId="Pa40">
    <w:name w:val="Pa40"/>
    <w:basedOn w:val="Normal"/>
    <w:uiPriority w:val="99"/>
    <w:rsid w:val="00082DAA"/>
    <w:pPr>
      <w:autoSpaceDE w:val="0"/>
      <w:autoSpaceDN w:val="0"/>
      <w:spacing w:after="0" w:line="141" w:lineRule="atLeast"/>
    </w:pPr>
    <w:rPr>
      <w:rFonts w:ascii="Apparat" w:eastAsia="Times New Roman" w:hAnsi="Apparat" w:cs="Calibri"/>
      <w:kern w:val="0"/>
      <w14:ligatures w14:val="none"/>
    </w:rPr>
  </w:style>
  <w:style w:type="table" w:customStyle="1" w:styleId="Reatabula4">
    <w:name w:val="Režģa tabula4"/>
    <w:basedOn w:val="TableNormal"/>
    <w:next w:val="TableGrid"/>
    <w:uiPriority w:val="39"/>
    <w:rsid w:val="00A01A7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NoList"/>
    <w:uiPriority w:val="99"/>
    <w:semiHidden/>
    <w:unhideWhenUsed/>
    <w:rsid w:val="003A1B58"/>
  </w:style>
  <w:style w:type="character" w:customStyle="1" w:styleId="doclead">
    <w:name w:val="doclead"/>
    <w:uiPriority w:val="99"/>
    <w:rsid w:val="003A1B58"/>
    <w:rPr>
      <w:rFonts w:cs="Times New Roman"/>
    </w:rPr>
  </w:style>
  <w:style w:type="numbering" w:customStyle="1" w:styleId="WWOutlineListStyle511111">
    <w:name w:val="WW_OutlineListStyle_511111"/>
    <w:rsid w:val="008655AE"/>
  </w:style>
  <w:style w:type="numbering" w:customStyle="1" w:styleId="WWOutlineListStyle5115">
    <w:name w:val="WW_OutlineListStyle_5115"/>
    <w:rsid w:val="00AC49A6"/>
    <w:pPr>
      <w:numPr>
        <w:numId w:val="95"/>
      </w:numPr>
    </w:pPr>
  </w:style>
  <w:style w:type="numbering" w:customStyle="1" w:styleId="WWOutlineListStyle5116">
    <w:name w:val="WW_OutlineListStyle_5116"/>
    <w:rsid w:val="00734D3D"/>
  </w:style>
  <w:style w:type="numbering" w:customStyle="1" w:styleId="WWOutlineListStyle5117">
    <w:name w:val="WW_OutlineListStyle_5117"/>
    <w:rsid w:val="00EC017D"/>
    <w:pPr>
      <w:numPr>
        <w:numId w:val="21"/>
      </w:numPr>
    </w:pPr>
  </w:style>
  <w:style w:type="paragraph" w:customStyle="1" w:styleId="CharCharCharChar">
    <w:name w:val="Char Char Char Char"/>
    <w:aliases w:val="Char2"/>
    <w:basedOn w:val="Normal"/>
    <w:next w:val="Normal"/>
    <w:link w:val="FootnoteReference"/>
    <w:uiPriority w:val="99"/>
    <w:rsid w:val="00670E67"/>
    <w:pPr>
      <w:keepNext/>
      <w:keepLines/>
      <w:spacing w:before="120" w:line="240" w:lineRule="exact"/>
      <w:jc w:val="both"/>
      <w:outlineLvl w:val="0"/>
    </w:pPr>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962B49"/>
    <w:pPr>
      <w:spacing w:line="240" w:lineRule="exact"/>
      <w:jc w:val="both"/>
    </w:pPr>
    <w:rPr>
      <w:rFonts w:ascii="Times New Roman" w:hAnsi="Times New Roman"/>
      <w:kern w:val="0"/>
      <w:szCs w:val="22"/>
      <w:vertAlign w:val="superscript"/>
      <w14:ligatures w14:val="none"/>
    </w:rPr>
  </w:style>
  <w:style w:type="table" w:customStyle="1" w:styleId="TableNormal2">
    <w:name w:val="Table Normal2"/>
    <w:uiPriority w:val="2"/>
    <w:semiHidden/>
    <w:unhideWhenUsed/>
    <w:qFormat/>
    <w:rsid w:val="00C70ED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WWOutlineListStyle5118">
    <w:name w:val="WW_OutlineListStyle_5118"/>
    <w:rsid w:val="00BE45E0"/>
  </w:style>
  <w:style w:type="table" w:customStyle="1" w:styleId="TableNormal3">
    <w:name w:val="Table Normal3"/>
    <w:uiPriority w:val="2"/>
    <w:semiHidden/>
    <w:unhideWhenUsed/>
    <w:qFormat/>
    <w:rsid w:val="005605A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605A7"/>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customStyle="1" w:styleId="INpunkts">
    <w:name w:val="IN_punkts"/>
    <w:basedOn w:val="Normal"/>
    <w:qFormat/>
    <w:rsid w:val="00554217"/>
    <w:pPr>
      <w:numPr>
        <w:ilvl w:val="1"/>
        <w:numId w:val="86"/>
      </w:numPr>
      <w:spacing w:before="60" w:after="60" w:line="240" w:lineRule="auto"/>
      <w:ind w:right="-21"/>
      <w:jc w:val="both"/>
    </w:pPr>
    <w:rPr>
      <w:rFonts w:ascii="Times New Roman" w:eastAsia="Times New Roman" w:hAnsi="Times New Roman" w:cs="Times New Roman"/>
      <w:kern w:val="0"/>
      <w14:ligatures w14:val="none"/>
    </w:rPr>
  </w:style>
  <w:style w:type="paragraph" w:customStyle="1" w:styleId="INnodaa">
    <w:name w:val="IN_nodaļa"/>
    <w:basedOn w:val="INpunkts"/>
    <w:qFormat/>
    <w:rsid w:val="00554217"/>
    <w:pPr>
      <w:numPr>
        <w:ilvl w:val="0"/>
      </w:numPr>
    </w:pPr>
    <w:rPr>
      <w:b/>
    </w:rPr>
  </w:style>
  <w:style w:type="paragraph" w:customStyle="1" w:styleId="INapaksp">
    <w:name w:val="IN_apaksp"/>
    <w:basedOn w:val="INnodaa"/>
    <w:link w:val="INapakspRakstz"/>
    <w:qFormat/>
    <w:rsid w:val="00554217"/>
    <w:pPr>
      <w:numPr>
        <w:ilvl w:val="2"/>
      </w:numPr>
      <w:ind w:left="1224"/>
    </w:pPr>
    <w:rPr>
      <w:b w:val="0"/>
    </w:rPr>
  </w:style>
  <w:style w:type="character" w:customStyle="1" w:styleId="INapakspRakstz">
    <w:name w:val="IN_apaksp Rakstz."/>
    <w:basedOn w:val="DefaultParagraphFont"/>
    <w:link w:val="INapaksp"/>
    <w:rsid w:val="00554217"/>
    <w:rPr>
      <w:rFonts w:ascii="Times New Roman" w:eastAsia="Times New Roman" w:hAnsi="Times New Roman" w:cs="Times New Roman"/>
      <w:kern w:val="0"/>
      <w14:ligatures w14:val="none"/>
    </w:rPr>
  </w:style>
  <w:style w:type="paragraph" w:customStyle="1" w:styleId="INapaks2">
    <w:name w:val="IN_apaks2"/>
    <w:basedOn w:val="INapaksp"/>
    <w:qFormat/>
    <w:rsid w:val="00554217"/>
    <w:pPr>
      <w:numPr>
        <w:ilvl w:val="3"/>
      </w:numPr>
      <w:tabs>
        <w:tab w:val="num" w:pos="360"/>
      </w:tabs>
      <w:ind w:left="1641"/>
    </w:pPr>
  </w:style>
  <w:style w:type="table" w:customStyle="1" w:styleId="TableNormal11">
    <w:name w:val="Table Normal11"/>
    <w:uiPriority w:val="2"/>
    <w:semiHidden/>
    <w:unhideWhenUsed/>
    <w:qFormat/>
    <w:rsid w:val="0046129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8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91AE1-E31F-4DE7-A541-BF8B34E0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3521</Words>
  <Characters>2008</Characters>
  <Application>Microsoft Office Word</Application>
  <DocSecurity>0</DocSecurity>
  <Lines>16</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Inita.Nereta</dc:creator>
  <cp:keywords/>
  <dc:description/>
  <cp:lastModifiedBy>Sabīne Zuntmane</cp:lastModifiedBy>
  <cp:revision>2</cp:revision>
  <cp:lastPrinted>2026-08-31T10:43:00Z</cp:lastPrinted>
  <dcterms:created xsi:type="dcterms:W3CDTF">2026-08-31T11:05:00Z</dcterms:created>
  <dcterms:modified xsi:type="dcterms:W3CDTF">2026-08-31T11:05:00Z</dcterms:modified>
</cp:coreProperties>
</file>