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222" w:type="dxa"/>
        <w:tblLook w:val="04A0" w:firstRow="1" w:lastRow="0" w:firstColumn="1" w:lastColumn="0" w:noHBand="0" w:noVBand="1"/>
      </w:tblPr>
      <w:tblGrid>
        <w:gridCol w:w="222"/>
      </w:tblGrid>
      <w:tr w:rsidR="00B93B57" w:rsidRPr="006D5EC3" w14:paraId="0152AA11" w14:textId="77777777" w:rsidTr="00B93B57">
        <w:tc>
          <w:tcPr>
            <w:tcW w:w="222" w:type="dxa"/>
          </w:tcPr>
          <w:p w14:paraId="79553730" w14:textId="77777777" w:rsidR="00B93B57" w:rsidRPr="006D5EC3" w:rsidRDefault="00B93B57" w:rsidP="003C1997">
            <w:pPr>
              <w:spacing w:before="60" w:after="60" w:line="240" w:lineRule="auto"/>
              <w:ind w:right="-93"/>
              <w:jc w:val="both"/>
              <w:rPr>
                <w:rFonts w:ascii="Times New Roman" w:eastAsia="Times New Roman" w:hAnsi="Times New Roman" w:cs="Times New Roman"/>
                <w:kern w:val="0"/>
                <w:lang w:eastAsia="lv-LV"/>
                <w14:ligatures w14:val="none"/>
              </w:rPr>
            </w:pPr>
          </w:p>
        </w:tc>
      </w:tr>
    </w:tbl>
    <w:p w14:paraId="3378DA17" w14:textId="7808F4A0" w:rsidR="00BD6BBA" w:rsidRPr="006D5EC3" w:rsidRDefault="001776D1"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bookmarkStart w:id="0" w:name="_Hlk186280155"/>
      <w:bookmarkStart w:id="1" w:name="_Hlk184134436"/>
      <w:r>
        <w:rPr>
          <w:rFonts w:ascii="Times New Roman" w:eastAsia="Calibri" w:hAnsi="Times New Roman" w:cs="Times New Roman"/>
          <w:kern w:val="1"/>
          <w:sz w:val="22"/>
          <w:szCs w:val="22"/>
          <w:u w:color="000000"/>
          <w:bdr w:val="nil"/>
          <w:lang w:eastAsia="lv-LV"/>
          <w14:ligatures w14:val="none"/>
        </w:rPr>
        <w:t>5</w:t>
      </w:r>
      <w:r w:rsidR="00BD6BBA" w:rsidRPr="006D5EC3">
        <w:rPr>
          <w:rFonts w:ascii="Times New Roman" w:eastAsia="Calibri" w:hAnsi="Times New Roman" w:cs="Times New Roman"/>
          <w:kern w:val="1"/>
          <w:sz w:val="22"/>
          <w:szCs w:val="22"/>
          <w:u w:color="000000"/>
          <w:bdr w:val="nil"/>
          <w:lang w:eastAsia="lv-LV"/>
          <w14:ligatures w14:val="none"/>
        </w:rPr>
        <w:t xml:space="preserve">.pielikums </w:t>
      </w:r>
    </w:p>
    <w:p w14:paraId="053F8A9C" w14:textId="77777777" w:rsidR="00BD6BBA" w:rsidRDefault="00BD6BBA" w:rsidP="006D5EC3">
      <w:pPr>
        <w:keepLines/>
        <w:widowControl w:val="0"/>
        <w:spacing w:after="0" w:line="23" w:lineRule="atLeast"/>
        <w:contextualSpacing/>
        <w:jc w:val="center"/>
        <w:rPr>
          <w:rFonts w:ascii="Times New Roman" w:eastAsia="Times New Roman" w:hAnsi="Times New Roman" w:cs="Times New Roman"/>
          <w:b/>
          <w:bCs/>
          <w:kern w:val="0"/>
          <w14:ligatures w14:val="none"/>
        </w:rPr>
      </w:pPr>
    </w:p>
    <w:p w14:paraId="7CEF7312" w14:textId="77777777" w:rsidR="00FD657D" w:rsidRDefault="00FD657D" w:rsidP="00527121">
      <w:pPr>
        <w:spacing w:after="0" w:line="240" w:lineRule="auto"/>
        <w:ind w:right="124"/>
        <w:contextualSpacing/>
        <w:jc w:val="center"/>
        <w:rPr>
          <w:rFonts w:ascii="Times New Roman" w:eastAsia="Times New Roman" w:hAnsi="Times New Roman" w:cs="Times New Roman"/>
          <w:b/>
          <w:bCs/>
          <w:kern w:val="0"/>
          <w14:ligatures w14:val="none"/>
        </w:rPr>
      </w:pPr>
      <w:r w:rsidRPr="00FD657D">
        <w:rPr>
          <w:rFonts w:ascii="Times New Roman" w:eastAsia="Times New Roman" w:hAnsi="Times New Roman" w:cs="Times New Roman"/>
          <w:b/>
          <w:bCs/>
          <w:kern w:val="0"/>
          <w14:ligatures w14:val="none"/>
        </w:rPr>
        <w:t>PRETENDENTA LĪDZVĒRTĪGA APJOMA UN SATURA DARBU SARAKSTS</w:t>
      </w:r>
    </w:p>
    <w:p w14:paraId="7C86DDA4" w14:textId="7D6DEB79" w:rsidR="00527121" w:rsidRPr="006D5EC3" w:rsidRDefault="00527121" w:rsidP="00527121">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53FFEB66" w14:textId="77777777" w:rsidR="00651E9F" w:rsidRPr="006D5EC3" w:rsidRDefault="00651E9F" w:rsidP="00651E9F">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651E9F">
        <w:rPr>
          <w:rFonts w:ascii="Times New Roman" w:eastAsia="Times New Roman" w:hAnsi="Times New Roman" w:cs="Times New Roman"/>
          <w:b/>
          <w:kern w:val="0"/>
          <w14:ligatures w14:val="none"/>
        </w:rPr>
        <w:t>Ēdināšanas un viesmīlības pakalpojumu nodrošināšana</w:t>
      </w:r>
      <w:r w:rsidRPr="006D5EC3">
        <w:rPr>
          <w:rFonts w:ascii="Times New Roman" w:eastAsia="Times New Roman" w:hAnsi="Times New Roman" w:cs="Times New Roman"/>
          <w:b/>
          <w:kern w:val="0"/>
          <w14:ligatures w14:val="none"/>
        </w:rPr>
        <w:t>”</w:t>
      </w:r>
    </w:p>
    <w:p w14:paraId="1BF680EC" w14:textId="77777777" w:rsidR="00651E9F" w:rsidRDefault="00651E9F" w:rsidP="00651E9F">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Pr="00FD657D">
        <w:rPr>
          <w:rFonts w:ascii="Times New Roman" w:eastAsia="Calibri" w:hAnsi="Times New Roman" w:cs="Times New Roman"/>
          <w:kern w:val="0"/>
          <w:u w:color="000000"/>
          <w:bdr w:val="nil"/>
          <w:lang w:eastAsia="lv-LV"/>
          <w14:ligatures w14:val="none"/>
        </w:rPr>
        <w:t>LVPK 2026/05</w:t>
      </w:r>
    </w:p>
    <w:p w14:paraId="68F7C48B" w14:textId="369416BC" w:rsidR="006D5EC3" w:rsidRPr="006D5EC3" w:rsidRDefault="006D5EC3" w:rsidP="006D5EC3">
      <w:pPr>
        <w:pBdr>
          <w:top w:val="nil"/>
          <w:left w:val="nil"/>
          <w:bottom w:val="nil"/>
          <w:right w:val="nil"/>
          <w:between w:val="nil"/>
          <w:bar w:val="nil"/>
        </w:pBdr>
        <w:spacing w:after="0" w:line="23" w:lineRule="atLeast"/>
        <w:contextualSpacing/>
        <w:jc w:val="center"/>
        <w:outlineLvl w:val="0"/>
        <w:rPr>
          <w:rFonts w:ascii="Times New Roman" w:eastAsia="Arial Unicode MS" w:hAnsi="Times New Roman" w:cs="Times New Roman"/>
          <w:b/>
          <w:color w:val="000000"/>
          <w:kern w:val="0"/>
          <w:u w:color="000000"/>
          <w:bdr w:val="nil"/>
          <w:lang w:eastAsia="lv-LV"/>
          <w14:ligatures w14:val="none"/>
        </w:rPr>
      </w:pPr>
    </w:p>
    <w:tbl>
      <w:tblPr>
        <w:tblpPr w:leftFromText="180" w:rightFromText="180" w:vertAnchor="text" w:horzAnchor="margin" w:tblpX="-635" w:tblpY="11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985"/>
        <w:gridCol w:w="2409"/>
        <w:gridCol w:w="2552"/>
        <w:gridCol w:w="2268"/>
      </w:tblGrid>
      <w:tr w:rsidR="006D5EC3" w:rsidRPr="006D5EC3" w14:paraId="6CF102BA" w14:textId="77777777" w:rsidTr="002B1E23">
        <w:tc>
          <w:tcPr>
            <w:tcW w:w="704" w:type="dxa"/>
            <w:tcBorders>
              <w:top w:val="single" w:sz="4" w:space="0" w:color="auto"/>
              <w:left w:val="single" w:sz="4" w:space="0" w:color="auto"/>
              <w:bottom w:val="single" w:sz="4" w:space="0" w:color="auto"/>
              <w:right w:val="single" w:sz="4" w:space="0" w:color="auto"/>
            </w:tcBorders>
            <w:shd w:val="clear" w:color="auto" w:fill="DAE9F7"/>
            <w:vAlign w:val="center"/>
          </w:tcPr>
          <w:p w14:paraId="043BF6DF" w14:textId="2A0DD12E" w:rsidR="006D5EC3" w:rsidRPr="002B1E23" w:rsidRDefault="006D5EC3" w:rsidP="006D5EC3">
            <w:pPr>
              <w:spacing w:after="0" w:line="23" w:lineRule="atLeast"/>
              <w:contextualSpacing/>
              <w:jc w:val="center"/>
              <w:rPr>
                <w:rFonts w:ascii="Times New Roman" w:eastAsia="Times New Roman" w:hAnsi="Times New Roman" w:cs="Times New Roman"/>
                <w:b/>
                <w:bCs/>
                <w:kern w:val="0"/>
                <w14:ligatures w14:val="none"/>
              </w:rPr>
            </w:pPr>
            <w:bookmarkStart w:id="2" w:name="_Hlk177734198"/>
            <w:r w:rsidRPr="002B1E23">
              <w:rPr>
                <w:rFonts w:ascii="Times New Roman" w:eastAsia="Times New Roman" w:hAnsi="Times New Roman" w:cs="Times New Roman"/>
                <w:b/>
                <w:bCs/>
                <w:kern w:val="0"/>
                <w14:ligatures w14:val="none"/>
              </w:rPr>
              <w:t>Nr.</w:t>
            </w:r>
            <w:r w:rsidR="002F05D4" w:rsidRPr="002B1E23">
              <w:rPr>
                <w:rFonts w:ascii="Times New Roman" w:eastAsia="Times New Roman" w:hAnsi="Times New Roman" w:cs="Times New Roman"/>
                <w:b/>
                <w:bCs/>
                <w:kern w:val="0"/>
                <w14:ligatures w14:val="none"/>
              </w:rPr>
              <w:t xml:space="preserve"> </w:t>
            </w:r>
            <w:r w:rsidRPr="002B1E23">
              <w:rPr>
                <w:rFonts w:ascii="Times New Roman" w:eastAsia="Times New Roman" w:hAnsi="Times New Roman" w:cs="Times New Roman"/>
                <w:b/>
                <w:bCs/>
                <w:kern w:val="0"/>
                <w14:ligatures w14:val="none"/>
              </w:rPr>
              <w:t>p.</w:t>
            </w:r>
            <w:r w:rsidR="002F05D4" w:rsidRPr="002B1E23">
              <w:rPr>
                <w:rFonts w:ascii="Times New Roman" w:eastAsia="Times New Roman" w:hAnsi="Times New Roman" w:cs="Times New Roman"/>
                <w:b/>
                <w:bCs/>
                <w:kern w:val="0"/>
                <w14:ligatures w14:val="none"/>
              </w:rPr>
              <w:t xml:space="preserve"> </w:t>
            </w:r>
            <w:r w:rsidRPr="002B1E23">
              <w:rPr>
                <w:rFonts w:ascii="Times New Roman" w:eastAsia="Times New Roman" w:hAnsi="Times New Roman" w:cs="Times New Roman"/>
                <w:b/>
                <w:bCs/>
                <w:kern w:val="0"/>
                <w14:ligatures w14:val="none"/>
              </w:rPr>
              <w:t>k.</w:t>
            </w:r>
          </w:p>
        </w:tc>
        <w:tc>
          <w:tcPr>
            <w:tcW w:w="1985"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0B7A6B7B" w14:textId="77777777" w:rsidR="006D5EC3" w:rsidRPr="002B1E23" w:rsidRDefault="006D5EC3" w:rsidP="006D5EC3">
            <w:pPr>
              <w:spacing w:after="0" w:line="23" w:lineRule="atLeast"/>
              <w:contextualSpacing/>
              <w:jc w:val="center"/>
              <w:rPr>
                <w:rFonts w:ascii="Times New Roman" w:eastAsia="Times New Roman" w:hAnsi="Times New Roman" w:cs="Times New Roman"/>
                <w:b/>
                <w:bCs/>
                <w:kern w:val="0"/>
                <w14:ligatures w14:val="none"/>
              </w:rPr>
            </w:pPr>
            <w:r w:rsidRPr="002B1E23">
              <w:rPr>
                <w:rFonts w:ascii="Times New Roman" w:eastAsia="Times New Roman" w:hAnsi="Times New Roman" w:cs="Times New Roman"/>
                <w:b/>
                <w:bCs/>
                <w:kern w:val="0"/>
                <w14:ligatures w14:val="none"/>
              </w:rPr>
              <w:t xml:space="preserve">Līguma priekšmeta apraksts </w:t>
            </w:r>
          </w:p>
        </w:tc>
        <w:tc>
          <w:tcPr>
            <w:tcW w:w="2409"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27A1670" w14:textId="5B224B2A" w:rsidR="006D5EC3" w:rsidRPr="002B1E23" w:rsidRDefault="006D5EC3" w:rsidP="006D5EC3">
            <w:pPr>
              <w:spacing w:after="0" w:line="23" w:lineRule="atLeast"/>
              <w:contextualSpacing/>
              <w:jc w:val="center"/>
              <w:rPr>
                <w:rFonts w:ascii="Times New Roman" w:eastAsia="Times New Roman" w:hAnsi="Times New Roman" w:cs="Times New Roman"/>
                <w:b/>
                <w:bCs/>
                <w:kern w:val="0"/>
                <w14:ligatures w14:val="none"/>
              </w:rPr>
            </w:pPr>
            <w:r w:rsidRPr="002B1E23">
              <w:rPr>
                <w:rFonts w:ascii="Times New Roman" w:eastAsia="Times New Roman" w:hAnsi="Times New Roman" w:cs="Times New Roman"/>
                <w:b/>
                <w:bCs/>
                <w:kern w:val="0"/>
                <w14:ligatures w14:val="none"/>
              </w:rPr>
              <w:t>Līguma izpildes laiks (</w:t>
            </w:r>
            <w:r w:rsidRPr="002B1E23">
              <w:rPr>
                <w:rFonts w:ascii="Times New Roman" w:eastAsia="Times New Roman" w:hAnsi="Times New Roman" w:cs="Times New Roman"/>
                <w:b/>
                <w:bCs/>
                <w:i/>
                <w:kern w:val="0"/>
                <w14:ligatures w14:val="none"/>
              </w:rPr>
              <w:t>datums no - līdz</w:t>
            </w:r>
            <w:r w:rsidRPr="002B1E23">
              <w:rPr>
                <w:rFonts w:ascii="Times New Roman" w:eastAsia="Times New Roman" w:hAnsi="Times New Roman" w:cs="Times New Roman"/>
                <w:b/>
                <w:bCs/>
                <w:kern w:val="0"/>
                <w14:ligatures w14:val="none"/>
              </w:rPr>
              <w:t>)</w:t>
            </w:r>
            <w:r w:rsidR="00A742AB" w:rsidRPr="002B1E23">
              <w:rPr>
                <w:rFonts w:ascii="Times New Roman" w:eastAsia="Times New Roman" w:hAnsi="Times New Roman" w:cs="Times New Roman"/>
                <w:b/>
                <w:bCs/>
                <w:kern w:val="0"/>
                <w14:ligatures w14:val="none"/>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50BBAED6" w14:textId="6E98E40D" w:rsidR="006D5EC3" w:rsidRPr="002B1E23" w:rsidRDefault="006D5EC3" w:rsidP="006D5EC3">
            <w:pPr>
              <w:spacing w:after="0" w:line="23" w:lineRule="atLeast"/>
              <w:contextualSpacing/>
              <w:jc w:val="center"/>
              <w:rPr>
                <w:rFonts w:ascii="Times New Roman" w:eastAsia="Times New Roman" w:hAnsi="Times New Roman" w:cs="Times New Roman"/>
                <w:b/>
                <w:bCs/>
                <w:kern w:val="0"/>
                <w14:ligatures w14:val="none"/>
              </w:rPr>
            </w:pPr>
            <w:r w:rsidRPr="002B1E23">
              <w:rPr>
                <w:rFonts w:ascii="Times New Roman" w:eastAsia="Times New Roman" w:hAnsi="Times New Roman" w:cs="Times New Roman"/>
                <w:b/>
                <w:bCs/>
                <w:kern w:val="0"/>
                <w14:ligatures w14:val="none"/>
              </w:rPr>
              <w:t xml:space="preserve">Līguma </w:t>
            </w:r>
            <w:r w:rsidR="000B3A64" w:rsidRPr="002B1E23">
              <w:rPr>
                <w:rFonts w:ascii="Times New Roman" w:eastAsia="Times New Roman" w:hAnsi="Times New Roman" w:cs="Times New Roman"/>
                <w:b/>
                <w:bCs/>
                <w:kern w:val="0"/>
                <w14:ligatures w14:val="none"/>
              </w:rPr>
              <w:t xml:space="preserve">izpildē </w:t>
            </w:r>
            <w:r w:rsidR="00B75150" w:rsidRPr="002B1E23">
              <w:rPr>
                <w:rFonts w:ascii="Times New Roman" w:eastAsia="Times New Roman" w:hAnsi="Times New Roman" w:cs="Times New Roman"/>
                <w:b/>
                <w:bCs/>
                <w:kern w:val="0"/>
                <w14:ligatures w14:val="none"/>
              </w:rPr>
              <w:t>sniegtie</w:t>
            </w:r>
            <w:r w:rsidR="00F423C9" w:rsidRPr="002B1E23">
              <w:rPr>
                <w:rFonts w:ascii="Times New Roman" w:eastAsia="Times New Roman" w:hAnsi="Times New Roman" w:cs="Times New Roman"/>
                <w:b/>
                <w:bCs/>
                <w:kern w:val="0"/>
                <w14:ligatures w14:val="none"/>
              </w:rPr>
              <w:t xml:space="preserve"> </w:t>
            </w:r>
            <w:r w:rsidR="00B75150" w:rsidRPr="002B1E23">
              <w:rPr>
                <w:rFonts w:ascii="Times New Roman" w:eastAsia="Times New Roman" w:hAnsi="Times New Roman" w:cs="Times New Roman"/>
                <w:b/>
                <w:bCs/>
                <w:kern w:val="0"/>
                <w14:ligatures w14:val="none"/>
              </w:rPr>
              <w:t>pakalpojumi</w:t>
            </w:r>
            <w:r w:rsidR="00D7034F" w:rsidRPr="002B1E23">
              <w:rPr>
                <w:rStyle w:val="FootnoteReference"/>
                <w:rFonts w:ascii="Times New Roman" w:eastAsia="Times New Roman" w:hAnsi="Times New Roman" w:cs="Times New Roman"/>
                <w:b/>
                <w:bCs/>
                <w:kern w:val="0"/>
                <w14:ligatures w14:val="none"/>
              </w:rPr>
              <w:footnoteReference w:id="1"/>
            </w:r>
            <w:r w:rsidR="00950495" w:rsidRPr="002B1E23">
              <w:rPr>
                <w:rFonts w:ascii="Times New Roman" w:eastAsia="Times New Roman" w:hAnsi="Times New Roman" w:cs="Times New Roman"/>
                <w:b/>
                <w:bCs/>
                <w:kern w:val="0"/>
                <w14:ligatures w14:val="none"/>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AE9F7"/>
            <w:vAlign w:val="center"/>
          </w:tcPr>
          <w:p w14:paraId="4B2F342A" w14:textId="77777777" w:rsidR="006D5EC3" w:rsidRPr="002B1E23" w:rsidRDefault="006D5EC3" w:rsidP="006D5EC3">
            <w:pPr>
              <w:spacing w:after="0" w:line="23" w:lineRule="atLeast"/>
              <w:contextualSpacing/>
              <w:jc w:val="center"/>
              <w:rPr>
                <w:rFonts w:ascii="Times New Roman" w:eastAsia="Times New Roman" w:hAnsi="Times New Roman" w:cs="Times New Roman"/>
                <w:b/>
                <w:bCs/>
                <w:iCs/>
                <w:kern w:val="0"/>
                <w14:ligatures w14:val="none"/>
              </w:rPr>
            </w:pPr>
            <w:r w:rsidRPr="002B1E23">
              <w:rPr>
                <w:rFonts w:ascii="Times New Roman" w:eastAsia="Times New Roman" w:hAnsi="Times New Roman" w:cs="Times New Roman"/>
                <w:b/>
                <w:bCs/>
                <w:kern w:val="0"/>
                <w14:ligatures w14:val="none"/>
              </w:rPr>
              <w:t xml:space="preserve">Pasūtītāja nosaukums un kontaktpersona </w:t>
            </w:r>
            <w:r w:rsidRPr="002B1E23">
              <w:rPr>
                <w:rFonts w:ascii="Times New Roman" w:eastAsia="Times New Roman" w:hAnsi="Times New Roman" w:cs="Times New Roman"/>
                <w:b/>
                <w:bCs/>
                <w:i/>
                <w:iCs/>
                <w:kern w:val="0"/>
                <w14:ligatures w14:val="none"/>
              </w:rPr>
              <w:t>(vārds, uzvārds, kontakttālrunis)</w:t>
            </w:r>
          </w:p>
        </w:tc>
      </w:tr>
      <w:tr w:rsidR="006D5EC3" w:rsidRPr="006D5EC3" w14:paraId="670E0005" w14:textId="77777777" w:rsidTr="002B1E23">
        <w:tc>
          <w:tcPr>
            <w:tcW w:w="704" w:type="dxa"/>
            <w:tcBorders>
              <w:top w:val="single" w:sz="4" w:space="0" w:color="auto"/>
              <w:left w:val="single" w:sz="4" w:space="0" w:color="auto"/>
              <w:bottom w:val="single" w:sz="4" w:space="0" w:color="auto"/>
              <w:right w:val="single" w:sz="4" w:space="0" w:color="auto"/>
            </w:tcBorders>
            <w:vAlign w:val="center"/>
          </w:tcPr>
          <w:p w14:paraId="750280BE"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r w:rsidRPr="002B1E23">
              <w:rPr>
                <w:rFonts w:ascii="Times New Roman" w:eastAsia="Times New Roman" w:hAnsi="Times New Roman" w:cs="Times New Roman"/>
                <w:kern w:val="0"/>
                <w14:ligatures w14:val="none"/>
              </w:rPr>
              <w:t>1.</w:t>
            </w:r>
          </w:p>
        </w:tc>
        <w:tc>
          <w:tcPr>
            <w:tcW w:w="1985" w:type="dxa"/>
            <w:tcBorders>
              <w:top w:val="single" w:sz="4" w:space="0" w:color="auto"/>
              <w:left w:val="single" w:sz="4" w:space="0" w:color="auto"/>
              <w:bottom w:val="single" w:sz="4" w:space="0" w:color="auto"/>
              <w:right w:val="single" w:sz="4" w:space="0" w:color="auto"/>
            </w:tcBorders>
            <w:vAlign w:val="center"/>
          </w:tcPr>
          <w:p w14:paraId="7C11FDDE"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c>
          <w:tcPr>
            <w:tcW w:w="2409" w:type="dxa"/>
            <w:tcBorders>
              <w:top w:val="single" w:sz="4" w:space="0" w:color="auto"/>
              <w:left w:val="single" w:sz="4" w:space="0" w:color="auto"/>
              <w:bottom w:val="single" w:sz="4" w:space="0" w:color="auto"/>
              <w:right w:val="single" w:sz="4" w:space="0" w:color="auto"/>
            </w:tcBorders>
            <w:vAlign w:val="center"/>
          </w:tcPr>
          <w:p w14:paraId="59452FCC"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c>
          <w:tcPr>
            <w:tcW w:w="2552" w:type="dxa"/>
            <w:tcBorders>
              <w:top w:val="single" w:sz="4" w:space="0" w:color="auto"/>
              <w:left w:val="single" w:sz="4" w:space="0" w:color="auto"/>
              <w:bottom w:val="single" w:sz="4" w:space="0" w:color="auto"/>
              <w:right w:val="single" w:sz="4" w:space="0" w:color="auto"/>
            </w:tcBorders>
            <w:vAlign w:val="center"/>
          </w:tcPr>
          <w:p w14:paraId="4E479294"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ACF2011"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r>
      <w:tr w:rsidR="006D5EC3" w:rsidRPr="006D5EC3" w14:paraId="7AAFB239" w14:textId="77777777" w:rsidTr="002B1E23">
        <w:tc>
          <w:tcPr>
            <w:tcW w:w="704" w:type="dxa"/>
            <w:tcBorders>
              <w:top w:val="single" w:sz="4" w:space="0" w:color="auto"/>
              <w:left w:val="single" w:sz="4" w:space="0" w:color="auto"/>
              <w:bottom w:val="single" w:sz="4" w:space="0" w:color="auto"/>
              <w:right w:val="single" w:sz="4" w:space="0" w:color="auto"/>
            </w:tcBorders>
            <w:vAlign w:val="center"/>
          </w:tcPr>
          <w:p w14:paraId="1F23A379"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r w:rsidRPr="002B1E23">
              <w:rPr>
                <w:rFonts w:ascii="Times New Roman" w:eastAsia="Times New Roman" w:hAnsi="Times New Roman" w:cs="Times New Roman"/>
                <w:kern w:val="0"/>
                <w14:ligatures w14:val="none"/>
              </w:rPr>
              <w:t>2.</w:t>
            </w:r>
          </w:p>
        </w:tc>
        <w:tc>
          <w:tcPr>
            <w:tcW w:w="1985" w:type="dxa"/>
            <w:tcBorders>
              <w:top w:val="single" w:sz="4" w:space="0" w:color="auto"/>
              <w:left w:val="single" w:sz="4" w:space="0" w:color="auto"/>
              <w:bottom w:val="single" w:sz="4" w:space="0" w:color="auto"/>
              <w:right w:val="single" w:sz="4" w:space="0" w:color="auto"/>
            </w:tcBorders>
            <w:vAlign w:val="center"/>
          </w:tcPr>
          <w:p w14:paraId="354322C3"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c>
          <w:tcPr>
            <w:tcW w:w="2409" w:type="dxa"/>
            <w:tcBorders>
              <w:top w:val="single" w:sz="4" w:space="0" w:color="auto"/>
              <w:left w:val="single" w:sz="4" w:space="0" w:color="auto"/>
              <w:bottom w:val="single" w:sz="4" w:space="0" w:color="auto"/>
              <w:right w:val="single" w:sz="4" w:space="0" w:color="auto"/>
            </w:tcBorders>
            <w:vAlign w:val="center"/>
          </w:tcPr>
          <w:p w14:paraId="6B996974"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c>
          <w:tcPr>
            <w:tcW w:w="2552" w:type="dxa"/>
            <w:tcBorders>
              <w:top w:val="single" w:sz="4" w:space="0" w:color="auto"/>
              <w:left w:val="single" w:sz="4" w:space="0" w:color="auto"/>
              <w:bottom w:val="single" w:sz="4" w:space="0" w:color="auto"/>
              <w:right w:val="single" w:sz="4" w:space="0" w:color="auto"/>
            </w:tcBorders>
            <w:vAlign w:val="center"/>
          </w:tcPr>
          <w:p w14:paraId="776F8671"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0C858E45" w14:textId="77777777" w:rsidR="006D5EC3" w:rsidRPr="002B1E23" w:rsidRDefault="006D5EC3" w:rsidP="006D5EC3">
            <w:pPr>
              <w:spacing w:after="0" w:line="23" w:lineRule="atLeast"/>
              <w:contextualSpacing/>
              <w:jc w:val="center"/>
              <w:rPr>
                <w:rFonts w:ascii="Times New Roman" w:eastAsia="Times New Roman" w:hAnsi="Times New Roman" w:cs="Times New Roman"/>
                <w:kern w:val="0"/>
                <w14:ligatures w14:val="none"/>
              </w:rPr>
            </w:pPr>
          </w:p>
        </w:tc>
      </w:tr>
    </w:tbl>
    <w:p w14:paraId="248E4F7D" w14:textId="5B97C7A9" w:rsidR="00A742AB" w:rsidRPr="00A742AB" w:rsidRDefault="00A742AB" w:rsidP="00A742AB">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lang w:eastAsia="ar-SA"/>
          <w14:ligatures w14:val="none"/>
        </w:rPr>
      </w:pPr>
      <w:r w:rsidRPr="00A742AB">
        <w:rPr>
          <w:rFonts w:ascii="Times New Roman" w:eastAsia="Times New Roman" w:hAnsi="Times New Roman" w:cs="Times New Roman"/>
          <w:i/>
          <w:kern w:val="0"/>
          <w14:ligatures w14:val="none"/>
        </w:rPr>
        <w:t>*</w:t>
      </w:r>
      <w:r w:rsidRPr="00A742AB">
        <w:rPr>
          <w:rFonts w:ascii="Times New Roman" w:eastAsia="Times New Roman" w:hAnsi="Times New Roman" w:cs="Times New Roman"/>
          <w:i/>
          <w:kern w:val="0"/>
          <w:lang w:eastAsia="ar-SA"/>
          <w14:ligatures w14:val="none"/>
        </w:rPr>
        <w:t xml:space="preserve">Pretendentam jānorāda visa informācija, lai pasūtītājs varētu izvērtēt pretendenta un tā norādīto </w:t>
      </w:r>
      <w:r w:rsidR="00FD657D">
        <w:rPr>
          <w:rFonts w:ascii="Times New Roman" w:eastAsia="Times New Roman" w:hAnsi="Times New Roman" w:cs="Times New Roman"/>
          <w:i/>
          <w:kern w:val="0"/>
          <w:lang w:eastAsia="ar-SA"/>
          <w14:ligatures w14:val="none"/>
        </w:rPr>
        <w:t>darbu</w:t>
      </w:r>
      <w:r w:rsidRPr="00A742AB">
        <w:rPr>
          <w:rFonts w:ascii="Times New Roman" w:eastAsia="Times New Roman" w:hAnsi="Times New Roman" w:cs="Times New Roman"/>
          <w:i/>
          <w:kern w:val="0"/>
          <w:lang w:eastAsia="ar-SA"/>
          <w14:ligatures w14:val="none"/>
        </w:rPr>
        <w:t xml:space="preserve"> atbilstību iepirkuma nolikumā noteiktajām prasībām. </w:t>
      </w:r>
    </w:p>
    <w:p w14:paraId="7ADED75B" w14:textId="77777777" w:rsidR="006D5EC3" w:rsidRPr="006D5EC3" w:rsidRDefault="006D5EC3" w:rsidP="006D5EC3">
      <w:pPr>
        <w:spacing w:after="0" w:line="240" w:lineRule="auto"/>
        <w:ind w:left="567" w:hanging="425"/>
        <w:jc w:val="both"/>
        <w:rPr>
          <w:rFonts w:ascii="Times New Roman" w:eastAsia="Calibri" w:hAnsi="Times New Roman" w:cs="Times New Roman"/>
          <w:iCs/>
          <w:kern w:val="0"/>
          <w14:ligatures w14:val="none"/>
        </w:rPr>
      </w:pPr>
    </w:p>
    <w:p w14:paraId="51F8A5E9" w14:textId="2FD7238F" w:rsidR="006D5EC3" w:rsidRDefault="006D5EC3" w:rsidP="001B332E">
      <w:pPr>
        <w:pStyle w:val="ListParagraph"/>
        <w:numPr>
          <w:ilvl w:val="2"/>
          <w:numId w:val="76"/>
        </w:numPr>
        <w:tabs>
          <w:tab w:val="clear" w:pos="2160"/>
        </w:tabs>
        <w:spacing w:after="0" w:line="240" w:lineRule="auto"/>
        <w:ind w:left="567" w:hanging="283"/>
        <w:jc w:val="both"/>
        <w:rPr>
          <w:rFonts w:ascii="Times New Roman" w:eastAsia="Calibri" w:hAnsi="Times New Roman" w:cs="Times New Roman"/>
          <w:iCs/>
          <w:kern w:val="0"/>
          <w14:ligatures w14:val="none"/>
        </w:rPr>
      </w:pPr>
      <w:bookmarkStart w:id="3" w:name="_Hlk181265127"/>
      <w:r w:rsidRPr="00B34037">
        <w:rPr>
          <w:rFonts w:ascii="Times New Roman" w:eastAsia="Calibri" w:hAnsi="Times New Roman" w:cs="Times New Roman"/>
          <w:iCs/>
          <w:kern w:val="0"/>
          <w14:ligatures w14:val="none"/>
        </w:rPr>
        <w:t xml:space="preserve">Par līgumiem, ar kuriem </w:t>
      </w:r>
      <w:r w:rsidRPr="00B34037">
        <w:rPr>
          <w:rFonts w:ascii="Times New Roman" w:eastAsia="Calibri" w:hAnsi="Times New Roman" w:cs="Times New Roman"/>
          <w:bCs/>
          <w:iCs/>
          <w:kern w:val="0"/>
          <w14:ligatures w14:val="none"/>
        </w:rPr>
        <w:t xml:space="preserve">pretendents </w:t>
      </w:r>
      <w:r w:rsidRPr="00B34037">
        <w:rPr>
          <w:rFonts w:ascii="Times New Roman" w:eastAsia="Calibri" w:hAnsi="Times New Roman" w:cs="Times New Roman"/>
          <w:iCs/>
          <w:kern w:val="0"/>
          <w14:ligatures w14:val="none"/>
        </w:rPr>
        <w:t>pamato savu pieredzi</w:t>
      </w:r>
      <w:bookmarkEnd w:id="3"/>
      <w:r w:rsidRPr="00B34037">
        <w:rPr>
          <w:rFonts w:ascii="Times New Roman" w:eastAsia="Calibri" w:hAnsi="Times New Roman" w:cs="Times New Roman"/>
          <w:iCs/>
          <w:kern w:val="0"/>
          <w14:ligatures w14:val="none"/>
        </w:rPr>
        <w:t xml:space="preserve">, </w:t>
      </w:r>
      <w:r w:rsidRPr="002F05D4">
        <w:rPr>
          <w:rFonts w:ascii="Times New Roman" w:eastAsia="Calibri" w:hAnsi="Times New Roman" w:cs="Times New Roman"/>
          <w:iCs/>
          <w:kern w:val="0"/>
          <w14:ligatures w14:val="none"/>
        </w:rPr>
        <w:t xml:space="preserve">jāiesniedz </w:t>
      </w:r>
      <w:r w:rsidR="00D63523">
        <w:rPr>
          <w:rFonts w:ascii="Times New Roman" w:eastAsia="Calibri" w:hAnsi="Times New Roman" w:cs="Times New Roman"/>
          <w:iCs/>
          <w:kern w:val="0"/>
          <w14:ligatures w14:val="none"/>
        </w:rPr>
        <w:t xml:space="preserve">vismaz 1 (viena) </w:t>
      </w:r>
      <w:r w:rsidRPr="002F05D4">
        <w:rPr>
          <w:rFonts w:ascii="Times New Roman" w:eastAsia="Calibri" w:hAnsi="Times New Roman" w:cs="Times New Roman"/>
          <w:iCs/>
          <w:kern w:val="0"/>
          <w14:ligatures w14:val="none"/>
        </w:rPr>
        <w:t>atsauksme vai cits alternatīvs dokuments, kas satur šādu informāciju: pasūtītājs,</w:t>
      </w:r>
      <w:r w:rsidRPr="00B34037">
        <w:rPr>
          <w:rFonts w:ascii="Times New Roman" w:eastAsia="Calibri" w:hAnsi="Times New Roman" w:cs="Times New Roman"/>
          <w:iCs/>
          <w:kern w:val="0"/>
          <w14:ligatures w14:val="none"/>
        </w:rPr>
        <w:t xml:space="preserve"> līguma priekšmets, līguma darbības termiņš, </w:t>
      </w:r>
      <w:r w:rsidR="00642FD3" w:rsidRPr="00B34037">
        <w:rPr>
          <w:rFonts w:ascii="Times New Roman" w:eastAsia="Calibri" w:hAnsi="Times New Roman" w:cs="Times New Roman"/>
          <w:iCs/>
          <w:kern w:val="0"/>
          <w14:ligatures w14:val="none"/>
        </w:rPr>
        <w:t>izpildītie darbi</w:t>
      </w:r>
      <w:r w:rsidRPr="00B34037">
        <w:rPr>
          <w:rFonts w:ascii="Times New Roman" w:eastAsia="Calibri" w:hAnsi="Times New Roman" w:cs="Times New Roman"/>
          <w:iCs/>
          <w:kern w:val="0"/>
          <w14:ligatures w14:val="none"/>
        </w:rPr>
        <w:t xml:space="preserve"> un apliecinājums, ka līgums izpildīts atbilstoši līguma nosacījumiem.</w:t>
      </w:r>
    </w:p>
    <w:p w14:paraId="067E0F62" w14:textId="76B24E63" w:rsidR="00B86672" w:rsidRPr="00B86672" w:rsidRDefault="00B86672" w:rsidP="001B332E">
      <w:pPr>
        <w:pStyle w:val="ListParagraph"/>
        <w:numPr>
          <w:ilvl w:val="2"/>
          <w:numId w:val="76"/>
        </w:numPr>
        <w:tabs>
          <w:tab w:val="clear" w:pos="2160"/>
        </w:tabs>
        <w:spacing w:line="240" w:lineRule="auto"/>
        <w:ind w:left="567" w:hanging="283"/>
        <w:jc w:val="both"/>
        <w:rPr>
          <w:rFonts w:ascii="Times New Roman" w:eastAsia="Calibri" w:hAnsi="Times New Roman" w:cs="Times New Roman"/>
          <w:iCs/>
          <w:kern w:val="0"/>
          <w14:ligatures w14:val="none"/>
        </w:rPr>
      </w:pPr>
      <w:r w:rsidRPr="00B86672">
        <w:rPr>
          <w:rFonts w:ascii="Times New Roman" w:eastAsia="Calibri" w:hAnsi="Times New Roman" w:cs="Times New Roman"/>
          <w:iCs/>
          <w:kern w:val="0"/>
          <w14:ligatures w14:val="none"/>
        </w:rPr>
        <w:t>Dokumenti nav jāiesniedz, ja iepirkuma priekšmetā minētā pakalpojuma pasūtītājs ir bij</w:t>
      </w:r>
      <w:r>
        <w:rPr>
          <w:rFonts w:ascii="Times New Roman" w:eastAsia="Calibri" w:hAnsi="Times New Roman" w:cs="Times New Roman"/>
          <w:iCs/>
          <w:kern w:val="0"/>
          <w14:ligatures w14:val="none"/>
        </w:rPr>
        <w:t>i</w:t>
      </w:r>
      <w:r w:rsidRPr="00B86672">
        <w:rPr>
          <w:rFonts w:ascii="Times New Roman" w:eastAsia="Calibri" w:hAnsi="Times New Roman" w:cs="Times New Roman"/>
          <w:iCs/>
          <w:kern w:val="0"/>
          <w14:ligatures w14:val="none"/>
        </w:rPr>
        <w:t>s</w:t>
      </w:r>
      <w:r>
        <w:rPr>
          <w:rFonts w:ascii="Times New Roman" w:eastAsia="Calibri" w:hAnsi="Times New Roman" w:cs="Times New Roman"/>
          <w:iCs/>
          <w:kern w:val="0"/>
          <w14:ligatures w14:val="none"/>
        </w:rPr>
        <w:t xml:space="preserve"> </w:t>
      </w:r>
      <w:r w:rsidRPr="00B86672">
        <w:rPr>
          <w:rFonts w:ascii="Times New Roman" w:eastAsia="Calibri" w:hAnsi="Times New Roman" w:cs="Times New Roman"/>
          <w:iCs/>
          <w:kern w:val="0"/>
          <w14:ligatures w14:val="none"/>
        </w:rPr>
        <w:t xml:space="preserve"> </w:t>
      </w:r>
      <w:r>
        <w:rPr>
          <w:rFonts w:ascii="Times New Roman" w:eastAsia="Calibri" w:hAnsi="Times New Roman" w:cs="Times New Roman"/>
          <w:iCs/>
          <w:kern w:val="0"/>
          <w14:ligatures w14:val="none"/>
        </w:rPr>
        <w:t>Latvijas Valsts prezidenta kanceleja</w:t>
      </w:r>
      <w:r w:rsidRPr="00B86672">
        <w:rPr>
          <w:rFonts w:ascii="Times New Roman" w:eastAsia="Calibri" w:hAnsi="Times New Roman" w:cs="Times New Roman"/>
          <w:iCs/>
          <w:kern w:val="0"/>
          <w14:ligatures w14:val="none"/>
        </w:rPr>
        <w:t xml:space="preserve"> un līgumslēdzēja puse ir bijis </w:t>
      </w:r>
      <w:r>
        <w:rPr>
          <w:rFonts w:ascii="Times New Roman" w:eastAsia="Calibri" w:hAnsi="Times New Roman" w:cs="Times New Roman"/>
          <w:iCs/>
          <w:kern w:val="0"/>
          <w14:ligatures w14:val="none"/>
        </w:rPr>
        <w:t>p</w:t>
      </w:r>
      <w:r w:rsidRPr="00B86672">
        <w:rPr>
          <w:rFonts w:ascii="Times New Roman" w:eastAsia="Calibri" w:hAnsi="Times New Roman" w:cs="Times New Roman"/>
          <w:iCs/>
          <w:kern w:val="0"/>
          <w14:ligatures w14:val="none"/>
        </w:rPr>
        <w:t>retendents.</w:t>
      </w:r>
    </w:p>
    <w:p w14:paraId="1A37B7C2" w14:textId="78B49C09" w:rsidR="006D5EC3" w:rsidRPr="00B34037" w:rsidRDefault="00874176" w:rsidP="001B332E">
      <w:pPr>
        <w:pStyle w:val="ListParagraph"/>
        <w:numPr>
          <w:ilvl w:val="2"/>
          <w:numId w:val="76"/>
        </w:numPr>
        <w:tabs>
          <w:tab w:val="clear" w:pos="2160"/>
        </w:tabs>
        <w:spacing w:after="0" w:line="240" w:lineRule="auto"/>
        <w:ind w:left="567" w:hanging="283"/>
        <w:jc w:val="both"/>
        <w:rPr>
          <w:rFonts w:ascii="Times New Roman" w:eastAsia="Times New Roman" w:hAnsi="Times New Roman" w:cs="Times New Roman"/>
          <w:iCs/>
          <w:kern w:val="0"/>
          <w14:ligatures w14:val="none"/>
        </w:rPr>
      </w:pPr>
      <w:r w:rsidRPr="00B34037">
        <w:rPr>
          <w:rFonts w:ascii="Times New Roman" w:eastAsia="Calibri" w:hAnsi="Times New Roman" w:cs="Times New Roman"/>
          <w:iCs/>
          <w:kern w:val="0"/>
          <w14:ligatures w14:val="none"/>
        </w:rPr>
        <w:t xml:space="preserve">Par līgumiem, ar kuriem </w:t>
      </w:r>
      <w:r w:rsidRPr="00B34037">
        <w:rPr>
          <w:rFonts w:ascii="Times New Roman" w:eastAsia="Calibri" w:hAnsi="Times New Roman" w:cs="Times New Roman"/>
          <w:bCs/>
          <w:iCs/>
          <w:kern w:val="0"/>
          <w14:ligatures w14:val="none"/>
        </w:rPr>
        <w:t xml:space="preserve">pretendents </w:t>
      </w:r>
      <w:r w:rsidRPr="00B34037">
        <w:rPr>
          <w:rFonts w:ascii="Times New Roman" w:eastAsia="Calibri" w:hAnsi="Times New Roman" w:cs="Times New Roman"/>
          <w:iCs/>
          <w:kern w:val="0"/>
          <w14:ligatures w14:val="none"/>
        </w:rPr>
        <w:t>pamato savu pieredzi, kura iegūta ārvalstīs, pretendents var apliecināt</w:t>
      </w:r>
      <w:r w:rsidRPr="00B34037">
        <w:rPr>
          <w:rFonts w:ascii="Times New Roman" w:eastAsia="Times New Roman" w:hAnsi="Times New Roman" w:cs="Times New Roman"/>
          <w:iCs/>
          <w:kern w:val="0"/>
          <w14:ligatures w14:val="none"/>
        </w:rPr>
        <w:t xml:space="preserve"> arī ar alternatīviem dokumentiem. </w:t>
      </w:r>
    </w:p>
    <w:p w14:paraId="6F3BCDE0" w14:textId="5808C48F" w:rsidR="006D5EC3" w:rsidRPr="00B34037" w:rsidRDefault="006D5EC3" w:rsidP="001B332E">
      <w:pPr>
        <w:pStyle w:val="ListParagraph"/>
        <w:numPr>
          <w:ilvl w:val="2"/>
          <w:numId w:val="76"/>
        </w:numPr>
        <w:tabs>
          <w:tab w:val="clear" w:pos="2160"/>
        </w:tabs>
        <w:spacing w:after="0" w:line="240" w:lineRule="auto"/>
        <w:ind w:left="567" w:hanging="283"/>
        <w:jc w:val="both"/>
        <w:rPr>
          <w:rFonts w:ascii="Times New Roman" w:eastAsia="Times New Roman" w:hAnsi="Times New Roman" w:cs="Times New Roman"/>
          <w:kern w:val="0"/>
          <w14:ligatures w14:val="none"/>
        </w:rPr>
      </w:pPr>
      <w:r w:rsidRPr="00B34037">
        <w:rPr>
          <w:rFonts w:ascii="Times New Roman" w:eastAsia="Times New Roman" w:hAnsi="Times New Roman" w:cs="Times New Roman"/>
          <w:kern w:val="0"/>
          <w14:ligatures w14:val="none"/>
        </w:rPr>
        <w:t>Ja piedāvājumu iesniedz piegādātāju apvienība, tad vismaz vienam no apvienības dalībniekiem ir jāatbilst nolikum</w:t>
      </w:r>
      <w:r w:rsidR="00642FD3" w:rsidRPr="00B34037">
        <w:rPr>
          <w:rFonts w:ascii="Times New Roman" w:eastAsia="Times New Roman" w:hAnsi="Times New Roman" w:cs="Times New Roman"/>
          <w:kern w:val="0"/>
          <w14:ligatures w14:val="none"/>
        </w:rPr>
        <w:t>ā</w:t>
      </w:r>
      <w:r w:rsidRPr="00B34037">
        <w:rPr>
          <w:rFonts w:ascii="Times New Roman" w:eastAsia="Times New Roman" w:hAnsi="Times New Roman" w:cs="Times New Roman"/>
          <w:kern w:val="0"/>
          <w14:ligatures w14:val="none"/>
        </w:rPr>
        <w:t xml:space="preserve"> norādītājai pieredzei.</w:t>
      </w:r>
    </w:p>
    <w:p w14:paraId="64560B2D" w14:textId="47201FE5" w:rsidR="006D5EC3" w:rsidRDefault="00AB54EA" w:rsidP="00B34037">
      <w:pPr>
        <w:spacing w:after="0" w:line="240" w:lineRule="auto"/>
        <w:ind w:left="567" w:hanging="283"/>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ab/>
      </w:r>
      <w:r w:rsidR="006D5EC3" w:rsidRPr="006D5EC3">
        <w:rPr>
          <w:rFonts w:ascii="Times New Roman" w:eastAsia="Times New Roman" w:hAnsi="Times New Roman" w:cs="Times New Roman"/>
          <w:color w:val="000000"/>
          <w:kern w:val="0"/>
          <w14:ligatures w14:val="none"/>
        </w:rPr>
        <w:t>Dalībnieka pieredzei, kas iegūta cita pretendenta vai personu apvienības sastāvā, jābūt nošķiramai un dokumentāli pierādāmai.</w:t>
      </w:r>
    </w:p>
    <w:p w14:paraId="41CEF3BE" w14:textId="77777777" w:rsidR="00874176" w:rsidRDefault="00874176" w:rsidP="00874176">
      <w:pPr>
        <w:spacing w:after="0" w:line="240" w:lineRule="auto"/>
        <w:jc w:val="both"/>
        <w:rPr>
          <w:rFonts w:ascii="Times New Roman" w:eastAsia="Times New Roman" w:hAnsi="Times New Roman" w:cs="Times New Roman"/>
          <w:color w:val="000000"/>
          <w:kern w:val="0"/>
          <w14:ligatures w14:val="none"/>
        </w:rPr>
      </w:pPr>
    </w:p>
    <w:p w14:paraId="6F312068" w14:textId="543012CC" w:rsidR="00874176" w:rsidRPr="006D5EC3" w:rsidRDefault="00874176" w:rsidP="00874176">
      <w:pPr>
        <w:spacing w:after="0" w:line="240" w:lineRule="auto"/>
        <w:jc w:val="both"/>
        <w:rPr>
          <w:rFonts w:ascii="Times New Roman" w:eastAsia="Times New Roman" w:hAnsi="Times New Roman" w:cs="Times New Roman"/>
          <w:color w:val="000000"/>
          <w:kern w:val="0"/>
          <w14:ligatures w14:val="none"/>
        </w:rPr>
      </w:pPr>
    </w:p>
    <w:bookmarkEnd w:id="2"/>
    <w:p w14:paraId="53F7A07A"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5DD44E12"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8"/>
        <w:gridCol w:w="4544"/>
      </w:tblGrid>
      <w:tr w:rsidR="00D63523" w:rsidRPr="008E445E" w14:paraId="5EBB1654" w14:textId="77777777" w:rsidTr="00C27366">
        <w:trPr>
          <w:trHeight w:val="461"/>
        </w:trPr>
        <w:tc>
          <w:tcPr>
            <w:tcW w:w="2493" w:type="pct"/>
            <w:tcBorders>
              <w:top w:val="single" w:sz="4" w:space="0" w:color="auto"/>
              <w:left w:val="single" w:sz="4" w:space="0" w:color="auto"/>
              <w:bottom w:val="single" w:sz="4" w:space="0" w:color="auto"/>
              <w:right w:val="single" w:sz="4" w:space="0" w:color="auto"/>
            </w:tcBorders>
            <w:vAlign w:val="center"/>
            <w:hideMark/>
          </w:tcPr>
          <w:p w14:paraId="4DF4DCF1"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Pretendenta pārstāvja vārds un uzvārds:</w:t>
            </w:r>
          </w:p>
        </w:tc>
        <w:tc>
          <w:tcPr>
            <w:tcW w:w="2507" w:type="pct"/>
            <w:tcBorders>
              <w:top w:val="single" w:sz="4" w:space="0" w:color="auto"/>
              <w:left w:val="single" w:sz="4" w:space="0" w:color="auto"/>
              <w:bottom w:val="single" w:sz="4" w:space="0" w:color="auto"/>
              <w:right w:val="single" w:sz="4" w:space="0" w:color="auto"/>
            </w:tcBorders>
            <w:vAlign w:val="center"/>
          </w:tcPr>
          <w:p w14:paraId="45CCD959" w14:textId="77777777" w:rsidR="00D63523" w:rsidRPr="00832F59" w:rsidRDefault="00D63523" w:rsidP="00C27366">
            <w:pPr>
              <w:spacing w:after="0" w:line="240" w:lineRule="auto"/>
              <w:rPr>
                <w:rFonts w:ascii="Times New Roman" w:hAnsi="Times New Roman" w:cs="Times New Roman"/>
                <w:lang w:eastAsia="ar-SA"/>
              </w:rPr>
            </w:pPr>
          </w:p>
        </w:tc>
      </w:tr>
      <w:tr w:rsidR="00D63523" w:rsidRPr="008E445E" w14:paraId="126673E5" w14:textId="77777777" w:rsidTr="00C27366">
        <w:trPr>
          <w:trHeight w:val="411"/>
        </w:trPr>
        <w:tc>
          <w:tcPr>
            <w:tcW w:w="2493" w:type="pct"/>
            <w:tcBorders>
              <w:top w:val="single" w:sz="4" w:space="0" w:color="auto"/>
              <w:left w:val="single" w:sz="4" w:space="0" w:color="auto"/>
              <w:bottom w:val="single" w:sz="4" w:space="0" w:color="auto"/>
              <w:right w:val="single" w:sz="4" w:space="0" w:color="auto"/>
            </w:tcBorders>
            <w:vAlign w:val="center"/>
            <w:hideMark/>
          </w:tcPr>
          <w:p w14:paraId="4A547D0A"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Amats:</w:t>
            </w:r>
          </w:p>
        </w:tc>
        <w:tc>
          <w:tcPr>
            <w:tcW w:w="2507" w:type="pct"/>
            <w:tcBorders>
              <w:top w:val="single" w:sz="4" w:space="0" w:color="auto"/>
              <w:left w:val="single" w:sz="4" w:space="0" w:color="auto"/>
              <w:bottom w:val="single" w:sz="4" w:space="0" w:color="auto"/>
              <w:right w:val="single" w:sz="4" w:space="0" w:color="auto"/>
            </w:tcBorders>
            <w:vAlign w:val="center"/>
          </w:tcPr>
          <w:p w14:paraId="264DD162" w14:textId="77777777" w:rsidR="00D63523" w:rsidRPr="00832F59" w:rsidRDefault="00D63523" w:rsidP="00C27366">
            <w:pPr>
              <w:spacing w:after="0" w:line="240" w:lineRule="auto"/>
              <w:rPr>
                <w:rFonts w:ascii="Times New Roman" w:hAnsi="Times New Roman" w:cs="Times New Roman"/>
                <w:lang w:eastAsia="ar-SA"/>
              </w:rPr>
            </w:pPr>
          </w:p>
        </w:tc>
      </w:tr>
      <w:tr w:rsidR="00D63523" w:rsidRPr="008E445E" w14:paraId="39B62CFD" w14:textId="77777777" w:rsidTr="00C27366">
        <w:trPr>
          <w:trHeight w:val="417"/>
        </w:trPr>
        <w:tc>
          <w:tcPr>
            <w:tcW w:w="2493" w:type="pct"/>
            <w:tcBorders>
              <w:top w:val="single" w:sz="4" w:space="0" w:color="auto"/>
              <w:left w:val="single" w:sz="4" w:space="0" w:color="auto"/>
              <w:bottom w:val="single" w:sz="4" w:space="0" w:color="auto"/>
              <w:right w:val="single" w:sz="4" w:space="0" w:color="auto"/>
            </w:tcBorders>
            <w:vAlign w:val="center"/>
            <w:hideMark/>
          </w:tcPr>
          <w:p w14:paraId="7F78E31E"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Datums:</w:t>
            </w:r>
          </w:p>
        </w:tc>
        <w:tc>
          <w:tcPr>
            <w:tcW w:w="2507" w:type="pct"/>
            <w:tcBorders>
              <w:top w:val="single" w:sz="4" w:space="0" w:color="auto"/>
              <w:left w:val="single" w:sz="4" w:space="0" w:color="auto"/>
              <w:bottom w:val="single" w:sz="4" w:space="0" w:color="auto"/>
              <w:right w:val="single" w:sz="4" w:space="0" w:color="auto"/>
            </w:tcBorders>
            <w:vAlign w:val="center"/>
          </w:tcPr>
          <w:p w14:paraId="5BADE850" w14:textId="77777777" w:rsidR="00D63523" w:rsidRPr="00832F59" w:rsidRDefault="00D63523" w:rsidP="00C27366">
            <w:pPr>
              <w:spacing w:after="0" w:line="240" w:lineRule="auto"/>
              <w:rPr>
                <w:rFonts w:ascii="Times New Roman" w:hAnsi="Times New Roman" w:cs="Times New Roman"/>
                <w:lang w:eastAsia="ar-SA"/>
              </w:rPr>
            </w:pPr>
          </w:p>
        </w:tc>
      </w:tr>
      <w:tr w:rsidR="00D63523" w:rsidRPr="008E445E" w14:paraId="7750343B" w14:textId="77777777" w:rsidTr="00C27366">
        <w:trPr>
          <w:trHeight w:val="409"/>
        </w:trPr>
        <w:tc>
          <w:tcPr>
            <w:tcW w:w="2493" w:type="pct"/>
            <w:tcBorders>
              <w:top w:val="single" w:sz="4" w:space="0" w:color="auto"/>
              <w:left w:val="single" w:sz="4" w:space="0" w:color="auto"/>
              <w:bottom w:val="single" w:sz="4" w:space="0" w:color="auto"/>
              <w:right w:val="single" w:sz="4" w:space="0" w:color="auto"/>
            </w:tcBorders>
            <w:vAlign w:val="center"/>
            <w:hideMark/>
          </w:tcPr>
          <w:p w14:paraId="1CE8BD47"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Paraksts:</w:t>
            </w:r>
            <w:r w:rsidRPr="00832F59">
              <w:rPr>
                <w:rFonts w:ascii="Times New Roman" w:hAnsi="Times New Roman" w:cs="Times New Roman"/>
                <w:vertAlign w:val="superscript"/>
                <w:lang w:eastAsia="ar-SA"/>
              </w:rPr>
              <w:footnoteReference w:id="2"/>
            </w:r>
          </w:p>
        </w:tc>
        <w:tc>
          <w:tcPr>
            <w:tcW w:w="2507" w:type="pct"/>
            <w:tcBorders>
              <w:top w:val="single" w:sz="4" w:space="0" w:color="auto"/>
              <w:left w:val="single" w:sz="4" w:space="0" w:color="auto"/>
              <w:bottom w:val="single" w:sz="4" w:space="0" w:color="auto"/>
              <w:right w:val="single" w:sz="4" w:space="0" w:color="auto"/>
            </w:tcBorders>
            <w:vAlign w:val="center"/>
          </w:tcPr>
          <w:p w14:paraId="27B21EB1" w14:textId="77777777" w:rsidR="00D63523" w:rsidRPr="00832F59" w:rsidRDefault="00D63523" w:rsidP="00C27366">
            <w:pPr>
              <w:spacing w:after="0" w:line="240" w:lineRule="auto"/>
              <w:rPr>
                <w:rFonts w:ascii="Times New Roman" w:hAnsi="Times New Roman" w:cs="Times New Roman"/>
                <w:lang w:eastAsia="ar-SA"/>
              </w:rPr>
            </w:pPr>
          </w:p>
        </w:tc>
      </w:tr>
    </w:tbl>
    <w:p w14:paraId="5DA788AE" w14:textId="77777777" w:rsidR="006D5EC3" w:rsidRPr="006D5EC3" w:rsidRDefault="006D5EC3" w:rsidP="006D5EC3">
      <w:pPr>
        <w:spacing w:after="0" w:line="23" w:lineRule="atLeast"/>
        <w:contextualSpacing/>
        <w:rPr>
          <w:rFonts w:ascii="Times New Roman" w:eastAsia="Times New Roman" w:hAnsi="Times New Roman" w:cs="Times New Roman"/>
          <w:kern w:val="0"/>
          <w14:ligatures w14:val="none"/>
        </w:rPr>
      </w:pPr>
    </w:p>
    <w:bookmarkEnd w:id="0"/>
    <w:p w14:paraId="7F335EA3"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70C294D7" w14:textId="77777777" w:rsidR="006D5EC3" w:rsidRPr="006D5EC3" w:rsidRDefault="006D5EC3" w:rsidP="006D5EC3">
      <w:pPr>
        <w:spacing w:after="0" w:line="240" w:lineRule="auto"/>
        <w:ind w:left="720"/>
        <w:contextualSpacing/>
        <w:jc w:val="both"/>
        <w:rPr>
          <w:rFonts w:ascii="Times New Roman" w:eastAsia="Times New Roman" w:hAnsi="Times New Roman" w:cs="Times New Roman"/>
          <w:kern w:val="0"/>
          <w14:ligatures w14:val="none"/>
        </w:rPr>
      </w:pPr>
    </w:p>
    <w:p w14:paraId="73D4DF3C" w14:textId="77777777" w:rsidR="006D5EC3" w:rsidRDefault="006D5EC3" w:rsidP="006D5EC3">
      <w:pPr>
        <w:spacing w:after="0" w:line="240" w:lineRule="auto"/>
        <w:ind w:left="720"/>
        <w:contextualSpacing/>
        <w:jc w:val="both"/>
        <w:rPr>
          <w:rFonts w:ascii="Times New Roman" w:eastAsia="Times New Roman" w:hAnsi="Times New Roman" w:cs="Times New Roman"/>
          <w:kern w:val="0"/>
          <w14:ligatures w14:val="none"/>
        </w:rPr>
      </w:pPr>
    </w:p>
    <w:p w14:paraId="43CBB441" w14:textId="77777777" w:rsidR="00044D7F" w:rsidRDefault="00044D7F" w:rsidP="006D5EC3">
      <w:pPr>
        <w:spacing w:after="0" w:line="240" w:lineRule="auto"/>
        <w:ind w:left="720"/>
        <w:contextualSpacing/>
        <w:jc w:val="both"/>
        <w:rPr>
          <w:rFonts w:ascii="Times New Roman" w:eastAsia="Times New Roman" w:hAnsi="Times New Roman" w:cs="Times New Roman"/>
          <w:kern w:val="0"/>
          <w14:ligatures w14:val="none"/>
        </w:rPr>
      </w:pPr>
    </w:p>
    <w:bookmarkEnd w:id="1"/>
    <w:p w14:paraId="39A80AC2" w14:textId="26B8F718" w:rsidR="00044D7F" w:rsidRDefault="00044D7F" w:rsidP="007527E5">
      <w:pPr>
        <w:spacing w:after="0" w:line="240" w:lineRule="auto"/>
        <w:contextualSpacing/>
        <w:jc w:val="both"/>
        <w:rPr>
          <w:rFonts w:ascii="Times New Roman" w:eastAsia="Times New Roman" w:hAnsi="Times New Roman" w:cs="Times New Roman"/>
          <w:kern w:val="0"/>
          <w14:ligatures w14:val="none"/>
        </w:rPr>
      </w:pPr>
    </w:p>
    <w:sectPr w:rsidR="00044D7F" w:rsidSect="00FA4C44">
      <w:footerReference w:type="default" r:id="rId8"/>
      <w:pgSz w:w="11906" w:h="16838"/>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BCD7F" w14:textId="77777777" w:rsidR="00E35C79" w:rsidRDefault="00E35C79" w:rsidP="006D5EC3">
      <w:pPr>
        <w:spacing w:after="0" w:line="240" w:lineRule="auto"/>
      </w:pPr>
      <w:r>
        <w:separator/>
      </w:r>
    </w:p>
  </w:endnote>
  <w:endnote w:type="continuationSeparator" w:id="0">
    <w:p w14:paraId="28ECDEC4" w14:textId="77777777" w:rsidR="00E35C79" w:rsidRDefault="00E35C79"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A03CE" w14:textId="77777777" w:rsidR="00E35C79" w:rsidRDefault="00E35C79" w:rsidP="006D5EC3">
      <w:pPr>
        <w:spacing w:after="0" w:line="240" w:lineRule="auto"/>
      </w:pPr>
      <w:r>
        <w:separator/>
      </w:r>
    </w:p>
  </w:footnote>
  <w:footnote w:type="continuationSeparator" w:id="0">
    <w:p w14:paraId="1A199E96" w14:textId="77777777" w:rsidR="00E35C79" w:rsidRDefault="00E35C79" w:rsidP="006D5EC3">
      <w:pPr>
        <w:spacing w:after="0" w:line="240" w:lineRule="auto"/>
      </w:pPr>
      <w:r>
        <w:continuationSeparator/>
      </w:r>
    </w:p>
  </w:footnote>
  <w:footnote w:id="1">
    <w:p w14:paraId="17D6CC6E" w14:textId="363D2CDB" w:rsidR="00D7034F" w:rsidRPr="00D7034F" w:rsidRDefault="00D7034F" w:rsidP="00D7034F">
      <w:pPr>
        <w:pStyle w:val="FootnoteText"/>
        <w:jc w:val="both"/>
        <w:rPr>
          <w:lang w:val="lv-LV"/>
        </w:rPr>
      </w:pPr>
      <w:r>
        <w:rPr>
          <w:rStyle w:val="FootnoteReference"/>
        </w:rPr>
        <w:footnoteRef/>
      </w:r>
      <w:r>
        <w:t xml:space="preserve"> </w:t>
      </w:r>
      <w:r>
        <w:rPr>
          <w:lang w:val="lv-LV"/>
        </w:rPr>
        <w:t xml:space="preserve">Jānorāda </w:t>
      </w:r>
      <w:r w:rsidR="00015D99">
        <w:rPr>
          <w:lang w:val="lv-LV"/>
        </w:rPr>
        <w:t>detalizēts</w:t>
      </w:r>
      <w:r>
        <w:rPr>
          <w:lang w:val="lv-LV"/>
        </w:rPr>
        <w:t xml:space="preserve"> </w:t>
      </w:r>
      <w:r w:rsidR="00B75150">
        <w:rPr>
          <w:lang w:val="lv-LV"/>
        </w:rPr>
        <w:t>sniegtā pakalpojuma</w:t>
      </w:r>
      <w:r>
        <w:rPr>
          <w:lang w:val="lv-LV"/>
        </w:rPr>
        <w:t xml:space="preserve"> apraksts, kas raksturo pretendenta kvalifikāciju atbilstoši </w:t>
      </w:r>
      <w:r w:rsidR="00015D99">
        <w:rPr>
          <w:lang w:val="lv-LV"/>
        </w:rPr>
        <w:t xml:space="preserve">iepirkuma </w:t>
      </w:r>
      <w:r w:rsidRPr="00044D7F">
        <w:rPr>
          <w:lang w:val="lv-LV"/>
        </w:rPr>
        <w:t xml:space="preserve">nolikuma </w:t>
      </w:r>
      <w:r w:rsidRPr="00E40E07">
        <w:rPr>
          <w:lang w:val="lv-LV"/>
        </w:rPr>
        <w:t>3.1.3. apakšpunktam</w:t>
      </w:r>
    </w:p>
  </w:footnote>
  <w:footnote w:id="2">
    <w:p w14:paraId="5AF0A3A8" w14:textId="77777777" w:rsidR="00D63523" w:rsidRDefault="00D63523" w:rsidP="00D63523">
      <w:pPr>
        <w:pStyle w:val="FootnoteText"/>
        <w:rPr>
          <w:rFonts w:eastAsia="Arial"/>
        </w:rPr>
      </w:pPr>
      <w:r>
        <w:rPr>
          <w:rStyle w:val="FootnoteReference"/>
        </w:rPr>
        <w:footnoteRef/>
      </w:r>
      <w:r>
        <w:t xml:space="preserve"> </w:t>
      </w:r>
      <w:r>
        <w:t>Neaizpilda, ja dokuments tiek parakstīts ar drošu elektronisko vai EIS sistēmas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75C1"/>
    <w:rsid w:val="004576EF"/>
    <w:rsid w:val="00461293"/>
    <w:rsid w:val="0046290C"/>
    <w:rsid w:val="0046297D"/>
    <w:rsid w:val="00462B2C"/>
    <w:rsid w:val="00462E52"/>
    <w:rsid w:val="0046361D"/>
    <w:rsid w:val="004646E0"/>
    <w:rsid w:val="00465C7A"/>
    <w:rsid w:val="00465EE4"/>
    <w:rsid w:val="00466490"/>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513B9"/>
    <w:rsid w:val="007527E5"/>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7771D"/>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5C79"/>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0A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962</Words>
  <Characters>549</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2</cp:revision>
  <cp:lastPrinted>2026-08-31T10:43:00Z</cp:lastPrinted>
  <dcterms:created xsi:type="dcterms:W3CDTF">2026-08-31T11:07:00Z</dcterms:created>
  <dcterms:modified xsi:type="dcterms:W3CDTF">2026-08-31T11:07:00Z</dcterms:modified>
</cp:coreProperties>
</file>