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1111"/>
        <w:tblW w:w="222" w:type="dxa"/>
        <w:tblLook w:val="04A0" w:firstRow="1" w:lastRow="0" w:firstColumn="1" w:lastColumn="0" w:noHBand="0" w:noVBand="1"/>
      </w:tblPr>
      <w:tblGrid>
        <w:gridCol w:w="222"/>
      </w:tblGrid>
      <w:tr w:rsidR="00B93B57" w:rsidRPr="006D5EC3" w14:paraId="0152AA11" w14:textId="77777777" w:rsidTr="00B93B57">
        <w:tc>
          <w:tcPr>
            <w:tcW w:w="222" w:type="dxa"/>
          </w:tcPr>
          <w:p w14:paraId="79553730" w14:textId="77777777" w:rsidR="00B93B57" w:rsidRPr="006D5EC3" w:rsidRDefault="00B93B57" w:rsidP="003C1997">
            <w:pPr>
              <w:spacing w:before="60" w:after="60" w:line="240" w:lineRule="auto"/>
              <w:ind w:right="-93"/>
              <w:jc w:val="both"/>
              <w:rPr>
                <w:rFonts w:ascii="Times New Roman" w:eastAsia="Times New Roman" w:hAnsi="Times New Roman" w:cs="Times New Roman"/>
                <w:kern w:val="0"/>
                <w:lang w:eastAsia="lv-LV"/>
                <w14:ligatures w14:val="none"/>
              </w:rPr>
            </w:pPr>
          </w:p>
        </w:tc>
      </w:tr>
    </w:tbl>
    <w:p w14:paraId="58F644BC" w14:textId="137C5F64" w:rsidR="006D5EC3" w:rsidRPr="006D5EC3" w:rsidRDefault="00015D99" w:rsidP="00015D99">
      <w:pPr>
        <w:widowControl w:val="0"/>
        <w:pBdr>
          <w:top w:val="nil"/>
          <w:left w:val="nil"/>
          <w:bottom w:val="nil"/>
          <w:right w:val="nil"/>
          <w:between w:val="nil"/>
          <w:bar w:val="nil"/>
        </w:pBdr>
        <w:spacing w:after="0" w:line="23" w:lineRule="atLeast"/>
        <w:contextualSpacing/>
        <w:jc w:val="right"/>
        <w:rPr>
          <w:rFonts w:ascii="Times New Roman" w:eastAsia="Times" w:hAnsi="Times New Roman" w:cs="Times New Roman"/>
          <w:kern w:val="1"/>
          <w:sz w:val="22"/>
          <w:szCs w:val="22"/>
          <w:u w:color="000000"/>
          <w:bdr w:val="nil"/>
          <w:lang w:eastAsia="lv-LV"/>
          <w14:ligatures w14:val="none"/>
        </w:rPr>
      </w:pPr>
      <w:bookmarkStart w:id="0" w:name="_Hlk178608646"/>
      <w:r>
        <w:rPr>
          <w:rFonts w:ascii="Times New Roman" w:eastAsia="Calibri" w:hAnsi="Times New Roman" w:cs="Times New Roman"/>
          <w:kern w:val="1"/>
          <w:sz w:val="22"/>
          <w:szCs w:val="22"/>
          <w:u w:color="000000"/>
          <w:bdr w:val="nil"/>
          <w:lang w:eastAsia="lv-LV"/>
          <w14:ligatures w14:val="none"/>
        </w:rPr>
        <w:t>6</w:t>
      </w:r>
      <w:r w:rsidR="006D5EC3" w:rsidRPr="006D5EC3">
        <w:rPr>
          <w:rFonts w:ascii="Times New Roman" w:eastAsia="Calibri" w:hAnsi="Times New Roman" w:cs="Times New Roman"/>
          <w:kern w:val="1"/>
          <w:sz w:val="22"/>
          <w:szCs w:val="22"/>
          <w:u w:color="000000"/>
          <w:bdr w:val="nil"/>
          <w:lang w:eastAsia="lv-LV"/>
          <w14:ligatures w14:val="none"/>
        </w:rPr>
        <w:t xml:space="preserve">.pielikums </w:t>
      </w:r>
    </w:p>
    <w:p w14:paraId="00A377CD" w14:textId="77777777" w:rsidR="006D5EC3" w:rsidRPr="006D5EC3" w:rsidRDefault="006D5EC3" w:rsidP="006D5EC3">
      <w:pPr>
        <w:widowControl w:val="0"/>
        <w:pBdr>
          <w:top w:val="nil"/>
          <w:left w:val="nil"/>
          <w:bottom w:val="nil"/>
          <w:right w:val="nil"/>
          <w:between w:val="nil"/>
          <w:bar w:val="nil"/>
        </w:pBdr>
        <w:suppressAutoHyphens/>
        <w:spacing w:after="0" w:line="23" w:lineRule="atLeast"/>
        <w:ind w:firstLine="284"/>
        <w:contextualSpacing/>
        <w:jc w:val="right"/>
        <w:rPr>
          <w:rFonts w:ascii="Times New Roman" w:eastAsia="Calibri" w:hAnsi="Times New Roman" w:cs="Times New Roman"/>
          <w:b/>
          <w:bCs/>
          <w:color w:val="000000"/>
          <w:kern w:val="1"/>
          <w:u w:color="000000"/>
          <w:bdr w:val="nil"/>
          <w:lang w:eastAsia="lv-LV"/>
          <w14:ligatures w14:val="none"/>
        </w:rPr>
      </w:pPr>
    </w:p>
    <w:p w14:paraId="230B51E8" w14:textId="77777777" w:rsidR="00D34907" w:rsidRDefault="00D34907" w:rsidP="00D34907">
      <w:pPr>
        <w:keepNext/>
        <w:spacing w:after="0" w:line="240" w:lineRule="auto"/>
        <w:jc w:val="center"/>
        <w:rPr>
          <w:rFonts w:ascii="Times New Roman" w:eastAsia="Times New Roman" w:hAnsi="Times New Roman" w:cs="Times New Roman"/>
          <w:b/>
          <w:caps/>
          <w:kern w:val="0"/>
          <w14:ligatures w14:val="none"/>
        </w:rPr>
      </w:pPr>
      <w:r w:rsidRPr="00F80B23">
        <w:rPr>
          <w:rFonts w:ascii="Times New Roman" w:eastAsia="Times New Roman" w:hAnsi="Times New Roman" w:cs="Times New Roman"/>
          <w:b/>
          <w:caps/>
          <w:kern w:val="0"/>
          <w14:ligatures w14:val="none"/>
        </w:rPr>
        <w:t>Pretendenta pieSAISTĪT</w:t>
      </w:r>
      <w:r>
        <w:rPr>
          <w:rFonts w:ascii="Times New Roman" w:eastAsia="Times New Roman" w:hAnsi="Times New Roman" w:cs="Times New Roman"/>
          <w:b/>
          <w:caps/>
          <w:kern w:val="0"/>
          <w14:ligatures w14:val="none"/>
        </w:rPr>
        <w:t>o</w:t>
      </w:r>
      <w:r w:rsidRPr="00F80B23">
        <w:rPr>
          <w:rFonts w:ascii="Times New Roman" w:eastAsia="Times New Roman" w:hAnsi="Times New Roman" w:cs="Times New Roman"/>
          <w:b/>
          <w:caps/>
          <w:kern w:val="0"/>
          <w14:ligatures w14:val="none"/>
        </w:rPr>
        <w:t xml:space="preserve"> </w:t>
      </w:r>
      <w:r>
        <w:rPr>
          <w:rFonts w:ascii="Times New Roman" w:eastAsia="Times New Roman" w:hAnsi="Times New Roman" w:cs="Times New Roman"/>
          <w:b/>
          <w:caps/>
          <w:kern w:val="0"/>
          <w14:ligatures w14:val="none"/>
        </w:rPr>
        <w:t xml:space="preserve">speciālistu </w:t>
      </w:r>
    </w:p>
    <w:p w14:paraId="0451E642" w14:textId="3B13C579" w:rsidR="00D34907" w:rsidRDefault="00D34907" w:rsidP="00D34907">
      <w:pPr>
        <w:keepNext/>
        <w:spacing w:after="0" w:line="240" w:lineRule="auto"/>
        <w:jc w:val="center"/>
        <w:rPr>
          <w:rFonts w:ascii="Times New Roman" w:eastAsia="Times New Roman" w:hAnsi="Times New Roman" w:cs="Times New Roman"/>
          <w:i/>
          <w:iCs/>
          <w:color w:val="FF0000"/>
          <w:kern w:val="0"/>
          <w14:ligatures w14:val="none"/>
        </w:rPr>
      </w:pPr>
      <w:r>
        <w:rPr>
          <w:rFonts w:ascii="Times New Roman" w:eastAsia="Times New Roman" w:hAnsi="Times New Roman" w:cs="Times New Roman"/>
          <w:b/>
          <w:caps/>
          <w:kern w:val="0"/>
          <w14:ligatures w14:val="none"/>
        </w:rPr>
        <w:t xml:space="preserve">SARAKSTS UN PIESAISTĪTo SPECIĀLISTu APLIECINĀJUMS </w:t>
      </w:r>
    </w:p>
    <w:p w14:paraId="1994C639" w14:textId="77777777" w:rsidR="00D34907" w:rsidRPr="006D5EC3" w:rsidRDefault="00D34907" w:rsidP="00D34907">
      <w:pPr>
        <w:spacing w:after="0" w:line="240" w:lineRule="auto"/>
        <w:ind w:right="124"/>
        <w:contextualSpacing/>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Iepirkumam</w:t>
      </w:r>
    </w:p>
    <w:p w14:paraId="7B852B0E" w14:textId="77777777" w:rsidR="00D34907" w:rsidRPr="006D5EC3" w:rsidRDefault="00D34907" w:rsidP="00D34907">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14:ligatures w14:val="none"/>
        </w:rPr>
      </w:pPr>
      <w:r w:rsidRPr="006D5EC3">
        <w:rPr>
          <w:rFonts w:ascii="Times New Roman" w:eastAsia="Times New Roman" w:hAnsi="Times New Roman" w:cs="Times New Roman"/>
          <w:b/>
          <w:kern w:val="0"/>
          <w14:ligatures w14:val="none"/>
        </w:rPr>
        <w:t>“</w:t>
      </w:r>
      <w:r w:rsidRPr="00651E9F">
        <w:rPr>
          <w:rFonts w:ascii="Times New Roman" w:eastAsia="Times New Roman" w:hAnsi="Times New Roman" w:cs="Times New Roman"/>
          <w:b/>
          <w:kern w:val="0"/>
          <w14:ligatures w14:val="none"/>
        </w:rPr>
        <w:t>Ēdināšanas un viesmīlības pakalpojumu nodrošināšana</w:t>
      </w:r>
      <w:r w:rsidRPr="006D5EC3">
        <w:rPr>
          <w:rFonts w:ascii="Times New Roman" w:eastAsia="Times New Roman" w:hAnsi="Times New Roman" w:cs="Times New Roman"/>
          <w:b/>
          <w:kern w:val="0"/>
          <w14:ligatures w14:val="none"/>
        </w:rPr>
        <w:t>”</w:t>
      </w:r>
    </w:p>
    <w:p w14:paraId="3ED1BAB0" w14:textId="77777777" w:rsidR="00D34907" w:rsidRDefault="00D34907" w:rsidP="00D34907">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r w:rsidRPr="006D5EC3">
        <w:rPr>
          <w:rFonts w:ascii="Times New Roman" w:eastAsia="Times New Roman" w:hAnsi="Times New Roman" w:cs="Times New Roman"/>
          <w:kern w:val="0"/>
          <w14:ligatures w14:val="none"/>
        </w:rPr>
        <w:t xml:space="preserve">iepirkuma identifikācijas Nr. </w:t>
      </w:r>
      <w:r w:rsidRPr="00FD657D">
        <w:rPr>
          <w:rFonts w:ascii="Times New Roman" w:eastAsia="Calibri" w:hAnsi="Times New Roman" w:cs="Times New Roman"/>
          <w:kern w:val="0"/>
          <w:u w:color="000000"/>
          <w:bdr w:val="nil"/>
          <w:lang w:eastAsia="lv-LV"/>
          <w14:ligatures w14:val="none"/>
        </w:rPr>
        <w:t>LVPK 2026/05</w:t>
      </w:r>
    </w:p>
    <w:p w14:paraId="67046EBC" w14:textId="77777777" w:rsidR="00D34907" w:rsidRDefault="00D34907" w:rsidP="00D34907">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p>
    <w:tbl>
      <w:tblPr>
        <w:tblW w:w="10632" w:type="dxa"/>
        <w:tblInd w:w="-99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709"/>
        <w:gridCol w:w="2978"/>
        <w:gridCol w:w="2409"/>
        <w:gridCol w:w="2410"/>
        <w:gridCol w:w="2126"/>
      </w:tblGrid>
      <w:tr w:rsidR="00D34907" w:rsidRPr="00F80B23" w14:paraId="39510CF9" w14:textId="77777777" w:rsidTr="00D63523">
        <w:trPr>
          <w:trHeight w:val="992"/>
        </w:trPr>
        <w:tc>
          <w:tcPr>
            <w:tcW w:w="709"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80" w:type="dxa"/>
              <w:left w:w="80" w:type="dxa"/>
              <w:bottom w:w="80" w:type="dxa"/>
              <w:right w:w="80" w:type="dxa"/>
            </w:tcMar>
            <w:vAlign w:val="center"/>
          </w:tcPr>
          <w:p w14:paraId="30190248" w14:textId="77777777" w:rsidR="00D34907" w:rsidRPr="00F80B23" w:rsidRDefault="00D34907" w:rsidP="00C27366">
            <w:pPr>
              <w:pBdr>
                <w:top w:val="nil"/>
                <w:left w:val="nil"/>
                <w:bottom w:val="nil"/>
                <w:right w:val="nil"/>
                <w:between w:val="nil"/>
                <w:bar w:val="nil"/>
              </w:pBdr>
              <w:spacing w:after="0" w:line="240" w:lineRule="auto"/>
              <w:jc w:val="center"/>
              <w:rPr>
                <w:rFonts w:ascii="Times New Roman" w:eastAsia="Arial Unicode MS" w:hAnsi="Times New Roman" w:cs="Times New Roman"/>
                <w:b/>
                <w:bCs/>
                <w:kern w:val="0"/>
                <w:sz w:val="22"/>
                <w:szCs w:val="22"/>
                <w:bdr w:val="nil"/>
                <w:lang w:eastAsia="lv-LV"/>
                <w14:ligatures w14:val="none"/>
              </w:rPr>
            </w:pPr>
            <w:r w:rsidRPr="00F80B23">
              <w:rPr>
                <w:rFonts w:ascii="Times New Roman" w:eastAsia="Arial Unicode MS" w:hAnsi="Times New Roman" w:cs="Times New Roman"/>
                <w:b/>
                <w:bCs/>
                <w:kern w:val="0"/>
                <w:sz w:val="22"/>
                <w:szCs w:val="22"/>
                <w:bdr w:val="nil"/>
                <w:lang w:eastAsia="lv-LV"/>
                <w14:ligatures w14:val="none"/>
              </w:rPr>
              <w:t>Nr.</w:t>
            </w:r>
            <w:r>
              <w:rPr>
                <w:rFonts w:ascii="Times New Roman" w:eastAsia="Arial Unicode MS" w:hAnsi="Times New Roman" w:cs="Times New Roman"/>
                <w:b/>
                <w:bCs/>
                <w:kern w:val="0"/>
                <w:sz w:val="22"/>
                <w:szCs w:val="22"/>
                <w:bdr w:val="nil"/>
                <w:lang w:eastAsia="lv-LV"/>
                <w14:ligatures w14:val="none"/>
              </w:rPr>
              <w:t xml:space="preserve"> </w:t>
            </w:r>
            <w:r w:rsidRPr="00F80B23">
              <w:rPr>
                <w:rFonts w:ascii="Times New Roman" w:eastAsia="Arial Unicode MS" w:hAnsi="Times New Roman" w:cs="Times New Roman"/>
                <w:b/>
                <w:bCs/>
                <w:kern w:val="0"/>
                <w:sz w:val="22"/>
                <w:szCs w:val="22"/>
                <w:bdr w:val="nil"/>
                <w:lang w:eastAsia="lv-LV"/>
                <w14:ligatures w14:val="none"/>
              </w:rPr>
              <w:t>p.</w:t>
            </w:r>
            <w:r>
              <w:rPr>
                <w:rFonts w:ascii="Times New Roman" w:eastAsia="Arial Unicode MS" w:hAnsi="Times New Roman" w:cs="Times New Roman"/>
                <w:b/>
                <w:bCs/>
                <w:kern w:val="0"/>
                <w:sz w:val="22"/>
                <w:szCs w:val="22"/>
                <w:bdr w:val="nil"/>
                <w:lang w:eastAsia="lv-LV"/>
                <w14:ligatures w14:val="none"/>
              </w:rPr>
              <w:t xml:space="preserve"> </w:t>
            </w:r>
            <w:r w:rsidRPr="00F80B23">
              <w:rPr>
                <w:rFonts w:ascii="Times New Roman" w:eastAsia="Arial Unicode MS" w:hAnsi="Times New Roman" w:cs="Times New Roman"/>
                <w:b/>
                <w:bCs/>
                <w:kern w:val="0"/>
                <w:sz w:val="22"/>
                <w:szCs w:val="22"/>
                <w:bdr w:val="nil"/>
                <w:lang w:eastAsia="lv-LV"/>
                <w14:ligatures w14:val="none"/>
              </w:rPr>
              <w:t>k.</w:t>
            </w:r>
          </w:p>
        </w:tc>
        <w:tc>
          <w:tcPr>
            <w:tcW w:w="2978"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Mar>
              <w:top w:w="80" w:type="dxa"/>
              <w:left w:w="80" w:type="dxa"/>
              <w:bottom w:w="80" w:type="dxa"/>
              <w:right w:w="80" w:type="dxa"/>
            </w:tcMar>
            <w:vAlign w:val="center"/>
          </w:tcPr>
          <w:p w14:paraId="4A7951C8" w14:textId="77777777" w:rsidR="00D34907" w:rsidRPr="00F80B23" w:rsidRDefault="00D34907" w:rsidP="00C27366">
            <w:pPr>
              <w:pBdr>
                <w:top w:val="nil"/>
                <w:left w:val="nil"/>
                <w:bottom w:val="nil"/>
                <w:right w:val="nil"/>
                <w:between w:val="nil"/>
                <w:bar w:val="nil"/>
              </w:pBdr>
              <w:spacing w:after="0" w:line="240" w:lineRule="auto"/>
              <w:jc w:val="center"/>
              <w:rPr>
                <w:rFonts w:ascii="Times New Roman" w:eastAsia="Times" w:hAnsi="Times New Roman" w:cs="Times New Roman"/>
                <w:b/>
                <w:bCs/>
                <w:kern w:val="0"/>
                <w:sz w:val="22"/>
                <w:szCs w:val="22"/>
                <w:bdr w:val="nil"/>
                <w:lang w:eastAsia="lv-LV"/>
                <w14:ligatures w14:val="none"/>
              </w:rPr>
            </w:pPr>
            <w:r w:rsidRPr="00F80B23">
              <w:rPr>
                <w:rFonts w:ascii="Times New Roman" w:eastAsia="Arial Unicode MS" w:hAnsi="Times New Roman" w:cs="Times New Roman"/>
                <w:b/>
                <w:bCs/>
                <w:kern w:val="0"/>
                <w:sz w:val="22"/>
                <w:szCs w:val="22"/>
                <w:bdr w:val="nil"/>
                <w:lang w:eastAsia="lv-LV"/>
                <w14:ligatures w14:val="none"/>
              </w:rPr>
              <w:t>Amata nosaukums</w:t>
            </w:r>
          </w:p>
          <w:p w14:paraId="2B434664" w14:textId="77777777" w:rsidR="00D34907" w:rsidRPr="00F80B23" w:rsidRDefault="00D34907" w:rsidP="00C27366">
            <w:pPr>
              <w:pBdr>
                <w:top w:val="nil"/>
                <w:left w:val="nil"/>
                <w:bottom w:val="nil"/>
                <w:right w:val="nil"/>
                <w:between w:val="nil"/>
                <w:bar w:val="nil"/>
              </w:pBdr>
              <w:spacing w:after="0" w:line="240" w:lineRule="auto"/>
              <w:jc w:val="center"/>
              <w:rPr>
                <w:rFonts w:ascii="Times New Roman" w:eastAsia="Arial Unicode MS" w:hAnsi="Times New Roman" w:cs="Times New Roman"/>
                <w:b/>
                <w:bCs/>
                <w:kern w:val="0"/>
                <w:sz w:val="22"/>
                <w:szCs w:val="22"/>
                <w:bdr w:val="nil"/>
                <w:lang w:eastAsia="lv-LV"/>
                <w14:ligatures w14:val="none"/>
              </w:rPr>
            </w:pPr>
            <w:r w:rsidRPr="00F80B23">
              <w:rPr>
                <w:rFonts w:ascii="Times New Roman" w:eastAsia="Arial Unicode MS" w:hAnsi="Times New Roman" w:cs="Times New Roman"/>
                <w:b/>
                <w:bCs/>
                <w:kern w:val="0"/>
                <w:sz w:val="22"/>
                <w:szCs w:val="22"/>
                <w:bdr w:val="nil"/>
                <w:lang w:eastAsia="lv-LV"/>
                <w14:ligatures w14:val="none"/>
              </w:rPr>
              <w:t>līguma izpildē</w:t>
            </w:r>
          </w:p>
        </w:tc>
        <w:tc>
          <w:tcPr>
            <w:tcW w:w="2409" w:type="dxa"/>
            <w:tcBorders>
              <w:top w:val="single" w:sz="4" w:space="0" w:color="000000"/>
              <w:left w:val="single" w:sz="4" w:space="0" w:color="000000"/>
              <w:bottom w:val="single" w:sz="4" w:space="0" w:color="000000"/>
              <w:right w:val="single" w:sz="4" w:space="0" w:color="000000"/>
            </w:tcBorders>
            <w:shd w:val="clear" w:color="auto" w:fill="DAE9F7" w:themeFill="text2" w:themeFillTint="1A"/>
            <w:vAlign w:val="center"/>
          </w:tcPr>
          <w:p w14:paraId="4EF030E9" w14:textId="77777777" w:rsidR="00D34907" w:rsidRPr="00F80B23" w:rsidRDefault="00D34907" w:rsidP="00C27366">
            <w:pPr>
              <w:pBdr>
                <w:top w:val="nil"/>
                <w:left w:val="nil"/>
                <w:bottom w:val="nil"/>
                <w:right w:val="nil"/>
                <w:between w:val="nil"/>
                <w:bar w:val="nil"/>
              </w:pBdr>
              <w:spacing w:after="0" w:line="240" w:lineRule="auto"/>
              <w:jc w:val="center"/>
              <w:rPr>
                <w:rFonts w:ascii="Times New Roman" w:eastAsia="Arial Unicode MS" w:hAnsi="Times New Roman" w:cs="Times New Roman"/>
                <w:b/>
                <w:bCs/>
                <w:kern w:val="0"/>
                <w:sz w:val="22"/>
                <w:szCs w:val="22"/>
                <w:bdr w:val="nil"/>
                <w:lang w:eastAsia="lv-LV"/>
                <w14:ligatures w14:val="none"/>
              </w:rPr>
            </w:pPr>
            <w:r w:rsidRPr="00F80B23">
              <w:rPr>
                <w:rFonts w:ascii="Times New Roman" w:eastAsia="Arial Unicode MS" w:hAnsi="Times New Roman" w:cs="Times New Roman"/>
                <w:b/>
                <w:bCs/>
                <w:kern w:val="0"/>
                <w:sz w:val="22"/>
                <w:szCs w:val="22"/>
                <w:bdr w:val="nil"/>
                <w:lang w:eastAsia="lv-LV"/>
                <w14:ligatures w14:val="none"/>
              </w:rPr>
              <w:t>Vārds, Uzvārds</w:t>
            </w:r>
          </w:p>
        </w:tc>
        <w:tc>
          <w:tcPr>
            <w:tcW w:w="2410" w:type="dxa"/>
            <w:tcBorders>
              <w:top w:val="single" w:sz="4" w:space="0" w:color="000000"/>
              <w:left w:val="single" w:sz="4" w:space="0" w:color="000000"/>
              <w:bottom w:val="single" w:sz="4" w:space="0" w:color="000000"/>
              <w:right w:val="single" w:sz="4" w:space="0" w:color="000000"/>
            </w:tcBorders>
            <w:shd w:val="clear" w:color="auto" w:fill="DAE9F7" w:themeFill="text2" w:themeFillTint="1A"/>
          </w:tcPr>
          <w:p w14:paraId="6F913887" w14:textId="77777777" w:rsidR="00D34907" w:rsidRPr="002273AC" w:rsidRDefault="00D34907" w:rsidP="00C27366">
            <w:pPr>
              <w:pBdr>
                <w:top w:val="nil"/>
                <w:left w:val="nil"/>
                <w:bottom w:val="nil"/>
                <w:right w:val="nil"/>
                <w:between w:val="nil"/>
                <w:bar w:val="nil"/>
              </w:pBdr>
              <w:spacing w:after="0" w:line="240" w:lineRule="auto"/>
              <w:jc w:val="center"/>
              <w:rPr>
                <w:rFonts w:ascii="Times New Roman" w:eastAsia="Arial Unicode MS" w:hAnsi="Times New Roman" w:cs="Times New Roman"/>
                <w:b/>
                <w:bCs/>
                <w:kern w:val="0"/>
                <w:sz w:val="22"/>
                <w:szCs w:val="22"/>
                <w:bdr w:val="nil"/>
                <w:lang w:eastAsia="lv-LV"/>
                <w14:ligatures w14:val="none"/>
              </w:rPr>
            </w:pPr>
            <w:r w:rsidRPr="002273AC">
              <w:rPr>
                <w:rFonts w:ascii="Times New Roman" w:eastAsia="Arial Unicode MS" w:hAnsi="Times New Roman" w:cs="Times New Roman"/>
                <w:b/>
                <w:bCs/>
                <w:kern w:val="0"/>
                <w:sz w:val="22"/>
                <w:szCs w:val="22"/>
                <w:bdr w:val="nil"/>
                <w:lang w:eastAsia="lv-LV"/>
                <w14:ligatures w14:val="none"/>
              </w:rPr>
              <w:t>Izglītība, kvalifikācija*,</w:t>
            </w:r>
          </w:p>
          <w:p w14:paraId="313283BD" w14:textId="77777777" w:rsidR="00D34907" w:rsidRPr="00F80B23" w:rsidRDefault="00D34907" w:rsidP="00C27366">
            <w:pPr>
              <w:pBdr>
                <w:top w:val="nil"/>
                <w:left w:val="nil"/>
                <w:bottom w:val="nil"/>
                <w:right w:val="nil"/>
                <w:between w:val="nil"/>
                <w:bar w:val="nil"/>
              </w:pBdr>
              <w:spacing w:after="0" w:line="240" w:lineRule="auto"/>
              <w:jc w:val="center"/>
              <w:rPr>
                <w:rFonts w:ascii="Times New Roman" w:eastAsia="Arial Unicode MS" w:hAnsi="Times New Roman" w:cs="Times New Roman"/>
                <w:b/>
                <w:bCs/>
                <w:kern w:val="0"/>
                <w:sz w:val="22"/>
                <w:szCs w:val="22"/>
                <w:bdr w:val="nil"/>
                <w:lang w:eastAsia="lv-LV"/>
                <w14:ligatures w14:val="none"/>
              </w:rPr>
            </w:pPr>
            <w:r>
              <w:rPr>
                <w:rFonts w:ascii="Times New Roman" w:eastAsia="Arial Unicode MS" w:hAnsi="Times New Roman" w:cs="Times New Roman"/>
                <w:b/>
                <w:bCs/>
                <w:kern w:val="0"/>
                <w:sz w:val="22"/>
                <w:szCs w:val="22"/>
                <w:bdr w:val="nil"/>
                <w:lang w:eastAsia="lv-LV"/>
                <w14:ligatures w14:val="none"/>
              </w:rPr>
              <w:t>s</w:t>
            </w:r>
            <w:r w:rsidRPr="002273AC">
              <w:rPr>
                <w:rFonts w:ascii="Times New Roman" w:eastAsia="Arial Unicode MS" w:hAnsi="Times New Roman" w:cs="Times New Roman"/>
                <w:b/>
                <w:bCs/>
                <w:kern w:val="0"/>
                <w:sz w:val="22"/>
                <w:szCs w:val="22"/>
                <w:bdr w:val="nil"/>
                <w:lang w:eastAsia="lv-LV"/>
                <w14:ligatures w14:val="none"/>
              </w:rPr>
              <w:t xml:space="preserve">ertifikāta Nr. </w:t>
            </w:r>
            <w:r w:rsidRPr="002273AC">
              <w:rPr>
                <w:rFonts w:ascii="Times New Roman" w:eastAsia="Arial Unicode MS" w:hAnsi="Times New Roman" w:cs="Times New Roman"/>
                <w:i/>
                <w:iCs/>
                <w:kern w:val="0"/>
                <w:sz w:val="22"/>
                <w:szCs w:val="22"/>
                <w:bdr w:val="nil"/>
                <w:lang w:eastAsia="lv-LV"/>
                <w14:ligatures w14:val="none"/>
              </w:rPr>
              <w:t>(ja attiecināms)</w:t>
            </w:r>
          </w:p>
        </w:tc>
        <w:tc>
          <w:tcPr>
            <w:tcW w:w="2126" w:type="dxa"/>
            <w:tcBorders>
              <w:top w:val="single" w:sz="4" w:space="0" w:color="000000"/>
              <w:left w:val="single" w:sz="4" w:space="0" w:color="000000"/>
              <w:bottom w:val="single" w:sz="4" w:space="0" w:color="000000"/>
              <w:right w:val="single" w:sz="4" w:space="0" w:color="000000"/>
            </w:tcBorders>
            <w:shd w:val="clear" w:color="auto" w:fill="DAE9F7" w:themeFill="text2" w:themeFillTint="1A"/>
            <w:vAlign w:val="center"/>
          </w:tcPr>
          <w:p w14:paraId="79F4A453" w14:textId="77777777" w:rsidR="00D34907" w:rsidRPr="00F80B23" w:rsidRDefault="00D34907" w:rsidP="00C27366">
            <w:pPr>
              <w:pBdr>
                <w:top w:val="nil"/>
                <w:left w:val="nil"/>
                <w:bottom w:val="nil"/>
                <w:right w:val="nil"/>
                <w:between w:val="nil"/>
                <w:bar w:val="nil"/>
              </w:pBdr>
              <w:spacing w:after="0" w:line="240" w:lineRule="auto"/>
              <w:jc w:val="center"/>
              <w:rPr>
                <w:rFonts w:ascii="Times New Roman" w:eastAsia="Arial Unicode MS" w:hAnsi="Times New Roman" w:cs="Times New Roman"/>
                <w:b/>
                <w:bCs/>
                <w:kern w:val="0"/>
                <w:sz w:val="22"/>
                <w:szCs w:val="22"/>
                <w:bdr w:val="nil"/>
                <w:lang w:eastAsia="lv-LV"/>
                <w14:ligatures w14:val="none"/>
              </w:rPr>
            </w:pPr>
            <w:r w:rsidRPr="00F80B23">
              <w:rPr>
                <w:rFonts w:ascii="Times New Roman" w:eastAsia="Arial Unicode MS" w:hAnsi="Times New Roman" w:cs="Times New Roman"/>
                <w:b/>
                <w:bCs/>
                <w:kern w:val="0"/>
                <w:sz w:val="22"/>
                <w:szCs w:val="22"/>
                <w:bdr w:val="nil"/>
                <w:lang w:eastAsia="lv-LV"/>
                <w14:ligatures w14:val="none"/>
              </w:rPr>
              <w:t>Uzņēmums, ar kuru speciālistam ir darba līgums*</w:t>
            </w:r>
            <w:r>
              <w:rPr>
                <w:rFonts w:ascii="Times New Roman" w:eastAsia="Arial Unicode MS" w:hAnsi="Times New Roman" w:cs="Times New Roman"/>
                <w:b/>
                <w:bCs/>
                <w:kern w:val="0"/>
                <w:sz w:val="22"/>
                <w:szCs w:val="22"/>
                <w:bdr w:val="nil"/>
                <w:lang w:eastAsia="lv-LV"/>
                <w14:ligatures w14:val="none"/>
              </w:rPr>
              <w:t>*</w:t>
            </w:r>
          </w:p>
        </w:tc>
      </w:tr>
      <w:tr w:rsidR="00D34907" w:rsidRPr="00F80B23" w14:paraId="414A9CDB" w14:textId="77777777" w:rsidTr="00C27366">
        <w:trPr>
          <w:trHeight w:val="317"/>
        </w:trPr>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6B7A01" w14:textId="77777777" w:rsidR="00D34907" w:rsidRPr="00F80B23" w:rsidRDefault="00D34907" w:rsidP="00C27366">
            <w:pPr>
              <w:pBdr>
                <w:top w:val="nil"/>
                <w:left w:val="nil"/>
                <w:bottom w:val="nil"/>
                <w:right w:val="nil"/>
                <w:between w:val="nil"/>
                <w:bar w:val="nil"/>
              </w:pBdr>
              <w:spacing w:after="0" w:line="240" w:lineRule="auto"/>
              <w:jc w:val="center"/>
              <w:rPr>
                <w:rFonts w:ascii="Times New Roman" w:eastAsia="Arial Unicode MS" w:hAnsi="Times New Roman" w:cs="Times New Roman"/>
                <w:kern w:val="0"/>
                <w:bdr w:val="nil"/>
                <w:lang w:eastAsia="lv-LV"/>
                <w14:ligatures w14:val="none"/>
              </w:rPr>
            </w:pPr>
            <w:r>
              <w:rPr>
                <w:rFonts w:ascii="Times New Roman" w:eastAsia="Arial Unicode MS" w:hAnsi="Times New Roman" w:cs="Times New Roman"/>
                <w:kern w:val="0"/>
                <w:bdr w:val="nil"/>
                <w:lang w:eastAsia="lv-LV"/>
                <w14:ligatures w14:val="none"/>
              </w:rPr>
              <w:t>1</w:t>
            </w:r>
            <w:r w:rsidRPr="00F80B23">
              <w:rPr>
                <w:rFonts w:ascii="Times New Roman" w:eastAsia="Arial Unicode MS" w:hAnsi="Times New Roman" w:cs="Times New Roman"/>
                <w:kern w:val="0"/>
                <w:bdr w:val="nil"/>
                <w:lang w:eastAsia="lv-LV"/>
                <w14:ligatures w14:val="none"/>
              </w:rPr>
              <w:t>.</w:t>
            </w:r>
          </w:p>
        </w:tc>
        <w:tc>
          <w:tcPr>
            <w:tcW w:w="297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34787E" w14:textId="544DA8EB" w:rsidR="00D34907" w:rsidRPr="00F80B23" w:rsidRDefault="00E40E07" w:rsidP="00C27366">
            <w:pPr>
              <w:pBdr>
                <w:top w:val="nil"/>
                <w:left w:val="nil"/>
                <w:bottom w:val="nil"/>
                <w:right w:val="nil"/>
                <w:between w:val="nil"/>
                <w:bar w:val="nil"/>
              </w:pBdr>
              <w:spacing w:after="0" w:line="240" w:lineRule="auto"/>
              <w:jc w:val="both"/>
              <w:rPr>
                <w:rFonts w:ascii="Times New Roman" w:eastAsia="Arial Unicode MS" w:hAnsi="Times New Roman" w:cs="Times New Roman"/>
                <w:kern w:val="0"/>
                <w:bdr w:val="nil"/>
                <w:lang w:eastAsia="lv-LV"/>
                <w14:ligatures w14:val="none"/>
              </w:rPr>
            </w:pPr>
            <w:r>
              <w:rPr>
                <w:rFonts w:ascii="Times New Roman" w:eastAsia="Arial Unicode MS" w:hAnsi="Times New Roman" w:cs="Times New Roman"/>
                <w:kern w:val="0"/>
                <w:bdr w:val="nil"/>
                <w:lang w:eastAsia="lv-LV"/>
                <w14:ligatures w14:val="none"/>
              </w:rPr>
              <w:t>Š</w:t>
            </w:r>
            <w:r w:rsidRPr="00E40E07">
              <w:rPr>
                <w:rFonts w:ascii="Times New Roman" w:eastAsia="Arial Unicode MS" w:hAnsi="Times New Roman" w:cs="Times New Roman"/>
                <w:kern w:val="0"/>
                <w:bdr w:val="nil"/>
                <w:lang w:eastAsia="lv-LV"/>
                <w14:ligatures w14:val="none"/>
              </w:rPr>
              <w:t>efpavārs</w:t>
            </w:r>
          </w:p>
        </w:tc>
        <w:tc>
          <w:tcPr>
            <w:tcW w:w="2409" w:type="dxa"/>
            <w:tcBorders>
              <w:top w:val="single" w:sz="4" w:space="0" w:color="000000"/>
              <w:left w:val="single" w:sz="4" w:space="0" w:color="000000"/>
              <w:bottom w:val="single" w:sz="4" w:space="0" w:color="000000"/>
              <w:right w:val="single" w:sz="4" w:space="0" w:color="000000"/>
            </w:tcBorders>
          </w:tcPr>
          <w:p w14:paraId="72FF44A0" w14:textId="77777777" w:rsidR="00D34907" w:rsidRPr="00F80B23" w:rsidRDefault="00D34907" w:rsidP="00C27366">
            <w:pPr>
              <w:pBdr>
                <w:top w:val="nil"/>
                <w:left w:val="nil"/>
                <w:bottom w:val="nil"/>
                <w:right w:val="nil"/>
                <w:between w:val="nil"/>
                <w:bar w:val="nil"/>
              </w:pBdr>
              <w:spacing w:after="0" w:line="240" w:lineRule="auto"/>
              <w:rPr>
                <w:rFonts w:ascii="Times New Roman" w:eastAsia="Arial Unicode MS" w:hAnsi="Times New Roman" w:cs="Times New Roman"/>
                <w:kern w:val="0"/>
                <w:bdr w:val="nil"/>
                <w:lang w:eastAsia="lv-LV"/>
                <w14:ligatures w14:val="none"/>
              </w:rPr>
            </w:pPr>
          </w:p>
        </w:tc>
        <w:tc>
          <w:tcPr>
            <w:tcW w:w="2410" w:type="dxa"/>
            <w:tcBorders>
              <w:top w:val="single" w:sz="4" w:space="0" w:color="000000"/>
              <w:left w:val="single" w:sz="4" w:space="0" w:color="000000"/>
              <w:bottom w:val="single" w:sz="4" w:space="0" w:color="000000"/>
              <w:right w:val="single" w:sz="4" w:space="0" w:color="000000"/>
            </w:tcBorders>
          </w:tcPr>
          <w:p w14:paraId="45F89992" w14:textId="77777777" w:rsidR="00D34907" w:rsidRPr="00F80B23" w:rsidRDefault="00D34907" w:rsidP="00C27366">
            <w:pPr>
              <w:pBdr>
                <w:top w:val="nil"/>
                <w:left w:val="nil"/>
                <w:bottom w:val="nil"/>
                <w:right w:val="nil"/>
                <w:between w:val="nil"/>
                <w:bar w:val="nil"/>
              </w:pBdr>
              <w:spacing w:after="0" w:line="240" w:lineRule="auto"/>
              <w:rPr>
                <w:rFonts w:ascii="Times New Roman" w:eastAsia="Arial Unicode MS" w:hAnsi="Times New Roman" w:cs="Times New Roman"/>
                <w:kern w:val="0"/>
                <w:bdr w:val="nil"/>
                <w:lang w:eastAsia="lv-LV"/>
                <w14:ligatures w14:val="none"/>
              </w:rPr>
            </w:pPr>
          </w:p>
        </w:tc>
        <w:tc>
          <w:tcPr>
            <w:tcW w:w="2126" w:type="dxa"/>
            <w:tcBorders>
              <w:top w:val="single" w:sz="4" w:space="0" w:color="000000"/>
              <w:left w:val="single" w:sz="4" w:space="0" w:color="000000"/>
              <w:bottom w:val="single" w:sz="4" w:space="0" w:color="000000"/>
              <w:right w:val="single" w:sz="4" w:space="0" w:color="000000"/>
            </w:tcBorders>
          </w:tcPr>
          <w:p w14:paraId="6D286228" w14:textId="77777777" w:rsidR="00D34907" w:rsidRPr="00F80B23" w:rsidRDefault="00D34907" w:rsidP="00C27366">
            <w:pPr>
              <w:pBdr>
                <w:top w:val="nil"/>
                <w:left w:val="nil"/>
                <w:bottom w:val="nil"/>
                <w:right w:val="nil"/>
                <w:between w:val="nil"/>
                <w:bar w:val="nil"/>
              </w:pBdr>
              <w:spacing w:after="0" w:line="240" w:lineRule="auto"/>
              <w:rPr>
                <w:rFonts w:ascii="Times New Roman" w:eastAsia="Arial Unicode MS" w:hAnsi="Times New Roman" w:cs="Times New Roman"/>
                <w:kern w:val="0"/>
                <w:bdr w:val="nil"/>
                <w:lang w:eastAsia="lv-LV"/>
                <w14:ligatures w14:val="none"/>
              </w:rPr>
            </w:pPr>
          </w:p>
        </w:tc>
      </w:tr>
    </w:tbl>
    <w:p w14:paraId="3120C9BA" w14:textId="0B674920" w:rsidR="00D34907" w:rsidRPr="000F5A1B" w:rsidRDefault="00D34907" w:rsidP="00D34907">
      <w:pPr>
        <w:spacing w:after="0" w:line="240" w:lineRule="auto"/>
        <w:jc w:val="both"/>
        <w:rPr>
          <w:rFonts w:ascii="Times New Roman" w:eastAsia="Times New Roman" w:hAnsi="Times New Roman" w:cs="Times New Roman"/>
          <w:iCs/>
          <w:kern w:val="0"/>
          <w14:ligatures w14:val="none"/>
        </w:rPr>
      </w:pPr>
      <w:r w:rsidRPr="000F5A1B">
        <w:rPr>
          <w:rFonts w:ascii="Times New Roman" w:eastAsia="Times New Roman" w:hAnsi="Times New Roman" w:cs="Times New Roman"/>
          <w:iCs/>
          <w:kern w:val="0"/>
          <w14:ligatures w14:val="none"/>
        </w:rPr>
        <w:t xml:space="preserve">* Pielikumā jāpievieno speciālista - </w:t>
      </w:r>
      <w:r w:rsidR="00E40E07" w:rsidRPr="003B636A">
        <w:rPr>
          <w:rFonts w:ascii="Times New Roman" w:eastAsia="Times New Roman" w:hAnsi="Times New Roman" w:cs="Times New Roman"/>
          <w:iCs/>
          <w:kern w:val="0"/>
          <w14:ligatures w14:val="none"/>
        </w:rPr>
        <w:t>pavāra</w:t>
      </w:r>
      <w:r w:rsidRPr="003B636A">
        <w:rPr>
          <w:rFonts w:ascii="Times New Roman" w:eastAsia="Times New Roman" w:hAnsi="Times New Roman" w:cs="Times New Roman"/>
          <w:iCs/>
          <w:kern w:val="0"/>
          <w14:ligatures w14:val="none"/>
        </w:rPr>
        <w:t xml:space="preserve"> izglītību</w:t>
      </w:r>
      <w:r w:rsidRPr="000F5A1B">
        <w:rPr>
          <w:rFonts w:ascii="Times New Roman" w:eastAsia="Times New Roman" w:hAnsi="Times New Roman" w:cs="Times New Roman"/>
          <w:iCs/>
          <w:kern w:val="0"/>
          <w14:ligatures w14:val="none"/>
        </w:rPr>
        <w:t xml:space="preserve"> apliecinoši dokumenti. Ja </w:t>
      </w:r>
      <w:r w:rsidR="00E40E07" w:rsidRPr="00E40E07">
        <w:rPr>
          <w:rFonts w:ascii="Times New Roman" w:eastAsia="Times New Roman" w:hAnsi="Times New Roman" w:cs="Times New Roman"/>
          <w:iCs/>
          <w:kern w:val="0"/>
          <w14:ligatures w14:val="none"/>
        </w:rPr>
        <w:t>pavārs</w:t>
      </w:r>
      <w:r w:rsidRPr="000F5A1B">
        <w:rPr>
          <w:rFonts w:ascii="Times New Roman" w:eastAsia="Times New Roman" w:hAnsi="Times New Roman" w:cs="Times New Roman"/>
          <w:iCs/>
          <w:kern w:val="0"/>
          <w14:ligatures w14:val="none"/>
        </w:rPr>
        <w:t xml:space="preserve"> izglītību un profesionālo kvalifikāciju ieguvis ārvalstī, tad konkrētas ziņas par izglītību (valsts, izglītības iestāde, izglītības līmenis, specialitāte) jānorāda pie informācijas par speciālista izglītību.</w:t>
      </w:r>
    </w:p>
    <w:p w14:paraId="51E7AB87" w14:textId="77777777" w:rsidR="00D34907" w:rsidRPr="00F80B23" w:rsidRDefault="00D34907" w:rsidP="00D34907">
      <w:pPr>
        <w:spacing w:after="0" w:line="240" w:lineRule="auto"/>
        <w:jc w:val="both"/>
        <w:rPr>
          <w:rFonts w:ascii="Times New Roman" w:eastAsia="Arial" w:hAnsi="Times New Roman" w:cs="Times New Roman"/>
          <w:kern w:val="1"/>
          <w14:ligatures w14:val="none"/>
        </w:rPr>
      </w:pPr>
      <w:r w:rsidRPr="00F80B23">
        <w:rPr>
          <w:rFonts w:ascii="Times New Roman" w:eastAsia="Times New Roman" w:hAnsi="Times New Roman" w:cs="Times New Roman"/>
          <w:i/>
          <w:kern w:val="0"/>
          <w14:ligatures w14:val="none"/>
        </w:rPr>
        <w:t>*</w:t>
      </w:r>
      <w:r>
        <w:rPr>
          <w:rFonts w:ascii="Times New Roman" w:eastAsia="Times New Roman" w:hAnsi="Times New Roman" w:cs="Times New Roman"/>
          <w:iCs/>
          <w:kern w:val="0"/>
          <w14:ligatures w14:val="none"/>
        </w:rPr>
        <w:t>*</w:t>
      </w:r>
      <w:r w:rsidRPr="00F80B23">
        <w:rPr>
          <w:rFonts w:ascii="Times New Roman" w:eastAsia="Arial" w:hAnsi="Times New Roman" w:cs="Times New Roman"/>
          <w:i/>
          <w:kern w:val="0"/>
          <w14:ligatures w14:val="none"/>
        </w:rPr>
        <w:t xml:space="preserve"> </w:t>
      </w:r>
      <w:r>
        <w:rPr>
          <w:rFonts w:ascii="Times New Roman" w:eastAsia="Arial" w:hAnsi="Times New Roman" w:cs="Times New Roman"/>
          <w:kern w:val="1"/>
          <w14:ligatures w14:val="none"/>
        </w:rPr>
        <w:t>N</w:t>
      </w:r>
      <w:r w:rsidRPr="00F80B23">
        <w:rPr>
          <w:rFonts w:ascii="Times New Roman" w:eastAsia="Arial" w:hAnsi="Times New Roman" w:cs="Times New Roman"/>
          <w:kern w:val="1"/>
          <w14:ligatures w14:val="none"/>
        </w:rPr>
        <w:t xml:space="preserve">orāda piesaistītā speciālista līgumattiecību pamatu </w:t>
      </w:r>
      <w:r w:rsidRPr="00FE61CB">
        <w:rPr>
          <w:rFonts w:ascii="Times New Roman" w:eastAsia="Arial" w:hAnsi="Times New Roman" w:cs="Times New Roman"/>
          <w:bCs/>
          <w:kern w:val="1"/>
          <w14:ligatures w14:val="none"/>
        </w:rPr>
        <w:t>piedāvājuma iesniegšanas brīdī:</w:t>
      </w:r>
      <w:r w:rsidRPr="00F80B23">
        <w:rPr>
          <w:rFonts w:ascii="Times New Roman" w:eastAsia="Arial" w:hAnsi="Times New Roman" w:cs="Times New Roman"/>
          <w:kern w:val="1"/>
          <w14:ligatures w14:val="none"/>
        </w:rPr>
        <w:t xml:space="preserve"> </w:t>
      </w:r>
    </w:p>
    <w:p w14:paraId="3FAC3468" w14:textId="5E8AAC03" w:rsidR="00D34907" w:rsidRPr="00F80B23" w:rsidRDefault="00D34907" w:rsidP="00D34907">
      <w:pPr>
        <w:spacing w:after="0" w:line="240" w:lineRule="auto"/>
        <w:ind w:left="360" w:hanging="360"/>
        <w:jc w:val="both"/>
        <w:rPr>
          <w:rFonts w:ascii="Times New Roman" w:eastAsia="Arial" w:hAnsi="Times New Roman" w:cs="Times New Roman"/>
          <w:kern w:val="1"/>
          <w14:ligatures w14:val="none"/>
        </w:rPr>
      </w:pPr>
      <w:r w:rsidRPr="00F80B23">
        <w:rPr>
          <w:rFonts w:ascii="Times New Roman" w:eastAsia="Arial" w:hAnsi="Times New Roman" w:cs="Times New Roman"/>
          <w:kern w:val="1"/>
          <w14:ligatures w14:val="none"/>
        </w:rPr>
        <w:t>A - pretendenta (</w:t>
      </w:r>
      <w:r w:rsidR="00754C1C" w:rsidRPr="00F80B23">
        <w:rPr>
          <w:rFonts w:ascii="Times New Roman" w:eastAsia="Times New Roman" w:hAnsi="Times New Roman" w:cs="Times New Roman"/>
          <w:kern w:val="0"/>
          <w14:ligatures w14:val="none"/>
        </w:rPr>
        <w:t>speciālists ir darba tiesisk</w:t>
      </w:r>
      <w:r w:rsidR="00754C1C">
        <w:rPr>
          <w:rFonts w:ascii="Times New Roman" w:eastAsia="Times New Roman" w:hAnsi="Times New Roman" w:cs="Times New Roman"/>
          <w:kern w:val="0"/>
          <w14:ligatures w14:val="none"/>
        </w:rPr>
        <w:t>ajās</w:t>
      </w:r>
      <w:r w:rsidR="00754C1C" w:rsidRPr="00F80B23">
        <w:rPr>
          <w:rFonts w:ascii="Times New Roman" w:eastAsia="Times New Roman" w:hAnsi="Times New Roman" w:cs="Times New Roman"/>
          <w:kern w:val="0"/>
          <w14:ligatures w14:val="none"/>
        </w:rPr>
        <w:t xml:space="preserve"> attiecībās</w:t>
      </w:r>
      <w:r w:rsidR="00754C1C">
        <w:rPr>
          <w:rFonts w:ascii="Times New Roman" w:eastAsia="Times New Roman" w:hAnsi="Times New Roman" w:cs="Times New Roman"/>
          <w:kern w:val="0"/>
          <w14:ligatures w14:val="none"/>
        </w:rPr>
        <w:t xml:space="preserve"> </w:t>
      </w:r>
      <w:r w:rsidR="00754C1C" w:rsidRPr="00F80B23">
        <w:rPr>
          <w:rFonts w:ascii="Times New Roman" w:eastAsia="Times New Roman" w:hAnsi="Times New Roman" w:cs="Times New Roman"/>
          <w:kern w:val="0"/>
          <w14:ligatures w14:val="none"/>
        </w:rPr>
        <w:t>ar pretendent</w:t>
      </w:r>
      <w:r w:rsidR="00754C1C">
        <w:rPr>
          <w:rFonts w:ascii="Times New Roman" w:eastAsia="Times New Roman" w:hAnsi="Times New Roman" w:cs="Times New Roman"/>
          <w:kern w:val="0"/>
          <w14:ligatures w14:val="none"/>
        </w:rPr>
        <w:t>u</w:t>
      </w:r>
      <w:r w:rsidR="00754C1C" w:rsidRPr="00F80B23">
        <w:rPr>
          <w:rFonts w:ascii="Times New Roman" w:eastAsia="Times New Roman" w:hAnsi="Times New Roman" w:cs="Times New Roman"/>
          <w:kern w:val="0"/>
          <w14:ligatures w14:val="none"/>
        </w:rPr>
        <w:t>, personālsabiedrības biedr</w:t>
      </w:r>
      <w:r w:rsidR="00754C1C">
        <w:rPr>
          <w:rFonts w:ascii="Times New Roman" w:eastAsia="Times New Roman" w:hAnsi="Times New Roman" w:cs="Times New Roman"/>
          <w:kern w:val="0"/>
          <w14:ligatures w14:val="none"/>
        </w:rPr>
        <w:t xml:space="preserve">u vai </w:t>
      </w:r>
      <w:r w:rsidR="00754C1C" w:rsidRPr="00F80B23">
        <w:rPr>
          <w:rFonts w:ascii="Times New Roman" w:eastAsia="Times New Roman" w:hAnsi="Times New Roman" w:cs="Times New Roman"/>
          <w:kern w:val="0"/>
          <w14:ligatures w14:val="none"/>
        </w:rPr>
        <w:t>personu apvienības dalībniek</w:t>
      </w:r>
      <w:r w:rsidR="00754C1C">
        <w:rPr>
          <w:rFonts w:ascii="Times New Roman" w:eastAsia="Times New Roman" w:hAnsi="Times New Roman" w:cs="Times New Roman"/>
          <w:kern w:val="0"/>
          <w14:ligatures w14:val="none"/>
        </w:rPr>
        <w:t>u</w:t>
      </w:r>
      <w:r w:rsidRPr="00F80B23">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resurss</w:t>
      </w:r>
      <w:r w:rsidRPr="00F80B23">
        <w:rPr>
          <w:rFonts w:ascii="Times New Roman" w:eastAsia="Arial" w:hAnsi="Times New Roman" w:cs="Times New Roman"/>
          <w:kern w:val="1"/>
          <w14:ligatures w14:val="none"/>
        </w:rPr>
        <w:t>;</w:t>
      </w:r>
    </w:p>
    <w:p w14:paraId="4C6355DE" w14:textId="77777777" w:rsidR="00D34907" w:rsidRPr="00F80B23" w:rsidRDefault="00D34907" w:rsidP="00D34907">
      <w:pPr>
        <w:spacing w:after="0" w:line="240" w:lineRule="auto"/>
        <w:ind w:left="360" w:hanging="360"/>
        <w:jc w:val="both"/>
        <w:rPr>
          <w:rFonts w:ascii="Times New Roman" w:eastAsia="Arial" w:hAnsi="Times New Roman" w:cs="Times New Roman"/>
          <w:kern w:val="1"/>
          <w14:ligatures w14:val="none"/>
        </w:rPr>
      </w:pPr>
      <w:r w:rsidRPr="00F80B23">
        <w:rPr>
          <w:rFonts w:ascii="Times New Roman" w:eastAsia="Arial" w:hAnsi="Times New Roman" w:cs="Times New Roman"/>
          <w:kern w:val="1"/>
          <w14:ligatures w14:val="none"/>
        </w:rPr>
        <w:t>B - apakšuzņēmēja resurss;</w:t>
      </w:r>
    </w:p>
    <w:p w14:paraId="19E2088E" w14:textId="77777777" w:rsidR="00D34907" w:rsidRPr="00F80B23" w:rsidRDefault="00D34907" w:rsidP="00D34907">
      <w:pPr>
        <w:spacing w:after="0" w:line="240" w:lineRule="auto"/>
        <w:ind w:left="360" w:hanging="360"/>
        <w:jc w:val="both"/>
        <w:rPr>
          <w:rFonts w:ascii="Times New Roman" w:eastAsia="Arial" w:hAnsi="Times New Roman" w:cs="Times New Roman"/>
          <w:kern w:val="1"/>
          <w14:ligatures w14:val="none"/>
        </w:rPr>
      </w:pPr>
      <w:r w:rsidRPr="00F80B23">
        <w:rPr>
          <w:rFonts w:ascii="Times New Roman" w:eastAsia="Arial" w:hAnsi="Times New Roman" w:cs="Times New Roman"/>
          <w:kern w:val="1"/>
          <w14:ligatures w14:val="none"/>
        </w:rPr>
        <w:t>C - persona, kurai ir pastāvīgās prakses tiesības un kas tiks piesaistīta uz darba līguma pamata konkrētā līguma izpildē.</w:t>
      </w:r>
    </w:p>
    <w:p w14:paraId="0F6F0070" w14:textId="77777777" w:rsidR="00D34907" w:rsidRDefault="00D34907" w:rsidP="00D34907">
      <w:pPr>
        <w:spacing w:after="0" w:line="240" w:lineRule="auto"/>
        <w:jc w:val="both"/>
        <w:rPr>
          <w:rFonts w:ascii="Times New Roman" w:eastAsia="Calibri" w:hAnsi="Times New Roman" w:cs="Times New Roman"/>
          <w:b/>
          <w:bCs/>
          <w:iCs/>
          <w:kern w:val="0"/>
          <w:u w:color="000000"/>
          <w14:ligatures w14:val="none"/>
        </w:rPr>
      </w:pPr>
      <w:r w:rsidRPr="00F80B23">
        <w:rPr>
          <w:rFonts w:ascii="Times New Roman" w:eastAsia="Calibri" w:hAnsi="Times New Roman" w:cs="Times New Roman"/>
          <w:i/>
          <w:kern w:val="0"/>
          <w:u w:color="000000"/>
          <w14:ligatures w14:val="none"/>
        </w:rPr>
        <w:t xml:space="preserve">Ja speciālistam nav tiesisku attiecību ar pretendentu, personālsabiedrības biedru, personu apvienības dalībnieku vai apakšuzņēmēju (nav darbinieks vai darba ņēmējs), norādīt, kādā statusā speciālistu plānots piesaistīt </w:t>
      </w:r>
      <w:r>
        <w:rPr>
          <w:rFonts w:ascii="Times New Roman" w:eastAsia="Calibri" w:hAnsi="Times New Roman" w:cs="Times New Roman"/>
          <w:i/>
          <w:kern w:val="0"/>
          <w:u w:color="000000"/>
          <w14:ligatures w14:val="none"/>
        </w:rPr>
        <w:t>iepirkuma līguma</w:t>
      </w:r>
      <w:r w:rsidRPr="00F80B23">
        <w:rPr>
          <w:rFonts w:ascii="Times New Roman" w:eastAsia="Calibri" w:hAnsi="Times New Roman" w:cs="Times New Roman"/>
          <w:i/>
          <w:kern w:val="0"/>
          <w:u w:color="000000"/>
          <w14:ligatures w14:val="none"/>
        </w:rPr>
        <w:t xml:space="preserve"> izpildē.</w:t>
      </w:r>
    </w:p>
    <w:p w14:paraId="30707BCA" w14:textId="77777777" w:rsidR="00D34907" w:rsidRPr="00CD37FC" w:rsidRDefault="00D34907" w:rsidP="00D34907">
      <w:pPr>
        <w:spacing w:after="0" w:line="240" w:lineRule="auto"/>
        <w:jc w:val="both"/>
        <w:rPr>
          <w:rFonts w:ascii="Times New Roman" w:eastAsia="Times New Roman" w:hAnsi="Times New Roman" w:cs="Times New Roman"/>
          <w:bCs/>
          <w:kern w:val="0"/>
          <w14:ligatures w14:val="none"/>
        </w:rPr>
      </w:pPr>
      <w:r>
        <w:rPr>
          <w:rFonts w:ascii="Times New Roman" w:eastAsia="Times New Roman" w:hAnsi="Times New Roman" w:cs="Times New Roman"/>
          <w:kern w:val="0"/>
          <w:u w:val="single"/>
          <w14:ligatures w14:val="none"/>
        </w:rPr>
        <w:t>J</w:t>
      </w:r>
      <w:r w:rsidRPr="00CD37FC">
        <w:rPr>
          <w:rFonts w:ascii="Times New Roman" w:eastAsia="Times New Roman" w:hAnsi="Times New Roman" w:cs="Times New Roman"/>
          <w:kern w:val="0"/>
          <w:u w:val="single"/>
          <w14:ligatures w14:val="none"/>
        </w:rPr>
        <w:t>a piedāvātais speciālists nav pretendenta darbinieks</w:t>
      </w:r>
      <w:r w:rsidRPr="00CD37FC">
        <w:rPr>
          <w:rFonts w:ascii="Times New Roman" w:eastAsia="Times New Roman" w:hAnsi="Times New Roman" w:cs="Times New Roman"/>
          <w:kern w:val="0"/>
          <w14:ligatures w14:val="none"/>
        </w:rPr>
        <w:t>,</w:t>
      </w:r>
      <w:r w:rsidRPr="00CD37FC">
        <w:rPr>
          <w:rFonts w:ascii="Times New Roman" w:eastAsia="Times New Roman" w:hAnsi="Times New Roman" w:cs="Times New Roman"/>
          <w:b/>
          <w:kern w:val="0"/>
          <w14:ligatures w14:val="none"/>
        </w:rPr>
        <w:t xml:space="preserve"> </w:t>
      </w:r>
      <w:r w:rsidRPr="00CD37FC">
        <w:rPr>
          <w:rFonts w:ascii="Times New Roman" w:eastAsia="Times New Roman" w:hAnsi="Times New Roman" w:cs="Times New Roman"/>
          <w:kern w:val="0"/>
          <w14:ligatures w14:val="none"/>
        </w:rPr>
        <w:t xml:space="preserve">jāpievieno attiecīgās personas parakstīts apliecinājums (saskaņā ar piedāvāto </w:t>
      </w:r>
      <w:r w:rsidRPr="00CD37FC">
        <w:rPr>
          <w:rFonts w:ascii="Times New Roman" w:eastAsia="Times New Roman" w:hAnsi="Times New Roman" w:cs="Times New Roman"/>
          <w:i/>
          <w:kern w:val="0"/>
          <w14:ligatures w14:val="none"/>
        </w:rPr>
        <w:t>Speciālista apliecinājuma formu</w:t>
      </w:r>
      <w:r w:rsidRPr="00CD37FC">
        <w:rPr>
          <w:rFonts w:ascii="Times New Roman" w:eastAsia="Times New Roman" w:hAnsi="Times New Roman" w:cs="Times New Roman"/>
          <w:kern w:val="0"/>
          <w14:ligatures w14:val="none"/>
        </w:rPr>
        <w:t>) par gatavību piedalīties iepirkuma līguma izpildē.</w:t>
      </w:r>
    </w:p>
    <w:p w14:paraId="6649C993" w14:textId="77777777" w:rsidR="00D34907" w:rsidRPr="00FE61CB" w:rsidRDefault="00D34907" w:rsidP="00D34907">
      <w:pPr>
        <w:spacing w:after="0" w:line="240" w:lineRule="auto"/>
        <w:jc w:val="center"/>
        <w:rPr>
          <w:rFonts w:ascii="Times New Roman" w:eastAsia="Times New Roman" w:hAnsi="Times New Roman" w:cs="Times New Roman"/>
          <w:iCs/>
          <w:kern w:val="0"/>
          <w14:ligatures w14:val="none"/>
        </w:rPr>
      </w:pPr>
      <w:r w:rsidRPr="00FE61CB">
        <w:rPr>
          <w:rFonts w:ascii="Times New Roman" w:eastAsia="Times New Roman" w:hAnsi="Times New Roman" w:cs="Times New Roman"/>
          <w:iCs/>
          <w:kern w:val="0"/>
          <w14:ligatures w14:val="none"/>
        </w:rPr>
        <w:t xml:space="preserve">Speciālista apliecinājuma </w:t>
      </w:r>
      <w:r>
        <w:rPr>
          <w:rFonts w:ascii="Times New Roman" w:eastAsia="Times New Roman" w:hAnsi="Times New Roman" w:cs="Times New Roman"/>
          <w:iCs/>
          <w:kern w:val="0"/>
          <w14:ligatures w14:val="none"/>
        </w:rPr>
        <w:t>veidlapa</w:t>
      </w: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2"/>
      </w:tblGrid>
      <w:tr w:rsidR="00D34907" w:rsidRPr="00CD37FC" w14:paraId="2F8B72F8" w14:textId="77777777" w:rsidTr="00C27366">
        <w:trPr>
          <w:trHeight w:val="698"/>
        </w:trPr>
        <w:tc>
          <w:tcPr>
            <w:tcW w:w="8926" w:type="dxa"/>
            <w:tcBorders>
              <w:top w:val="single" w:sz="4" w:space="0" w:color="000000"/>
              <w:left w:val="single" w:sz="4" w:space="0" w:color="000000"/>
              <w:bottom w:val="single" w:sz="4" w:space="0" w:color="000000"/>
              <w:right w:val="single" w:sz="4" w:space="0" w:color="000000"/>
            </w:tcBorders>
            <w:hideMark/>
          </w:tcPr>
          <w:p w14:paraId="37C6FA66" w14:textId="77777777" w:rsidR="00D34907" w:rsidRPr="00CD37FC" w:rsidRDefault="00D34907" w:rsidP="00C27366">
            <w:pPr>
              <w:widowControl w:val="0"/>
              <w:spacing w:after="0" w:line="240" w:lineRule="auto"/>
              <w:jc w:val="center"/>
              <w:rPr>
                <w:rFonts w:ascii="Times New Roman" w:eastAsia="Times New Roman" w:hAnsi="Times New Roman" w:cs="Times New Roman"/>
                <w:b/>
                <w:bCs/>
                <w:kern w:val="0"/>
                <w14:ligatures w14:val="none"/>
              </w:rPr>
            </w:pPr>
            <w:r w:rsidRPr="00CD37FC">
              <w:rPr>
                <w:rFonts w:ascii="Times New Roman" w:eastAsia="Times New Roman" w:hAnsi="Times New Roman" w:cs="Times New Roman"/>
                <w:b/>
                <w:bCs/>
                <w:kern w:val="0"/>
                <w14:ligatures w14:val="none"/>
              </w:rPr>
              <w:t xml:space="preserve">Līguma izpildē iesaistītā </w:t>
            </w:r>
            <w:r w:rsidRPr="00CD37FC">
              <w:rPr>
                <w:rFonts w:ascii="Times New Roman" w:eastAsia="Times New Roman" w:hAnsi="Times New Roman" w:cs="Times New Roman"/>
                <w:bCs/>
                <w:kern w:val="0"/>
                <w14:ligatures w14:val="none"/>
              </w:rPr>
              <w:t>&lt;</w:t>
            </w:r>
            <w:r w:rsidRPr="00CD37FC">
              <w:rPr>
                <w:rFonts w:ascii="Times New Roman" w:eastAsia="Times New Roman" w:hAnsi="Times New Roman" w:cs="Times New Roman"/>
                <w:bCs/>
                <w:i/>
                <w:iCs/>
                <w:kern w:val="0"/>
                <w14:ligatures w14:val="none"/>
              </w:rPr>
              <w:t>iepirkuma līgumā paredzētais amats</w:t>
            </w:r>
            <w:r w:rsidRPr="00CD37FC">
              <w:rPr>
                <w:rFonts w:ascii="Times New Roman" w:eastAsia="Times New Roman" w:hAnsi="Times New Roman" w:cs="Times New Roman"/>
                <w:bCs/>
                <w:i/>
                <w:kern w:val="0"/>
                <w14:ligatures w14:val="none"/>
              </w:rPr>
              <w:t>&gt;</w:t>
            </w:r>
            <w:r w:rsidRPr="00CD37FC">
              <w:rPr>
                <w:rFonts w:ascii="Times New Roman" w:eastAsia="Times New Roman" w:hAnsi="Times New Roman" w:cs="Times New Roman"/>
                <w:b/>
                <w:bCs/>
                <w:kern w:val="0"/>
                <w14:ligatures w14:val="none"/>
              </w:rPr>
              <w:t xml:space="preserve"> apliecinājums </w:t>
            </w:r>
          </w:p>
          <w:p w14:paraId="6780E768" w14:textId="77777777" w:rsidR="00D34907" w:rsidRPr="00CD37FC" w:rsidRDefault="00D34907" w:rsidP="00C27366">
            <w:pPr>
              <w:widowControl w:val="0"/>
              <w:spacing w:after="0" w:line="240" w:lineRule="auto"/>
              <w:jc w:val="center"/>
              <w:rPr>
                <w:rFonts w:ascii="Times New Roman" w:eastAsia="Times New Roman" w:hAnsi="Times New Roman" w:cs="Times New Roman"/>
                <w:b/>
                <w:bCs/>
                <w:kern w:val="0"/>
                <w14:ligatures w14:val="none"/>
              </w:rPr>
            </w:pPr>
            <w:r w:rsidRPr="00CD37FC">
              <w:rPr>
                <w:rFonts w:ascii="Times New Roman" w:eastAsia="Times New Roman" w:hAnsi="Times New Roman" w:cs="Times New Roman"/>
                <w:b/>
                <w:bCs/>
                <w:kern w:val="0"/>
                <w14:ligatures w14:val="none"/>
              </w:rPr>
              <w:t xml:space="preserve">par gatavību piedalīties </w:t>
            </w:r>
            <w:r>
              <w:rPr>
                <w:rFonts w:ascii="Times New Roman" w:eastAsia="Times New Roman" w:hAnsi="Times New Roman" w:cs="Times New Roman"/>
                <w:b/>
                <w:bCs/>
                <w:kern w:val="0"/>
                <w14:ligatures w14:val="none"/>
              </w:rPr>
              <w:t>iepirkuma līguma</w:t>
            </w:r>
            <w:r w:rsidRPr="00CD37FC">
              <w:rPr>
                <w:rFonts w:ascii="Times New Roman" w:eastAsia="Times New Roman" w:hAnsi="Times New Roman" w:cs="Times New Roman"/>
                <w:b/>
                <w:bCs/>
                <w:kern w:val="0"/>
                <w14:ligatures w14:val="none"/>
              </w:rPr>
              <w:t xml:space="preserve"> izpildē</w:t>
            </w:r>
          </w:p>
          <w:p w14:paraId="753A715A" w14:textId="23ED1B3A" w:rsidR="00D34907" w:rsidRPr="00CD37FC" w:rsidRDefault="00D34907" w:rsidP="00C27366">
            <w:pPr>
              <w:widowControl w:val="0"/>
              <w:spacing w:after="0" w:line="240" w:lineRule="auto"/>
              <w:jc w:val="both"/>
              <w:rPr>
                <w:rFonts w:ascii="Times New Roman" w:eastAsia="Times New Roman" w:hAnsi="Times New Roman" w:cs="Times New Roman"/>
                <w:bCs/>
                <w:kern w:val="0"/>
                <w14:ligatures w14:val="none"/>
              </w:rPr>
            </w:pPr>
            <w:r w:rsidRPr="00CD37FC">
              <w:rPr>
                <w:rFonts w:ascii="Times New Roman" w:eastAsia="Times New Roman" w:hAnsi="Times New Roman" w:cs="Times New Roman"/>
                <w:bCs/>
                <w:kern w:val="0"/>
                <w14:ligatures w14:val="none"/>
              </w:rPr>
              <w:t xml:space="preserve">Ar šo es apņemos </w:t>
            </w:r>
            <w:r w:rsidR="00E40E07" w:rsidRPr="00CD37FC">
              <w:rPr>
                <w:rFonts w:ascii="Times New Roman" w:eastAsia="Times New Roman" w:hAnsi="Times New Roman" w:cs="Times New Roman"/>
                <w:noProof/>
                <w:kern w:val="0"/>
                <w:sz w:val="22"/>
                <w:szCs w:val="22"/>
                <w14:ligatures w14:val="none"/>
              </w:rPr>
              <mc:AlternateContent>
                <mc:Choice Requires="wps">
                  <w:drawing>
                    <wp:anchor distT="0" distB="0" distL="114300" distR="114300" simplePos="0" relativeHeight="251659264" behindDoc="0" locked="0" layoutInCell="1" allowOverlap="1" wp14:anchorId="78F8062C" wp14:editId="2A8DA4AF">
                      <wp:simplePos x="0" y="0"/>
                      <wp:positionH relativeFrom="column">
                        <wp:posOffset>24130</wp:posOffset>
                      </wp:positionH>
                      <wp:positionV relativeFrom="paragraph">
                        <wp:posOffset>674059</wp:posOffset>
                      </wp:positionV>
                      <wp:extent cx="156845" cy="142875"/>
                      <wp:effectExtent l="0" t="0" r="14605" b="28575"/>
                      <wp:wrapNone/>
                      <wp:docPr id="3" name="Taisnstūri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95DAF8" id="Taisnstūris 3" o:spid="_x0000_s1026" style="position:absolute;margin-left:1.9pt;margin-top:53.1pt;width:12.3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" fillcolor="window" strokecolor="windowText" strokeweight=".5pt">
                      <v:path arrowok="t"/>
                    </v:rect>
                  </w:pict>
                </mc:Fallback>
              </mc:AlternateContent>
            </w:r>
            <w:r w:rsidRPr="00CD37FC">
              <w:rPr>
                <w:rFonts w:ascii="Times New Roman" w:eastAsia="Times New Roman" w:hAnsi="Times New Roman" w:cs="Times New Roman"/>
                <w:bCs/>
                <w:kern w:val="0"/>
                <w14:ligatures w14:val="none"/>
              </w:rPr>
              <w:t>strādāt pie iepirkuma līgumu izpildes &lt;</w:t>
            </w:r>
            <w:r w:rsidRPr="00CD37FC">
              <w:rPr>
                <w:rFonts w:ascii="Times New Roman" w:eastAsia="Times New Roman" w:hAnsi="Times New Roman" w:cs="Times New Roman"/>
                <w:bCs/>
                <w:i/>
                <w:kern w:val="0"/>
                <w14:ligatures w14:val="none"/>
              </w:rPr>
              <w:t>Iepirkuma nosaukums, ID numurs</w:t>
            </w:r>
            <w:r w:rsidRPr="00CD37FC">
              <w:rPr>
                <w:rFonts w:ascii="Times New Roman" w:eastAsia="Times New Roman" w:hAnsi="Times New Roman" w:cs="Times New Roman"/>
                <w:bCs/>
                <w:kern w:val="0"/>
                <w14:ligatures w14:val="none"/>
              </w:rPr>
              <w:t>&gt; kā</w:t>
            </w:r>
            <w:r w:rsidRPr="00CD37FC">
              <w:rPr>
                <w:rFonts w:ascii="Times New Roman" w:eastAsia="Times New Roman" w:hAnsi="Times New Roman" w:cs="Times New Roman"/>
                <w:b/>
                <w:bCs/>
                <w:kern w:val="0"/>
                <w14:ligatures w14:val="none"/>
              </w:rPr>
              <w:t xml:space="preserve"> </w:t>
            </w:r>
            <w:r w:rsidRPr="00CD37FC">
              <w:rPr>
                <w:rFonts w:ascii="Times New Roman" w:eastAsia="Times New Roman" w:hAnsi="Times New Roman" w:cs="Times New Roman"/>
                <w:bCs/>
                <w:kern w:val="0"/>
                <w14:ligatures w14:val="none"/>
              </w:rPr>
              <w:t>&lt;</w:t>
            </w:r>
            <w:r w:rsidRPr="00E40E07">
              <w:rPr>
                <w:rFonts w:ascii="Times New Roman" w:eastAsia="Times New Roman" w:hAnsi="Times New Roman" w:cs="Times New Roman"/>
                <w:i/>
                <w:iCs/>
                <w:kern w:val="0"/>
                <w14:ligatures w14:val="none"/>
              </w:rPr>
              <w:t>iepirkuma līgumā paredzētais amats</w:t>
            </w:r>
            <w:r w:rsidRPr="00CD37FC">
              <w:rPr>
                <w:rFonts w:ascii="Times New Roman" w:eastAsia="Times New Roman" w:hAnsi="Times New Roman" w:cs="Times New Roman"/>
                <w:bCs/>
                <w:i/>
                <w:kern w:val="0"/>
                <w14:ligatures w14:val="none"/>
              </w:rPr>
              <w:t>&gt;</w:t>
            </w:r>
            <w:r w:rsidRPr="00CD37FC">
              <w:rPr>
                <w:rFonts w:ascii="Times New Roman" w:eastAsia="Times New Roman" w:hAnsi="Times New Roman" w:cs="Times New Roman"/>
                <w:bCs/>
                <w:kern w:val="0"/>
                <w14:ligatures w14:val="none"/>
              </w:rPr>
              <w:t xml:space="preserve"> gadījumā, ja ar šo </w:t>
            </w:r>
            <w:r w:rsidRPr="00CD37FC">
              <w:rPr>
                <w:rFonts w:ascii="Times New Roman" w:eastAsia="Times New Roman" w:hAnsi="Times New Roman" w:cs="Times New Roman"/>
                <w:kern w:val="0"/>
                <w14:ligatures w14:val="none"/>
              </w:rPr>
              <w:t xml:space="preserve">pretendentu </w:t>
            </w:r>
            <w:r w:rsidRPr="00CD37FC">
              <w:rPr>
                <w:rFonts w:ascii="Times New Roman" w:eastAsia="Times New Roman" w:hAnsi="Times New Roman" w:cs="Times New Roman"/>
                <w:bCs/>
                <w:kern w:val="0"/>
                <w14:ligatures w14:val="none"/>
              </w:rPr>
              <w:t>tiks noslēgts iepirkuma līgums. Iepirkuma līguma izpildē strādāšu &lt;</w:t>
            </w:r>
            <w:r w:rsidRPr="00CD37FC">
              <w:rPr>
                <w:rFonts w:ascii="Times New Roman" w:eastAsia="Times New Roman" w:hAnsi="Times New Roman" w:cs="Times New Roman"/>
                <w:i/>
                <w:kern w:val="0"/>
                <w14:ligatures w14:val="none"/>
              </w:rPr>
              <w:t>pretendenta</w:t>
            </w:r>
            <w:r w:rsidRPr="00CD37FC">
              <w:rPr>
                <w:rFonts w:ascii="Times New Roman" w:eastAsia="Times New Roman" w:hAnsi="Times New Roman" w:cs="Times New Roman"/>
                <w:kern w:val="0"/>
                <w14:ligatures w14:val="none"/>
              </w:rPr>
              <w:t xml:space="preserve"> </w:t>
            </w:r>
            <w:r w:rsidRPr="00CD37FC">
              <w:rPr>
                <w:rFonts w:ascii="Times New Roman" w:eastAsia="Times New Roman" w:hAnsi="Times New Roman" w:cs="Times New Roman"/>
                <w:bCs/>
                <w:i/>
                <w:kern w:val="0"/>
                <w14:ligatures w14:val="none"/>
              </w:rPr>
              <w:t xml:space="preserve">nosaukums&gt; </w:t>
            </w:r>
            <w:r w:rsidRPr="00CD37FC">
              <w:rPr>
                <w:rFonts w:ascii="Times New Roman" w:eastAsia="Times New Roman" w:hAnsi="Times New Roman" w:cs="Times New Roman"/>
                <w:bCs/>
                <w:kern w:val="0"/>
                <w14:ligatures w14:val="none"/>
              </w:rPr>
              <w:t xml:space="preserve">piedāvājumā norādītajā pārstāvības statusā </w:t>
            </w:r>
            <w:r w:rsidRPr="00CD37FC">
              <w:rPr>
                <w:rFonts w:ascii="Times New Roman" w:eastAsia="Times New Roman" w:hAnsi="Times New Roman" w:cs="Times New Roman"/>
                <w:bCs/>
                <w:i/>
                <w:kern w:val="0"/>
                <w14:ligatures w14:val="none"/>
              </w:rPr>
              <w:t>(vajadzīgo atzīmēt (X) un aizpildīt)</w:t>
            </w:r>
            <w:r w:rsidRPr="00CD37FC">
              <w:rPr>
                <w:rFonts w:ascii="Times New Roman" w:eastAsia="Times New Roman" w:hAnsi="Times New Roman" w:cs="Times New Roman"/>
                <w:bCs/>
                <w:kern w:val="0"/>
                <w14:ligatures w14:val="none"/>
              </w:rPr>
              <w:t>:</w:t>
            </w:r>
          </w:p>
          <w:p w14:paraId="5E1B8793" w14:textId="036F2D57" w:rsidR="00D34907" w:rsidRPr="00CD37FC" w:rsidRDefault="00D34907" w:rsidP="00C27366">
            <w:pPr>
              <w:widowControl w:val="0"/>
              <w:spacing w:after="0" w:line="240" w:lineRule="auto"/>
              <w:jc w:val="both"/>
              <w:rPr>
                <w:rFonts w:ascii="Times New Roman" w:eastAsia="Times New Roman" w:hAnsi="Times New Roman" w:cs="Times New Roman"/>
                <w:bCs/>
                <w:kern w:val="0"/>
                <w14:ligatures w14:val="none"/>
              </w:rPr>
            </w:pPr>
            <w:r w:rsidRPr="00CD37FC">
              <w:rPr>
                <w:rFonts w:ascii="Times New Roman" w:eastAsia="Times New Roman" w:hAnsi="Times New Roman" w:cs="Times New Roman"/>
                <w:noProof/>
                <w:kern w:val="0"/>
                <w:sz w:val="22"/>
                <w:szCs w:val="22"/>
                <w14:ligatures w14:val="none"/>
              </w:rPr>
              <mc:AlternateContent>
                <mc:Choice Requires="wps">
                  <w:drawing>
                    <wp:anchor distT="0" distB="0" distL="114300" distR="114300" simplePos="0" relativeHeight="251660288" behindDoc="0" locked="0" layoutInCell="1" allowOverlap="1" wp14:anchorId="111317F5" wp14:editId="206D543A">
                      <wp:simplePos x="0" y="0"/>
                      <wp:positionH relativeFrom="column">
                        <wp:posOffset>19050</wp:posOffset>
                      </wp:positionH>
                      <wp:positionV relativeFrom="paragraph">
                        <wp:posOffset>339234</wp:posOffset>
                      </wp:positionV>
                      <wp:extent cx="156845" cy="142875"/>
                      <wp:effectExtent l="0" t="0" r="14605" b="28575"/>
                      <wp:wrapNone/>
                      <wp:docPr id="2" name="Taisnstūri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CAE482" id="Taisnstūris 2" o:spid="_x0000_s1026" style="position:absolute;margin-left:1.5pt;margin-top:26.7pt;width:12.3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" fillcolor="window" strokecolor="windowText" strokeweight=".5pt">
                      <v:path arrowok="t"/>
                    </v:rect>
                  </w:pict>
                </mc:Fallback>
              </mc:AlternateContent>
            </w:r>
            <w:r w:rsidRPr="00CD37FC">
              <w:rPr>
                <w:rFonts w:ascii="Times New Roman" w:eastAsia="Times New Roman" w:hAnsi="Times New Roman" w:cs="Times New Roman"/>
                <w:bCs/>
                <w:kern w:val="0"/>
                <w14:ligatures w14:val="none"/>
              </w:rPr>
              <w:t xml:space="preserve">  </w:t>
            </w:r>
            <w:r w:rsidRPr="00CD37FC">
              <w:rPr>
                <w:rFonts w:ascii="Times New Roman" w:eastAsia="Times New Roman" w:hAnsi="Times New Roman" w:cs="Times New Roman"/>
                <w:noProof/>
                <w:kern w:val="0"/>
                <w14:ligatures w14:val="none"/>
              </w:rPr>
              <w:t xml:space="preserve"> </w:t>
            </w:r>
            <w:r w:rsidRPr="00CD37FC">
              <w:rPr>
                <w:rFonts w:ascii="Times New Roman" w:eastAsia="Times New Roman" w:hAnsi="Times New Roman" w:cs="Times New Roman"/>
                <w:bCs/>
                <w:kern w:val="0"/>
                <w14:ligatures w14:val="none"/>
              </w:rPr>
              <w:t xml:space="preserve">   kā apakšuzņēmēja &lt;</w:t>
            </w:r>
            <w:r w:rsidRPr="00CD37FC">
              <w:rPr>
                <w:rFonts w:ascii="Times New Roman" w:eastAsia="Times New Roman" w:hAnsi="Times New Roman" w:cs="Times New Roman"/>
                <w:bCs/>
                <w:i/>
                <w:kern w:val="0"/>
                <w14:ligatures w14:val="none"/>
              </w:rPr>
              <w:t xml:space="preserve">Persona, uz kuras spējām </w:t>
            </w:r>
            <w:r w:rsidRPr="00CD37FC">
              <w:rPr>
                <w:rFonts w:ascii="Times New Roman" w:eastAsia="Times New Roman" w:hAnsi="Times New Roman" w:cs="Times New Roman"/>
                <w:i/>
                <w:kern w:val="0"/>
                <w14:ligatures w14:val="none"/>
              </w:rPr>
              <w:t>pretendents</w:t>
            </w:r>
            <w:r w:rsidRPr="00CD37FC">
              <w:rPr>
                <w:rFonts w:ascii="Times New Roman" w:eastAsia="Times New Roman" w:hAnsi="Times New Roman" w:cs="Times New Roman"/>
                <w:kern w:val="0"/>
                <w14:ligatures w14:val="none"/>
              </w:rPr>
              <w:t xml:space="preserve"> </w:t>
            </w:r>
            <w:r w:rsidRPr="00CD37FC">
              <w:rPr>
                <w:rFonts w:ascii="Times New Roman" w:eastAsia="Times New Roman" w:hAnsi="Times New Roman" w:cs="Times New Roman"/>
                <w:bCs/>
                <w:i/>
                <w:kern w:val="0"/>
                <w14:ligatures w14:val="none"/>
              </w:rPr>
              <w:t>balstās,</w:t>
            </w:r>
            <w:r w:rsidRPr="00CD37FC">
              <w:rPr>
                <w:rFonts w:ascii="Times New Roman" w:eastAsia="Times New Roman" w:hAnsi="Times New Roman" w:cs="Times New Roman"/>
                <w:bCs/>
                <w:kern w:val="0"/>
                <w14:ligatures w14:val="none"/>
              </w:rPr>
              <w:t xml:space="preserve"> </w:t>
            </w:r>
            <w:r w:rsidRPr="00CD37FC">
              <w:rPr>
                <w:rFonts w:ascii="Times New Roman" w:eastAsia="Times New Roman" w:hAnsi="Times New Roman" w:cs="Times New Roman"/>
                <w:bCs/>
                <w:i/>
                <w:kern w:val="0"/>
                <w14:ligatures w14:val="none"/>
              </w:rPr>
              <w:t xml:space="preserve">nosaukums&gt; </w:t>
            </w:r>
            <w:r w:rsidRPr="00CD37FC">
              <w:rPr>
                <w:rFonts w:ascii="Times New Roman" w:eastAsia="Times New Roman" w:hAnsi="Times New Roman" w:cs="Times New Roman"/>
                <w:bCs/>
                <w:kern w:val="0"/>
                <w14:ligatures w14:val="none"/>
              </w:rPr>
              <w:t xml:space="preserve">darbinieks, </w:t>
            </w:r>
          </w:p>
          <w:p w14:paraId="612CF23C" w14:textId="05780F86" w:rsidR="00D34907" w:rsidRPr="00CD37FC" w:rsidRDefault="00D34907" w:rsidP="00C27366">
            <w:pPr>
              <w:widowControl w:val="0"/>
              <w:spacing w:after="0" w:line="240" w:lineRule="auto"/>
              <w:jc w:val="both"/>
              <w:rPr>
                <w:rFonts w:ascii="Times New Roman" w:eastAsia="Times New Roman" w:hAnsi="Times New Roman" w:cs="Times New Roman"/>
                <w:bCs/>
                <w:kern w:val="0"/>
                <w14:ligatures w14:val="none"/>
              </w:rPr>
            </w:pPr>
            <w:r w:rsidRPr="00CD37FC">
              <w:rPr>
                <w:rFonts w:ascii="Times New Roman" w:eastAsia="Times New Roman" w:hAnsi="Times New Roman" w:cs="Times New Roman"/>
                <w:kern w:val="0"/>
                <w14:ligatures w14:val="none"/>
              </w:rPr>
              <w:t xml:space="preserve">     </w:t>
            </w:r>
            <w:r w:rsidR="00D63F0E">
              <w:rPr>
                <w:rFonts w:ascii="Times New Roman" w:eastAsia="Times New Roman" w:hAnsi="Times New Roman" w:cs="Times New Roman"/>
                <w:kern w:val="0"/>
                <w14:ligatures w14:val="none"/>
              </w:rPr>
              <w:t xml:space="preserve"> </w:t>
            </w:r>
            <w:r w:rsidRPr="00CD37FC">
              <w:rPr>
                <w:rFonts w:ascii="Times New Roman" w:eastAsia="Times New Roman" w:hAnsi="Times New Roman" w:cs="Times New Roman"/>
                <w:kern w:val="0"/>
                <w14:ligatures w14:val="none"/>
              </w:rPr>
              <w:t xml:space="preserve">kā fiziska persona, ar kuru iepirkuma līguma izpildei pretendents </w:t>
            </w:r>
            <w:r w:rsidRPr="00CD37FC">
              <w:rPr>
                <w:rFonts w:ascii="Times New Roman" w:eastAsia="Times New Roman" w:hAnsi="Times New Roman" w:cs="Times New Roman"/>
                <w:bCs/>
                <w:kern w:val="0"/>
                <w14:ligatures w14:val="none"/>
              </w:rPr>
              <w:t>&lt;</w:t>
            </w:r>
            <w:r w:rsidRPr="00CD37FC">
              <w:rPr>
                <w:rFonts w:ascii="Times New Roman" w:eastAsia="Times New Roman" w:hAnsi="Times New Roman" w:cs="Times New Roman"/>
                <w:i/>
                <w:kern w:val="0"/>
                <w14:ligatures w14:val="none"/>
              </w:rPr>
              <w:t>pretendenta</w:t>
            </w:r>
            <w:r w:rsidRPr="00CD37FC">
              <w:rPr>
                <w:rFonts w:ascii="Times New Roman" w:eastAsia="Times New Roman" w:hAnsi="Times New Roman" w:cs="Times New Roman"/>
                <w:kern w:val="0"/>
                <w14:ligatures w14:val="none"/>
              </w:rPr>
              <w:t xml:space="preserve"> </w:t>
            </w:r>
            <w:r w:rsidRPr="00CD37FC">
              <w:rPr>
                <w:rFonts w:ascii="Times New Roman" w:eastAsia="Times New Roman" w:hAnsi="Times New Roman" w:cs="Times New Roman"/>
                <w:bCs/>
                <w:i/>
                <w:kern w:val="0"/>
                <w14:ligatures w14:val="none"/>
              </w:rPr>
              <w:t xml:space="preserve">nosaukums&gt; </w:t>
            </w:r>
            <w:r w:rsidRPr="00CD37FC">
              <w:rPr>
                <w:rFonts w:ascii="Times New Roman" w:eastAsia="Times New Roman" w:hAnsi="Times New Roman" w:cs="Times New Roman"/>
                <w:kern w:val="0"/>
                <w14:ligatures w14:val="none"/>
              </w:rPr>
              <w:t>nodibinās darba tiesiskās attiecības</w:t>
            </w:r>
            <w:r w:rsidRPr="00CD37FC">
              <w:rPr>
                <w:rFonts w:ascii="Times New Roman" w:eastAsia="Times New Roman" w:hAnsi="Times New Roman" w:cs="Times New Roman"/>
                <w:bCs/>
                <w:kern w:val="0"/>
                <w14:ligatures w14:val="none"/>
              </w:rPr>
              <w:t>.</w:t>
            </w:r>
          </w:p>
          <w:p w14:paraId="1455CDDA" w14:textId="68D6035B" w:rsidR="00D34907" w:rsidRPr="00CD37FC" w:rsidRDefault="00D34907" w:rsidP="00C27366">
            <w:pPr>
              <w:widowControl w:val="0"/>
              <w:spacing w:after="0" w:line="240" w:lineRule="auto"/>
              <w:jc w:val="both"/>
              <w:rPr>
                <w:rFonts w:ascii="Times New Roman" w:eastAsia="Times New Roman" w:hAnsi="Times New Roman" w:cs="Times New Roman"/>
                <w:bCs/>
                <w:kern w:val="0"/>
                <w14:ligatures w14:val="none"/>
              </w:rPr>
            </w:pPr>
            <w:r w:rsidRPr="00CD37FC">
              <w:rPr>
                <w:rFonts w:ascii="Times New Roman" w:eastAsia="Times New Roman" w:hAnsi="Times New Roman" w:cs="Times New Roman"/>
                <w:bCs/>
                <w:kern w:val="0"/>
                <w14:ligatures w14:val="none"/>
              </w:rPr>
              <w:t xml:space="preserve">Šī apņemšanās nav atsaucama, izņemot, ja iestājas ārkārtas apstākļi, kurus nav iespējams paredzēt konkursa laikā, par kuriem apņemos nekavējoties informēt savu darba devēju un </w:t>
            </w:r>
            <w:r w:rsidR="00CB7353">
              <w:rPr>
                <w:rFonts w:ascii="Times New Roman" w:eastAsia="Times New Roman" w:hAnsi="Times New Roman" w:cs="Times New Roman"/>
                <w:bCs/>
                <w:kern w:val="0"/>
                <w14:ligatures w14:val="none"/>
              </w:rPr>
              <w:t>p</w:t>
            </w:r>
            <w:r w:rsidRPr="00CD37FC">
              <w:rPr>
                <w:rFonts w:ascii="Times New Roman" w:eastAsia="Times New Roman" w:hAnsi="Times New Roman" w:cs="Times New Roman"/>
                <w:bCs/>
                <w:kern w:val="0"/>
                <w14:ligatures w14:val="none"/>
              </w:rPr>
              <w:t xml:space="preserve">asūtītāju. </w:t>
            </w:r>
          </w:p>
          <w:p w14:paraId="3AC6E6CF" w14:textId="6E13BFA9" w:rsidR="00D34907" w:rsidRPr="00CD37FC" w:rsidRDefault="00D34907" w:rsidP="00C27366">
            <w:pPr>
              <w:spacing w:after="0" w:line="240" w:lineRule="auto"/>
              <w:jc w:val="both"/>
              <w:rPr>
                <w:rFonts w:ascii="Times New Roman" w:eastAsia="Times New Roman" w:hAnsi="Times New Roman" w:cs="Times New Roman"/>
                <w:bCs/>
                <w:kern w:val="0"/>
                <w14:ligatures w14:val="none"/>
              </w:rPr>
            </w:pPr>
            <w:r w:rsidRPr="00CD37FC">
              <w:rPr>
                <w:rFonts w:ascii="Times New Roman" w:eastAsia="Times New Roman" w:hAnsi="Times New Roman" w:cs="Times New Roman"/>
                <w:bCs/>
                <w:kern w:val="0"/>
                <w14:ligatures w14:val="none"/>
              </w:rPr>
              <w:t xml:space="preserve">Ar šo apliecinu, ka esmu gatavs/a izpildīt šī </w:t>
            </w:r>
            <w:r w:rsidR="00864D6D">
              <w:rPr>
                <w:rFonts w:ascii="Times New Roman" w:eastAsia="Times New Roman" w:hAnsi="Times New Roman" w:cs="Times New Roman"/>
                <w:bCs/>
                <w:kern w:val="0"/>
                <w14:ligatures w14:val="none"/>
              </w:rPr>
              <w:t>iepirkuma</w:t>
            </w:r>
            <w:r w:rsidRPr="00CD37FC">
              <w:rPr>
                <w:rFonts w:ascii="Times New Roman" w:eastAsia="Times New Roman" w:hAnsi="Times New Roman" w:cs="Times New Roman"/>
                <w:bCs/>
                <w:kern w:val="0"/>
                <w14:ligatures w14:val="none"/>
              </w:rPr>
              <w:t xml:space="preserve"> nolikuma </w:t>
            </w:r>
            <w:r w:rsidR="00864D6D">
              <w:rPr>
                <w:rFonts w:ascii="Times New Roman" w:eastAsia="Times New Roman" w:hAnsi="Times New Roman" w:cs="Times New Roman"/>
                <w:bCs/>
                <w:kern w:val="0"/>
                <w14:ligatures w14:val="none"/>
              </w:rPr>
              <w:t>8</w:t>
            </w:r>
            <w:r w:rsidRPr="00CD37FC">
              <w:rPr>
                <w:rFonts w:ascii="Times New Roman" w:eastAsia="Times New Roman" w:hAnsi="Times New Roman" w:cs="Times New Roman"/>
                <w:bCs/>
                <w:kern w:val="0"/>
                <w14:ligatures w14:val="none"/>
              </w:rPr>
              <w:t>.pielikumā iekļautā līguma projekta prasības norādītajā laikā.</w:t>
            </w: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7"/>
              <w:gridCol w:w="6693"/>
            </w:tblGrid>
            <w:tr w:rsidR="00D34907" w:rsidRPr="00CD37FC" w14:paraId="41891AFE" w14:textId="77777777" w:rsidTr="00C27366">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7B915907" w14:textId="36D66BA8" w:rsidR="00D34907" w:rsidRPr="00CD37FC" w:rsidRDefault="00D34907" w:rsidP="00C27366">
                  <w:pPr>
                    <w:widowControl w:val="0"/>
                    <w:spacing w:after="0" w:line="240" w:lineRule="auto"/>
                    <w:ind w:left="202"/>
                    <w:rPr>
                      <w:rFonts w:ascii="Times New Roman" w:eastAsia="Times New Roman" w:hAnsi="Times New Roman" w:cs="Times New Roman"/>
                      <w:kern w:val="0"/>
                      <w14:ligatures w14:val="none"/>
                    </w:rPr>
                  </w:pPr>
                  <w:r w:rsidRPr="00CD37FC">
                    <w:rPr>
                      <w:rFonts w:ascii="Times New Roman" w:eastAsia="Times New Roman" w:hAnsi="Times New Roman" w:cs="Times New Roman"/>
                      <w:kern w:val="0"/>
                      <w14:ligatures w14:val="none"/>
                    </w:rPr>
                    <w:t xml:space="preserve">Vārds, </w:t>
                  </w:r>
                  <w:r w:rsidR="0012201D">
                    <w:rPr>
                      <w:rFonts w:ascii="Times New Roman" w:eastAsia="Times New Roman" w:hAnsi="Times New Roman" w:cs="Times New Roman"/>
                      <w:kern w:val="0"/>
                      <w14:ligatures w14:val="none"/>
                    </w:rPr>
                    <w:t>u</w:t>
                  </w:r>
                  <w:r w:rsidRPr="00CD37FC">
                    <w:rPr>
                      <w:rFonts w:ascii="Times New Roman" w:eastAsia="Times New Roman" w:hAnsi="Times New Roman" w:cs="Times New Roman"/>
                      <w:kern w:val="0"/>
                      <w14:ligatures w14:val="none"/>
                    </w:rPr>
                    <w:t>zvārds</w:t>
                  </w:r>
                </w:p>
              </w:tc>
              <w:tc>
                <w:tcPr>
                  <w:tcW w:w="6693" w:type="dxa"/>
                  <w:tcBorders>
                    <w:top w:val="single" w:sz="4" w:space="0" w:color="auto"/>
                    <w:left w:val="single" w:sz="4" w:space="0" w:color="auto"/>
                    <w:bottom w:val="single" w:sz="4" w:space="0" w:color="auto"/>
                    <w:right w:val="single" w:sz="4" w:space="0" w:color="auto"/>
                  </w:tcBorders>
                </w:tcPr>
                <w:p w14:paraId="12116CD6" w14:textId="77777777" w:rsidR="00D34907" w:rsidRPr="00CD37FC" w:rsidRDefault="00D34907" w:rsidP="00C27366">
                  <w:pPr>
                    <w:widowControl w:val="0"/>
                    <w:spacing w:after="0" w:line="240" w:lineRule="auto"/>
                    <w:rPr>
                      <w:rFonts w:ascii="Times New Roman" w:eastAsia="Times New Roman" w:hAnsi="Times New Roman" w:cs="Times New Roman"/>
                      <w:kern w:val="0"/>
                      <w14:ligatures w14:val="none"/>
                    </w:rPr>
                  </w:pPr>
                </w:p>
              </w:tc>
            </w:tr>
            <w:tr w:rsidR="00D34907" w:rsidRPr="00CD37FC" w14:paraId="3681C772" w14:textId="77777777" w:rsidTr="00C27366">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43DD6687" w14:textId="77777777" w:rsidR="00D34907" w:rsidRPr="00CD37FC" w:rsidRDefault="00D34907" w:rsidP="00C27366">
                  <w:pPr>
                    <w:widowControl w:val="0"/>
                    <w:spacing w:after="0" w:line="240" w:lineRule="auto"/>
                    <w:ind w:left="202"/>
                    <w:rPr>
                      <w:rFonts w:ascii="Times New Roman" w:eastAsia="Times New Roman" w:hAnsi="Times New Roman" w:cs="Times New Roman"/>
                      <w:kern w:val="0"/>
                      <w14:ligatures w14:val="none"/>
                    </w:rPr>
                  </w:pPr>
                  <w:r w:rsidRPr="00CD37FC">
                    <w:rPr>
                      <w:rFonts w:ascii="Times New Roman" w:eastAsia="Times New Roman" w:hAnsi="Times New Roman" w:cs="Times New Roman"/>
                      <w:kern w:val="0"/>
                      <w14:ligatures w14:val="none"/>
                    </w:rPr>
                    <w:t>Personas paraksts</w:t>
                  </w:r>
                </w:p>
              </w:tc>
              <w:tc>
                <w:tcPr>
                  <w:tcW w:w="6693" w:type="dxa"/>
                  <w:tcBorders>
                    <w:top w:val="single" w:sz="4" w:space="0" w:color="auto"/>
                    <w:left w:val="single" w:sz="4" w:space="0" w:color="auto"/>
                    <w:bottom w:val="single" w:sz="4" w:space="0" w:color="auto"/>
                    <w:right w:val="single" w:sz="4" w:space="0" w:color="auto"/>
                  </w:tcBorders>
                </w:tcPr>
                <w:p w14:paraId="1FB3243C" w14:textId="77777777" w:rsidR="00D34907" w:rsidRPr="00CD37FC" w:rsidRDefault="00D34907" w:rsidP="00C27366">
                  <w:pPr>
                    <w:widowControl w:val="0"/>
                    <w:spacing w:after="0" w:line="240" w:lineRule="auto"/>
                    <w:rPr>
                      <w:rFonts w:ascii="Times New Roman" w:eastAsia="Times New Roman" w:hAnsi="Times New Roman" w:cs="Times New Roman"/>
                      <w:kern w:val="0"/>
                      <w14:ligatures w14:val="none"/>
                    </w:rPr>
                  </w:pPr>
                </w:p>
              </w:tc>
            </w:tr>
            <w:tr w:rsidR="00D34907" w:rsidRPr="00CD37FC" w14:paraId="092BDBDA" w14:textId="77777777" w:rsidTr="00C27366">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2BCD3C5A" w14:textId="77777777" w:rsidR="00D34907" w:rsidRPr="00CD37FC" w:rsidRDefault="00D34907" w:rsidP="00C27366">
                  <w:pPr>
                    <w:widowControl w:val="0"/>
                    <w:spacing w:after="0" w:line="240" w:lineRule="auto"/>
                    <w:ind w:left="202"/>
                    <w:rPr>
                      <w:rFonts w:ascii="Times New Roman" w:eastAsia="Times New Roman" w:hAnsi="Times New Roman" w:cs="Times New Roman"/>
                      <w:kern w:val="0"/>
                      <w14:ligatures w14:val="none"/>
                    </w:rPr>
                  </w:pPr>
                  <w:r w:rsidRPr="00CD37FC">
                    <w:rPr>
                      <w:rFonts w:ascii="Times New Roman" w:eastAsia="Times New Roman" w:hAnsi="Times New Roman" w:cs="Times New Roman"/>
                      <w:kern w:val="0"/>
                      <w14:ligatures w14:val="none"/>
                    </w:rPr>
                    <w:t>Datums</w:t>
                  </w:r>
                </w:p>
              </w:tc>
              <w:tc>
                <w:tcPr>
                  <w:tcW w:w="6693" w:type="dxa"/>
                  <w:tcBorders>
                    <w:top w:val="single" w:sz="4" w:space="0" w:color="auto"/>
                    <w:left w:val="single" w:sz="4" w:space="0" w:color="auto"/>
                    <w:bottom w:val="single" w:sz="4" w:space="0" w:color="auto"/>
                    <w:right w:val="single" w:sz="4" w:space="0" w:color="auto"/>
                  </w:tcBorders>
                </w:tcPr>
                <w:p w14:paraId="7B911DA9" w14:textId="77777777" w:rsidR="00D34907" w:rsidRPr="00CD37FC" w:rsidRDefault="00D34907" w:rsidP="00C27366">
                  <w:pPr>
                    <w:widowControl w:val="0"/>
                    <w:spacing w:after="0" w:line="240" w:lineRule="auto"/>
                    <w:rPr>
                      <w:rFonts w:ascii="Times New Roman" w:eastAsia="Times New Roman" w:hAnsi="Times New Roman" w:cs="Times New Roman"/>
                      <w:kern w:val="0"/>
                      <w14:ligatures w14:val="none"/>
                    </w:rPr>
                  </w:pPr>
                </w:p>
              </w:tc>
            </w:tr>
          </w:tbl>
          <w:p w14:paraId="729DEC9F" w14:textId="77777777" w:rsidR="00D34907" w:rsidRPr="00CD37FC" w:rsidRDefault="00D34907" w:rsidP="00C27366">
            <w:pPr>
              <w:spacing w:after="0" w:line="240" w:lineRule="auto"/>
              <w:jc w:val="center"/>
              <w:rPr>
                <w:rFonts w:ascii="Times New Roman" w:eastAsia="Times New Roman" w:hAnsi="Times New Roman" w:cs="Times New Roman"/>
                <w:kern w:val="0"/>
                <w:sz w:val="22"/>
                <w:szCs w:val="22"/>
                <w14:ligatures w14:val="none"/>
              </w:rPr>
            </w:pPr>
          </w:p>
        </w:tc>
      </w:tr>
    </w:tbl>
    <w:p w14:paraId="13C65A74" w14:textId="77777777" w:rsidR="00D34907" w:rsidRPr="006D5EC3" w:rsidRDefault="00D34907" w:rsidP="00D34907">
      <w:pPr>
        <w:spacing w:after="0" w:line="240" w:lineRule="auto"/>
        <w:ind w:left="142"/>
        <w:contextualSpacing/>
        <w:jc w:val="both"/>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Ja piedāvājumu iesniedz piegādātāju apvienība, tad vismaz vienam no apvienības dalībniekiem ir jāatbilst nolikum</w:t>
      </w:r>
      <w:r>
        <w:rPr>
          <w:rFonts w:ascii="Times New Roman" w:eastAsia="Times New Roman" w:hAnsi="Times New Roman" w:cs="Times New Roman"/>
          <w:kern w:val="0"/>
          <w14:ligatures w14:val="none"/>
        </w:rPr>
        <w:t>ā</w:t>
      </w:r>
      <w:r w:rsidRPr="006D5EC3">
        <w:rPr>
          <w:rFonts w:ascii="Times New Roman" w:eastAsia="Times New Roman" w:hAnsi="Times New Roman" w:cs="Times New Roman"/>
          <w:kern w:val="0"/>
          <w14:ligatures w14:val="none"/>
        </w:rPr>
        <w:t xml:space="preserve"> norādītājai pieredzei.</w:t>
      </w:r>
    </w:p>
    <w:p w14:paraId="3B88DD1F" w14:textId="77777777" w:rsidR="00D34907" w:rsidRPr="006D5EC3" w:rsidRDefault="00D34907" w:rsidP="00D34907">
      <w:pPr>
        <w:spacing w:after="0" w:line="240" w:lineRule="auto"/>
        <w:ind w:left="142" w:firstLine="33"/>
        <w:jc w:val="both"/>
        <w:rPr>
          <w:rFonts w:ascii="Times New Roman" w:eastAsia="Times New Roman" w:hAnsi="Times New Roman" w:cs="Times New Roman"/>
          <w:color w:val="000000"/>
          <w:kern w:val="0"/>
          <w14:ligatures w14:val="none"/>
        </w:rPr>
      </w:pPr>
      <w:r w:rsidRPr="006D5EC3">
        <w:rPr>
          <w:rFonts w:ascii="Times New Roman" w:eastAsia="Times New Roman" w:hAnsi="Times New Roman" w:cs="Times New Roman"/>
          <w:color w:val="000000"/>
          <w:kern w:val="0"/>
          <w14:ligatures w14:val="none"/>
        </w:rPr>
        <w:t>Dalībnieka pieredzei, kas iegūta cita pretendenta vai personu apvienības sastāvā, jābūt nošķiramai un dokumentāli pierādāmai.</w:t>
      </w:r>
    </w:p>
    <w:p w14:paraId="0C97C4F5" w14:textId="77777777" w:rsidR="00D34907" w:rsidRDefault="00D34907" w:rsidP="00D34907">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p>
    <w:p w14:paraId="356BA48D" w14:textId="77777777" w:rsidR="00D34907" w:rsidRPr="000F5A1B" w:rsidRDefault="00D34907" w:rsidP="00D34907">
      <w:pPr>
        <w:spacing w:after="0" w:line="240" w:lineRule="auto"/>
        <w:jc w:val="both"/>
        <w:rPr>
          <w:rFonts w:ascii="Times New Roman" w:eastAsia="Calibri" w:hAnsi="Times New Roman" w:cs="Times New Roman"/>
          <w:b/>
          <w:bCs/>
          <w:iCs/>
          <w:kern w:val="0"/>
          <w:u w:color="000000"/>
          <w14:ligatures w14:val="none"/>
        </w:rPr>
      </w:pPr>
      <w:r>
        <w:rPr>
          <w:rFonts w:ascii="Times New Roman" w:eastAsia="Calibri" w:hAnsi="Times New Roman" w:cs="Times New Roman"/>
          <w:b/>
          <w:bCs/>
          <w:iCs/>
          <w:kern w:val="0"/>
          <w:u w:color="000000"/>
          <w14:ligatures w14:val="none"/>
        </w:rPr>
        <w:t>Speciālistu</w:t>
      </w:r>
      <w:r w:rsidRPr="000F5A1B">
        <w:rPr>
          <w:rFonts w:ascii="Times New Roman" w:eastAsia="Calibri" w:hAnsi="Times New Roman" w:cs="Times New Roman"/>
          <w:b/>
          <w:bCs/>
          <w:iCs/>
          <w:kern w:val="0"/>
          <w:u w:color="000000"/>
          <w14:ligatures w14:val="none"/>
        </w:rPr>
        <w:t xml:space="preserve"> pieredze</w:t>
      </w:r>
    </w:p>
    <w:tbl>
      <w:tblPr>
        <w:tblpPr w:leftFromText="180" w:rightFromText="180" w:vertAnchor="text" w:horzAnchor="margin" w:tblpX="-361" w:tblpY="117"/>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
        <w:gridCol w:w="2693"/>
        <w:gridCol w:w="3827"/>
        <w:gridCol w:w="2561"/>
      </w:tblGrid>
      <w:tr w:rsidR="00D34907" w:rsidRPr="000F5A1B" w14:paraId="11E20015" w14:textId="77777777" w:rsidTr="00C27366">
        <w:tc>
          <w:tcPr>
            <w:tcW w:w="988" w:type="dxa"/>
            <w:tcBorders>
              <w:top w:val="single" w:sz="4" w:space="0" w:color="auto"/>
              <w:left w:val="single" w:sz="4" w:space="0" w:color="auto"/>
              <w:bottom w:val="single" w:sz="4" w:space="0" w:color="auto"/>
              <w:right w:val="single" w:sz="4" w:space="0" w:color="auto"/>
            </w:tcBorders>
            <w:shd w:val="clear" w:color="auto" w:fill="DAE9F7"/>
          </w:tcPr>
          <w:p w14:paraId="7D947BE0" w14:textId="77777777" w:rsidR="00D34907" w:rsidRPr="000F5A1B" w:rsidRDefault="00D34907" w:rsidP="00C27366">
            <w:pPr>
              <w:spacing w:after="0" w:line="23" w:lineRule="atLeast"/>
              <w:contextualSpacing/>
              <w:jc w:val="center"/>
              <w:rPr>
                <w:rFonts w:ascii="Times New Roman" w:eastAsia="Times New Roman" w:hAnsi="Times New Roman" w:cs="Times New Roman"/>
                <w:b/>
                <w:bCs/>
                <w:kern w:val="0"/>
                <w:sz w:val="22"/>
                <w:szCs w:val="22"/>
                <w14:ligatures w14:val="none"/>
              </w:rPr>
            </w:pPr>
            <w:r w:rsidRPr="000F5A1B">
              <w:rPr>
                <w:rFonts w:ascii="Times New Roman" w:eastAsia="Times New Roman" w:hAnsi="Times New Roman" w:cs="Times New Roman"/>
                <w:b/>
                <w:bCs/>
                <w:kern w:val="0"/>
                <w:sz w:val="22"/>
                <w:szCs w:val="22"/>
                <w14:ligatures w14:val="none"/>
              </w:rPr>
              <w:t>Nr. p. k.</w:t>
            </w:r>
          </w:p>
        </w:tc>
        <w:tc>
          <w:tcPr>
            <w:tcW w:w="2693" w:type="dxa"/>
            <w:tcBorders>
              <w:top w:val="single" w:sz="4" w:space="0" w:color="auto"/>
              <w:left w:val="single" w:sz="4" w:space="0" w:color="auto"/>
              <w:bottom w:val="single" w:sz="4" w:space="0" w:color="auto"/>
              <w:right w:val="single" w:sz="4" w:space="0" w:color="auto"/>
            </w:tcBorders>
            <w:shd w:val="clear" w:color="auto" w:fill="DAE9F7"/>
          </w:tcPr>
          <w:p w14:paraId="44614B98" w14:textId="77777777" w:rsidR="00D34907" w:rsidRPr="000F5A1B" w:rsidRDefault="00D34907" w:rsidP="00C27366">
            <w:pPr>
              <w:spacing w:after="0" w:line="23" w:lineRule="atLeast"/>
              <w:contextualSpacing/>
              <w:jc w:val="center"/>
              <w:rPr>
                <w:rFonts w:ascii="Times New Roman" w:eastAsia="Times New Roman" w:hAnsi="Times New Roman" w:cs="Times New Roman"/>
                <w:b/>
                <w:bCs/>
                <w:kern w:val="0"/>
                <w:sz w:val="22"/>
                <w:szCs w:val="22"/>
                <w14:ligatures w14:val="none"/>
              </w:rPr>
            </w:pPr>
            <w:r w:rsidRPr="000F5A1B">
              <w:rPr>
                <w:rFonts w:ascii="Times New Roman" w:eastAsia="Times New Roman" w:hAnsi="Times New Roman" w:cs="Times New Roman"/>
                <w:b/>
                <w:bCs/>
                <w:kern w:val="0"/>
                <w:sz w:val="22"/>
                <w:szCs w:val="22"/>
                <w14:ligatures w14:val="none"/>
              </w:rPr>
              <w:t>Speciālists (vārds, uzvārds)</w:t>
            </w:r>
          </w:p>
        </w:tc>
        <w:tc>
          <w:tcPr>
            <w:tcW w:w="3827"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639DCC93" w14:textId="77777777" w:rsidR="00D34907" w:rsidRPr="000F5A1B" w:rsidRDefault="00D34907" w:rsidP="00C27366">
            <w:pPr>
              <w:spacing w:after="0" w:line="23" w:lineRule="atLeast"/>
              <w:contextualSpacing/>
              <w:jc w:val="center"/>
              <w:rPr>
                <w:rFonts w:ascii="Times New Roman" w:eastAsia="Times New Roman" w:hAnsi="Times New Roman" w:cs="Times New Roman"/>
                <w:b/>
                <w:bCs/>
                <w:kern w:val="0"/>
                <w:sz w:val="22"/>
                <w:szCs w:val="22"/>
                <w14:ligatures w14:val="none"/>
              </w:rPr>
            </w:pPr>
            <w:r w:rsidRPr="006A23E9">
              <w:rPr>
                <w:rFonts w:ascii="Times New Roman" w:eastAsia="Times New Roman" w:hAnsi="Times New Roman" w:cs="Times New Roman"/>
                <w:b/>
                <w:bCs/>
                <w:kern w:val="0"/>
                <w:sz w:val="22"/>
                <w:szCs w:val="22"/>
                <w14:ligatures w14:val="none"/>
              </w:rPr>
              <w:t>Nostrādātais periods</w:t>
            </w:r>
            <w:r>
              <w:rPr>
                <w:rFonts w:ascii="Times New Roman" w:eastAsia="Times New Roman" w:hAnsi="Times New Roman" w:cs="Times New Roman"/>
                <w:b/>
                <w:bCs/>
                <w:kern w:val="0"/>
                <w:sz w:val="22"/>
                <w:szCs w:val="22"/>
                <w14:ligatures w14:val="none"/>
              </w:rPr>
              <w:t xml:space="preserve"> specialitātē</w:t>
            </w:r>
            <w:r w:rsidRPr="000F5A1B">
              <w:rPr>
                <w:rFonts w:ascii="Times New Roman" w:eastAsia="Times New Roman" w:hAnsi="Times New Roman" w:cs="Times New Roman"/>
                <w:b/>
                <w:bCs/>
                <w:kern w:val="0"/>
                <w:sz w:val="22"/>
                <w:szCs w:val="22"/>
                <w14:ligatures w14:val="none"/>
              </w:rPr>
              <w:t xml:space="preserve"> (</w:t>
            </w:r>
            <w:r w:rsidRPr="000F5A1B">
              <w:rPr>
                <w:rFonts w:ascii="Times New Roman" w:eastAsia="Times New Roman" w:hAnsi="Times New Roman" w:cs="Times New Roman"/>
                <w:b/>
                <w:bCs/>
                <w:i/>
                <w:kern w:val="0"/>
                <w:sz w:val="22"/>
                <w:szCs w:val="22"/>
                <w14:ligatures w14:val="none"/>
              </w:rPr>
              <w:t>datums no - līdz</w:t>
            </w:r>
            <w:r w:rsidRPr="000F5A1B">
              <w:rPr>
                <w:rFonts w:ascii="Times New Roman" w:eastAsia="Times New Roman" w:hAnsi="Times New Roman" w:cs="Times New Roman"/>
                <w:b/>
                <w:bCs/>
                <w:kern w:val="0"/>
                <w:sz w:val="22"/>
                <w:szCs w:val="22"/>
                <w14:ligatures w14:val="none"/>
              </w:rPr>
              <w:t>)</w:t>
            </w:r>
          </w:p>
        </w:tc>
        <w:tc>
          <w:tcPr>
            <w:tcW w:w="2561" w:type="dxa"/>
            <w:tcBorders>
              <w:top w:val="single" w:sz="4" w:space="0" w:color="auto"/>
              <w:left w:val="single" w:sz="4" w:space="0" w:color="auto"/>
              <w:bottom w:val="single" w:sz="4" w:space="0" w:color="auto"/>
              <w:right w:val="single" w:sz="4" w:space="0" w:color="auto"/>
            </w:tcBorders>
            <w:shd w:val="clear" w:color="auto" w:fill="DAE9F7"/>
            <w:vAlign w:val="center"/>
            <w:hideMark/>
          </w:tcPr>
          <w:p w14:paraId="37BE12BF" w14:textId="77777777" w:rsidR="00D34907" w:rsidRPr="000F5A1B" w:rsidRDefault="00D34907" w:rsidP="00C27366">
            <w:pPr>
              <w:spacing w:after="0" w:line="23" w:lineRule="atLeast"/>
              <w:contextualSpacing/>
              <w:jc w:val="center"/>
              <w:rPr>
                <w:rFonts w:ascii="Times New Roman" w:eastAsia="Times New Roman" w:hAnsi="Times New Roman" w:cs="Times New Roman"/>
                <w:b/>
                <w:bCs/>
                <w:iCs/>
                <w:kern w:val="0"/>
                <w:sz w:val="22"/>
                <w:szCs w:val="22"/>
                <w14:ligatures w14:val="none"/>
              </w:rPr>
            </w:pPr>
            <w:r w:rsidRPr="006A23E9">
              <w:rPr>
                <w:rFonts w:ascii="Times New Roman" w:eastAsia="Times New Roman" w:hAnsi="Times New Roman" w:cs="Times New Roman"/>
                <w:b/>
                <w:bCs/>
                <w:kern w:val="0"/>
                <w:sz w:val="22"/>
                <w:szCs w:val="22"/>
                <w14:ligatures w14:val="none"/>
              </w:rPr>
              <w:t>V</w:t>
            </w:r>
            <w:r w:rsidRPr="000F5A1B">
              <w:rPr>
                <w:rFonts w:ascii="Times New Roman" w:eastAsia="Times New Roman" w:hAnsi="Times New Roman" w:cs="Times New Roman"/>
                <w:b/>
                <w:bCs/>
                <w:kern w:val="0"/>
                <w:sz w:val="22"/>
                <w:szCs w:val="22"/>
                <w14:ligatures w14:val="none"/>
              </w:rPr>
              <w:t xml:space="preserve">eiktie darbi </w:t>
            </w:r>
          </w:p>
        </w:tc>
      </w:tr>
      <w:tr w:rsidR="00D34907" w:rsidRPr="000F5A1B" w14:paraId="709C8FA0" w14:textId="77777777" w:rsidTr="00C27366">
        <w:tc>
          <w:tcPr>
            <w:tcW w:w="988" w:type="dxa"/>
            <w:tcBorders>
              <w:top w:val="single" w:sz="4" w:space="0" w:color="auto"/>
              <w:left w:val="single" w:sz="4" w:space="0" w:color="auto"/>
              <w:bottom w:val="single" w:sz="4" w:space="0" w:color="auto"/>
              <w:right w:val="single" w:sz="4" w:space="0" w:color="auto"/>
            </w:tcBorders>
          </w:tcPr>
          <w:p w14:paraId="2629DF2D" w14:textId="77777777" w:rsidR="00D34907" w:rsidRPr="000F5A1B" w:rsidRDefault="00D34907" w:rsidP="00C27366">
            <w:pPr>
              <w:spacing w:after="0" w:line="23" w:lineRule="atLeast"/>
              <w:contextualSpacing/>
              <w:jc w:val="center"/>
              <w:rPr>
                <w:rFonts w:ascii="Times New Roman" w:eastAsia="Times New Roman" w:hAnsi="Times New Roman" w:cs="Times New Roman"/>
                <w:kern w:val="0"/>
                <w:sz w:val="22"/>
                <w:szCs w:val="22"/>
                <w14:ligatures w14:val="none"/>
              </w:rPr>
            </w:pPr>
            <w:r w:rsidRPr="000F5A1B">
              <w:rPr>
                <w:rFonts w:ascii="Times New Roman" w:eastAsia="Times New Roman" w:hAnsi="Times New Roman" w:cs="Times New Roman"/>
                <w:kern w:val="0"/>
                <w:sz w:val="22"/>
                <w:szCs w:val="22"/>
                <w14:ligatures w14:val="none"/>
              </w:rPr>
              <w:t>1.</w:t>
            </w:r>
          </w:p>
        </w:tc>
        <w:tc>
          <w:tcPr>
            <w:tcW w:w="2693" w:type="dxa"/>
            <w:tcBorders>
              <w:top w:val="single" w:sz="4" w:space="0" w:color="auto"/>
              <w:left w:val="single" w:sz="4" w:space="0" w:color="auto"/>
              <w:bottom w:val="single" w:sz="4" w:space="0" w:color="auto"/>
              <w:right w:val="single" w:sz="4" w:space="0" w:color="auto"/>
            </w:tcBorders>
          </w:tcPr>
          <w:p w14:paraId="2F638802" w14:textId="77777777" w:rsidR="00D34907" w:rsidRPr="000F5A1B" w:rsidRDefault="00D34907" w:rsidP="00C27366">
            <w:pPr>
              <w:spacing w:after="0" w:line="23" w:lineRule="atLeast"/>
              <w:contextualSpacing/>
              <w:jc w:val="center"/>
              <w:rPr>
                <w:rFonts w:ascii="Times New Roman" w:eastAsia="Times New Roman" w:hAnsi="Times New Roman" w:cs="Times New Roman"/>
                <w:kern w:val="0"/>
                <w:sz w:val="22"/>
                <w:szCs w:val="22"/>
                <w14:ligatures w14:val="none"/>
              </w:rPr>
            </w:pPr>
          </w:p>
        </w:tc>
        <w:tc>
          <w:tcPr>
            <w:tcW w:w="3827" w:type="dxa"/>
            <w:tcBorders>
              <w:top w:val="single" w:sz="4" w:space="0" w:color="auto"/>
              <w:left w:val="single" w:sz="4" w:space="0" w:color="auto"/>
              <w:bottom w:val="single" w:sz="4" w:space="0" w:color="auto"/>
              <w:right w:val="single" w:sz="4" w:space="0" w:color="auto"/>
            </w:tcBorders>
            <w:vAlign w:val="center"/>
          </w:tcPr>
          <w:p w14:paraId="18657338" w14:textId="77777777" w:rsidR="00D34907" w:rsidRPr="000F5A1B" w:rsidRDefault="00D34907" w:rsidP="00C27366">
            <w:pPr>
              <w:spacing w:after="0" w:line="23" w:lineRule="atLeast"/>
              <w:contextualSpacing/>
              <w:jc w:val="center"/>
              <w:rPr>
                <w:rFonts w:ascii="Times New Roman" w:eastAsia="Times New Roman" w:hAnsi="Times New Roman" w:cs="Times New Roman"/>
                <w:kern w:val="0"/>
                <w:sz w:val="22"/>
                <w:szCs w:val="22"/>
                <w14:ligatures w14:val="none"/>
              </w:rPr>
            </w:pPr>
          </w:p>
        </w:tc>
        <w:tc>
          <w:tcPr>
            <w:tcW w:w="2561" w:type="dxa"/>
            <w:tcBorders>
              <w:top w:val="single" w:sz="4" w:space="0" w:color="auto"/>
              <w:left w:val="single" w:sz="4" w:space="0" w:color="auto"/>
              <w:bottom w:val="single" w:sz="4" w:space="0" w:color="auto"/>
              <w:right w:val="single" w:sz="4" w:space="0" w:color="auto"/>
            </w:tcBorders>
            <w:vAlign w:val="center"/>
          </w:tcPr>
          <w:p w14:paraId="0701F18E" w14:textId="77777777" w:rsidR="00D34907" w:rsidRPr="000F5A1B" w:rsidRDefault="00D34907" w:rsidP="00C27366">
            <w:pPr>
              <w:spacing w:after="0" w:line="23" w:lineRule="atLeast"/>
              <w:contextualSpacing/>
              <w:jc w:val="center"/>
              <w:rPr>
                <w:rFonts w:ascii="Times New Roman" w:eastAsia="Times New Roman" w:hAnsi="Times New Roman" w:cs="Times New Roman"/>
                <w:kern w:val="0"/>
                <w:sz w:val="22"/>
                <w:szCs w:val="22"/>
                <w14:ligatures w14:val="none"/>
              </w:rPr>
            </w:pPr>
          </w:p>
        </w:tc>
      </w:tr>
      <w:tr w:rsidR="00D34907" w:rsidRPr="000F5A1B" w14:paraId="30B66192" w14:textId="77777777" w:rsidTr="00C27366">
        <w:tc>
          <w:tcPr>
            <w:tcW w:w="988" w:type="dxa"/>
            <w:tcBorders>
              <w:top w:val="single" w:sz="4" w:space="0" w:color="auto"/>
              <w:left w:val="single" w:sz="4" w:space="0" w:color="auto"/>
              <w:bottom w:val="single" w:sz="4" w:space="0" w:color="auto"/>
              <w:right w:val="single" w:sz="4" w:space="0" w:color="auto"/>
            </w:tcBorders>
          </w:tcPr>
          <w:p w14:paraId="413EF26C" w14:textId="77777777" w:rsidR="00D34907" w:rsidRPr="000F5A1B" w:rsidRDefault="00D34907" w:rsidP="00C27366">
            <w:pPr>
              <w:spacing w:after="0" w:line="23" w:lineRule="atLeast"/>
              <w:contextualSpacing/>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2.</w:t>
            </w:r>
          </w:p>
        </w:tc>
        <w:tc>
          <w:tcPr>
            <w:tcW w:w="2693" w:type="dxa"/>
            <w:tcBorders>
              <w:top w:val="single" w:sz="4" w:space="0" w:color="auto"/>
              <w:left w:val="single" w:sz="4" w:space="0" w:color="auto"/>
              <w:bottom w:val="single" w:sz="4" w:space="0" w:color="auto"/>
              <w:right w:val="single" w:sz="4" w:space="0" w:color="auto"/>
            </w:tcBorders>
          </w:tcPr>
          <w:p w14:paraId="26E6F878" w14:textId="77777777" w:rsidR="00D34907" w:rsidRPr="000F5A1B" w:rsidRDefault="00D34907" w:rsidP="00C27366">
            <w:pPr>
              <w:spacing w:after="0" w:line="23" w:lineRule="atLeast"/>
              <w:contextualSpacing/>
              <w:jc w:val="center"/>
              <w:rPr>
                <w:rFonts w:ascii="Times New Roman" w:eastAsia="Times New Roman" w:hAnsi="Times New Roman" w:cs="Times New Roman"/>
                <w:kern w:val="0"/>
                <w:sz w:val="22"/>
                <w:szCs w:val="22"/>
                <w14:ligatures w14:val="none"/>
              </w:rPr>
            </w:pPr>
          </w:p>
        </w:tc>
        <w:tc>
          <w:tcPr>
            <w:tcW w:w="3827" w:type="dxa"/>
            <w:tcBorders>
              <w:top w:val="single" w:sz="4" w:space="0" w:color="auto"/>
              <w:left w:val="single" w:sz="4" w:space="0" w:color="auto"/>
              <w:bottom w:val="single" w:sz="4" w:space="0" w:color="auto"/>
              <w:right w:val="single" w:sz="4" w:space="0" w:color="auto"/>
            </w:tcBorders>
            <w:vAlign w:val="center"/>
          </w:tcPr>
          <w:p w14:paraId="05D6E844" w14:textId="77777777" w:rsidR="00D34907" w:rsidRPr="000F5A1B" w:rsidRDefault="00D34907" w:rsidP="00C27366">
            <w:pPr>
              <w:spacing w:after="0" w:line="23" w:lineRule="atLeast"/>
              <w:contextualSpacing/>
              <w:jc w:val="center"/>
              <w:rPr>
                <w:rFonts w:ascii="Times New Roman" w:eastAsia="Times New Roman" w:hAnsi="Times New Roman" w:cs="Times New Roman"/>
                <w:kern w:val="0"/>
                <w:sz w:val="22"/>
                <w:szCs w:val="22"/>
                <w14:ligatures w14:val="none"/>
              </w:rPr>
            </w:pPr>
          </w:p>
        </w:tc>
        <w:tc>
          <w:tcPr>
            <w:tcW w:w="2561" w:type="dxa"/>
            <w:tcBorders>
              <w:top w:val="single" w:sz="4" w:space="0" w:color="auto"/>
              <w:left w:val="single" w:sz="4" w:space="0" w:color="auto"/>
              <w:bottom w:val="single" w:sz="4" w:space="0" w:color="auto"/>
              <w:right w:val="single" w:sz="4" w:space="0" w:color="auto"/>
            </w:tcBorders>
            <w:vAlign w:val="center"/>
          </w:tcPr>
          <w:p w14:paraId="209935EC" w14:textId="77777777" w:rsidR="00D34907" w:rsidRPr="000F5A1B" w:rsidRDefault="00D34907" w:rsidP="00C27366">
            <w:pPr>
              <w:spacing w:after="0" w:line="23" w:lineRule="atLeast"/>
              <w:contextualSpacing/>
              <w:jc w:val="center"/>
              <w:rPr>
                <w:rFonts w:ascii="Times New Roman" w:eastAsia="Times New Roman" w:hAnsi="Times New Roman" w:cs="Times New Roman"/>
                <w:kern w:val="0"/>
                <w:sz w:val="22"/>
                <w:szCs w:val="22"/>
                <w14:ligatures w14:val="none"/>
              </w:rPr>
            </w:pPr>
          </w:p>
        </w:tc>
      </w:tr>
      <w:tr w:rsidR="00D34907" w:rsidRPr="000F5A1B" w14:paraId="6B1D4CD1" w14:textId="77777777" w:rsidTr="00C27366">
        <w:tc>
          <w:tcPr>
            <w:tcW w:w="988" w:type="dxa"/>
            <w:tcBorders>
              <w:top w:val="single" w:sz="4" w:space="0" w:color="auto"/>
              <w:left w:val="single" w:sz="4" w:space="0" w:color="auto"/>
              <w:bottom w:val="single" w:sz="4" w:space="0" w:color="auto"/>
              <w:right w:val="single" w:sz="4" w:space="0" w:color="auto"/>
            </w:tcBorders>
          </w:tcPr>
          <w:p w14:paraId="5FC9F8C7" w14:textId="77777777" w:rsidR="00D34907" w:rsidRPr="000F5A1B" w:rsidRDefault="00D34907" w:rsidP="00C27366">
            <w:pPr>
              <w:spacing w:after="0" w:line="23" w:lineRule="atLeast"/>
              <w:contextualSpacing/>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3</w:t>
            </w:r>
            <w:r w:rsidRPr="000F5A1B">
              <w:rPr>
                <w:rFonts w:ascii="Times New Roman" w:eastAsia="Times New Roman" w:hAnsi="Times New Roman" w:cs="Times New Roman"/>
                <w:kern w:val="0"/>
                <w:sz w:val="22"/>
                <w:szCs w:val="22"/>
                <w14:ligatures w14:val="none"/>
              </w:rPr>
              <w:t>.</w:t>
            </w:r>
          </w:p>
        </w:tc>
        <w:tc>
          <w:tcPr>
            <w:tcW w:w="2693" w:type="dxa"/>
            <w:tcBorders>
              <w:top w:val="single" w:sz="4" w:space="0" w:color="auto"/>
              <w:left w:val="single" w:sz="4" w:space="0" w:color="auto"/>
              <w:bottom w:val="single" w:sz="4" w:space="0" w:color="auto"/>
              <w:right w:val="single" w:sz="4" w:space="0" w:color="auto"/>
            </w:tcBorders>
          </w:tcPr>
          <w:p w14:paraId="6259C2DB" w14:textId="77777777" w:rsidR="00D34907" w:rsidRPr="000F5A1B" w:rsidRDefault="00D34907" w:rsidP="00C27366">
            <w:pPr>
              <w:spacing w:after="0" w:line="23" w:lineRule="atLeast"/>
              <w:contextualSpacing/>
              <w:jc w:val="center"/>
              <w:rPr>
                <w:rFonts w:ascii="Times New Roman" w:eastAsia="Times New Roman" w:hAnsi="Times New Roman" w:cs="Times New Roman"/>
                <w:kern w:val="0"/>
                <w:sz w:val="22"/>
                <w:szCs w:val="22"/>
                <w14:ligatures w14:val="none"/>
              </w:rPr>
            </w:pPr>
          </w:p>
        </w:tc>
        <w:tc>
          <w:tcPr>
            <w:tcW w:w="3827" w:type="dxa"/>
            <w:tcBorders>
              <w:top w:val="single" w:sz="4" w:space="0" w:color="auto"/>
              <w:left w:val="single" w:sz="4" w:space="0" w:color="auto"/>
              <w:bottom w:val="single" w:sz="4" w:space="0" w:color="auto"/>
              <w:right w:val="single" w:sz="4" w:space="0" w:color="auto"/>
            </w:tcBorders>
            <w:vAlign w:val="center"/>
          </w:tcPr>
          <w:p w14:paraId="28954039" w14:textId="77777777" w:rsidR="00D34907" w:rsidRPr="000F5A1B" w:rsidRDefault="00D34907" w:rsidP="00C27366">
            <w:pPr>
              <w:spacing w:after="0" w:line="23" w:lineRule="atLeast"/>
              <w:contextualSpacing/>
              <w:jc w:val="center"/>
              <w:rPr>
                <w:rFonts w:ascii="Times New Roman" w:eastAsia="Times New Roman" w:hAnsi="Times New Roman" w:cs="Times New Roman"/>
                <w:kern w:val="0"/>
                <w:sz w:val="22"/>
                <w:szCs w:val="22"/>
                <w14:ligatures w14:val="none"/>
              </w:rPr>
            </w:pPr>
          </w:p>
        </w:tc>
        <w:tc>
          <w:tcPr>
            <w:tcW w:w="2561" w:type="dxa"/>
            <w:tcBorders>
              <w:top w:val="single" w:sz="4" w:space="0" w:color="auto"/>
              <w:left w:val="single" w:sz="4" w:space="0" w:color="auto"/>
              <w:bottom w:val="single" w:sz="4" w:space="0" w:color="auto"/>
              <w:right w:val="single" w:sz="4" w:space="0" w:color="auto"/>
            </w:tcBorders>
            <w:vAlign w:val="center"/>
          </w:tcPr>
          <w:p w14:paraId="00CD9D6F" w14:textId="77777777" w:rsidR="00D34907" w:rsidRPr="000F5A1B" w:rsidRDefault="00D34907" w:rsidP="00C27366">
            <w:pPr>
              <w:spacing w:after="0" w:line="23" w:lineRule="atLeast"/>
              <w:contextualSpacing/>
              <w:jc w:val="center"/>
              <w:rPr>
                <w:rFonts w:ascii="Times New Roman" w:eastAsia="Times New Roman" w:hAnsi="Times New Roman" w:cs="Times New Roman"/>
                <w:kern w:val="0"/>
                <w:sz w:val="22"/>
                <w:szCs w:val="22"/>
                <w14:ligatures w14:val="none"/>
              </w:rPr>
            </w:pPr>
          </w:p>
        </w:tc>
      </w:tr>
    </w:tbl>
    <w:p w14:paraId="5E18CF2F" w14:textId="77777777" w:rsidR="00D34907" w:rsidRPr="000F5A1B" w:rsidRDefault="00D34907" w:rsidP="00D34907">
      <w:pPr>
        <w:spacing w:after="0" w:line="240" w:lineRule="auto"/>
        <w:ind w:left="284"/>
        <w:contextualSpacing/>
        <w:jc w:val="both"/>
        <w:rPr>
          <w:rFonts w:ascii="Times New Roman" w:eastAsia="Calibri" w:hAnsi="Times New Roman" w:cs="Times New Roman"/>
          <w:iCs/>
          <w:kern w:val="0"/>
          <w14:ligatures w14:val="none"/>
        </w:rPr>
      </w:pPr>
    </w:p>
    <w:p w14:paraId="78D11A9C" w14:textId="77777777" w:rsidR="00D34907" w:rsidRDefault="00D34907" w:rsidP="00D34907">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p>
    <w:p w14:paraId="08F6B907" w14:textId="77777777" w:rsidR="00D34907" w:rsidRDefault="00D34907" w:rsidP="00D34907">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p>
    <w:p w14:paraId="7C24F9D0" w14:textId="77777777" w:rsidR="00D34907" w:rsidRDefault="00D34907" w:rsidP="00D34907">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8"/>
        <w:gridCol w:w="4544"/>
      </w:tblGrid>
      <w:tr w:rsidR="00D63523" w:rsidRPr="008E445E" w14:paraId="343E4B0C" w14:textId="77777777" w:rsidTr="00C27366">
        <w:trPr>
          <w:trHeight w:val="461"/>
        </w:trPr>
        <w:tc>
          <w:tcPr>
            <w:tcW w:w="2493" w:type="pct"/>
            <w:tcBorders>
              <w:top w:val="single" w:sz="4" w:space="0" w:color="auto"/>
              <w:left w:val="single" w:sz="4" w:space="0" w:color="auto"/>
              <w:bottom w:val="single" w:sz="4" w:space="0" w:color="auto"/>
              <w:right w:val="single" w:sz="4" w:space="0" w:color="auto"/>
            </w:tcBorders>
            <w:vAlign w:val="center"/>
            <w:hideMark/>
          </w:tcPr>
          <w:p w14:paraId="37A73029" w14:textId="77777777" w:rsidR="00D63523" w:rsidRPr="00832F59" w:rsidRDefault="00D63523" w:rsidP="00C27366">
            <w:pPr>
              <w:spacing w:after="0" w:line="240" w:lineRule="auto"/>
              <w:rPr>
                <w:rFonts w:ascii="Times New Roman" w:hAnsi="Times New Roman" w:cs="Times New Roman"/>
                <w:lang w:eastAsia="ar-SA"/>
              </w:rPr>
            </w:pPr>
            <w:r w:rsidRPr="00832F59">
              <w:rPr>
                <w:rFonts w:ascii="Times New Roman" w:hAnsi="Times New Roman" w:cs="Times New Roman"/>
                <w:lang w:eastAsia="ar-SA"/>
              </w:rPr>
              <w:t>Pretendenta pārstāvja vārds un uzvārds:</w:t>
            </w:r>
          </w:p>
        </w:tc>
        <w:tc>
          <w:tcPr>
            <w:tcW w:w="2507" w:type="pct"/>
            <w:tcBorders>
              <w:top w:val="single" w:sz="4" w:space="0" w:color="auto"/>
              <w:left w:val="single" w:sz="4" w:space="0" w:color="auto"/>
              <w:bottom w:val="single" w:sz="4" w:space="0" w:color="auto"/>
              <w:right w:val="single" w:sz="4" w:space="0" w:color="auto"/>
            </w:tcBorders>
            <w:vAlign w:val="center"/>
          </w:tcPr>
          <w:p w14:paraId="23EF73E8" w14:textId="77777777" w:rsidR="00D63523" w:rsidRPr="00832F59" w:rsidRDefault="00D63523" w:rsidP="00C27366">
            <w:pPr>
              <w:spacing w:after="0" w:line="240" w:lineRule="auto"/>
              <w:rPr>
                <w:rFonts w:ascii="Times New Roman" w:hAnsi="Times New Roman" w:cs="Times New Roman"/>
                <w:lang w:eastAsia="ar-SA"/>
              </w:rPr>
            </w:pPr>
          </w:p>
        </w:tc>
      </w:tr>
      <w:tr w:rsidR="00D63523" w:rsidRPr="008E445E" w14:paraId="6B3566A4" w14:textId="77777777" w:rsidTr="00C27366">
        <w:trPr>
          <w:trHeight w:val="411"/>
        </w:trPr>
        <w:tc>
          <w:tcPr>
            <w:tcW w:w="2493" w:type="pct"/>
            <w:tcBorders>
              <w:top w:val="single" w:sz="4" w:space="0" w:color="auto"/>
              <w:left w:val="single" w:sz="4" w:space="0" w:color="auto"/>
              <w:bottom w:val="single" w:sz="4" w:space="0" w:color="auto"/>
              <w:right w:val="single" w:sz="4" w:space="0" w:color="auto"/>
            </w:tcBorders>
            <w:vAlign w:val="center"/>
            <w:hideMark/>
          </w:tcPr>
          <w:p w14:paraId="54D1D4F0" w14:textId="77777777" w:rsidR="00D63523" w:rsidRPr="00832F59" w:rsidRDefault="00D63523" w:rsidP="00C27366">
            <w:pPr>
              <w:spacing w:after="0" w:line="240" w:lineRule="auto"/>
              <w:rPr>
                <w:rFonts w:ascii="Times New Roman" w:hAnsi="Times New Roman" w:cs="Times New Roman"/>
                <w:lang w:eastAsia="ar-SA"/>
              </w:rPr>
            </w:pPr>
            <w:r w:rsidRPr="00832F59">
              <w:rPr>
                <w:rFonts w:ascii="Times New Roman" w:hAnsi="Times New Roman" w:cs="Times New Roman"/>
                <w:lang w:eastAsia="ar-SA"/>
              </w:rPr>
              <w:t>Amats:</w:t>
            </w:r>
          </w:p>
        </w:tc>
        <w:tc>
          <w:tcPr>
            <w:tcW w:w="2507" w:type="pct"/>
            <w:tcBorders>
              <w:top w:val="single" w:sz="4" w:space="0" w:color="auto"/>
              <w:left w:val="single" w:sz="4" w:space="0" w:color="auto"/>
              <w:bottom w:val="single" w:sz="4" w:space="0" w:color="auto"/>
              <w:right w:val="single" w:sz="4" w:space="0" w:color="auto"/>
            </w:tcBorders>
            <w:vAlign w:val="center"/>
          </w:tcPr>
          <w:p w14:paraId="10E2E344" w14:textId="77777777" w:rsidR="00D63523" w:rsidRPr="00832F59" w:rsidRDefault="00D63523" w:rsidP="00C27366">
            <w:pPr>
              <w:spacing w:after="0" w:line="240" w:lineRule="auto"/>
              <w:rPr>
                <w:rFonts w:ascii="Times New Roman" w:hAnsi="Times New Roman" w:cs="Times New Roman"/>
                <w:lang w:eastAsia="ar-SA"/>
              </w:rPr>
            </w:pPr>
          </w:p>
        </w:tc>
      </w:tr>
      <w:tr w:rsidR="00D63523" w:rsidRPr="008E445E" w14:paraId="64FCC277" w14:textId="77777777" w:rsidTr="00C27366">
        <w:trPr>
          <w:trHeight w:val="417"/>
        </w:trPr>
        <w:tc>
          <w:tcPr>
            <w:tcW w:w="2493" w:type="pct"/>
            <w:tcBorders>
              <w:top w:val="single" w:sz="4" w:space="0" w:color="auto"/>
              <w:left w:val="single" w:sz="4" w:space="0" w:color="auto"/>
              <w:bottom w:val="single" w:sz="4" w:space="0" w:color="auto"/>
              <w:right w:val="single" w:sz="4" w:space="0" w:color="auto"/>
            </w:tcBorders>
            <w:vAlign w:val="center"/>
            <w:hideMark/>
          </w:tcPr>
          <w:p w14:paraId="7AAF9198" w14:textId="77777777" w:rsidR="00D63523" w:rsidRPr="00832F59" w:rsidRDefault="00D63523" w:rsidP="00C27366">
            <w:pPr>
              <w:spacing w:after="0" w:line="240" w:lineRule="auto"/>
              <w:rPr>
                <w:rFonts w:ascii="Times New Roman" w:hAnsi="Times New Roman" w:cs="Times New Roman"/>
                <w:lang w:eastAsia="ar-SA"/>
              </w:rPr>
            </w:pPr>
            <w:r w:rsidRPr="00832F59">
              <w:rPr>
                <w:rFonts w:ascii="Times New Roman" w:hAnsi="Times New Roman" w:cs="Times New Roman"/>
                <w:lang w:eastAsia="ar-SA"/>
              </w:rPr>
              <w:t>Datums:</w:t>
            </w:r>
          </w:p>
        </w:tc>
        <w:tc>
          <w:tcPr>
            <w:tcW w:w="2507" w:type="pct"/>
            <w:tcBorders>
              <w:top w:val="single" w:sz="4" w:space="0" w:color="auto"/>
              <w:left w:val="single" w:sz="4" w:space="0" w:color="auto"/>
              <w:bottom w:val="single" w:sz="4" w:space="0" w:color="auto"/>
              <w:right w:val="single" w:sz="4" w:space="0" w:color="auto"/>
            </w:tcBorders>
            <w:vAlign w:val="center"/>
          </w:tcPr>
          <w:p w14:paraId="3C716357" w14:textId="77777777" w:rsidR="00D63523" w:rsidRPr="00832F59" w:rsidRDefault="00D63523" w:rsidP="00C27366">
            <w:pPr>
              <w:spacing w:after="0" w:line="240" w:lineRule="auto"/>
              <w:rPr>
                <w:rFonts w:ascii="Times New Roman" w:hAnsi="Times New Roman" w:cs="Times New Roman"/>
                <w:lang w:eastAsia="ar-SA"/>
              </w:rPr>
            </w:pPr>
          </w:p>
        </w:tc>
      </w:tr>
      <w:tr w:rsidR="00D63523" w:rsidRPr="008E445E" w14:paraId="1E584EF2" w14:textId="77777777" w:rsidTr="00C27366">
        <w:trPr>
          <w:trHeight w:val="409"/>
        </w:trPr>
        <w:tc>
          <w:tcPr>
            <w:tcW w:w="2493" w:type="pct"/>
            <w:tcBorders>
              <w:top w:val="single" w:sz="4" w:space="0" w:color="auto"/>
              <w:left w:val="single" w:sz="4" w:space="0" w:color="auto"/>
              <w:bottom w:val="single" w:sz="4" w:space="0" w:color="auto"/>
              <w:right w:val="single" w:sz="4" w:space="0" w:color="auto"/>
            </w:tcBorders>
            <w:vAlign w:val="center"/>
            <w:hideMark/>
          </w:tcPr>
          <w:p w14:paraId="4FBD4278" w14:textId="77777777" w:rsidR="00D63523" w:rsidRPr="00832F59" w:rsidRDefault="00D63523" w:rsidP="00C27366">
            <w:pPr>
              <w:spacing w:after="0" w:line="240" w:lineRule="auto"/>
              <w:rPr>
                <w:rFonts w:ascii="Times New Roman" w:hAnsi="Times New Roman" w:cs="Times New Roman"/>
                <w:lang w:eastAsia="ar-SA"/>
              </w:rPr>
            </w:pPr>
            <w:r w:rsidRPr="00832F59">
              <w:rPr>
                <w:rFonts w:ascii="Times New Roman" w:hAnsi="Times New Roman" w:cs="Times New Roman"/>
                <w:lang w:eastAsia="ar-SA"/>
              </w:rPr>
              <w:t>Paraksts:</w:t>
            </w:r>
            <w:r w:rsidRPr="00832F59">
              <w:rPr>
                <w:rFonts w:ascii="Times New Roman" w:hAnsi="Times New Roman" w:cs="Times New Roman"/>
                <w:vertAlign w:val="superscript"/>
                <w:lang w:eastAsia="ar-SA"/>
              </w:rPr>
              <w:footnoteReference w:id="1"/>
            </w:r>
          </w:p>
        </w:tc>
        <w:tc>
          <w:tcPr>
            <w:tcW w:w="2507" w:type="pct"/>
            <w:tcBorders>
              <w:top w:val="single" w:sz="4" w:space="0" w:color="auto"/>
              <w:left w:val="single" w:sz="4" w:space="0" w:color="auto"/>
              <w:bottom w:val="single" w:sz="4" w:space="0" w:color="auto"/>
              <w:right w:val="single" w:sz="4" w:space="0" w:color="auto"/>
            </w:tcBorders>
            <w:vAlign w:val="center"/>
          </w:tcPr>
          <w:p w14:paraId="2AABDD5F" w14:textId="77777777" w:rsidR="00D63523" w:rsidRPr="00832F59" w:rsidRDefault="00D63523" w:rsidP="00C27366">
            <w:pPr>
              <w:spacing w:after="0" w:line="240" w:lineRule="auto"/>
              <w:rPr>
                <w:rFonts w:ascii="Times New Roman" w:hAnsi="Times New Roman" w:cs="Times New Roman"/>
                <w:lang w:eastAsia="ar-SA"/>
              </w:rPr>
            </w:pPr>
          </w:p>
        </w:tc>
      </w:tr>
    </w:tbl>
    <w:p w14:paraId="5EBFCEAD" w14:textId="77777777" w:rsidR="00D34907" w:rsidRDefault="00D34907" w:rsidP="006D5EC3">
      <w:pPr>
        <w:keepLines/>
        <w:widowControl w:val="0"/>
        <w:pBdr>
          <w:top w:val="nil"/>
          <w:left w:val="nil"/>
          <w:bottom w:val="nil"/>
          <w:right w:val="nil"/>
          <w:between w:val="nil"/>
          <w:bar w:val="nil"/>
        </w:pBdr>
        <w:spacing w:after="0" w:line="23" w:lineRule="atLeast"/>
        <w:contextualSpacing/>
        <w:jc w:val="center"/>
        <w:rPr>
          <w:rFonts w:ascii="Times New Roman" w:eastAsia="Calibri" w:hAnsi="Times New Roman" w:cs="Times New Roman"/>
          <w:b/>
          <w:bCs/>
          <w:color w:val="000000"/>
          <w:kern w:val="0"/>
          <w:sz w:val="28"/>
          <w:szCs w:val="28"/>
          <w:u w:color="000000"/>
          <w:bdr w:val="nil"/>
          <w:lang w:eastAsia="lv-LV"/>
          <w14:ligatures w14:val="none"/>
        </w:rPr>
      </w:pPr>
    </w:p>
    <w:p w14:paraId="6B21DFAD" w14:textId="77777777" w:rsidR="00D34907" w:rsidRDefault="00D34907" w:rsidP="006D5EC3">
      <w:pPr>
        <w:keepLines/>
        <w:widowControl w:val="0"/>
        <w:pBdr>
          <w:top w:val="nil"/>
          <w:left w:val="nil"/>
          <w:bottom w:val="nil"/>
          <w:right w:val="nil"/>
          <w:between w:val="nil"/>
          <w:bar w:val="nil"/>
        </w:pBdr>
        <w:spacing w:after="0" w:line="23" w:lineRule="atLeast"/>
        <w:contextualSpacing/>
        <w:jc w:val="center"/>
        <w:rPr>
          <w:rFonts w:ascii="Times New Roman" w:eastAsia="Calibri" w:hAnsi="Times New Roman" w:cs="Times New Roman"/>
          <w:b/>
          <w:bCs/>
          <w:color w:val="000000"/>
          <w:kern w:val="0"/>
          <w:sz w:val="28"/>
          <w:szCs w:val="28"/>
          <w:u w:color="000000"/>
          <w:bdr w:val="nil"/>
          <w:lang w:eastAsia="lv-LV"/>
          <w14:ligatures w14:val="none"/>
        </w:rPr>
      </w:pPr>
    </w:p>
    <w:p w14:paraId="3DF2879C" w14:textId="77777777" w:rsidR="00D34907" w:rsidRDefault="00D34907" w:rsidP="006D5EC3">
      <w:pPr>
        <w:keepLines/>
        <w:widowControl w:val="0"/>
        <w:pBdr>
          <w:top w:val="nil"/>
          <w:left w:val="nil"/>
          <w:bottom w:val="nil"/>
          <w:right w:val="nil"/>
          <w:between w:val="nil"/>
          <w:bar w:val="nil"/>
        </w:pBdr>
        <w:spacing w:after="0" w:line="23" w:lineRule="atLeast"/>
        <w:contextualSpacing/>
        <w:jc w:val="center"/>
        <w:rPr>
          <w:rFonts w:ascii="Times New Roman" w:eastAsia="Calibri" w:hAnsi="Times New Roman" w:cs="Times New Roman"/>
          <w:b/>
          <w:bCs/>
          <w:color w:val="000000"/>
          <w:kern w:val="0"/>
          <w:sz w:val="28"/>
          <w:szCs w:val="28"/>
          <w:u w:color="000000"/>
          <w:bdr w:val="nil"/>
          <w:lang w:eastAsia="lv-LV"/>
          <w14:ligatures w14:val="none"/>
        </w:rPr>
      </w:pPr>
    </w:p>
    <w:p w14:paraId="7C2A340C" w14:textId="77777777" w:rsidR="00864D6D" w:rsidRDefault="00864D6D" w:rsidP="006D5EC3">
      <w:pPr>
        <w:keepLines/>
        <w:widowControl w:val="0"/>
        <w:pBdr>
          <w:top w:val="nil"/>
          <w:left w:val="nil"/>
          <w:bottom w:val="nil"/>
          <w:right w:val="nil"/>
          <w:between w:val="nil"/>
          <w:bar w:val="nil"/>
        </w:pBdr>
        <w:spacing w:after="0" w:line="23" w:lineRule="atLeast"/>
        <w:contextualSpacing/>
        <w:jc w:val="center"/>
        <w:rPr>
          <w:rFonts w:ascii="Times New Roman" w:eastAsia="Calibri" w:hAnsi="Times New Roman" w:cs="Times New Roman"/>
          <w:b/>
          <w:bCs/>
          <w:color w:val="000000"/>
          <w:kern w:val="0"/>
          <w:sz w:val="28"/>
          <w:szCs w:val="28"/>
          <w:u w:color="000000"/>
          <w:bdr w:val="nil"/>
          <w:lang w:eastAsia="lv-LV"/>
          <w14:ligatures w14:val="none"/>
        </w:rPr>
      </w:pPr>
    </w:p>
    <w:p w14:paraId="14204CC0" w14:textId="77777777" w:rsidR="00864D6D" w:rsidRDefault="00864D6D" w:rsidP="006D5EC3">
      <w:pPr>
        <w:keepLines/>
        <w:widowControl w:val="0"/>
        <w:pBdr>
          <w:top w:val="nil"/>
          <w:left w:val="nil"/>
          <w:bottom w:val="nil"/>
          <w:right w:val="nil"/>
          <w:between w:val="nil"/>
          <w:bar w:val="nil"/>
        </w:pBdr>
        <w:spacing w:after="0" w:line="23" w:lineRule="atLeast"/>
        <w:contextualSpacing/>
        <w:jc w:val="center"/>
        <w:rPr>
          <w:rFonts w:ascii="Times New Roman" w:eastAsia="Calibri" w:hAnsi="Times New Roman" w:cs="Times New Roman"/>
          <w:b/>
          <w:bCs/>
          <w:color w:val="000000"/>
          <w:kern w:val="0"/>
          <w:sz w:val="28"/>
          <w:szCs w:val="28"/>
          <w:u w:color="000000"/>
          <w:bdr w:val="nil"/>
          <w:lang w:eastAsia="lv-LV"/>
          <w14:ligatures w14:val="none"/>
        </w:rPr>
      </w:pPr>
    </w:p>
    <w:p w14:paraId="7D1806C5" w14:textId="77777777" w:rsidR="00864D6D" w:rsidRDefault="00864D6D" w:rsidP="006D5EC3">
      <w:pPr>
        <w:keepLines/>
        <w:widowControl w:val="0"/>
        <w:pBdr>
          <w:top w:val="nil"/>
          <w:left w:val="nil"/>
          <w:bottom w:val="nil"/>
          <w:right w:val="nil"/>
          <w:between w:val="nil"/>
          <w:bar w:val="nil"/>
        </w:pBdr>
        <w:spacing w:after="0" w:line="23" w:lineRule="atLeast"/>
        <w:contextualSpacing/>
        <w:jc w:val="center"/>
        <w:rPr>
          <w:rFonts w:ascii="Times New Roman" w:eastAsia="Calibri" w:hAnsi="Times New Roman" w:cs="Times New Roman"/>
          <w:b/>
          <w:bCs/>
          <w:color w:val="000000"/>
          <w:kern w:val="0"/>
          <w:sz w:val="28"/>
          <w:szCs w:val="28"/>
          <w:u w:color="000000"/>
          <w:bdr w:val="nil"/>
          <w:lang w:eastAsia="lv-LV"/>
          <w14:ligatures w14:val="none"/>
        </w:rPr>
      </w:pPr>
    </w:p>
    <w:p w14:paraId="3738233A" w14:textId="77777777" w:rsidR="00864D6D" w:rsidRDefault="00864D6D" w:rsidP="006D5EC3">
      <w:pPr>
        <w:keepLines/>
        <w:widowControl w:val="0"/>
        <w:pBdr>
          <w:top w:val="nil"/>
          <w:left w:val="nil"/>
          <w:bottom w:val="nil"/>
          <w:right w:val="nil"/>
          <w:between w:val="nil"/>
          <w:bar w:val="nil"/>
        </w:pBdr>
        <w:spacing w:after="0" w:line="23" w:lineRule="atLeast"/>
        <w:contextualSpacing/>
        <w:jc w:val="center"/>
        <w:rPr>
          <w:rFonts w:ascii="Times New Roman" w:eastAsia="Calibri" w:hAnsi="Times New Roman" w:cs="Times New Roman"/>
          <w:b/>
          <w:bCs/>
          <w:color w:val="000000"/>
          <w:kern w:val="0"/>
          <w:sz w:val="28"/>
          <w:szCs w:val="28"/>
          <w:u w:color="000000"/>
          <w:bdr w:val="nil"/>
          <w:lang w:eastAsia="lv-LV"/>
          <w14:ligatures w14:val="none"/>
        </w:rPr>
      </w:pPr>
    </w:p>
    <w:p w14:paraId="0FDC28A3" w14:textId="77777777" w:rsidR="00864D6D" w:rsidRDefault="00864D6D" w:rsidP="006D5EC3">
      <w:pPr>
        <w:keepLines/>
        <w:widowControl w:val="0"/>
        <w:pBdr>
          <w:top w:val="nil"/>
          <w:left w:val="nil"/>
          <w:bottom w:val="nil"/>
          <w:right w:val="nil"/>
          <w:between w:val="nil"/>
          <w:bar w:val="nil"/>
        </w:pBdr>
        <w:spacing w:after="0" w:line="23" w:lineRule="atLeast"/>
        <w:contextualSpacing/>
        <w:jc w:val="center"/>
        <w:rPr>
          <w:rFonts w:ascii="Times New Roman" w:eastAsia="Calibri" w:hAnsi="Times New Roman" w:cs="Times New Roman"/>
          <w:b/>
          <w:bCs/>
          <w:color w:val="000000"/>
          <w:kern w:val="0"/>
          <w:sz w:val="28"/>
          <w:szCs w:val="28"/>
          <w:u w:color="000000"/>
          <w:bdr w:val="nil"/>
          <w:lang w:eastAsia="lv-LV"/>
          <w14:ligatures w14:val="none"/>
        </w:rPr>
      </w:pPr>
    </w:p>
    <w:p w14:paraId="508AD72E" w14:textId="77777777" w:rsidR="00864D6D" w:rsidRDefault="00864D6D" w:rsidP="006D5EC3">
      <w:pPr>
        <w:keepLines/>
        <w:widowControl w:val="0"/>
        <w:pBdr>
          <w:top w:val="nil"/>
          <w:left w:val="nil"/>
          <w:bottom w:val="nil"/>
          <w:right w:val="nil"/>
          <w:between w:val="nil"/>
          <w:bar w:val="nil"/>
        </w:pBdr>
        <w:spacing w:after="0" w:line="23" w:lineRule="atLeast"/>
        <w:contextualSpacing/>
        <w:jc w:val="center"/>
        <w:rPr>
          <w:rFonts w:ascii="Times New Roman" w:eastAsia="Calibri" w:hAnsi="Times New Roman" w:cs="Times New Roman"/>
          <w:b/>
          <w:bCs/>
          <w:color w:val="000000"/>
          <w:kern w:val="0"/>
          <w:sz w:val="28"/>
          <w:szCs w:val="28"/>
          <w:u w:color="000000"/>
          <w:bdr w:val="nil"/>
          <w:lang w:eastAsia="lv-LV"/>
          <w14:ligatures w14:val="none"/>
        </w:rPr>
      </w:pPr>
    </w:p>
    <w:p w14:paraId="046E1CD9" w14:textId="77777777" w:rsidR="00864D6D" w:rsidRDefault="00864D6D" w:rsidP="006D5EC3">
      <w:pPr>
        <w:keepLines/>
        <w:widowControl w:val="0"/>
        <w:pBdr>
          <w:top w:val="nil"/>
          <w:left w:val="nil"/>
          <w:bottom w:val="nil"/>
          <w:right w:val="nil"/>
          <w:between w:val="nil"/>
          <w:bar w:val="nil"/>
        </w:pBdr>
        <w:spacing w:after="0" w:line="23" w:lineRule="atLeast"/>
        <w:contextualSpacing/>
        <w:jc w:val="center"/>
        <w:rPr>
          <w:rFonts w:ascii="Times New Roman" w:eastAsia="Calibri" w:hAnsi="Times New Roman" w:cs="Times New Roman"/>
          <w:b/>
          <w:bCs/>
          <w:color w:val="000000"/>
          <w:kern w:val="0"/>
          <w:sz w:val="28"/>
          <w:szCs w:val="28"/>
          <w:u w:color="000000"/>
          <w:bdr w:val="nil"/>
          <w:lang w:eastAsia="lv-LV"/>
          <w14:ligatures w14:val="none"/>
        </w:rPr>
      </w:pPr>
    </w:p>
    <w:p w14:paraId="5C34E281" w14:textId="77777777" w:rsidR="00864D6D" w:rsidRDefault="00864D6D" w:rsidP="006D5EC3">
      <w:pPr>
        <w:keepLines/>
        <w:widowControl w:val="0"/>
        <w:pBdr>
          <w:top w:val="nil"/>
          <w:left w:val="nil"/>
          <w:bottom w:val="nil"/>
          <w:right w:val="nil"/>
          <w:between w:val="nil"/>
          <w:bar w:val="nil"/>
        </w:pBdr>
        <w:spacing w:after="0" w:line="23" w:lineRule="atLeast"/>
        <w:contextualSpacing/>
        <w:jc w:val="center"/>
        <w:rPr>
          <w:rFonts w:ascii="Times New Roman" w:eastAsia="Calibri" w:hAnsi="Times New Roman" w:cs="Times New Roman"/>
          <w:b/>
          <w:bCs/>
          <w:color w:val="000000"/>
          <w:kern w:val="0"/>
          <w:sz w:val="28"/>
          <w:szCs w:val="28"/>
          <w:u w:color="000000"/>
          <w:bdr w:val="nil"/>
          <w:lang w:eastAsia="lv-LV"/>
          <w14:ligatures w14:val="none"/>
        </w:rPr>
      </w:pPr>
    </w:p>
    <w:p w14:paraId="4DF191B2" w14:textId="77777777" w:rsidR="00864D6D" w:rsidRDefault="00864D6D" w:rsidP="006D5EC3">
      <w:pPr>
        <w:keepLines/>
        <w:widowControl w:val="0"/>
        <w:pBdr>
          <w:top w:val="nil"/>
          <w:left w:val="nil"/>
          <w:bottom w:val="nil"/>
          <w:right w:val="nil"/>
          <w:between w:val="nil"/>
          <w:bar w:val="nil"/>
        </w:pBdr>
        <w:spacing w:after="0" w:line="23" w:lineRule="atLeast"/>
        <w:contextualSpacing/>
        <w:jc w:val="center"/>
        <w:rPr>
          <w:rFonts w:ascii="Times New Roman" w:eastAsia="Calibri" w:hAnsi="Times New Roman" w:cs="Times New Roman"/>
          <w:b/>
          <w:bCs/>
          <w:color w:val="000000"/>
          <w:kern w:val="0"/>
          <w:sz w:val="28"/>
          <w:szCs w:val="28"/>
          <w:u w:color="000000"/>
          <w:bdr w:val="nil"/>
          <w:lang w:eastAsia="lv-LV"/>
          <w14:ligatures w14:val="none"/>
        </w:rPr>
      </w:pPr>
    </w:p>
    <w:p w14:paraId="11AA1B6F" w14:textId="77777777" w:rsidR="00864D6D" w:rsidRDefault="00864D6D" w:rsidP="006D5EC3">
      <w:pPr>
        <w:keepLines/>
        <w:widowControl w:val="0"/>
        <w:pBdr>
          <w:top w:val="nil"/>
          <w:left w:val="nil"/>
          <w:bottom w:val="nil"/>
          <w:right w:val="nil"/>
          <w:between w:val="nil"/>
          <w:bar w:val="nil"/>
        </w:pBdr>
        <w:spacing w:after="0" w:line="23" w:lineRule="atLeast"/>
        <w:contextualSpacing/>
        <w:jc w:val="center"/>
        <w:rPr>
          <w:rFonts w:ascii="Times New Roman" w:eastAsia="Calibri" w:hAnsi="Times New Roman" w:cs="Times New Roman"/>
          <w:b/>
          <w:bCs/>
          <w:color w:val="000000"/>
          <w:kern w:val="0"/>
          <w:sz w:val="28"/>
          <w:szCs w:val="28"/>
          <w:u w:color="000000"/>
          <w:bdr w:val="nil"/>
          <w:lang w:eastAsia="lv-LV"/>
          <w14:ligatures w14:val="none"/>
        </w:rPr>
      </w:pPr>
    </w:p>
    <w:p w14:paraId="68A4E181" w14:textId="77777777" w:rsidR="00864D6D" w:rsidRDefault="00864D6D" w:rsidP="006D5EC3">
      <w:pPr>
        <w:keepLines/>
        <w:widowControl w:val="0"/>
        <w:pBdr>
          <w:top w:val="nil"/>
          <w:left w:val="nil"/>
          <w:bottom w:val="nil"/>
          <w:right w:val="nil"/>
          <w:between w:val="nil"/>
          <w:bar w:val="nil"/>
        </w:pBdr>
        <w:spacing w:after="0" w:line="23" w:lineRule="atLeast"/>
        <w:contextualSpacing/>
        <w:jc w:val="center"/>
        <w:rPr>
          <w:rFonts w:ascii="Times New Roman" w:eastAsia="Calibri" w:hAnsi="Times New Roman" w:cs="Times New Roman"/>
          <w:b/>
          <w:bCs/>
          <w:color w:val="000000"/>
          <w:kern w:val="0"/>
          <w:sz w:val="28"/>
          <w:szCs w:val="28"/>
          <w:u w:color="000000"/>
          <w:bdr w:val="nil"/>
          <w:lang w:eastAsia="lv-LV"/>
          <w14:ligatures w14:val="none"/>
        </w:rPr>
      </w:pPr>
    </w:p>
    <w:p w14:paraId="03BBF656" w14:textId="77777777" w:rsidR="00864D6D" w:rsidRDefault="00864D6D" w:rsidP="006D5EC3">
      <w:pPr>
        <w:keepLines/>
        <w:widowControl w:val="0"/>
        <w:pBdr>
          <w:top w:val="nil"/>
          <w:left w:val="nil"/>
          <w:bottom w:val="nil"/>
          <w:right w:val="nil"/>
          <w:between w:val="nil"/>
          <w:bar w:val="nil"/>
        </w:pBdr>
        <w:spacing w:after="0" w:line="23" w:lineRule="atLeast"/>
        <w:contextualSpacing/>
        <w:jc w:val="center"/>
        <w:rPr>
          <w:rFonts w:ascii="Times New Roman" w:eastAsia="Calibri" w:hAnsi="Times New Roman" w:cs="Times New Roman"/>
          <w:b/>
          <w:bCs/>
          <w:color w:val="000000"/>
          <w:kern w:val="0"/>
          <w:sz w:val="28"/>
          <w:szCs w:val="28"/>
          <w:u w:color="000000"/>
          <w:bdr w:val="nil"/>
          <w:lang w:eastAsia="lv-LV"/>
          <w14:ligatures w14:val="none"/>
        </w:rPr>
      </w:pPr>
    </w:p>
    <w:p w14:paraId="7D06C738" w14:textId="77777777" w:rsidR="00864D6D" w:rsidRDefault="00864D6D" w:rsidP="006D5EC3">
      <w:pPr>
        <w:keepLines/>
        <w:widowControl w:val="0"/>
        <w:pBdr>
          <w:top w:val="nil"/>
          <w:left w:val="nil"/>
          <w:bottom w:val="nil"/>
          <w:right w:val="nil"/>
          <w:between w:val="nil"/>
          <w:bar w:val="nil"/>
        </w:pBdr>
        <w:spacing w:after="0" w:line="23" w:lineRule="atLeast"/>
        <w:contextualSpacing/>
        <w:jc w:val="center"/>
        <w:rPr>
          <w:rFonts w:ascii="Times New Roman" w:eastAsia="Calibri" w:hAnsi="Times New Roman" w:cs="Times New Roman"/>
          <w:b/>
          <w:bCs/>
          <w:color w:val="000000"/>
          <w:kern w:val="0"/>
          <w:sz w:val="28"/>
          <w:szCs w:val="28"/>
          <w:u w:color="000000"/>
          <w:bdr w:val="nil"/>
          <w:lang w:eastAsia="lv-LV"/>
          <w14:ligatures w14:val="none"/>
        </w:rPr>
      </w:pPr>
    </w:p>
    <w:p w14:paraId="427DE54C" w14:textId="77777777" w:rsidR="00864D6D" w:rsidRDefault="00864D6D" w:rsidP="006D5EC3">
      <w:pPr>
        <w:keepLines/>
        <w:widowControl w:val="0"/>
        <w:pBdr>
          <w:top w:val="nil"/>
          <w:left w:val="nil"/>
          <w:bottom w:val="nil"/>
          <w:right w:val="nil"/>
          <w:between w:val="nil"/>
          <w:bar w:val="nil"/>
        </w:pBdr>
        <w:spacing w:after="0" w:line="23" w:lineRule="atLeast"/>
        <w:contextualSpacing/>
        <w:jc w:val="center"/>
        <w:rPr>
          <w:rFonts w:ascii="Times New Roman" w:eastAsia="Calibri" w:hAnsi="Times New Roman" w:cs="Times New Roman"/>
          <w:b/>
          <w:bCs/>
          <w:color w:val="000000"/>
          <w:kern w:val="0"/>
          <w:sz w:val="28"/>
          <w:szCs w:val="28"/>
          <w:u w:color="000000"/>
          <w:bdr w:val="nil"/>
          <w:lang w:eastAsia="lv-LV"/>
          <w14:ligatures w14:val="none"/>
        </w:rPr>
      </w:pPr>
    </w:p>
    <w:p w14:paraId="0D4BAA4F" w14:textId="77777777" w:rsidR="00864D6D" w:rsidRDefault="00864D6D" w:rsidP="006D5EC3">
      <w:pPr>
        <w:keepLines/>
        <w:widowControl w:val="0"/>
        <w:pBdr>
          <w:top w:val="nil"/>
          <w:left w:val="nil"/>
          <w:bottom w:val="nil"/>
          <w:right w:val="nil"/>
          <w:between w:val="nil"/>
          <w:bar w:val="nil"/>
        </w:pBdr>
        <w:spacing w:after="0" w:line="23" w:lineRule="atLeast"/>
        <w:contextualSpacing/>
        <w:jc w:val="center"/>
        <w:rPr>
          <w:rFonts w:ascii="Times New Roman" w:eastAsia="Calibri" w:hAnsi="Times New Roman" w:cs="Times New Roman"/>
          <w:b/>
          <w:bCs/>
          <w:color w:val="000000"/>
          <w:kern w:val="0"/>
          <w:sz w:val="28"/>
          <w:szCs w:val="28"/>
          <w:u w:color="000000"/>
          <w:bdr w:val="nil"/>
          <w:lang w:eastAsia="lv-LV"/>
          <w14:ligatures w14:val="none"/>
        </w:rPr>
      </w:pPr>
    </w:p>
    <w:p w14:paraId="389280F9" w14:textId="77777777" w:rsidR="00864D6D" w:rsidRDefault="00864D6D" w:rsidP="006D5EC3">
      <w:pPr>
        <w:keepLines/>
        <w:widowControl w:val="0"/>
        <w:pBdr>
          <w:top w:val="nil"/>
          <w:left w:val="nil"/>
          <w:bottom w:val="nil"/>
          <w:right w:val="nil"/>
          <w:between w:val="nil"/>
          <w:bar w:val="nil"/>
        </w:pBdr>
        <w:spacing w:after="0" w:line="23" w:lineRule="atLeast"/>
        <w:contextualSpacing/>
        <w:jc w:val="center"/>
        <w:rPr>
          <w:rFonts w:ascii="Times New Roman" w:eastAsia="Calibri" w:hAnsi="Times New Roman" w:cs="Times New Roman"/>
          <w:b/>
          <w:bCs/>
          <w:color w:val="000000"/>
          <w:kern w:val="0"/>
          <w:sz w:val="28"/>
          <w:szCs w:val="28"/>
          <w:u w:color="000000"/>
          <w:bdr w:val="nil"/>
          <w:lang w:eastAsia="lv-LV"/>
          <w14:ligatures w14:val="none"/>
        </w:rPr>
      </w:pPr>
    </w:p>
    <w:p w14:paraId="7E931FA1" w14:textId="77777777" w:rsidR="00864D6D" w:rsidRDefault="00864D6D" w:rsidP="006D5EC3">
      <w:pPr>
        <w:keepLines/>
        <w:widowControl w:val="0"/>
        <w:pBdr>
          <w:top w:val="nil"/>
          <w:left w:val="nil"/>
          <w:bottom w:val="nil"/>
          <w:right w:val="nil"/>
          <w:between w:val="nil"/>
          <w:bar w:val="nil"/>
        </w:pBdr>
        <w:spacing w:after="0" w:line="23" w:lineRule="atLeast"/>
        <w:contextualSpacing/>
        <w:jc w:val="center"/>
        <w:rPr>
          <w:rFonts w:ascii="Times New Roman" w:eastAsia="Calibri" w:hAnsi="Times New Roman" w:cs="Times New Roman"/>
          <w:b/>
          <w:bCs/>
          <w:color w:val="000000"/>
          <w:kern w:val="0"/>
          <w:sz w:val="28"/>
          <w:szCs w:val="28"/>
          <w:u w:color="000000"/>
          <w:bdr w:val="nil"/>
          <w:lang w:eastAsia="lv-LV"/>
          <w14:ligatures w14:val="none"/>
        </w:rPr>
      </w:pPr>
    </w:p>
    <w:p w14:paraId="17F02FE6" w14:textId="77777777" w:rsidR="00864D6D" w:rsidRDefault="00864D6D" w:rsidP="006D5EC3">
      <w:pPr>
        <w:keepLines/>
        <w:widowControl w:val="0"/>
        <w:pBdr>
          <w:top w:val="nil"/>
          <w:left w:val="nil"/>
          <w:bottom w:val="nil"/>
          <w:right w:val="nil"/>
          <w:between w:val="nil"/>
          <w:bar w:val="nil"/>
        </w:pBdr>
        <w:spacing w:after="0" w:line="23" w:lineRule="atLeast"/>
        <w:contextualSpacing/>
        <w:jc w:val="center"/>
        <w:rPr>
          <w:rFonts w:ascii="Times New Roman" w:eastAsia="Calibri" w:hAnsi="Times New Roman" w:cs="Times New Roman"/>
          <w:b/>
          <w:bCs/>
          <w:color w:val="000000"/>
          <w:kern w:val="0"/>
          <w:sz w:val="28"/>
          <w:szCs w:val="28"/>
          <w:u w:color="000000"/>
          <w:bdr w:val="nil"/>
          <w:lang w:eastAsia="lv-LV"/>
          <w14:ligatures w14:val="none"/>
        </w:rPr>
      </w:pPr>
    </w:p>
    <w:p w14:paraId="2D7B2C51" w14:textId="77777777" w:rsidR="00864D6D" w:rsidRDefault="00864D6D" w:rsidP="006D5EC3">
      <w:pPr>
        <w:keepLines/>
        <w:widowControl w:val="0"/>
        <w:pBdr>
          <w:top w:val="nil"/>
          <w:left w:val="nil"/>
          <w:bottom w:val="nil"/>
          <w:right w:val="nil"/>
          <w:between w:val="nil"/>
          <w:bar w:val="nil"/>
        </w:pBdr>
        <w:spacing w:after="0" w:line="23" w:lineRule="atLeast"/>
        <w:contextualSpacing/>
        <w:jc w:val="center"/>
        <w:rPr>
          <w:rFonts w:ascii="Times New Roman" w:eastAsia="Calibri" w:hAnsi="Times New Roman" w:cs="Times New Roman"/>
          <w:b/>
          <w:bCs/>
          <w:color w:val="000000"/>
          <w:kern w:val="0"/>
          <w:sz w:val="28"/>
          <w:szCs w:val="28"/>
          <w:u w:color="000000"/>
          <w:bdr w:val="nil"/>
          <w:lang w:eastAsia="lv-LV"/>
          <w14:ligatures w14:val="none"/>
        </w:rPr>
      </w:pPr>
    </w:p>
    <w:p w14:paraId="21100135" w14:textId="77777777" w:rsidR="00864D6D" w:rsidRDefault="00864D6D" w:rsidP="006D5EC3">
      <w:pPr>
        <w:keepLines/>
        <w:widowControl w:val="0"/>
        <w:pBdr>
          <w:top w:val="nil"/>
          <w:left w:val="nil"/>
          <w:bottom w:val="nil"/>
          <w:right w:val="nil"/>
          <w:between w:val="nil"/>
          <w:bar w:val="nil"/>
        </w:pBdr>
        <w:spacing w:after="0" w:line="23" w:lineRule="atLeast"/>
        <w:contextualSpacing/>
        <w:jc w:val="center"/>
        <w:rPr>
          <w:rFonts w:ascii="Times New Roman" w:eastAsia="Calibri" w:hAnsi="Times New Roman" w:cs="Times New Roman"/>
          <w:b/>
          <w:bCs/>
          <w:color w:val="000000"/>
          <w:kern w:val="0"/>
          <w:sz w:val="28"/>
          <w:szCs w:val="28"/>
          <w:u w:color="000000"/>
          <w:bdr w:val="nil"/>
          <w:lang w:eastAsia="lv-LV"/>
          <w14:ligatures w14:val="none"/>
        </w:rPr>
      </w:pPr>
    </w:p>
    <w:p w14:paraId="082E6A86" w14:textId="77777777" w:rsidR="00864D6D" w:rsidRDefault="00864D6D" w:rsidP="006D5EC3">
      <w:pPr>
        <w:keepLines/>
        <w:widowControl w:val="0"/>
        <w:pBdr>
          <w:top w:val="nil"/>
          <w:left w:val="nil"/>
          <w:bottom w:val="nil"/>
          <w:right w:val="nil"/>
          <w:between w:val="nil"/>
          <w:bar w:val="nil"/>
        </w:pBdr>
        <w:spacing w:after="0" w:line="23" w:lineRule="atLeast"/>
        <w:contextualSpacing/>
        <w:jc w:val="center"/>
        <w:rPr>
          <w:rFonts w:ascii="Times New Roman" w:eastAsia="Calibri" w:hAnsi="Times New Roman" w:cs="Times New Roman"/>
          <w:b/>
          <w:bCs/>
          <w:color w:val="000000"/>
          <w:kern w:val="0"/>
          <w:sz w:val="28"/>
          <w:szCs w:val="28"/>
          <w:u w:color="000000"/>
          <w:bdr w:val="nil"/>
          <w:lang w:eastAsia="lv-LV"/>
          <w14:ligatures w14:val="none"/>
        </w:rPr>
      </w:pPr>
    </w:p>
    <w:p w14:paraId="181FCC12" w14:textId="77777777" w:rsidR="00864D6D" w:rsidRDefault="00864D6D" w:rsidP="006D5EC3">
      <w:pPr>
        <w:keepLines/>
        <w:widowControl w:val="0"/>
        <w:pBdr>
          <w:top w:val="nil"/>
          <w:left w:val="nil"/>
          <w:bottom w:val="nil"/>
          <w:right w:val="nil"/>
          <w:between w:val="nil"/>
          <w:bar w:val="nil"/>
        </w:pBdr>
        <w:spacing w:after="0" w:line="23" w:lineRule="atLeast"/>
        <w:contextualSpacing/>
        <w:jc w:val="center"/>
        <w:rPr>
          <w:rFonts w:ascii="Times New Roman" w:eastAsia="Calibri" w:hAnsi="Times New Roman" w:cs="Times New Roman"/>
          <w:b/>
          <w:bCs/>
          <w:color w:val="000000"/>
          <w:kern w:val="0"/>
          <w:sz w:val="28"/>
          <w:szCs w:val="28"/>
          <w:u w:color="000000"/>
          <w:bdr w:val="nil"/>
          <w:lang w:eastAsia="lv-LV"/>
          <w14:ligatures w14:val="none"/>
        </w:rPr>
      </w:pPr>
    </w:p>
    <w:p w14:paraId="517F1F70" w14:textId="77777777" w:rsidR="00D63523" w:rsidRDefault="00D63523" w:rsidP="00D63523">
      <w:pPr>
        <w:widowControl w:val="0"/>
        <w:pBdr>
          <w:top w:val="nil"/>
          <w:left w:val="nil"/>
          <w:bottom w:val="nil"/>
          <w:right w:val="nil"/>
          <w:between w:val="nil"/>
          <w:bar w:val="nil"/>
        </w:pBdr>
        <w:spacing w:after="0" w:line="23" w:lineRule="atLeast"/>
        <w:contextualSpacing/>
        <w:rPr>
          <w:rFonts w:ascii="Times New Roman" w:eastAsia="Calibri" w:hAnsi="Times New Roman" w:cs="Times New Roman"/>
          <w:b/>
          <w:bCs/>
          <w:color w:val="000000"/>
          <w:kern w:val="0"/>
          <w:sz w:val="28"/>
          <w:szCs w:val="28"/>
          <w:u w:color="000000"/>
          <w:bdr w:val="nil"/>
          <w:lang w:eastAsia="lv-LV"/>
          <w14:ligatures w14:val="none"/>
        </w:rPr>
      </w:pPr>
    </w:p>
    <w:bookmarkEnd w:id="0"/>
    <w:p w14:paraId="2EE8F44E" w14:textId="7754BFB9" w:rsidR="00104227" w:rsidRDefault="00104227" w:rsidP="00A234A7">
      <w:pPr>
        <w:widowControl w:val="0"/>
        <w:pBdr>
          <w:top w:val="nil"/>
          <w:left w:val="nil"/>
          <w:bottom w:val="nil"/>
          <w:right w:val="nil"/>
          <w:between w:val="nil"/>
          <w:bar w:val="nil"/>
        </w:pBdr>
        <w:spacing w:after="0" w:line="23" w:lineRule="atLeast"/>
        <w:contextualSpacing/>
        <w:jc w:val="right"/>
        <w:rPr>
          <w:rFonts w:ascii="Times New Roman" w:eastAsia="Calibri" w:hAnsi="Times New Roman" w:cs="Times New Roman"/>
          <w:kern w:val="1"/>
          <w:sz w:val="22"/>
          <w:szCs w:val="22"/>
          <w:u w:color="000000"/>
          <w:bdr w:val="nil"/>
          <w:lang w:eastAsia="lv-LV"/>
          <w14:ligatures w14:val="none"/>
        </w:rPr>
      </w:pPr>
    </w:p>
    <w:sectPr w:rsidR="00104227" w:rsidSect="00FA4C44">
      <w:footerReference w:type="default" r:id="rId8"/>
      <w:pgSz w:w="11906" w:h="16838"/>
      <w:pgMar w:top="1134" w:right="1133"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DCB122" w14:textId="77777777" w:rsidR="00544203" w:rsidRDefault="00544203" w:rsidP="006D5EC3">
      <w:pPr>
        <w:spacing w:after="0" w:line="240" w:lineRule="auto"/>
      </w:pPr>
      <w:r>
        <w:separator/>
      </w:r>
    </w:p>
  </w:endnote>
  <w:endnote w:type="continuationSeparator" w:id="0">
    <w:p w14:paraId="62B97A32" w14:textId="77777777" w:rsidR="00544203" w:rsidRDefault="00544203" w:rsidP="006D5E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ヒラギノ角ゴ Pro W3">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DokChampa">
    <w:charset w:val="DE"/>
    <w:family w:val="swiss"/>
    <w:pitch w:val="variable"/>
    <w:sig w:usb0="83000003" w:usb1="00000000" w:usb2="00000000" w:usb3="00000000" w:csb0="00010001" w:csb1="00000000"/>
  </w:font>
  <w:font w:name="!Neo'w Arial">
    <w:altName w:val="Arial"/>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OpenSymbol">
    <w:charset w:val="80"/>
    <w:family w:val="auto"/>
    <w:pitch w:val="default"/>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RimTimes, 'Times New Roman'">
    <w:altName w:val="Times New Roman"/>
    <w:charset w:val="00"/>
    <w:family w:val="auto"/>
    <w:pitch w:val="variable"/>
  </w:font>
  <w:font w:name="Apparat">
    <w:altName w:val="Calibri"/>
    <w:charset w:val="00"/>
    <w:family w:val="auto"/>
    <w:pitch w:val="default"/>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33ECF" w14:textId="77777777" w:rsidR="006D5EC3" w:rsidRPr="00300C22" w:rsidRDefault="006D5EC3">
    <w:pPr>
      <w:pStyle w:val="Footer"/>
      <w:jc w:val="right"/>
    </w:pPr>
    <w:r w:rsidRPr="00300C22">
      <w:fldChar w:fldCharType="begin"/>
    </w:r>
    <w:r w:rsidRPr="00300C22">
      <w:instrText>PAGE   \* MERGEFORMAT</w:instrText>
    </w:r>
    <w:r w:rsidRPr="00300C22">
      <w:fldChar w:fldCharType="separate"/>
    </w:r>
    <w:r w:rsidRPr="00300C22">
      <w:t>2</w:t>
    </w:r>
    <w:r w:rsidRPr="00300C22">
      <w:fldChar w:fldCharType="end"/>
    </w:r>
  </w:p>
  <w:p w14:paraId="3B4D930B" w14:textId="5BBB91AE" w:rsidR="006D5EC3" w:rsidRPr="00300C22" w:rsidRDefault="006D5EC3" w:rsidP="00C27366">
    <w:pPr>
      <w:pStyle w:val="Footer"/>
      <w:rPr>
        <w:i/>
        <w:iCs/>
      </w:rPr>
    </w:pPr>
    <w:r w:rsidRPr="00300C22">
      <w:rPr>
        <w:i/>
        <w:iCs/>
      </w:rPr>
      <w:t xml:space="preserve">Identifikācijas Nr. </w:t>
    </w:r>
    <w:r w:rsidR="003C1997" w:rsidRPr="003C1997">
      <w:rPr>
        <w:i/>
        <w:iCs/>
      </w:rPr>
      <w:t>LVPK 202</w:t>
    </w:r>
    <w:r w:rsidR="00FD657D">
      <w:rPr>
        <w:i/>
        <w:iCs/>
      </w:rPr>
      <w:t>6</w:t>
    </w:r>
    <w:r w:rsidR="003C1997" w:rsidRPr="003C1997">
      <w:rPr>
        <w:i/>
        <w:iCs/>
      </w:rPr>
      <w:t>/0</w:t>
    </w:r>
    <w:r w:rsidR="00FD657D">
      <w:rPr>
        <w:i/>
        <w:iCs/>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BA4447" w14:textId="77777777" w:rsidR="00544203" w:rsidRDefault="00544203" w:rsidP="006D5EC3">
      <w:pPr>
        <w:spacing w:after="0" w:line="240" w:lineRule="auto"/>
      </w:pPr>
      <w:r>
        <w:separator/>
      </w:r>
    </w:p>
  </w:footnote>
  <w:footnote w:type="continuationSeparator" w:id="0">
    <w:p w14:paraId="3B898735" w14:textId="77777777" w:rsidR="00544203" w:rsidRDefault="00544203" w:rsidP="006D5EC3">
      <w:pPr>
        <w:spacing w:after="0" w:line="240" w:lineRule="auto"/>
      </w:pPr>
      <w:r>
        <w:continuationSeparator/>
      </w:r>
    </w:p>
  </w:footnote>
  <w:footnote w:id="1">
    <w:p w14:paraId="3CD94DB1" w14:textId="77777777" w:rsidR="00D63523" w:rsidRDefault="00D63523" w:rsidP="00D63523">
      <w:pPr>
        <w:pStyle w:val="FootnoteText"/>
        <w:rPr>
          <w:rFonts w:eastAsia="Arial"/>
        </w:rPr>
      </w:pPr>
      <w:r>
        <w:rPr>
          <w:rStyle w:val="FootnoteReference"/>
        </w:rPr>
        <w:footnoteRef/>
      </w:r>
      <w:r>
        <w:t xml:space="preserve"> Neaizpilda, ja dokuments tiek parakstīts ar drošu elektronisko vai EIS sistēmas parakstu.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6647F42"/>
    <w:lvl w:ilvl="0">
      <w:start w:val="1"/>
      <w:numFmt w:val="bullet"/>
      <w:pStyle w:val="ParagrfsRakstz"/>
      <w:lvlText w:val=""/>
      <w:lvlJc w:val="left"/>
      <w:pPr>
        <w:tabs>
          <w:tab w:val="num" w:pos="643"/>
        </w:tabs>
        <w:ind w:left="643" w:hanging="360"/>
      </w:pPr>
      <w:rPr>
        <w:rFonts w:ascii="Symbol" w:hAnsi="Symbol" w:hint="default"/>
      </w:rPr>
    </w:lvl>
  </w:abstractNum>
  <w:abstractNum w:abstractNumId="1"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0000006"/>
    <w:multiLevelType w:val="multilevel"/>
    <w:tmpl w:val="7AE65A88"/>
    <w:name w:val="WW8Num6"/>
    <w:lvl w:ilvl="0">
      <w:start w:val="5"/>
      <w:numFmt w:val="decimal"/>
      <w:lvlText w:val="%1."/>
      <w:lvlJc w:val="left"/>
      <w:pPr>
        <w:tabs>
          <w:tab w:val="num" w:pos="360"/>
        </w:tabs>
        <w:ind w:left="360" w:hanging="360"/>
      </w:pPr>
      <w:rPr>
        <w:b/>
        <w:bCs/>
      </w:rPr>
    </w:lvl>
    <w:lvl w:ilvl="1">
      <w:start w:val="1"/>
      <w:numFmt w:val="decimal"/>
      <w:lvlText w:val="%1.%2."/>
      <w:lvlJc w:val="left"/>
      <w:pPr>
        <w:tabs>
          <w:tab w:val="num" w:pos="360"/>
        </w:tabs>
        <w:ind w:left="360" w:hanging="360"/>
      </w:pPr>
      <w:rPr>
        <w:rFonts w:ascii="Times New Roman" w:hAnsi="Times New Roman"/>
        <w:b w:val="0"/>
        <w:bCs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000000E"/>
    <w:multiLevelType w:val="multilevel"/>
    <w:tmpl w:val="0000000E"/>
    <w:lvl w:ilvl="0">
      <w:start w:val="1"/>
      <w:numFmt w:val="bullet"/>
      <w:lvlText w:val=""/>
      <w:lvlJc w:val="left"/>
      <w:pPr>
        <w:ind w:left="2520" w:hanging="360"/>
      </w:pPr>
      <w:rPr>
        <w:rFonts w:ascii="Symbol" w:hAnsi="Symbol" w:hint="default"/>
      </w:rPr>
    </w:lvl>
    <w:lvl w:ilvl="1">
      <w:start w:val="1"/>
      <w:numFmt w:val="bullet"/>
      <w:pStyle w:val="ListBullet"/>
      <w:lvlText w:val=""/>
      <w:lvlJc w:val="left"/>
      <w:pPr>
        <w:ind w:left="2520" w:hanging="360"/>
      </w:pPr>
      <w:rPr>
        <w:rFonts w:ascii="Symbol" w:hAnsi="Symbol"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hint="default"/>
      </w:rPr>
    </w:lvl>
    <w:lvl w:ilvl="8">
      <w:start w:val="1"/>
      <w:numFmt w:val="bullet"/>
      <w:lvlText w:val=""/>
      <w:lvlJc w:val="left"/>
      <w:pPr>
        <w:ind w:left="7560" w:hanging="360"/>
      </w:pPr>
      <w:rPr>
        <w:rFonts w:ascii="Wingdings" w:hAnsi="Wingdings" w:hint="default"/>
      </w:rPr>
    </w:lvl>
  </w:abstractNum>
  <w:abstractNum w:abstractNumId="5" w15:restartNumberingAfterBreak="0">
    <w:nsid w:val="0000000F"/>
    <w:multiLevelType w:val="multilevel"/>
    <w:tmpl w:val="0000000F"/>
    <w:lvl w:ilvl="0">
      <w:start w:val="1"/>
      <w:numFmt w:val="decimal"/>
      <w:pStyle w:val="Ligumam"/>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00E921DD"/>
    <w:multiLevelType w:val="multilevel"/>
    <w:tmpl w:val="C036591C"/>
    <w:name w:val="WW8Num7"/>
    <w:styleLink w:val="WWNum131"/>
    <w:lvl w:ilvl="0">
      <w:start w:val="1"/>
      <w:numFmt w:val="decimal"/>
      <w:lvlText w:val="%1."/>
      <w:lvlJc w:val="left"/>
      <w:pPr>
        <w:tabs>
          <w:tab w:val="num" w:pos="360"/>
        </w:tabs>
        <w:ind w:left="360" w:hanging="360"/>
      </w:pPr>
      <w:rPr>
        <w:rFonts w:ascii="Calibri Light" w:eastAsia="Times New Roman" w:hAnsi="Calibri Light"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15:restartNumberingAfterBreak="0">
    <w:nsid w:val="02E13010"/>
    <w:multiLevelType w:val="multilevel"/>
    <w:tmpl w:val="C4BCEF2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2FB7CE0"/>
    <w:multiLevelType w:val="multilevel"/>
    <w:tmpl w:val="C4521D4A"/>
    <w:lvl w:ilvl="0">
      <w:start w:val="3"/>
      <w:numFmt w:val="decimal"/>
      <w:lvlText w:val="%1."/>
      <w:lvlJc w:val="left"/>
      <w:pPr>
        <w:ind w:left="540" w:hanging="540"/>
      </w:pPr>
      <w:rPr>
        <w:rFonts w:hint="default"/>
      </w:rPr>
    </w:lvl>
    <w:lvl w:ilvl="1">
      <w:start w:val="4"/>
      <w:numFmt w:val="decimal"/>
      <w:lvlText w:val="%1.%2."/>
      <w:lvlJc w:val="left"/>
      <w:pPr>
        <w:ind w:left="1042" w:hanging="540"/>
      </w:pPr>
      <w:rPr>
        <w:rFonts w:hint="default"/>
      </w:rPr>
    </w:lvl>
    <w:lvl w:ilvl="2">
      <w:start w:val="3"/>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10" w15:restartNumberingAfterBreak="0">
    <w:nsid w:val="044C0384"/>
    <w:multiLevelType w:val="multilevel"/>
    <w:tmpl w:val="EA50B9D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val="0"/>
        <w:bCs/>
      </w:rPr>
    </w:lvl>
    <w:lvl w:ilvl="2">
      <w:start w:val="1"/>
      <w:numFmt w:val="decimal"/>
      <w:lvlText w:val="%1.%2.%3."/>
      <w:lvlJc w:val="left"/>
      <w:pPr>
        <w:ind w:left="720" w:hanging="720"/>
      </w:pPr>
      <w:rPr>
        <w:rFonts w:ascii="Times New Roman" w:hAnsi="Times New Roman" w:cs="Times New Roman"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5F11BAF"/>
    <w:multiLevelType w:val="multilevel"/>
    <w:tmpl w:val="9898972E"/>
    <w:styleLink w:val="WWNum8"/>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12" w15:restartNumberingAfterBreak="0">
    <w:nsid w:val="06464DF6"/>
    <w:multiLevelType w:val="multilevel"/>
    <w:tmpl w:val="D056128C"/>
    <w:lvl w:ilvl="0">
      <w:numFmt w:val="decimal"/>
      <w:lvlText w:val=""/>
      <w:lvlJc w:val="left"/>
    </w:lvl>
    <w:lvl w:ilvl="1">
      <w:numFmt w:val="decimal"/>
      <w:lvlText w:val=""/>
      <w:lvlJc w:val="left"/>
    </w:lvl>
    <w:lvl w:ilvl="2">
      <w:numFmt w:val="decimal"/>
      <w:lvlText w:val=""/>
      <w:lvlJc w:val="left"/>
    </w:lvl>
    <w:lvl w:ilvl="3">
      <w:numFmt w:val="decimal"/>
      <w:pStyle w:val="1111Tabulai"/>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7824758"/>
    <w:multiLevelType w:val="multilevel"/>
    <w:tmpl w:val="82C422BC"/>
    <w:styleLink w:val="ImportedStyle53"/>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0B00315C"/>
    <w:multiLevelType w:val="hybridMultilevel"/>
    <w:tmpl w:val="BF2EB8F2"/>
    <w:lvl w:ilvl="0" w:tplc="EF482A36">
      <w:numFmt w:val="bullet"/>
      <w:lvlText w:val="•"/>
      <w:lvlJc w:val="left"/>
      <w:pPr>
        <w:ind w:left="1854" w:hanging="360"/>
      </w:pPr>
      <w:rPr>
        <w:rFonts w:hint="default"/>
        <w:lang w:val="lv-LV" w:eastAsia="en-US" w:bidi="ar-SA"/>
      </w:rPr>
    </w:lvl>
    <w:lvl w:ilvl="1" w:tplc="04260003" w:tentative="1">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16" w15:restartNumberingAfterBreak="0">
    <w:nsid w:val="0D0D70FA"/>
    <w:multiLevelType w:val="hybridMultilevel"/>
    <w:tmpl w:val="627470A0"/>
    <w:lvl w:ilvl="0" w:tplc="2B108914">
      <w:start w:val="1"/>
      <w:numFmt w:val="lowerLetter"/>
      <w:lvlText w:val="%1)"/>
      <w:lvlJc w:val="left"/>
      <w:pPr>
        <w:ind w:left="1680" w:hanging="13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0DD61016"/>
    <w:multiLevelType w:val="multilevel"/>
    <w:tmpl w:val="E7F09BCC"/>
    <w:styleLink w:val="WWOutlineListStyle51111"/>
    <w:lvl w:ilvl="0">
      <w:start w:val="1"/>
      <w:numFmt w:val="decimal"/>
      <w:lvlText w:val="%1."/>
      <w:lvlJc w:val="left"/>
      <w:pPr>
        <w:ind w:left="340" w:firstLine="0"/>
      </w:pPr>
      <w:rPr>
        <w:rFonts w:hint="default"/>
      </w:rPr>
    </w:lvl>
    <w:lvl w:ilvl="1">
      <w:start w:val="1"/>
      <w:numFmt w:val="decimal"/>
      <w:lvlText w:val="%1.%2."/>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rPr>
    </w:lvl>
    <w:lvl w:ilvl="2">
      <w:start w:val="1"/>
      <w:numFmt w:val="decimal"/>
      <w:lvlText w:val="%1.%2.%3."/>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rPr>
    </w:lvl>
    <w:lvl w:ilvl="3">
      <w:start w:val="1"/>
      <w:numFmt w:val="decimal"/>
      <w:lvlText w:val="%1.%2.%3.%4."/>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9" w15:restartNumberingAfterBreak="0">
    <w:nsid w:val="1050122C"/>
    <w:multiLevelType w:val="multilevel"/>
    <w:tmpl w:val="EDC8BBC6"/>
    <w:lvl w:ilvl="0">
      <w:start w:val="2"/>
      <w:numFmt w:val="decimal"/>
      <w:pStyle w:val="vv1"/>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10BC29C6"/>
    <w:multiLevelType w:val="hybridMultilevel"/>
    <w:tmpl w:val="1ACEADE0"/>
    <w:styleLink w:val="Style22"/>
    <w:lvl w:ilvl="0" w:tplc="2BD8606E">
      <w:start w:val="1"/>
      <w:numFmt w:val="decimal"/>
      <w:lvlText w:val="%1)"/>
      <w:lvlJc w:val="left"/>
      <w:pPr>
        <w:ind w:left="1287" w:hanging="360"/>
      </w:pPr>
    </w:lvl>
    <w:lvl w:ilvl="1" w:tplc="F990CED2">
      <w:start w:val="1"/>
      <w:numFmt w:val="lowerLetter"/>
      <w:lvlText w:val="%2."/>
      <w:lvlJc w:val="left"/>
      <w:pPr>
        <w:ind w:left="2007" w:hanging="360"/>
      </w:pPr>
    </w:lvl>
    <w:lvl w:ilvl="2" w:tplc="E64444B0" w:tentative="1">
      <w:start w:val="1"/>
      <w:numFmt w:val="lowerRoman"/>
      <w:lvlText w:val="%3."/>
      <w:lvlJc w:val="right"/>
      <w:pPr>
        <w:ind w:left="2727" w:hanging="180"/>
      </w:pPr>
    </w:lvl>
    <w:lvl w:ilvl="3" w:tplc="9A52A23E" w:tentative="1">
      <w:start w:val="1"/>
      <w:numFmt w:val="decimal"/>
      <w:lvlText w:val="%4."/>
      <w:lvlJc w:val="left"/>
      <w:pPr>
        <w:ind w:left="3447" w:hanging="360"/>
      </w:pPr>
    </w:lvl>
    <w:lvl w:ilvl="4" w:tplc="B6789B64" w:tentative="1">
      <w:start w:val="1"/>
      <w:numFmt w:val="lowerLetter"/>
      <w:lvlText w:val="%5."/>
      <w:lvlJc w:val="left"/>
      <w:pPr>
        <w:ind w:left="4167" w:hanging="360"/>
      </w:pPr>
    </w:lvl>
    <w:lvl w:ilvl="5" w:tplc="C3540A2A" w:tentative="1">
      <w:start w:val="1"/>
      <w:numFmt w:val="lowerRoman"/>
      <w:lvlText w:val="%6."/>
      <w:lvlJc w:val="right"/>
      <w:pPr>
        <w:ind w:left="4887" w:hanging="180"/>
      </w:pPr>
    </w:lvl>
    <w:lvl w:ilvl="6" w:tplc="72CC5B5A" w:tentative="1">
      <w:start w:val="1"/>
      <w:numFmt w:val="decimal"/>
      <w:lvlText w:val="%7."/>
      <w:lvlJc w:val="left"/>
      <w:pPr>
        <w:ind w:left="5607" w:hanging="360"/>
      </w:pPr>
    </w:lvl>
    <w:lvl w:ilvl="7" w:tplc="0FD005E0" w:tentative="1">
      <w:start w:val="1"/>
      <w:numFmt w:val="lowerLetter"/>
      <w:lvlText w:val="%8."/>
      <w:lvlJc w:val="left"/>
      <w:pPr>
        <w:ind w:left="6327" w:hanging="360"/>
      </w:pPr>
    </w:lvl>
    <w:lvl w:ilvl="8" w:tplc="CF72C7E8" w:tentative="1">
      <w:start w:val="1"/>
      <w:numFmt w:val="lowerRoman"/>
      <w:lvlText w:val="%9."/>
      <w:lvlJc w:val="right"/>
      <w:pPr>
        <w:ind w:left="7047" w:hanging="180"/>
      </w:pPr>
    </w:lvl>
  </w:abstractNum>
  <w:abstractNum w:abstractNumId="21" w15:restartNumberingAfterBreak="0">
    <w:nsid w:val="110B7CFA"/>
    <w:multiLevelType w:val="multilevel"/>
    <w:tmpl w:val="0F94FFA0"/>
    <w:lvl w:ilvl="0">
      <w:start w:val="7"/>
      <w:numFmt w:val="decimal"/>
      <w:lvlText w:val="%1."/>
      <w:lvlJc w:val="left"/>
      <w:pPr>
        <w:ind w:left="360" w:hanging="360"/>
      </w:pPr>
      <w:rPr>
        <w:rFonts w:hint="default"/>
        <w:b w:val="0"/>
        <w:bCs/>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2" w15:restartNumberingAfterBreak="0">
    <w:nsid w:val="110F14B0"/>
    <w:multiLevelType w:val="multilevel"/>
    <w:tmpl w:val="27DC876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121C7173"/>
    <w:multiLevelType w:val="multilevel"/>
    <w:tmpl w:val="7494D04C"/>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val="0"/>
        <w:bCs/>
        <w:i w:val="0"/>
        <w:iC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275"/>
        </w:tabs>
        <w:ind w:left="548" w:hanging="264"/>
      </w:pPr>
      <w:rPr>
        <w:rFonts w:hAnsi="Arial Unicode MS"/>
        <w:i w:val="0"/>
        <w:i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abstractNum>
  <w:abstractNum w:abstractNumId="24" w15:restartNumberingAfterBreak="0">
    <w:nsid w:val="12DB7CB9"/>
    <w:multiLevelType w:val="multilevel"/>
    <w:tmpl w:val="41C6C3E0"/>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12E456BD"/>
    <w:multiLevelType w:val="multilevel"/>
    <w:tmpl w:val="02780A1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6" w15:restartNumberingAfterBreak="0">
    <w:nsid w:val="14066E1E"/>
    <w:multiLevelType w:val="multilevel"/>
    <w:tmpl w:val="B388E2F6"/>
    <w:styleLink w:val="WW8Num71"/>
    <w:lvl w:ilvl="0">
      <w:start w:val="2"/>
      <w:numFmt w:val="decimal"/>
      <w:pStyle w:val="Virsraksts31"/>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27" w15:restartNumberingAfterBreak="0">
    <w:nsid w:val="144604B2"/>
    <w:multiLevelType w:val="multilevel"/>
    <w:tmpl w:val="0D20F8FA"/>
    <w:lvl w:ilvl="0">
      <w:start w:val="4"/>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29" w15:restartNumberingAfterBreak="0">
    <w:nsid w:val="159827FE"/>
    <w:multiLevelType w:val="multilevel"/>
    <w:tmpl w:val="21D43D10"/>
    <w:lvl w:ilvl="0">
      <w:start w:val="4"/>
      <w:numFmt w:val="decimal"/>
      <w:lvlText w:val="%1."/>
      <w:lvlJc w:val="left"/>
      <w:pPr>
        <w:ind w:left="360" w:hanging="360"/>
      </w:pPr>
      <w:rPr>
        <w:rFonts w:hint="default"/>
      </w:rPr>
    </w:lvl>
    <w:lvl w:ilvl="1">
      <w:start w:val="1"/>
      <w:numFmt w:val="decimal"/>
      <w:lvlText w:val="%1.%2."/>
      <w:lvlJc w:val="left"/>
      <w:pPr>
        <w:ind w:left="3499" w:hanging="360"/>
      </w:pPr>
      <w:rPr>
        <w:rFonts w:hint="default"/>
        <w:b w:val="0"/>
        <w:bCs/>
      </w:rPr>
    </w:lvl>
    <w:lvl w:ilvl="2">
      <w:start w:val="1"/>
      <w:numFmt w:val="decimal"/>
      <w:lvlText w:val="%1.%2.%3."/>
      <w:lvlJc w:val="left"/>
      <w:pPr>
        <w:ind w:left="6998" w:hanging="720"/>
      </w:pPr>
      <w:rPr>
        <w:rFonts w:hint="default"/>
        <w:b w:val="0"/>
        <w:bCs/>
      </w:rPr>
    </w:lvl>
    <w:lvl w:ilvl="3">
      <w:start w:val="1"/>
      <w:numFmt w:val="decimal"/>
      <w:lvlText w:val="%1.%2.%3.%4."/>
      <w:lvlJc w:val="left"/>
      <w:pPr>
        <w:ind w:left="10137" w:hanging="720"/>
      </w:pPr>
      <w:rPr>
        <w:rFonts w:hint="default"/>
      </w:rPr>
    </w:lvl>
    <w:lvl w:ilvl="4">
      <w:start w:val="1"/>
      <w:numFmt w:val="decimal"/>
      <w:lvlText w:val="%1.%2.%3.%4.%5."/>
      <w:lvlJc w:val="left"/>
      <w:pPr>
        <w:ind w:left="13636" w:hanging="1080"/>
      </w:pPr>
      <w:rPr>
        <w:rFonts w:hint="default"/>
      </w:rPr>
    </w:lvl>
    <w:lvl w:ilvl="5">
      <w:start w:val="1"/>
      <w:numFmt w:val="decimal"/>
      <w:lvlText w:val="%1.%2.%3.%4.%5.%6."/>
      <w:lvlJc w:val="left"/>
      <w:pPr>
        <w:ind w:left="16775" w:hanging="1080"/>
      </w:pPr>
      <w:rPr>
        <w:rFonts w:hint="default"/>
      </w:rPr>
    </w:lvl>
    <w:lvl w:ilvl="6">
      <w:start w:val="1"/>
      <w:numFmt w:val="decimal"/>
      <w:lvlText w:val="%1.%2.%3.%4.%5.%6.%7."/>
      <w:lvlJc w:val="left"/>
      <w:pPr>
        <w:ind w:left="20274" w:hanging="1440"/>
      </w:pPr>
      <w:rPr>
        <w:rFonts w:hint="default"/>
      </w:rPr>
    </w:lvl>
    <w:lvl w:ilvl="7">
      <w:start w:val="1"/>
      <w:numFmt w:val="decimal"/>
      <w:lvlText w:val="%1.%2.%3.%4.%5.%6.%7.%8."/>
      <w:lvlJc w:val="left"/>
      <w:pPr>
        <w:ind w:left="23413" w:hanging="1440"/>
      </w:pPr>
      <w:rPr>
        <w:rFonts w:hint="default"/>
      </w:rPr>
    </w:lvl>
    <w:lvl w:ilvl="8">
      <w:start w:val="1"/>
      <w:numFmt w:val="decimal"/>
      <w:lvlText w:val="%1.%2.%3.%4.%5.%6.%7.%8.%9."/>
      <w:lvlJc w:val="left"/>
      <w:pPr>
        <w:ind w:left="26912" w:hanging="1800"/>
      </w:pPr>
      <w:rPr>
        <w:rFonts w:hint="default"/>
      </w:rPr>
    </w:lvl>
  </w:abstractNum>
  <w:abstractNum w:abstractNumId="30" w15:restartNumberingAfterBreak="0">
    <w:nsid w:val="159A6F3E"/>
    <w:multiLevelType w:val="multilevel"/>
    <w:tmpl w:val="2FA8C5CE"/>
    <w:lvl w:ilvl="0">
      <w:start w:val="11"/>
      <w:numFmt w:val="decimal"/>
      <w:lvlText w:val="%1."/>
      <w:lvlJc w:val="left"/>
      <w:pPr>
        <w:ind w:left="480" w:hanging="480"/>
      </w:pPr>
      <w:rPr>
        <w:rFonts w:hint="default"/>
      </w:rPr>
    </w:lvl>
    <w:lvl w:ilvl="1">
      <w:start w:val="7"/>
      <w:numFmt w:val="decimal"/>
      <w:lvlText w:val="%1.%2."/>
      <w:lvlJc w:val="left"/>
      <w:pPr>
        <w:ind w:left="764" w:hanging="480"/>
      </w:pPr>
      <w:rPr>
        <w:rFonts w:hint="default"/>
      </w:rPr>
    </w:lvl>
    <w:lvl w:ilvl="2">
      <w:start w:val="1"/>
      <w:numFmt w:val="decimal"/>
      <w:lvlText w:val="%1.%2.%3."/>
      <w:lvlJc w:val="left"/>
      <w:pPr>
        <w:ind w:left="1571" w:hanging="720"/>
      </w:pPr>
      <w:rPr>
        <w:rFonts w:hint="default"/>
        <w:i w:val="0"/>
        <w:iCs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171533D6"/>
    <w:multiLevelType w:val="multilevel"/>
    <w:tmpl w:val="6D804B7A"/>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17402C5B"/>
    <w:multiLevelType w:val="multilevel"/>
    <w:tmpl w:val="08F29F60"/>
    <w:lvl w:ilvl="0">
      <w:start w:val="6"/>
      <w:numFmt w:val="decimal"/>
      <w:lvlText w:val="%1."/>
      <w:lvlJc w:val="left"/>
      <w:pPr>
        <w:tabs>
          <w:tab w:val="num" w:pos="720"/>
        </w:tabs>
        <w:ind w:left="720" w:hanging="720"/>
      </w:pPr>
      <w:rPr>
        <w:rFonts w:hint="default"/>
        <w:b w:val="0"/>
        <w:bCs w:val="0"/>
      </w:rPr>
    </w:lvl>
    <w:lvl w:ilvl="1">
      <w:start w:val="1"/>
      <w:numFmt w:val="decimal"/>
      <w:lvlText w:val="%2."/>
      <w:lvlJc w:val="left"/>
      <w:pPr>
        <w:tabs>
          <w:tab w:val="num" w:pos="1440"/>
        </w:tabs>
        <w:ind w:left="1440" w:hanging="720"/>
      </w:pPr>
      <w:rPr>
        <w:rFonts w:hint="default"/>
        <w:b w:val="0"/>
        <w:bCs w:val="0"/>
        <w:i w:val="0"/>
        <w:sz w:val="24"/>
        <w:szCs w:val="24"/>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3" w15:restartNumberingAfterBreak="0">
    <w:nsid w:val="18BC0E97"/>
    <w:multiLevelType w:val="multilevel"/>
    <w:tmpl w:val="B5421D3C"/>
    <w:lvl w:ilvl="0">
      <w:start w:val="6"/>
      <w:numFmt w:val="decimal"/>
      <w:lvlText w:val="%1."/>
      <w:lvlJc w:val="left"/>
      <w:pPr>
        <w:tabs>
          <w:tab w:val="num" w:pos="720"/>
        </w:tabs>
        <w:ind w:left="720" w:hanging="720"/>
      </w:pPr>
      <w:rPr>
        <w:rFonts w:hint="default"/>
        <w:b/>
        <w:bCs/>
      </w:rPr>
    </w:lvl>
    <w:lvl w:ilvl="1">
      <w:start w:val="1"/>
      <w:numFmt w:val="decimal"/>
      <w:lvlText w:val="%2."/>
      <w:lvlJc w:val="left"/>
      <w:pPr>
        <w:tabs>
          <w:tab w:val="num" w:pos="1440"/>
        </w:tabs>
        <w:ind w:left="1440" w:hanging="720"/>
      </w:pPr>
      <w:rPr>
        <w:rFonts w:hint="default"/>
        <w:b w:val="0"/>
        <w:bCs w:val="0"/>
        <w:i w:val="0"/>
        <w:sz w:val="24"/>
        <w:szCs w:val="24"/>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4"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9F57DEC"/>
    <w:multiLevelType w:val="multilevel"/>
    <w:tmpl w:val="BEB46EF8"/>
    <w:lvl w:ilvl="0">
      <w:start w:val="1"/>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6" w15:restartNumberingAfterBreak="0">
    <w:nsid w:val="1A056824"/>
    <w:multiLevelType w:val="multilevel"/>
    <w:tmpl w:val="A5926A6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A415574"/>
    <w:multiLevelType w:val="multilevel"/>
    <w:tmpl w:val="518CB96C"/>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8" w15:restartNumberingAfterBreak="0">
    <w:nsid w:val="1D7714FA"/>
    <w:multiLevelType w:val="multilevel"/>
    <w:tmpl w:val="CBE6AC8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222F220F"/>
    <w:multiLevelType w:val="multilevel"/>
    <w:tmpl w:val="4984DB9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243B2305"/>
    <w:multiLevelType w:val="multilevel"/>
    <w:tmpl w:val="3C948C22"/>
    <w:lvl w:ilvl="0">
      <w:start w:val="1"/>
      <w:numFmt w:val="decimal"/>
      <w:lvlText w:val="%1."/>
      <w:lvlJc w:val="left"/>
      <w:pPr>
        <w:ind w:left="1080" w:hanging="360"/>
      </w:pPr>
      <w:rPr>
        <w:rFonts w:hint="default"/>
      </w:rPr>
    </w:lvl>
    <w:lvl w:ilvl="1">
      <w:start w:val="1"/>
      <w:numFmt w:val="decimal"/>
      <w:isLgl/>
      <w:lvlText w:val="%1.%2."/>
      <w:lvlJc w:val="left"/>
      <w:pPr>
        <w:ind w:left="540" w:hanging="540"/>
      </w:pPr>
      <w:rPr>
        <w:rFonts w:hint="default"/>
        <w:b w:val="0"/>
        <w:bCs/>
        <w:color w:val="auto"/>
      </w:rPr>
    </w:lvl>
    <w:lvl w:ilvl="2">
      <w:start w:val="1"/>
      <w:numFmt w:val="decimal"/>
      <w:isLgl/>
      <w:lvlText w:val="%1.%2.%3."/>
      <w:lvlJc w:val="left"/>
      <w:pPr>
        <w:ind w:left="1287"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1" w15:restartNumberingAfterBreak="0">
    <w:nsid w:val="24784671"/>
    <w:multiLevelType w:val="multilevel"/>
    <w:tmpl w:val="A0EC2B96"/>
    <w:lvl w:ilvl="0">
      <w:start w:val="1"/>
      <w:numFmt w:val="decimal"/>
      <w:lvlText w:val="%1."/>
      <w:lvlJc w:val="left"/>
      <w:pPr>
        <w:ind w:left="720" w:hanging="720"/>
      </w:pPr>
      <w:rPr>
        <w:rFonts w:ascii="Times New Roman" w:eastAsia="Times New Roman" w:hAnsi="Times New Roman" w:cs="Times New Roman"/>
      </w:rPr>
    </w:lvl>
    <w:lvl w:ilvl="1">
      <w:start w:val="1"/>
      <w:numFmt w:val="decimal"/>
      <w:lvlText w:val="%1.%2."/>
      <w:lvlJc w:val="left"/>
      <w:pPr>
        <w:ind w:left="778" w:hanging="720"/>
      </w:pPr>
      <w:rPr>
        <w:rFonts w:hint="default"/>
      </w:rPr>
    </w:lvl>
    <w:lvl w:ilvl="2">
      <w:start w:val="2"/>
      <w:numFmt w:val="decimal"/>
      <w:lvlText w:val="%1.%2.%3."/>
      <w:lvlJc w:val="left"/>
      <w:pPr>
        <w:ind w:left="836" w:hanging="720"/>
      </w:pPr>
      <w:rPr>
        <w:rFonts w:hint="default"/>
        <w:b w:val="0"/>
        <w:bCs/>
      </w:rPr>
    </w:lvl>
    <w:lvl w:ilvl="3">
      <w:start w:val="1"/>
      <w:numFmt w:val="decimal"/>
      <w:lvlText w:val="%1.%2.%3.%4."/>
      <w:lvlJc w:val="left"/>
      <w:pPr>
        <w:ind w:left="894" w:hanging="720"/>
      </w:pPr>
      <w:rPr>
        <w:rFonts w:ascii="Times New Roman" w:hAnsi="Times New Roman" w:cs="Times New Roman" w:hint="default"/>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42" w15:restartNumberingAfterBreak="0">
    <w:nsid w:val="24A17FBA"/>
    <w:multiLevelType w:val="multilevel"/>
    <w:tmpl w:val="B26EB676"/>
    <w:lvl w:ilvl="0">
      <w:start w:val="3"/>
      <w:numFmt w:val="decimal"/>
      <w:lvlText w:val="%1."/>
      <w:lvlJc w:val="left"/>
      <w:pPr>
        <w:ind w:left="720" w:hanging="720"/>
      </w:pPr>
      <w:rPr>
        <w:rFonts w:hint="default"/>
      </w:rPr>
    </w:lvl>
    <w:lvl w:ilvl="1">
      <w:start w:val="1"/>
      <w:numFmt w:val="decimal"/>
      <w:lvlText w:val="%1.%2."/>
      <w:lvlJc w:val="left"/>
      <w:pPr>
        <w:ind w:left="2256" w:hanging="720"/>
      </w:pPr>
      <w:rPr>
        <w:rFonts w:hint="default"/>
      </w:rPr>
    </w:lvl>
    <w:lvl w:ilvl="2">
      <w:start w:val="4"/>
      <w:numFmt w:val="decimal"/>
      <w:lvlText w:val="%1.%2.%3."/>
      <w:lvlJc w:val="left"/>
      <w:pPr>
        <w:ind w:left="3792" w:hanging="720"/>
      </w:pPr>
      <w:rPr>
        <w:rFonts w:hint="default"/>
      </w:rPr>
    </w:lvl>
    <w:lvl w:ilvl="3">
      <w:start w:val="1"/>
      <w:numFmt w:val="decimal"/>
      <w:lvlText w:val="%1.%2.%3.%4."/>
      <w:lvlJc w:val="left"/>
      <w:pPr>
        <w:ind w:left="5328" w:hanging="720"/>
      </w:pPr>
      <w:rPr>
        <w:rFonts w:hint="default"/>
      </w:rPr>
    </w:lvl>
    <w:lvl w:ilvl="4">
      <w:start w:val="1"/>
      <w:numFmt w:val="decimal"/>
      <w:lvlText w:val="%1.%2.%3.%4.%5."/>
      <w:lvlJc w:val="left"/>
      <w:pPr>
        <w:ind w:left="7224" w:hanging="1080"/>
      </w:pPr>
      <w:rPr>
        <w:rFonts w:hint="default"/>
      </w:rPr>
    </w:lvl>
    <w:lvl w:ilvl="5">
      <w:start w:val="1"/>
      <w:numFmt w:val="decimal"/>
      <w:lvlText w:val="%1.%2.%3.%4.%5.%6."/>
      <w:lvlJc w:val="left"/>
      <w:pPr>
        <w:ind w:left="8760" w:hanging="1080"/>
      </w:pPr>
      <w:rPr>
        <w:rFonts w:hint="default"/>
      </w:rPr>
    </w:lvl>
    <w:lvl w:ilvl="6">
      <w:start w:val="1"/>
      <w:numFmt w:val="decimal"/>
      <w:lvlText w:val="%1.%2.%3.%4.%5.%6.%7."/>
      <w:lvlJc w:val="left"/>
      <w:pPr>
        <w:ind w:left="10656" w:hanging="1440"/>
      </w:pPr>
      <w:rPr>
        <w:rFonts w:hint="default"/>
      </w:rPr>
    </w:lvl>
    <w:lvl w:ilvl="7">
      <w:start w:val="1"/>
      <w:numFmt w:val="decimal"/>
      <w:lvlText w:val="%1.%2.%3.%4.%5.%6.%7.%8."/>
      <w:lvlJc w:val="left"/>
      <w:pPr>
        <w:ind w:left="12192" w:hanging="1440"/>
      </w:pPr>
      <w:rPr>
        <w:rFonts w:hint="default"/>
      </w:rPr>
    </w:lvl>
    <w:lvl w:ilvl="8">
      <w:start w:val="1"/>
      <w:numFmt w:val="decimal"/>
      <w:lvlText w:val="%1.%2.%3.%4.%5.%6.%7.%8.%9."/>
      <w:lvlJc w:val="left"/>
      <w:pPr>
        <w:ind w:left="14088" w:hanging="1800"/>
      </w:pPr>
      <w:rPr>
        <w:rFonts w:hint="default"/>
      </w:rPr>
    </w:lvl>
  </w:abstractNum>
  <w:abstractNum w:abstractNumId="43" w15:restartNumberingAfterBreak="0">
    <w:nsid w:val="25277F4B"/>
    <w:multiLevelType w:val="multilevel"/>
    <w:tmpl w:val="DCA2C45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1429" w:hanging="720"/>
      </w:pPr>
      <w:rPr>
        <w:rFonts w:hint="default"/>
        <w:b w:val="0"/>
        <w:bCs w:val="0"/>
        <w:i w:val="0"/>
        <w:iCs/>
        <w:color w:val="auto"/>
        <w:sz w:val="24"/>
        <w:szCs w:val="24"/>
      </w:rPr>
    </w:lvl>
    <w:lvl w:ilvl="3">
      <w:start w:val="1"/>
      <w:numFmt w:val="decimal"/>
      <w:lvlText w:val="%1.%2.%3.%4."/>
      <w:lvlJc w:val="left"/>
      <w:pPr>
        <w:ind w:left="720" w:hanging="720"/>
      </w:pPr>
      <w:rPr>
        <w:rFonts w:ascii="Times New Roman" w:hAnsi="Times New Roman" w:cs="Times New Roman" w:hint="default"/>
        <w:i w:val="0"/>
        <w:iCs w:val="0"/>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45" w15:restartNumberingAfterBreak="0">
    <w:nsid w:val="2BB918E8"/>
    <w:multiLevelType w:val="multilevel"/>
    <w:tmpl w:val="6B7AC580"/>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bCs/>
      </w:rPr>
    </w:lvl>
    <w:lvl w:ilvl="2">
      <w:start w:val="1"/>
      <w:numFmt w:val="decimal"/>
      <w:lvlText w:val="%1.%2.%3."/>
      <w:lvlJc w:val="left"/>
      <w:pPr>
        <w:ind w:left="228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2EF64DC4"/>
    <w:multiLevelType w:val="multilevel"/>
    <w:tmpl w:val="1FC4055E"/>
    <w:styleLink w:val="Style1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7" w15:restartNumberingAfterBreak="0">
    <w:nsid w:val="2F0C1096"/>
    <w:multiLevelType w:val="multilevel"/>
    <w:tmpl w:val="F424891E"/>
    <w:lvl w:ilvl="0">
      <w:start w:val="1"/>
      <w:numFmt w:val="decimal"/>
      <w:lvlText w:val="%1."/>
      <w:lvlJc w:val="left"/>
      <w:pPr>
        <w:ind w:left="1068" w:hanging="360"/>
      </w:pPr>
      <w:rPr>
        <w:rFonts w:ascii="Times New Roman" w:eastAsia="Times New Roman" w:hAnsi="Times New Roman" w:cs="Times New Roman" w:hint="default"/>
        <w:b w:val="0"/>
        <w:bCs w:val="0"/>
        <w:i w:val="0"/>
        <w:iCs w:val="0"/>
        <w:spacing w:val="0"/>
        <w:w w:val="100"/>
        <w:sz w:val="24"/>
        <w:szCs w:val="24"/>
        <w:lang w:val="lv-LV" w:eastAsia="en-US" w:bidi="ar-SA"/>
      </w:rPr>
    </w:lvl>
    <w:lvl w:ilvl="1">
      <w:start w:val="1"/>
      <w:numFmt w:val="decimal"/>
      <w:lvlText w:val="%1.%2."/>
      <w:lvlJc w:val="left"/>
      <w:pPr>
        <w:ind w:left="1701" w:hanging="569"/>
      </w:pPr>
      <w:rPr>
        <w:rFonts w:ascii="Times New Roman" w:eastAsia="Times New Roman" w:hAnsi="Times New Roman" w:cs="Times New Roman" w:hint="default"/>
        <w:b w:val="0"/>
        <w:bCs w:val="0"/>
        <w:i w:val="0"/>
        <w:iCs w:val="0"/>
        <w:spacing w:val="0"/>
        <w:w w:val="100"/>
        <w:sz w:val="24"/>
        <w:szCs w:val="24"/>
        <w:lang w:val="lv-LV" w:eastAsia="en-US" w:bidi="ar-SA"/>
      </w:rPr>
    </w:lvl>
    <w:lvl w:ilvl="2">
      <w:numFmt w:val="bullet"/>
      <w:lvlText w:val="•"/>
      <w:lvlJc w:val="left"/>
      <w:pPr>
        <w:ind w:left="2755" w:hanging="569"/>
      </w:pPr>
      <w:rPr>
        <w:rFonts w:hint="default"/>
        <w:lang w:val="lv-LV" w:eastAsia="en-US" w:bidi="ar-SA"/>
      </w:rPr>
    </w:lvl>
    <w:lvl w:ilvl="3">
      <w:numFmt w:val="bullet"/>
      <w:lvlText w:val="•"/>
      <w:lvlJc w:val="left"/>
      <w:pPr>
        <w:ind w:left="3810" w:hanging="569"/>
      </w:pPr>
      <w:rPr>
        <w:rFonts w:hint="default"/>
        <w:lang w:val="lv-LV" w:eastAsia="en-US" w:bidi="ar-SA"/>
      </w:rPr>
    </w:lvl>
    <w:lvl w:ilvl="4">
      <w:numFmt w:val="bullet"/>
      <w:lvlText w:val="•"/>
      <w:lvlJc w:val="left"/>
      <w:pPr>
        <w:ind w:left="4866" w:hanging="569"/>
      </w:pPr>
      <w:rPr>
        <w:rFonts w:hint="default"/>
        <w:lang w:val="lv-LV" w:eastAsia="en-US" w:bidi="ar-SA"/>
      </w:rPr>
    </w:lvl>
    <w:lvl w:ilvl="5">
      <w:numFmt w:val="bullet"/>
      <w:lvlText w:val="•"/>
      <w:lvlJc w:val="left"/>
      <w:pPr>
        <w:ind w:left="5921" w:hanging="569"/>
      </w:pPr>
      <w:rPr>
        <w:rFonts w:hint="default"/>
        <w:lang w:val="lv-LV" w:eastAsia="en-US" w:bidi="ar-SA"/>
      </w:rPr>
    </w:lvl>
    <w:lvl w:ilvl="6">
      <w:numFmt w:val="bullet"/>
      <w:lvlText w:val="•"/>
      <w:lvlJc w:val="left"/>
      <w:pPr>
        <w:ind w:left="6976" w:hanging="569"/>
      </w:pPr>
      <w:rPr>
        <w:rFonts w:hint="default"/>
        <w:lang w:val="lv-LV" w:eastAsia="en-US" w:bidi="ar-SA"/>
      </w:rPr>
    </w:lvl>
    <w:lvl w:ilvl="7">
      <w:numFmt w:val="bullet"/>
      <w:lvlText w:val="•"/>
      <w:lvlJc w:val="left"/>
      <w:pPr>
        <w:ind w:left="8032" w:hanging="569"/>
      </w:pPr>
      <w:rPr>
        <w:rFonts w:hint="default"/>
        <w:lang w:val="lv-LV" w:eastAsia="en-US" w:bidi="ar-SA"/>
      </w:rPr>
    </w:lvl>
    <w:lvl w:ilvl="8">
      <w:numFmt w:val="bullet"/>
      <w:lvlText w:val="•"/>
      <w:lvlJc w:val="left"/>
      <w:pPr>
        <w:ind w:left="9087" w:hanging="569"/>
      </w:pPr>
      <w:rPr>
        <w:rFonts w:hint="default"/>
        <w:lang w:val="lv-LV" w:eastAsia="en-US" w:bidi="ar-SA"/>
      </w:rPr>
    </w:lvl>
  </w:abstractNum>
  <w:abstractNum w:abstractNumId="48" w15:restartNumberingAfterBreak="0">
    <w:nsid w:val="31640C2B"/>
    <w:multiLevelType w:val="multilevel"/>
    <w:tmpl w:val="B7EEB45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29" w:hanging="720"/>
      </w:pPr>
      <w:rPr>
        <w:rFonts w:hint="default"/>
        <w:b w:val="0"/>
        <w:bCs w:val="0"/>
        <w:i w:val="0"/>
        <w:iCs/>
        <w:color w:val="auto"/>
        <w:sz w:val="24"/>
        <w:szCs w:val="24"/>
      </w:rPr>
    </w:lvl>
    <w:lvl w:ilvl="3">
      <w:start w:val="1"/>
      <w:numFmt w:val="decimal"/>
      <w:lvlText w:val="%1.%2.%3.%4."/>
      <w:lvlJc w:val="left"/>
      <w:pPr>
        <w:ind w:left="720" w:hanging="720"/>
      </w:pPr>
      <w:rPr>
        <w:rFonts w:ascii="Times New Roman" w:hAnsi="Times New Roman" w:cs="Times New Roman" w:hint="default"/>
        <w:i w:val="0"/>
        <w:iCs w:val="0"/>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50" w15:restartNumberingAfterBreak="0">
    <w:nsid w:val="348D39C9"/>
    <w:multiLevelType w:val="multilevel"/>
    <w:tmpl w:val="CEB46026"/>
    <w:lvl w:ilvl="0">
      <w:start w:val="1"/>
      <w:numFmt w:val="decimal"/>
      <w:pStyle w:val="INnodaa"/>
      <w:lvlText w:val="%1."/>
      <w:lvlJc w:val="left"/>
      <w:pPr>
        <w:ind w:left="360" w:hanging="360"/>
      </w:pPr>
      <w:rPr>
        <w:rFonts w:hint="default"/>
      </w:rPr>
    </w:lvl>
    <w:lvl w:ilvl="1">
      <w:start w:val="1"/>
      <w:numFmt w:val="decimal"/>
      <w:pStyle w:val="INpunkts"/>
      <w:lvlText w:val="%1.%2."/>
      <w:lvlJc w:val="left"/>
      <w:pPr>
        <w:ind w:left="792" w:hanging="432"/>
      </w:pPr>
      <w:rPr>
        <w:rFonts w:hint="default"/>
        <w:b w:val="0"/>
        <w:bCs w:val="0"/>
        <w:i w:val="0"/>
        <w:iCs w:val="0"/>
      </w:rPr>
    </w:lvl>
    <w:lvl w:ilvl="2">
      <w:start w:val="1"/>
      <w:numFmt w:val="decimal"/>
      <w:pStyle w:val="INapaksp"/>
      <w:lvlText w:val="%1.%2.%3."/>
      <w:lvlJc w:val="left"/>
      <w:pPr>
        <w:ind w:left="2489" w:hanging="504"/>
      </w:pPr>
      <w:rPr>
        <w:rFonts w:hint="default"/>
        <w:b w:val="0"/>
        <w:bCs/>
        <w:strike w:val="0"/>
        <w:color w:val="auto"/>
      </w:rPr>
    </w:lvl>
    <w:lvl w:ilvl="3">
      <w:start w:val="1"/>
      <w:numFmt w:val="decimal"/>
      <w:pStyle w:val="INapaks2"/>
      <w:lvlText w:val="%1.%2.%3.%4."/>
      <w:lvlJc w:val="left"/>
      <w:pPr>
        <w:ind w:left="93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abstractNum>
  <w:abstractNum w:abstractNumId="52" w15:restartNumberingAfterBreak="0">
    <w:nsid w:val="36FA56BB"/>
    <w:multiLevelType w:val="multilevel"/>
    <w:tmpl w:val="CD62D6D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pStyle w:val="Tab111"/>
      <w:lvlText w:val="%1.%2.%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3A730D5D"/>
    <w:multiLevelType w:val="multilevel"/>
    <w:tmpl w:val="75CEE9B6"/>
    <w:styleLink w:val="Style14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2066"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3A83638C"/>
    <w:multiLevelType w:val="multilevel"/>
    <w:tmpl w:val="3830D24C"/>
    <w:lvl w:ilvl="0">
      <w:start w:val="1"/>
      <w:numFmt w:val="lowerLetter"/>
      <w:lvlText w:val="%1."/>
      <w:lvlJc w:val="left"/>
      <w:pPr>
        <w:tabs>
          <w:tab w:val="num" w:pos="1080"/>
        </w:tabs>
        <w:ind w:left="1080" w:hanging="360"/>
      </w:pPr>
      <w:rPr>
        <w:rFonts w:cs="Times New Roman"/>
      </w:rPr>
    </w:lvl>
    <w:lvl w:ilvl="1">
      <w:start w:val="1"/>
      <w:numFmt w:val="lowerLetter"/>
      <w:pStyle w:val="Bulletnew"/>
      <w:lvlText w:val="%2."/>
      <w:lvlJc w:val="left"/>
      <w:pPr>
        <w:tabs>
          <w:tab w:val="num" w:pos="2160"/>
        </w:tabs>
        <w:ind w:left="2160" w:hanging="360"/>
      </w:pPr>
      <w:rPr>
        <w:rFonts w:cs="Times New Roman"/>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4320"/>
        </w:tabs>
        <w:ind w:left="4320"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55" w15:restartNumberingAfterBreak="0">
    <w:nsid w:val="3D5C3708"/>
    <w:multiLevelType w:val="multilevel"/>
    <w:tmpl w:val="7AC2CEC6"/>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3D6D308A"/>
    <w:multiLevelType w:val="multilevel"/>
    <w:tmpl w:val="369E99DA"/>
    <w:lvl w:ilvl="0">
      <w:start w:val="9"/>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7" w15:restartNumberingAfterBreak="0">
    <w:nsid w:val="3DD12993"/>
    <w:multiLevelType w:val="multilevel"/>
    <w:tmpl w:val="7E283E42"/>
    <w:lvl w:ilvl="0">
      <w:start w:val="1"/>
      <w:numFmt w:val="decimal"/>
      <w:pStyle w:val="Numeracija"/>
      <w:suff w:val="space"/>
      <w:lvlText w:val="%1."/>
      <w:lvlJc w:val="left"/>
      <w:pPr>
        <w:ind w:left="360" w:hanging="360"/>
      </w:pPr>
      <w:rPr>
        <w:rFonts w:cs="Times New Roman" w:hint="default"/>
        <w:b/>
        <w:i w:val="0"/>
      </w:rPr>
    </w:lvl>
    <w:lvl w:ilvl="1">
      <w:start w:val="1"/>
      <w:numFmt w:val="none"/>
      <w:lvlText w:val="2.1."/>
      <w:lvlJc w:val="left"/>
      <w:pPr>
        <w:tabs>
          <w:tab w:val="num" w:pos="720"/>
        </w:tabs>
        <w:ind w:left="720" w:hanging="72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907"/>
        </w:tabs>
        <w:ind w:left="907" w:hanging="907"/>
      </w:pPr>
      <w:rPr>
        <w:rFonts w:cs="Times New Roman" w:hint="default"/>
        <w:b w:val="0"/>
        <w:i w:val="0"/>
        <w:sz w:val="26"/>
        <w:szCs w:val="26"/>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b w:val="0"/>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58"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9" w15:restartNumberingAfterBreak="0">
    <w:nsid w:val="42091B7A"/>
    <w:multiLevelType w:val="multilevel"/>
    <w:tmpl w:val="0C7EA1A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rFonts w:ascii="Times New Roman" w:hAnsi="Times New Roman" w:cs="Times New Roman" w:hint="default"/>
        <w:b w:val="0"/>
        <w:i w:val="0"/>
        <w:color w:val="auto"/>
        <w:sz w:val="24"/>
        <w:szCs w:val="24"/>
      </w:rPr>
    </w:lvl>
    <w:lvl w:ilvl="3">
      <w:start w:val="1"/>
      <w:numFmt w:val="decimal"/>
      <w:lvlText w:val="%1.%2.%3.%4."/>
      <w:lvlJc w:val="left"/>
      <w:pPr>
        <w:ind w:left="220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42FA4092"/>
    <w:multiLevelType w:val="hybridMultilevel"/>
    <w:tmpl w:val="B5946E0A"/>
    <w:lvl w:ilvl="0" w:tplc="4A08961C">
      <w:start w:val="1"/>
      <w:numFmt w:val="lowerLetter"/>
      <w:lvlText w:val="%1."/>
      <w:lvlJc w:val="left"/>
      <w:pPr>
        <w:tabs>
          <w:tab w:val="num" w:pos="1211"/>
        </w:tabs>
        <w:ind w:left="1211" w:hanging="360"/>
      </w:pPr>
      <w:rPr>
        <w:rFonts w:cs="Times New Roman"/>
      </w:rPr>
    </w:lvl>
    <w:lvl w:ilvl="1" w:tplc="4CC6B2E4" w:tentative="1">
      <w:start w:val="1"/>
      <w:numFmt w:val="lowerLetter"/>
      <w:pStyle w:val="Level2"/>
      <w:lvlText w:val="%2."/>
      <w:lvlJc w:val="left"/>
      <w:pPr>
        <w:tabs>
          <w:tab w:val="num" w:pos="2291"/>
        </w:tabs>
        <w:ind w:left="2291" w:hanging="360"/>
      </w:pPr>
      <w:rPr>
        <w:rFonts w:cs="Times New Roman"/>
      </w:rPr>
    </w:lvl>
    <w:lvl w:ilvl="2" w:tplc="4D4CEBBC" w:tentative="1">
      <w:start w:val="1"/>
      <w:numFmt w:val="lowerRoman"/>
      <w:lvlText w:val="%3."/>
      <w:lvlJc w:val="right"/>
      <w:pPr>
        <w:tabs>
          <w:tab w:val="num" w:pos="3011"/>
        </w:tabs>
        <w:ind w:left="3011" w:hanging="180"/>
      </w:pPr>
      <w:rPr>
        <w:rFonts w:cs="Times New Roman"/>
      </w:rPr>
    </w:lvl>
    <w:lvl w:ilvl="3" w:tplc="36C48A10" w:tentative="1">
      <w:start w:val="1"/>
      <w:numFmt w:val="decimal"/>
      <w:lvlText w:val="%4."/>
      <w:lvlJc w:val="left"/>
      <w:pPr>
        <w:tabs>
          <w:tab w:val="num" w:pos="3731"/>
        </w:tabs>
        <w:ind w:left="3731" w:hanging="360"/>
      </w:pPr>
      <w:rPr>
        <w:rFonts w:cs="Times New Roman"/>
      </w:rPr>
    </w:lvl>
    <w:lvl w:ilvl="4" w:tplc="0D3AABBA" w:tentative="1">
      <w:start w:val="1"/>
      <w:numFmt w:val="lowerLetter"/>
      <w:lvlText w:val="%5."/>
      <w:lvlJc w:val="left"/>
      <w:pPr>
        <w:tabs>
          <w:tab w:val="num" w:pos="4451"/>
        </w:tabs>
        <w:ind w:left="4451" w:hanging="360"/>
      </w:pPr>
      <w:rPr>
        <w:rFonts w:cs="Times New Roman"/>
      </w:rPr>
    </w:lvl>
    <w:lvl w:ilvl="5" w:tplc="8EB07FB8" w:tentative="1">
      <w:start w:val="1"/>
      <w:numFmt w:val="lowerRoman"/>
      <w:lvlText w:val="%6."/>
      <w:lvlJc w:val="right"/>
      <w:pPr>
        <w:tabs>
          <w:tab w:val="num" w:pos="5171"/>
        </w:tabs>
        <w:ind w:left="5171" w:hanging="180"/>
      </w:pPr>
      <w:rPr>
        <w:rFonts w:cs="Times New Roman"/>
      </w:rPr>
    </w:lvl>
    <w:lvl w:ilvl="6" w:tplc="20AEFF9C" w:tentative="1">
      <w:start w:val="1"/>
      <w:numFmt w:val="decimal"/>
      <w:lvlText w:val="%7."/>
      <w:lvlJc w:val="left"/>
      <w:pPr>
        <w:tabs>
          <w:tab w:val="num" w:pos="5891"/>
        </w:tabs>
        <w:ind w:left="5891" w:hanging="360"/>
      </w:pPr>
      <w:rPr>
        <w:rFonts w:cs="Times New Roman"/>
      </w:rPr>
    </w:lvl>
    <w:lvl w:ilvl="7" w:tplc="9B0812DC" w:tentative="1">
      <w:start w:val="1"/>
      <w:numFmt w:val="lowerLetter"/>
      <w:lvlText w:val="%8."/>
      <w:lvlJc w:val="left"/>
      <w:pPr>
        <w:tabs>
          <w:tab w:val="num" w:pos="6611"/>
        </w:tabs>
        <w:ind w:left="6611" w:hanging="360"/>
      </w:pPr>
      <w:rPr>
        <w:rFonts w:cs="Times New Roman"/>
      </w:rPr>
    </w:lvl>
    <w:lvl w:ilvl="8" w:tplc="06EAADC4" w:tentative="1">
      <w:start w:val="1"/>
      <w:numFmt w:val="lowerRoman"/>
      <w:lvlText w:val="%9."/>
      <w:lvlJc w:val="right"/>
      <w:pPr>
        <w:tabs>
          <w:tab w:val="num" w:pos="7331"/>
        </w:tabs>
        <w:ind w:left="7331" w:hanging="180"/>
      </w:pPr>
      <w:rPr>
        <w:rFonts w:cs="Times New Roman"/>
      </w:rPr>
    </w:lvl>
  </w:abstractNum>
  <w:abstractNum w:abstractNumId="62"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46A14CEB"/>
    <w:multiLevelType w:val="multilevel"/>
    <w:tmpl w:val="47D045E2"/>
    <w:lvl w:ilvl="0">
      <w:start w:val="3"/>
      <w:numFmt w:val="decimal"/>
      <w:lvlText w:val="%1."/>
      <w:lvlJc w:val="left"/>
      <w:pPr>
        <w:ind w:left="4610" w:hanging="526"/>
      </w:pPr>
      <w:rPr>
        <w:rFonts w:ascii="Times New Roman" w:eastAsia="Times New Roman" w:hAnsi="Times New Roman" w:cs="Times New Roman" w:hint="default"/>
        <w:b/>
        <w:bCs/>
        <w:i w:val="0"/>
        <w:iCs w:val="0"/>
        <w:spacing w:val="0"/>
        <w:w w:val="100"/>
        <w:sz w:val="24"/>
        <w:szCs w:val="24"/>
        <w:lang w:val="lv-LV" w:eastAsia="en-US" w:bidi="ar-SA"/>
      </w:rPr>
    </w:lvl>
    <w:lvl w:ilvl="1">
      <w:start w:val="1"/>
      <w:numFmt w:val="decimal"/>
      <w:lvlText w:val="%1.%2."/>
      <w:lvlJc w:val="left"/>
      <w:pPr>
        <w:ind w:left="1235" w:hanging="526"/>
      </w:pPr>
      <w:rPr>
        <w:rFonts w:ascii="Times New Roman" w:eastAsia="Times New Roman" w:hAnsi="Times New Roman" w:cs="Times New Roman" w:hint="default"/>
        <w:b w:val="0"/>
        <w:bCs w:val="0"/>
        <w:i w:val="0"/>
        <w:iCs w:val="0"/>
        <w:spacing w:val="0"/>
        <w:w w:val="100"/>
        <w:sz w:val="24"/>
        <w:szCs w:val="24"/>
        <w:lang w:val="lv-LV" w:eastAsia="en-US" w:bidi="ar-SA"/>
      </w:rPr>
    </w:lvl>
    <w:lvl w:ilvl="2">
      <w:start w:val="1"/>
      <w:numFmt w:val="decimal"/>
      <w:lvlText w:val="%1.%2.%3."/>
      <w:lvlJc w:val="left"/>
      <w:pPr>
        <w:ind w:left="2128" w:hanging="852"/>
      </w:pPr>
      <w:rPr>
        <w:rFonts w:ascii="Times New Roman" w:eastAsia="Times New Roman" w:hAnsi="Times New Roman" w:cs="Times New Roman" w:hint="default"/>
        <w:b w:val="0"/>
        <w:bCs w:val="0"/>
        <w:i w:val="0"/>
        <w:iCs w:val="0"/>
        <w:spacing w:val="0"/>
        <w:w w:val="100"/>
        <w:sz w:val="24"/>
        <w:szCs w:val="24"/>
        <w:lang w:val="lv-LV" w:eastAsia="en-US" w:bidi="ar-SA"/>
      </w:rPr>
    </w:lvl>
    <w:lvl w:ilvl="3">
      <w:numFmt w:val="bullet"/>
      <w:lvlText w:val="•"/>
      <w:lvlJc w:val="left"/>
      <w:pPr>
        <w:ind w:left="2122" w:hanging="852"/>
      </w:pPr>
      <w:rPr>
        <w:rFonts w:hint="default"/>
        <w:lang w:val="lv-LV" w:eastAsia="en-US" w:bidi="ar-SA"/>
      </w:rPr>
    </w:lvl>
    <w:lvl w:ilvl="4">
      <w:numFmt w:val="bullet"/>
      <w:lvlText w:val="•"/>
      <w:lvlJc w:val="left"/>
      <w:pPr>
        <w:ind w:left="2142" w:hanging="852"/>
      </w:pPr>
      <w:rPr>
        <w:rFonts w:hint="default"/>
        <w:lang w:val="lv-LV" w:eastAsia="en-US" w:bidi="ar-SA"/>
      </w:rPr>
    </w:lvl>
    <w:lvl w:ilvl="5">
      <w:numFmt w:val="bullet"/>
      <w:lvlText w:val="•"/>
      <w:lvlJc w:val="left"/>
      <w:pPr>
        <w:ind w:left="4602" w:hanging="852"/>
      </w:pPr>
      <w:rPr>
        <w:rFonts w:hint="default"/>
        <w:lang w:val="lv-LV" w:eastAsia="en-US" w:bidi="ar-SA"/>
      </w:rPr>
    </w:lvl>
    <w:lvl w:ilvl="6">
      <w:numFmt w:val="bullet"/>
      <w:lvlText w:val="•"/>
      <w:lvlJc w:val="left"/>
      <w:pPr>
        <w:ind w:left="5921" w:hanging="852"/>
      </w:pPr>
      <w:rPr>
        <w:rFonts w:hint="default"/>
        <w:lang w:val="lv-LV" w:eastAsia="en-US" w:bidi="ar-SA"/>
      </w:rPr>
    </w:lvl>
    <w:lvl w:ilvl="7">
      <w:numFmt w:val="bullet"/>
      <w:lvlText w:val="•"/>
      <w:lvlJc w:val="left"/>
      <w:pPr>
        <w:ind w:left="7241" w:hanging="852"/>
      </w:pPr>
      <w:rPr>
        <w:rFonts w:hint="default"/>
        <w:lang w:val="lv-LV" w:eastAsia="en-US" w:bidi="ar-SA"/>
      </w:rPr>
    </w:lvl>
    <w:lvl w:ilvl="8">
      <w:numFmt w:val="bullet"/>
      <w:lvlText w:val="•"/>
      <w:lvlJc w:val="left"/>
      <w:pPr>
        <w:ind w:left="8561" w:hanging="852"/>
      </w:pPr>
      <w:rPr>
        <w:rFonts w:hint="default"/>
        <w:lang w:val="lv-LV" w:eastAsia="en-US" w:bidi="ar-SA"/>
      </w:rPr>
    </w:lvl>
  </w:abstractNum>
  <w:abstractNum w:abstractNumId="64" w15:restartNumberingAfterBreak="0">
    <w:nsid w:val="47BB1B8B"/>
    <w:multiLevelType w:val="multilevel"/>
    <w:tmpl w:val="75A4A6BA"/>
    <w:lvl w:ilvl="0">
      <w:start w:val="1"/>
      <w:numFmt w:val="decimal"/>
      <w:lvlText w:val="%1."/>
      <w:lvlJc w:val="left"/>
      <w:pPr>
        <w:ind w:left="720" w:hanging="360"/>
      </w:pPr>
      <w:rPr>
        <w:rFonts w:hint="default"/>
        <w:b w:val="0"/>
        <w:bCs/>
        <w:sz w:val="24"/>
        <w:szCs w:val="24"/>
      </w:rPr>
    </w:lvl>
    <w:lvl w:ilvl="1">
      <w:start w:val="1"/>
      <w:numFmt w:val="decimal"/>
      <w:isLgl/>
      <w:lvlText w:val="%1.%2."/>
      <w:lvlJc w:val="left"/>
      <w:pPr>
        <w:ind w:left="780" w:hanging="420"/>
      </w:pPr>
      <w:rPr>
        <w:rFonts w:hint="default"/>
        <w:b w:val="0"/>
        <w:bCs/>
        <w:i w:val="0"/>
        <w:sz w:val="24"/>
        <w:szCs w:val="24"/>
      </w:rPr>
    </w:lvl>
    <w:lvl w:ilvl="2">
      <w:start w:val="1"/>
      <w:numFmt w:val="decimal"/>
      <w:isLgl/>
      <w:lvlText w:val="%1.%2.%3."/>
      <w:lvlJc w:val="left"/>
      <w:pPr>
        <w:ind w:left="3556"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4C3D775C"/>
    <w:multiLevelType w:val="multilevel"/>
    <w:tmpl w:val="2DA46BAC"/>
    <w:lvl w:ilvl="0">
      <w:start w:val="1"/>
      <w:numFmt w:val="decimal"/>
      <w:pStyle w:val="StyleHeading2Before18ptAfter6pt"/>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5064499E"/>
    <w:multiLevelType w:val="multilevel"/>
    <w:tmpl w:val="6464B88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68" w15:restartNumberingAfterBreak="0">
    <w:nsid w:val="57372639"/>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5A164D70"/>
    <w:multiLevelType w:val="multilevel"/>
    <w:tmpl w:val="00FC3D14"/>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228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5A930519"/>
    <w:multiLevelType w:val="multilevel"/>
    <w:tmpl w:val="840E9C10"/>
    <w:lvl w:ilvl="0">
      <w:start w:val="3"/>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b w:val="0"/>
        <w:bCs/>
        <w:i w:val="0"/>
        <w:iCs/>
      </w:rPr>
    </w:lvl>
    <w:lvl w:ilvl="3">
      <w:start w:val="1"/>
      <w:numFmt w:val="decimal"/>
      <w:lvlText w:val="%1.%2.%3.%4."/>
      <w:lvlJc w:val="left"/>
      <w:pPr>
        <w:ind w:left="720" w:hanging="720"/>
      </w:pPr>
      <w:rPr>
        <w:rFonts w:hint="default"/>
        <w:b w:val="0"/>
        <w:bCs/>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5D31743D"/>
    <w:multiLevelType w:val="multilevel"/>
    <w:tmpl w:val="2842AF16"/>
    <w:styleLink w:val="WW8Num81"/>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72"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3" w15:restartNumberingAfterBreak="0">
    <w:nsid w:val="5F824D73"/>
    <w:multiLevelType w:val="multilevel"/>
    <w:tmpl w:val="2E502E00"/>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4" w15:restartNumberingAfterBreak="0">
    <w:nsid w:val="60EA2B0D"/>
    <w:multiLevelType w:val="multilevel"/>
    <w:tmpl w:val="D056128C"/>
    <w:styleLink w:val="ImportedStyle54"/>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abstractNum>
  <w:abstractNum w:abstractNumId="75" w15:restartNumberingAfterBreak="0">
    <w:nsid w:val="61013AB7"/>
    <w:multiLevelType w:val="multilevel"/>
    <w:tmpl w:val="0EC4B7B0"/>
    <w:lvl w:ilvl="0">
      <w:start w:val="3"/>
      <w:numFmt w:val="decimal"/>
      <w:lvlText w:val="%1."/>
      <w:lvlJc w:val="left"/>
      <w:pPr>
        <w:ind w:left="720" w:hanging="720"/>
      </w:pPr>
      <w:rPr>
        <w:rFonts w:eastAsia="Calibri" w:hint="default"/>
      </w:rPr>
    </w:lvl>
    <w:lvl w:ilvl="1">
      <w:start w:val="3"/>
      <w:numFmt w:val="decimal"/>
      <w:lvlText w:val="%1.%2."/>
      <w:lvlJc w:val="left"/>
      <w:pPr>
        <w:ind w:left="946" w:hanging="720"/>
      </w:pPr>
      <w:rPr>
        <w:rFonts w:eastAsia="Calibri" w:hint="default"/>
      </w:rPr>
    </w:lvl>
    <w:lvl w:ilvl="2">
      <w:start w:val="1"/>
      <w:numFmt w:val="decimal"/>
      <w:lvlText w:val="%1.%2.%3."/>
      <w:lvlJc w:val="left"/>
      <w:pPr>
        <w:ind w:left="1172" w:hanging="720"/>
      </w:pPr>
      <w:rPr>
        <w:rFonts w:eastAsia="Calibri" w:hint="default"/>
      </w:rPr>
    </w:lvl>
    <w:lvl w:ilvl="3">
      <w:start w:val="1"/>
      <w:numFmt w:val="decimal"/>
      <w:lvlText w:val="%1.%2.%3.%4."/>
      <w:lvlJc w:val="left"/>
      <w:pPr>
        <w:ind w:left="1398" w:hanging="720"/>
      </w:pPr>
      <w:rPr>
        <w:rFonts w:ascii="Times New Roman" w:eastAsia="Calibri" w:hAnsi="Times New Roman" w:cs="Times New Roman" w:hint="default"/>
      </w:rPr>
    </w:lvl>
    <w:lvl w:ilvl="4">
      <w:start w:val="1"/>
      <w:numFmt w:val="decimal"/>
      <w:lvlText w:val="%1.%2.%3.%4.%5."/>
      <w:lvlJc w:val="left"/>
      <w:pPr>
        <w:ind w:left="1984" w:hanging="1080"/>
      </w:pPr>
      <w:rPr>
        <w:rFonts w:eastAsia="Calibri" w:hint="default"/>
      </w:rPr>
    </w:lvl>
    <w:lvl w:ilvl="5">
      <w:start w:val="1"/>
      <w:numFmt w:val="decimal"/>
      <w:lvlText w:val="%1.%2.%3.%4.%5.%6."/>
      <w:lvlJc w:val="left"/>
      <w:pPr>
        <w:ind w:left="2210" w:hanging="1080"/>
      </w:pPr>
      <w:rPr>
        <w:rFonts w:eastAsia="Calibri" w:hint="default"/>
      </w:rPr>
    </w:lvl>
    <w:lvl w:ilvl="6">
      <w:start w:val="1"/>
      <w:numFmt w:val="decimal"/>
      <w:lvlText w:val="%1.%2.%3.%4.%5.%6.%7."/>
      <w:lvlJc w:val="left"/>
      <w:pPr>
        <w:ind w:left="2796" w:hanging="1440"/>
      </w:pPr>
      <w:rPr>
        <w:rFonts w:eastAsia="Calibri" w:hint="default"/>
      </w:rPr>
    </w:lvl>
    <w:lvl w:ilvl="7">
      <w:start w:val="1"/>
      <w:numFmt w:val="decimal"/>
      <w:lvlText w:val="%1.%2.%3.%4.%5.%6.%7.%8."/>
      <w:lvlJc w:val="left"/>
      <w:pPr>
        <w:ind w:left="3022" w:hanging="1440"/>
      </w:pPr>
      <w:rPr>
        <w:rFonts w:eastAsia="Calibri" w:hint="default"/>
      </w:rPr>
    </w:lvl>
    <w:lvl w:ilvl="8">
      <w:start w:val="1"/>
      <w:numFmt w:val="decimal"/>
      <w:lvlText w:val="%1.%2.%3.%4.%5.%6.%7.%8.%9."/>
      <w:lvlJc w:val="left"/>
      <w:pPr>
        <w:ind w:left="3608" w:hanging="1800"/>
      </w:pPr>
      <w:rPr>
        <w:rFonts w:eastAsia="Calibri" w:hint="default"/>
      </w:rPr>
    </w:lvl>
  </w:abstractNum>
  <w:abstractNum w:abstractNumId="76" w15:restartNumberingAfterBreak="0">
    <w:nsid w:val="61E37F5B"/>
    <w:multiLevelType w:val="multilevel"/>
    <w:tmpl w:val="C4BCEF2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7" w15:restartNumberingAfterBreak="0">
    <w:nsid w:val="63404B95"/>
    <w:multiLevelType w:val="multilevel"/>
    <w:tmpl w:val="B1664A0A"/>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sz w:val="24"/>
        <w:szCs w:val="24"/>
      </w:rPr>
    </w:lvl>
    <w:lvl w:ilvl="3">
      <w:start w:val="1"/>
      <w:numFmt w:val="decimal"/>
      <w:lvlText w:val="%1.%2.%3.%4."/>
      <w:lvlJc w:val="left"/>
      <w:pPr>
        <w:ind w:left="1640"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64A6069A"/>
    <w:multiLevelType w:val="multilevel"/>
    <w:tmpl w:val="989C13BC"/>
    <w:lvl w:ilvl="0">
      <w:start w:val="1"/>
      <w:numFmt w:val="decimal"/>
      <w:pStyle w:val="Signature"/>
      <w:lvlText w:val="%1"/>
      <w:lvlJc w:val="left"/>
      <w:pPr>
        <w:tabs>
          <w:tab w:val="num" w:pos="425"/>
        </w:tabs>
        <w:ind w:left="425" w:hanging="425"/>
      </w:pPr>
      <w:rPr>
        <w:rFonts w:cs="Times New Roman"/>
      </w:rPr>
    </w:lvl>
    <w:lvl w:ilvl="1">
      <w:start w:val="1"/>
      <w:numFmt w:val="decimal"/>
      <w:pStyle w:val="Signature"/>
      <w:lvlText w:val="%1.%2"/>
      <w:lvlJc w:val="left"/>
      <w:pPr>
        <w:tabs>
          <w:tab w:val="num" w:pos="851"/>
        </w:tabs>
        <w:ind w:left="851" w:hanging="426"/>
      </w:pPr>
      <w:rPr>
        <w:rFonts w:cs="Times New Roman"/>
      </w:rPr>
    </w:lvl>
    <w:lvl w:ilvl="2">
      <w:start w:val="1"/>
      <w:numFmt w:val="lowerLetter"/>
      <w:pStyle w:val="HeaderFrame"/>
      <w:lvlText w:val="%3)"/>
      <w:lvlJc w:val="left"/>
      <w:pPr>
        <w:tabs>
          <w:tab w:val="num" w:pos="1211"/>
        </w:tabs>
        <w:ind w:left="851"/>
      </w:pPr>
      <w:rPr>
        <w:rFonts w:cs="Times New Roman"/>
      </w:rPr>
    </w:lvl>
    <w:lvl w:ilvl="3">
      <w:start w:val="1"/>
      <w:numFmt w:val="decimal"/>
      <w:lvlText w:val="%1.%2.%3.%4."/>
      <w:lvlJc w:val="left"/>
      <w:pPr>
        <w:tabs>
          <w:tab w:val="num" w:pos="2520"/>
        </w:tabs>
        <w:ind w:left="1728" w:hanging="648"/>
      </w:pPr>
      <w:rPr>
        <w:rFonts w:cs="Times New Roman"/>
      </w:rPr>
    </w:lvl>
    <w:lvl w:ilvl="4">
      <w:start w:val="1"/>
      <w:numFmt w:val="decimal"/>
      <w:lvlText w:val="%1.%2.%3.%4.%5."/>
      <w:lvlJc w:val="left"/>
      <w:pPr>
        <w:tabs>
          <w:tab w:val="num" w:pos="324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5040"/>
        </w:tabs>
        <w:ind w:left="3744" w:hanging="1224"/>
      </w:pPr>
      <w:rPr>
        <w:rFonts w:cs="Times New Roman"/>
      </w:rPr>
    </w:lvl>
    <w:lvl w:ilvl="8">
      <w:start w:val="1"/>
      <w:numFmt w:val="decimal"/>
      <w:lvlText w:val="%1.%2.%3.%4.%5.%6.%7.%8.%9."/>
      <w:lvlJc w:val="left"/>
      <w:pPr>
        <w:tabs>
          <w:tab w:val="num" w:pos="5760"/>
        </w:tabs>
        <w:ind w:left="4320" w:hanging="1440"/>
      </w:pPr>
      <w:rPr>
        <w:rFonts w:cs="Times New Roman"/>
      </w:rPr>
    </w:lvl>
  </w:abstractNum>
  <w:abstractNum w:abstractNumId="79"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80" w15:restartNumberingAfterBreak="0">
    <w:nsid w:val="6FED2B27"/>
    <w:multiLevelType w:val="multilevel"/>
    <w:tmpl w:val="D26E5636"/>
    <w:styleLink w:val="WWOutlineListStyle5117"/>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abstractNum>
  <w:abstractNum w:abstractNumId="81" w15:restartNumberingAfterBreak="0">
    <w:nsid w:val="709F5D93"/>
    <w:multiLevelType w:val="multilevel"/>
    <w:tmpl w:val="23387E6C"/>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70C87BA4"/>
    <w:multiLevelType w:val="hybridMultilevel"/>
    <w:tmpl w:val="70D660DE"/>
    <w:lvl w:ilvl="0" w:tplc="04090015">
      <w:start w:val="1"/>
      <w:numFmt w:val="decimal"/>
      <w:pStyle w:val="FooterFrameOdd"/>
      <w:lvlText w:val="%1."/>
      <w:lvlJc w:val="left"/>
      <w:pPr>
        <w:tabs>
          <w:tab w:val="num" w:pos="360"/>
        </w:tabs>
        <w:ind w:left="360" w:hanging="360"/>
      </w:pPr>
      <w:rPr>
        <w:rFonts w:cs="Times New Roman" w:hint="default"/>
      </w:rPr>
    </w:lvl>
    <w:lvl w:ilvl="1" w:tplc="0426000F">
      <w:start w:val="6"/>
      <w:numFmt w:val="lowerRoman"/>
      <w:lvlText w:val="%2)"/>
      <w:lvlJc w:val="left"/>
      <w:pPr>
        <w:tabs>
          <w:tab w:val="num" w:pos="1890"/>
        </w:tabs>
        <w:ind w:left="1890" w:hanging="810"/>
      </w:pPr>
      <w:rPr>
        <w:rFonts w:cs="Times New Roman"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71047424"/>
    <w:multiLevelType w:val="hybridMultilevel"/>
    <w:tmpl w:val="E8FA81FE"/>
    <w:lvl w:ilvl="0" w:tplc="EF482A36">
      <w:numFmt w:val="bullet"/>
      <w:lvlText w:val="•"/>
      <w:lvlJc w:val="left"/>
      <w:pPr>
        <w:ind w:left="1854" w:hanging="360"/>
      </w:pPr>
      <w:rPr>
        <w:rFonts w:hint="default"/>
        <w:lang w:val="lv-LV" w:eastAsia="en-US" w:bidi="ar-SA"/>
      </w:rPr>
    </w:lvl>
    <w:lvl w:ilvl="1" w:tplc="04260003" w:tentative="1">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84" w15:restartNumberingAfterBreak="0">
    <w:nsid w:val="71F6328D"/>
    <w:multiLevelType w:val="hybridMultilevel"/>
    <w:tmpl w:val="07CA36D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5" w15:restartNumberingAfterBreak="0">
    <w:nsid w:val="71FC1D20"/>
    <w:multiLevelType w:val="hybridMultilevel"/>
    <w:tmpl w:val="6DFA9032"/>
    <w:lvl w:ilvl="0" w:tplc="55B2E008">
      <w:start w:val="1"/>
      <w:numFmt w:val="decimal"/>
      <w:pStyle w:val="1pielikums"/>
      <w:lvlText w:val="%1. pielikums"/>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86" w15:restartNumberingAfterBreak="0">
    <w:nsid w:val="72D7734D"/>
    <w:multiLevelType w:val="multilevel"/>
    <w:tmpl w:val="03761F7E"/>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15:restartNumberingAfterBreak="0">
    <w:nsid w:val="73055A49"/>
    <w:multiLevelType w:val="hybridMultilevel"/>
    <w:tmpl w:val="B6021304"/>
    <w:lvl w:ilvl="0" w:tplc="8A3E0B72">
      <w:start w:val="1"/>
      <w:numFmt w:val="lowerLetter"/>
      <w:pStyle w:val="Bullet"/>
      <w:lvlText w:val="%1."/>
      <w:lvlJc w:val="left"/>
      <w:pPr>
        <w:tabs>
          <w:tab w:val="num" w:pos="360"/>
        </w:tabs>
        <w:ind w:left="360" w:hanging="360"/>
      </w:pPr>
      <w:rPr>
        <w:rFonts w:cs="Times New Roman"/>
      </w:rPr>
    </w:lvl>
    <w:lvl w:ilvl="1" w:tplc="04260003" w:tentative="1">
      <w:start w:val="1"/>
      <w:numFmt w:val="lowerLetter"/>
      <w:lvlText w:val="%2."/>
      <w:lvlJc w:val="left"/>
      <w:pPr>
        <w:tabs>
          <w:tab w:val="num" w:pos="1440"/>
        </w:tabs>
        <w:ind w:left="1440" w:hanging="360"/>
      </w:pPr>
      <w:rPr>
        <w:rFonts w:cs="Times New Roman"/>
      </w:rPr>
    </w:lvl>
    <w:lvl w:ilvl="2" w:tplc="04260005" w:tentative="1">
      <w:start w:val="1"/>
      <w:numFmt w:val="lowerRoman"/>
      <w:lvlText w:val="%3."/>
      <w:lvlJc w:val="right"/>
      <w:pPr>
        <w:tabs>
          <w:tab w:val="num" w:pos="2160"/>
        </w:tabs>
        <w:ind w:left="2160" w:hanging="180"/>
      </w:pPr>
      <w:rPr>
        <w:rFonts w:cs="Times New Roman"/>
      </w:rPr>
    </w:lvl>
    <w:lvl w:ilvl="3" w:tplc="04260001" w:tentative="1">
      <w:start w:val="1"/>
      <w:numFmt w:val="decimal"/>
      <w:lvlText w:val="%4."/>
      <w:lvlJc w:val="left"/>
      <w:pPr>
        <w:tabs>
          <w:tab w:val="num" w:pos="2880"/>
        </w:tabs>
        <w:ind w:left="2880" w:hanging="360"/>
      </w:pPr>
      <w:rPr>
        <w:rFonts w:cs="Times New Roman"/>
      </w:rPr>
    </w:lvl>
    <w:lvl w:ilvl="4" w:tplc="04260003" w:tentative="1">
      <w:start w:val="1"/>
      <w:numFmt w:val="lowerLetter"/>
      <w:lvlText w:val="%5."/>
      <w:lvlJc w:val="left"/>
      <w:pPr>
        <w:tabs>
          <w:tab w:val="num" w:pos="3600"/>
        </w:tabs>
        <w:ind w:left="3600" w:hanging="360"/>
      </w:pPr>
      <w:rPr>
        <w:rFonts w:cs="Times New Roman"/>
      </w:rPr>
    </w:lvl>
    <w:lvl w:ilvl="5" w:tplc="04260005" w:tentative="1">
      <w:start w:val="1"/>
      <w:numFmt w:val="lowerRoman"/>
      <w:lvlText w:val="%6."/>
      <w:lvlJc w:val="right"/>
      <w:pPr>
        <w:tabs>
          <w:tab w:val="num" w:pos="4320"/>
        </w:tabs>
        <w:ind w:left="4320" w:hanging="180"/>
      </w:pPr>
      <w:rPr>
        <w:rFonts w:cs="Times New Roman"/>
      </w:rPr>
    </w:lvl>
    <w:lvl w:ilvl="6" w:tplc="04260001" w:tentative="1">
      <w:start w:val="1"/>
      <w:numFmt w:val="decimal"/>
      <w:lvlText w:val="%7."/>
      <w:lvlJc w:val="left"/>
      <w:pPr>
        <w:tabs>
          <w:tab w:val="num" w:pos="5040"/>
        </w:tabs>
        <w:ind w:left="5040" w:hanging="360"/>
      </w:pPr>
      <w:rPr>
        <w:rFonts w:cs="Times New Roman"/>
      </w:rPr>
    </w:lvl>
    <w:lvl w:ilvl="7" w:tplc="04260003" w:tentative="1">
      <w:start w:val="1"/>
      <w:numFmt w:val="lowerLetter"/>
      <w:lvlText w:val="%8."/>
      <w:lvlJc w:val="left"/>
      <w:pPr>
        <w:tabs>
          <w:tab w:val="num" w:pos="5760"/>
        </w:tabs>
        <w:ind w:left="5760" w:hanging="360"/>
      </w:pPr>
      <w:rPr>
        <w:rFonts w:cs="Times New Roman"/>
      </w:rPr>
    </w:lvl>
    <w:lvl w:ilvl="8" w:tplc="04260005" w:tentative="1">
      <w:start w:val="1"/>
      <w:numFmt w:val="lowerRoman"/>
      <w:lvlText w:val="%9."/>
      <w:lvlJc w:val="right"/>
      <w:pPr>
        <w:tabs>
          <w:tab w:val="num" w:pos="6480"/>
        </w:tabs>
        <w:ind w:left="6480" w:hanging="180"/>
      </w:pPr>
      <w:rPr>
        <w:rFonts w:cs="Times New Roman"/>
      </w:rPr>
    </w:lvl>
  </w:abstractNum>
  <w:abstractNum w:abstractNumId="88"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9" w15:restartNumberingAfterBreak="0">
    <w:nsid w:val="75244440"/>
    <w:multiLevelType w:val="multilevel"/>
    <w:tmpl w:val="89F04028"/>
    <w:styleLink w:val="List51"/>
    <w:lvl w:ilvl="0">
      <w:start w:val="1"/>
      <w:numFmt w:val="decimal"/>
      <w:lvlText w:val="%1"/>
      <w:lvlJc w:val="left"/>
      <w:pPr>
        <w:ind w:left="432" w:hanging="432"/>
      </w:pPr>
      <w:rPr>
        <w:b/>
        <w:i w:val="0"/>
        <w:sz w:val="24"/>
      </w:rPr>
    </w:lvl>
    <w:lvl w:ilvl="1">
      <w:start w:val="1"/>
      <w:numFmt w:val="decimal"/>
      <w:lvlText w:val="%1.%2"/>
      <w:lvlJc w:val="left"/>
      <w:pPr>
        <w:ind w:left="576" w:hanging="576"/>
      </w:pPr>
      <w:rPr>
        <w:rFonts w:ascii="Times New Roman" w:hAnsi="Times New Roman" w:cs="Times New Roman" w:hint="default"/>
        <w:b w:val="0"/>
        <w:i w:val="0"/>
        <w:sz w:val="24"/>
      </w:rPr>
    </w:lvl>
    <w:lvl w:ilvl="2">
      <w:start w:val="1"/>
      <w:numFmt w:val="decimal"/>
      <w:lvlText w:val="%1.%2.%3"/>
      <w:lvlJc w:val="left"/>
      <w:pPr>
        <w:ind w:left="720" w:hanging="720"/>
      </w:pPr>
      <w:rPr>
        <w:b w:val="0"/>
        <w:i w:val="0"/>
        <w:sz w:val="24"/>
      </w:rPr>
    </w:lvl>
    <w:lvl w:ilvl="3">
      <w:start w:val="1"/>
      <w:numFmt w:val="decimal"/>
      <w:lvlText w:val="%1.%2.%3.%4"/>
      <w:lvlJc w:val="left"/>
      <w:pPr>
        <w:ind w:left="864" w:hanging="864"/>
      </w:pPr>
      <w:rPr>
        <w:b w:val="0"/>
        <w:sz w:val="24"/>
        <w:szCs w:val="24"/>
      </w:rPr>
    </w:lvl>
    <w:lvl w:ilvl="4">
      <w:start w:val="1"/>
      <w:numFmt w:val="decimal"/>
      <w:lvlText w:val="%1.%2.%3.%4.%5"/>
      <w:lvlJc w:val="left"/>
      <w:pPr>
        <w:ind w:left="2993"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0" w15:restartNumberingAfterBreak="0">
    <w:nsid w:val="76B721C4"/>
    <w:multiLevelType w:val="hybridMultilevel"/>
    <w:tmpl w:val="164820EE"/>
    <w:lvl w:ilvl="0" w:tplc="EF482A36">
      <w:numFmt w:val="bullet"/>
      <w:lvlText w:val="•"/>
      <w:lvlJc w:val="left"/>
      <w:pPr>
        <w:ind w:left="1854" w:hanging="360"/>
      </w:pPr>
      <w:rPr>
        <w:rFonts w:hint="default"/>
        <w:lang w:val="lv-LV" w:eastAsia="en-US" w:bidi="ar-SA"/>
      </w:rPr>
    </w:lvl>
    <w:lvl w:ilvl="1" w:tplc="04260003" w:tentative="1">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91" w15:restartNumberingAfterBreak="0">
    <w:nsid w:val="78A92CD4"/>
    <w:multiLevelType w:val="multilevel"/>
    <w:tmpl w:val="0EC4B7B0"/>
    <w:lvl w:ilvl="0">
      <w:start w:val="3"/>
      <w:numFmt w:val="decimal"/>
      <w:lvlText w:val="%1."/>
      <w:lvlJc w:val="left"/>
      <w:pPr>
        <w:ind w:left="720" w:hanging="720"/>
      </w:pPr>
      <w:rPr>
        <w:rFonts w:eastAsia="Calibri" w:hint="default"/>
      </w:rPr>
    </w:lvl>
    <w:lvl w:ilvl="1">
      <w:start w:val="3"/>
      <w:numFmt w:val="decimal"/>
      <w:lvlText w:val="%1.%2."/>
      <w:lvlJc w:val="left"/>
      <w:pPr>
        <w:ind w:left="946" w:hanging="720"/>
      </w:pPr>
      <w:rPr>
        <w:rFonts w:eastAsia="Calibri" w:hint="default"/>
      </w:rPr>
    </w:lvl>
    <w:lvl w:ilvl="2">
      <w:start w:val="1"/>
      <w:numFmt w:val="decimal"/>
      <w:lvlText w:val="%1.%2.%3."/>
      <w:lvlJc w:val="left"/>
      <w:pPr>
        <w:ind w:left="1172" w:hanging="720"/>
      </w:pPr>
      <w:rPr>
        <w:rFonts w:eastAsia="Calibri" w:hint="default"/>
      </w:rPr>
    </w:lvl>
    <w:lvl w:ilvl="3">
      <w:start w:val="1"/>
      <w:numFmt w:val="decimal"/>
      <w:lvlText w:val="%1.%2.%3.%4."/>
      <w:lvlJc w:val="left"/>
      <w:pPr>
        <w:ind w:left="3555" w:hanging="720"/>
      </w:pPr>
      <w:rPr>
        <w:rFonts w:ascii="Times New Roman" w:eastAsia="Calibri" w:hAnsi="Times New Roman" w:cs="Times New Roman" w:hint="default"/>
      </w:rPr>
    </w:lvl>
    <w:lvl w:ilvl="4">
      <w:start w:val="1"/>
      <w:numFmt w:val="decimal"/>
      <w:lvlText w:val="%1.%2.%3.%4.%5."/>
      <w:lvlJc w:val="left"/>
      <w:pPr>
        <w:ind w:left="1984" w:hanging="1080"/>
      </w:pPr>
      <w:rPr>
        <w:rFonts w:eastAsia="Calibri" w:hint="default"/>
      </w:rPr>
    </w:lvl>
    <w:lvl w:ilvl="5">
      <w:start w:val="1"/>
      <w:numFmt w:val="decimal"/>
      <w:lvlText w:val="%1.%2.%3.%4.%5.%6."/>
      <w:lvlJc w:val="left"/>
      <w:pPr>
        <w:ind w:left="2210" w:hanging="1080"/>
      </w:pPr>
      <w:rPr>
        <w:rFonts w:eastAsia="Calibri" w:hint="default"/>
      </w:rPr>
    </w:lvl>
    <w:lvl w:ilvl="6">
      <w:start w:val="1"/>
      <w:numFmt w:val="decimal"/>
      <w:lvlText w:val="%1.%2.%3.%4.%5.%6.%7."/>
      <w:lvlJc w:val="left"/>
      <w:pPr>
        <w:ind w:left="2796" w:hanging="1440"/>
      </w:pPr>
      <w:rPr>
        <w:rFonts w:eastAsia="Calibri" w:hint="default"/>
      </w:rPr>
    </w:lvl>
    <w:lvl w:ilvl="7">
      <w:start w:val="1"/>
      <w:numFmt w:val="decimal"/>
      <w:lvlText w:val="%1.%2.%3.%4.%5.%6.%7.%8."/>
      <w:lvlJc w:val="left"/>
      <w:pPr>
        <w:ind w:left="3022" w:hanging="1440"/>
      </w:pPr>
      <w:rPr>
        <w:rFonts w:eastAsia="Calibri" w:hint="default"/>
      </w:rPr>
    </w:lvl>
    <w:lvl w:ilvl="8">
      <w:start w:val="1"/>
      <w:numFmt w:val="decimal"/>
      <w:lvlText w:val="%1.%2.%3.%4.%5.%6.%7.%8.%9."/>
      <w:lvlJc w:val="left"/>
      <w:pPr>
        <w:ind w:left="3608" w:hanging="1800"/>
      </w:pPr>
      <w:rPr>
        <w:rFonts w:eastAsia="Calibri" w:hint="default"/>
      </w:rPr>
    </w:lvl>
  </w:abstractNum>
  <w:abstractNum w:abstractNumId="92" w15:restartNumberingAfterBreak="0">
    <w:nsid w:val="79661C01"/>
    <w:multiLevelType w:val="multilevel"/>
    <w:tmpl w:val="27069232"/>
    <w:lvl w:ilvl="0">
      <w:start w:val="3"/>
      <w:numFmt w:val="decimal"/>
      <w:lvlText w:val="%1."/>
      <w:lvlJc w:val="left"/>
      <w:pPr>
        <w:ind w:left="720" w:hanging="720"/>
      </w:pPr>
      <w:rPr>
        <w:rFonts w:hint="default"/>
      </w:rPr>
    </w:lvl>
    <w:lvl w:ilvl="1">
      <w:start w:val="1"/>
      <w:numFmt w:val="decimal"/>
      <w:lvlText w:val="%1.%2."/>
      <w:lvlJc w:val="left"/>
      <w:pPr>
        <w:ind w:left="960" w:hanging="720"/>
      </w:pPr>
      <w:rPr>
        <w:rFonts w:hint="default"/>
      </w:rPr>
    </w:lvl>
    <w:lvl w:ilvl="2">
      <w:start w:val="4"/>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93" w15:restartNumberingAfterBreak="0">
    <w:nsid w:val="7C25744D"/>
    <w:multiLevelType w:val="multilevel"/>
    <w:tmpl w:val="AA0AB760"/>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7CDF4CF6"/>
    <w:multiLevelType w:val="multilevel"/>
    <w:tmpl w:val="08F29F60"/>
    <w:lvl w:ilvl="0">
      <w:start w:val="6"/>
      <w:numFmt w:val="decimal"/>
      <w:lvlText w:val="%1."/>
      <w:lvlJc w:val="left"/>
      <w:pPr>
        <w:tabs>
          <w:tab w:val="num" w:pos="720"/>
        </w:tabs>
        <w:ind w:left="720" w:hanging="720"/>
      </w:pPr>
      <w:rPr>
        <w:rFonts w:hint="default"/>
        <w:b w:val="0"/>
        <w:bCs w:val="0"/>
      </w:rPr>
    </w:lvl>
    <w:lvl w:ilvl="1">
      <w:start w:val="1"/>
      <w:numFmt w:val="decimal"/>
      <w:lvlText w:val="%2."/>
      <w:lvlJc w:val="left"/>
      <w:pPr>
        <w:tabs>
          <w:tab w:val="num" w:pos="1440"/>
        </w:tabs>
        <w:ind w:left="1440" w:hanging="720"/>
      </w:pPr>
      <w:rPr>
        <w:rFonts w:hint="default"/>
        <w:b w:val="0"/>
        <w:bCs w:val="0"/>
        <w:i w:val="0"/>
        <w:sz w:val="24"/>
        <w:szCs w:val="24"/>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95" w15:restartNumberingAfterBreak="0">
    <w:nsid w:val="7CE10460"/>
    <w:multiLevelType w:val="multilevel"/>
    <w:tmpl w:val="D42C220C"/>
    <w:styleLink w:val="WWOutlineListStyle5115"/>
    <w:lvl w:ilvl="0">
      <w:start w:val="1"/>
      <w:numFmt w:val="decimal"/>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7DD9458F"/>
    <w:multiLevelType w:val="multilevel"/>
    <w:tmpl w:val="4A82AEAE"/>
    <w:lvl w:ilvl="0">
      <w:start w:val="3"/>
      <w:numFmt w:val="decimal"/>
      <w:lvlText w:val="%1."/>
      <w:lvlJc w:val="left"/>
      <w:pPr>
        <w:ind w:left="705" w:hanging="705"/>
      </w:pPr>
      <w:rPr>
        <w:rFonts w:hint="default"/>
      </w:rPr>
    </w:lvl>
    <w:lvl w:ilvl="1">
      <w:start w:val="3"/>
      <w:numFmt w:val="decimal"/>
      <w:lvlText w:val="%1.%2."/>
      <w:lvlJc w:val="left"/>
      <w:pPr>
        <w:ind w:left="1185" w:hanging="705"/>
      </w:pPr>
      <w:rPr>
        <w:rFonts w:hint="default"/>
        <w:b w:val="0"/>
        <w:bCs w:val="0"/>
      </w:rPr>
    </w:lvl>
    <w:lvl w:ilvl="2">
      <w:start w:val="1"/>
      <w:numFmt w:val="decimal"/>
      <w:lvlText w:val="%1.%2.%3."/>
      <w:lvlJc w:val="left"/>
      <w:pPr>
        <w:ind w:left="1004"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98"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99" w15:restartNumberingAfterBreak="0">
    <w:nsid w:val="7E7B1378"/>
    <w:multiLevelType w:val="multilevel"/>
    <w:tmpl w:val="C0423112"/>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2">
      <w:start w:val="1"/>
      <w:numFmt w:val="decimal"/>
      <w:pStyle w:val="vlgv"/>
      <w:lvlText w:val="%3."/>
      <w:lvlJc w:val="left"/>
      <w:pPr>
        <w:ind w:left="1224" w:hanging="504"/>
      </w:pPr>
      <w:rPr>
        <w:rFonts w:ascii="Times New Roman" w:eastAsia="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0" w15:restartNumberingAfterBreak="0">
    <w:nsid w:val="7F66322F"/>
    <w:multiLevelType w:val="multilevel"/>
    <w:tmpl w:val="E376B8F4"/>
    <w:lvl w:ilvl="0">
      <w:start w:val="8"/>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954603172">
    <w:abstractNumId w:val="13"/>
  </w:num>
  <w:num w:numId="2" w16cid:durableId="1366754804">
    <w:abstractNumId w:val="26"/>
  </w:num>
  <w:num w:numId="3" w16cid:durableId="280499909">
    <w:abstractNumId w:val="6"/>
  </w:num>
  <w:num w:numId="4" w16cid:durableId="1119059747">
    <w:abstractNumId w:val="18"/>
  </w:num>
  <w:num w:numId="5" w16cid:durableId="1705209878">
    <w:abstractNumId w:val="74"/>
  </w:num>
  <w:num w:numId="6" w16cid:durableId="1387874021">
    <w:abstractNumId w:val="49"/>
  </w:num>
  <w:num w:numId="7" w16cid:durableId="269506325">
    <w:abstractNumId w:val="66"/>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16cid:durableId="1985045652">
    <w:abstractNumId w:val="95"/>
    <w:lvlOverride w:ilvl="1">
      <w:lvl w:ilvl="1">
        <w:start w:val="1"/>
        <w:numFmt w:val="decimal"/>
        <w:lvlText w:val="%1.%2."/>
        <w:lvlJc w:val="left"/>
        <w:pPr>
          <w:ind w:left="432" w:hanging="432"/>
        </w:pPr>
        <w:rPr>
          <w:b w:val="0"/>
          <w:bCs/>
        </w:rPr>
      </w:lvl>
    </w:lvlOverride>
  </w:num>
  <w:num w:numId="9" w16cid:durableId="1565722024">
    <w:abstractNumId w:val="31"/>
  </w:num>
  <w:num w:numId="10" w16cid:durableId="936407483">
    <w:abstractNumId w:val="86"/>
  </w:num>
  <w:num w:numId="11" w16cid:durableId="1603417747">
    <w:abstractNumId w:val="59"/>
  </w:num>
  <w:num w:numId="12" w16cid:durableId="1938638697">
    <w:abstractNumId w:val="81"/>
  </w:num>
  <w:num w:numId="13" w16cid:durableId="1170633684">
    <w:abstractNumId w:val="93"/>
  </w:num>
  <w:num w:numId="14" w16cid:durableId="1778061638">
    <w:abstractNumId w:val="53"/>
    <w:lvlOverride w:ilvl="1">
      <w:lvl w:ilvl="1">
        <w:start w:val="1"/>
        <w:numFmt w:val="decimal"/>
        <w:lvlText w:val="%1.%2."/>
        <w:lvlJc w:val="left"/>
        <w:pPr>
          <w:ind w:left="792" w:hanging="432"/>
        </w:pPr>
        <w:rPr>
          <w:rFonts w:hint="default"/>
          <w:b w:val="0"/>
          <w:bCs/>
        </w:rPr>
      </w:lvl>
    </w:lvlOverride>
    <w:lvlOverride w:ilvl="2">
      <w:lvl w:ilvl="2">
        <w:start w:val="1"/>
        <w:numFmt w:val="decimal"/>
        <w:lvlText w:val="%1.%2.%3."/>
        <w:lvlJc w:val="left"/>
        <w:pPr>
          <w:ind w:left="504" w:hanging="504"/>
        </w:pPr>
        <w:rPr>
          <w:rFonts w:hint="default"/>
          <w:b w:val="0"/>
          <w:bCs w:val="0"/>
          <w:color w:val="auto"/>
          <w:sz w:val="24"/>
          <w:szCs w:val="24"/>
        </w:rPr>
      </w:lvl>
    </w:lvlOverride>
    <w:lvlOverride w:ilvl="3">
      <w:lvl w:ilvl="3">
        <w:start w:val="1"/>
        <w:numFmt w:val="decimal"/>
        <w:lvlText w:val="%1.%2.%3.%4."/>
        <w:lvlJc w:val="left"/>
        <w:pPr>
          <w:ind w:left="2066" w:hanging="648"/>
        </w:pPr>
        <w:rPr>
          <w:rFonts w:hint="default"/>
        </w:rPr>
      </w:lvl>
    </w:lvlOverride>
  </w:num>
  <w:num w:numId="15" w16cid:durableId="1698651363">
    <w:abstractNumId w:val="38"/>
  </w:num>
  <w:num w:numId="16" w16cid:durableId="966355133">
    <w:abstractNumId w:val="36"/>
  </w:num>
  <w:num w:numId="17" w16cid:durableId="1693725846">
    <w:abstractNumId w:val="34"/>
  </w:num>
  <w:num w:numId="18" w16cid:durableId="484199244">
    <w:abstractNumId w:val="22"/>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19" w16cid:durableId="1652055641">
    <w:abstractNumId w:val="33"/>
  </w:num>
  <w:num w:numId="20" w16cid:durableId="957174820">
    <w:abstractNumId w:val="17"/>
  </w:num>
  <w:num w:numId="21" w16cid:durableId="1583638120">
    <w:abstractNumId w:val="80"/>
  </w:num>
  <w:num w:numId="22" w16cid:durableId="2005625621">
    <w:abstractNumId w:val="23"/>
  </w:num>
  <w:num w:numId="23" w16cid:durableId="1229267017">
    <w:abstractNumId w:val="51"/>
  </w:num>
  <w:num w:numId="24" w16cid:durableId="74740647">
    <w:abstractNumId w:val="85"/>
  </w:num>
  <w:num w:numId="25" w16cid:durableId="260529120">
    <w:abstractNumId w:val="77"/>
  </w:num>
  <w:num w:numId="26" w16cid:durableId="2045865823">
    <w:abstractNumId w:val="12"/>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27" w16cid:durableId="1325275625">
    <w:abstractNumId w:val="67"/>
  </w:num>
  <w:num w:numId="28" w16cid:durableId="849805385">
    <w:abstractNumId w:val="97"/>
  </w:num>
  <w:num w:numId="29" w16cid:durableId="576092581">
    <w:abstractNumId w:val="96"/>
  </w:num>
  <w:num w:numId="30" w16cid:durableId="147065448">
    <w:abstractNumId w:val="28"/>
  </w:num>
  <w:num w:numId="31" w16cid:durableId="1670668430">
    <w:abstractNumId w:val="44"/>
  </w:num>
  <w:num w:numId="32" w16cid:durableId="1711883177">
    <w:abstractNumId w:val="43"/>
  </w:num>
  <w:num w:numId="33" w16cid:durableId="1537423726">
    <w:abstractNumId w:val="41"/>
  </w:num>
  <w:num w:numId="34" w16cid:durableId="2125537779">
    <w:abstractNumId w:val="21"/>
  </w:num>
  <w:num w:numId="35" w16cid:durableId="2051880118">
    <w:abstractNumId w:val="2"/>
  </w:num>
  <w:num w:numId="36" w16cid:durableId="1696693409">
    <w:abstractNumId w:val="88"/>
  </w:num>
  <w:num w:numId="37" w16cid:durableId="1974477779">
    <w:abstractNumId w:val="72"/>
  </w:num>
  <w:num w:numId="38" w16cid:durableId="491259755">
    <w:abstractNumId w:val="14"/>
  </w:num>
  <w:num w:numId="39" w16cid:durableId="1218393057">
    <w:abstractNumId w:val="65"/>
  </w:num>
  <w:num w:numId="40" w16cid:durableId="2138255360">
    <w:abstractNumId w:val="60"/>
  </w:num>
  <w:num w:numId="41" w16cid:durableId="574555700">
    <w:abstractNumId w:val="1"/>
  </w:num>
  <w:num w:numId="42" w16cid:durableId="785659140">
    <w:abstractNumId w:val="4"/>
  </w:num>
  <w:num w:numId="43" w16cid:durableId="110055501">
    <w:abstractNumId w:val="17"/>
    <w:lvlOverride w:ilvl="0">
      <w:lvl w:ilvl="0">
        <w:start w:val="1"/>
        <w:numFmt w:val="decimal"/>
        <w:lvlText w:val="%1."/>
        <w:lvlJc w:val="left"/>
        <w:pPr>
          <w:ind w:left="4395" w:firstLine="0"/>
        </w:pPr>
        <w:rPr>
          <w:rFonts w:hint="default"/>
        </w:rPr>
      </w:lvl>
    </w:lvlOverride>
    <w:lvlOverride w:ilvl="1">
      <w:lvl w:ilvl="1">
        <w:start w:val="1"/>
        <w:numFmt w:val="decimal"/>
        <w:lvlText w:val="%1.%2."/>
        <w:lvlJc w:val="left"/>
        <w:pPr>
          <w:ind w:left="576" w:firstLine="2"/>
        </w:pPr>
      </w:lvl>
    </w:lvlOverride>
    <w:lvlOverride w:ilvl="2">
      <w:lvl w:ilvl="2">
        <w:start w:val="1"/>
        <w:numFmt w:val="decimal"/>
        <w:lvlText w:val="%1.%2.%3."/>
        <w:lvlJc w:val="left"/>
        <w:pPr>
          <w:tabs>
            <w:tab w:val="num" w:pos="841"/>
          </w:tabs>
          <w:ind w:left="710" w:firstLine="0"/>
        </w:pPr>
      </w:lvl>
    </w:lvlOverride>
    <w:lvlOverride w:ilvl="3">
      <w:lvl w:ilvl="3">
        <w:start w:val="1"/>
        <w:numFmt w:val="decimal"/>
        <w:lvlText w:val="%1.%2.%3.%4."/>
        <w:lvlJc w:val="left"/>
        <w:pPr>
          <w:tabs>
            <w:tab w:val="num" w:pos="1787"/>
          </w:tabs>
          <w:ind w:left="1517"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44" w16cid:durableId="1390811858">
    <w:abstractNumId w:val="27"/>
  </w:num>
  <w:num w:numId="45" w16cid:durableId="486899661">
    <w:abstractNumId w:val="69"/>
  </w:num>
  <w:num w:numId="46" w16cid:durableId="1112017471">
    <w:abstractNumId w:val="68"/>
  </w:num>
  <w:num w:numId="47" w16cid:durableId="1089892659">
    <w:abstractNumId w:val="5"/>
  </w:num>
  <w:num w:numId="48" w16cid:durableId="295066884">
    <w:abstractNumId w:val="52"/>
  </w:num>
  <w:num w:numId="49" w16cid:durableId="513811339">
    <w:abstractNumId w:val="99"/>
  </w:num>
  <w:num w:numId="50" w16cid:durableId="1101948508">
    <w:abstractNumId w:val="11"/>
  </w:num>
  <w:num w:numId="51" w16cid:durableId="1624506457">
    <w:abstractNumId w:val="98"/>
  </w:num>
  <w:num w:numId="52" w16cid:durableId="383910759">
    <w:abstractNumId w:val="0"/>
  </w:num>
  <w:num w:numId="53" w16cid:durableId="1124155153">
    <w:abstractNumId w:val="61"/>
  </w:num>
  <w:num w:numId="54" w16cid:durableId="785539337">
    <w:abstractNumId w:val="87"/>
  </w:num>
  <w:num w:numId="55" w16cid:durableId="1421176592">
    <w:abstractNumId w:val="54"/>
  </w:num>
  <w:num w:numId="56" w16cid:durableId="1986229485">
    <w:abstractNumId w:val="82"/>
  </w:num>
  <w:num w:numId="57" w16cid:durableId="2130974265">
    <w:abstractNumId w:val="79"/>
  </w:num>
  <w:num w:numId="58" w16cid:durableId="720329796">
    <w:abstractNumId w:val="78"/>
  </w:num>
  <w:num w:numId="59" w16cid:durableId="1496721106">
    <w:abstractNumId w:val="57"/>
  </w:num>
  <w:num w:numId="60" w16cid:durableId="7759780">
    <w:abstractNumId w:val="46"/>
  </w:num>
  <w:num w:numId="61" w16cid:durableId="1569538564">
    <w:abstractNumId w:val="19"/>
  </w:num>
  <w:num w:numId="62" w16cid:durableId="1145855735">
    <w:abstractNumId w:val="20"/>
  </w:num>
  <w:num w:numId="63" w16cid:durableId="78992660">
    <w:abstractNumId w:val="7"/>
  </w:num>
  <w:num w:numId="64" w16cid:durableId="630939545">
    <w:abstractNumId w:val="71"/>
  </w:num>
  <w:num w:numId="65" w16cid:durableId="1392120237">
    <w:abstractNumId w:val="89"/>
  </w:num>
  <w:num w:numId="66" w16cid:durableId="1101218287">
    <w:abstractNumId w:val="45"/>
  </w:num>
  <w:num w:numId="67" w16cid:durableId="2140759412">
    <w:abstractNumId w:val="70"/>
  </w:num>
  <w:num w:numId="68" w16cid:durableId="1116023037">
    <w:abstractNumId w:val="92"/>
  </w:num>
  <w:num w:numId="69" w16cid:durableId="1679694349">
    <w:abstractNumId w:val="17"/>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2" w:firstLine="2"/>
        </w:pPr>
        <w:rPr>
          <w:b w:val="0"/>
          <w:bCs w:val="0"/>
        </w:rPr>
      </w:lvl>
    </w:lvlOverride>
    <w:lvlOverride w:ilvl="2">
      <w:lvl w:ilvl="2">
        <w:start w:val="1"/>
        <w:numFmt w:val="decimal"/>
        <w:lvlText w:val="%1.%2.%3."/>
        <w:lvlJc w:val="left"/>
        <w:pPr>
          <w:tabs>
            <w:tab w:val="num" w:pos="841"/>
          </w:tabs>
          <w:ind w:left="710" w:firstLine="0"/>
        </w:pPr>
        <w:rPr>
          <w:b w:val="0"/>
          <w:bCs/>
        </w:rPr>
      </w:lvl>
    </w:lvlOverride>
    <w:lvlOverride w:ilvl="3">
      <w:lvl w:ilvl="3">
        <w:start w:val="1"/>
        <w:numFmt w:val="decimal"/>
        <w:lvlText w:val="%1.%2.%3.%4."/>
        <w:lvlJc w:val="left"/>
        <w:pPr>
          <w:tabs>
            <w:tab w:val="num" w:pos="1787"/>
          </w:tabs>
          <w:ind w:left="1517"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70" w16cid:durableId="684988700">
    <w:abstractNumId w:val="37"/>
  </w:num>
  <w:num w:numId="71" w16cid:durableId="485437256">
    <w:abstractNumId w:val="58"/>
  </w:num>
  <w:num w:numId="72" w16cid:durableId="307319550">
    <w:abstractNumId w:val="62"/>
  </w:num>
  <w:num w:numId="73" w16cid:durableId="600842195">
    <w:abstractNumId w:val="64"/>
  </w:num>
  <w:num w:numId="74" w16cid:durableId="350880772">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530804010">
    <w:abstractNumId w:val="75"/>
  </w:num>
  <w:num w:numId="76" w16cid:durableId="904602536">
    <w:abstractNumId w:val="94"/>
  </w:num>
  <w:num w:numId="77" w16cid:durableId="493648065">
    <w:abstractNumId w:val="25"/>
  </w:num>
  <w:num w:numId="78" w16cid:durableId="1963883877">
    <w:abstractNumId w:val="22"/>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680"/>
            <w:tab w:val="left" w:pos="1266"/>
          </w:tabs>
          <w:ind w:left="1701"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680"/>
            <w:tab w:val="left" w:pos="1266"/>
          </w:tabs>
          <w:ind w:left="2222"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79" w16cid:durableId="972752279">
    <w:abstractNumId w:val="16"/>
  </w:num>
  <w:num w:numId="80" w16cid:durableId="677931427">
    <w:abstractNumId w:val="40"/>
  </w:num>
  <w:num w:numId="81" w16cid:durableId="1676490664">
    <w:abstractNumId w:val="30"/>
  </w:num>
  <w:num w:numId="82" w16cid:durableId="126778667">
    <w:abstractNumId w:val="48"/>
  </w:num>
  <w:num w:numId="83" w16cid:durableId="769741559">
    <w:abstractNumId w:val="63"/>
  </w:num>
  <w:num w:numId="84" w16cid:durableId="912934383">
    <w:abstractNumId w:val="100"/>
  </w:num>
  <w:num w:numId="85" w16cid:durableId="635528772">
    <w:abstractNumId w:val="53"/>
  </w:num>
  <w:num w:numId="86" w16cid:durableId="2114669947">
    <w:abstractNumId w:val="50"/>
  </w:num>
  <w:num w:numId="87" w16cid:durableId="219635006">
    <w:abstractNumId w:val="47"/>
  </w:num>
  <w:num w:numId="88" w16cid:durableId="1429083740">
    <w:abstractNumId w:val="90"/>
  </w:num>
  <w:num w:numId="89" w16cid:durableId="1548375759">
    <w:abstractNumId w:val="15"/>
  </w:num>
  <w:num w:numId="90" w16cid:durableId="1867910977">
    <w:abstractNumId w:val="83"/>
  </w:num>
  <w:num w:numId="91" w16cid:durableId="80685386">
    <w:abstractNumId w:val="9"/>
  </w:num>
  <w:num w:numId="92" w16cid:durableId="697853814">
    <w:abstractNumId w:val="29"/>
  </w:num>
  <w:num w:numId="93" w16cid:durableId="643387094">
    <w:abstractNumId w:val="10"/>
  </w:num>
  <w:num w:numId="94" w16cid:durableId="1937858690">
    <w:abstractNumId w:val="55"/>
  </w:num>
  <w:num w:numId="95" w16cid:durableId="605967542">
    <w:abstractNumId w:val="95"/>
  </w:num>
  <w:num w:numId="96" w16cid:durableId="1252472171">
    <w:abstractNumId w:val="35"/>
  </w:num>
  <w:num w:numId="97" w16cid:durableId="608272083">
    <w:abstractNumId w:val="76"/>
  </w:num>
  <w:num w:numId="98" w16cid:durableId="2064524258">
    <w:abstractNumId w:val="73"/>
  </w:num>
  <w:num w:numId="99" w16cid:durableId="72557963">
    <w:abstractNumId w:val="8"/>
  </w:num>
  <w:num w:numId="100" w16cid:durableId="697394093">
    <w:abstractNumId w:val="42"/>
  </w:num>
  <w:num w:numId="101" w16cid:durableId="901020442">
    <w:abstractNumId w:val="84"/>
  </w:num>
  <w:num w:numId="102" w16cid:durableId="1268466797">
    <w:abstractNumId w:val="24"/>
  </w:num>
  <w:num w:numId="103" w16cid:durableId="291208761">
    <w:abstractNumId w:val="39"/>
  </w:num>
  <w:num w:numId="104" w16cid:durableId="81076550">
    <w:abstractNumId w:val="3"/>
  </w:num>
  <w:num w:numId="105" w16cid:durableId="466968572">
    <w:abstractNumId w:val="32"/>
  </w:num>
  <w:num w:numId="106" w16cid:durableId="543054643">
    <w:abstractNumId w:val="56"/>
  </w:num>
  <w:num w:numId="107" w16cid:durableId="1998459530">
    <w:abstractNumId w:val="91"/>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EC3"/>
    <w:rsid w:val="000003BA"/>
    <w:rsid w:val="0000097D"/>
    <w:rsid w:val="0000533D"/>
    <w:rsid w:val="00005836"/>
    <w:rsid w:val="00005910"/>
    <w:rsid w:val="00006BC1"/>
    <w:rsid w:val="00011791"/>
    <w:rsid w:val="00012A37"/>
    <w:rsid w:val="00012D90"/>
    <w:rsid w:val="000145D2"/>
    <w:rsid w:val="00014982"/>
    <w:rsid w:val="000154C9"/>
    <w:rsid w:val="00015D99"/>
    <w:rsid w:val="00016B7A"/>
    <w:rsid w:val="00024459"/>
    <w:rsid w:val="000249FA"/>
    <w:rsid w:val="00027EF1"/>
    <w:rsid w:val="00030957"/>
    <w:rsid w:val="00031DDF"/>
    <w:rsid w:val="00032A18"/>
    <w:rsid w:val="00034E7B"/>
    <w:rsid w:val="0003516A"/>
    <w:rsid w:val="00036CD5"/>
    <w:rsid w:val="0003771A"/>
    <w:rsid w:val="000379F2"/>
    <w:rsid w:val="000402B9"/>
    <w:rsid w:val="000419BA"/>
    <w:rsid w:val="00043664"/>
    <w:rsid w:val="00043C3F"/>
    <w:rsid w:val="000447FE"/>
    <w:rsid w:val="00044D7F"/>
    <w:rsid w:val="00044E5D"/>
    <w:rsid w:val="00046765"/>
    <w:rsid w:val="00050C76"/>
    <w:rsid w:val="0005106E"/>
    <w:rsid w:val="000520F8"/>
    <w:rsid w:val="000524BF"/>
    <w:rsid w:val="00054A9B"/>
    <w:rsid w:val="00055B3C"/>
    <w:rsid w:val="00056D4B"/>
    <w:rsid w:val="00060A1C"/>
    <w:rsid w:val="000626C4"/>
    <w:rsid w:val="00064A2F"/>
    <w:rsid w:val="000658C3"/>
    <w:rsid w:val="00066B5F"/>
    <w:rsid w:val="000671CD"/>
    <w:rsid w:val="0007020B"/>
    <w:rsid w:val="00070629"/>
    <w:rsid w:val="00070ACB"/>
    <w:rsid w:val="0007113A"/>
    <w:rsid w:val="000711B1"/>
    <w:rsid w:val="0007483F"/>
    <w:rsid w:val="00074CE7"/>
    <w:rsid w:val="000755C7"/>
    <w:rsid w:val="0007760D"/>
    <w:rsid w:val="00080AE1"/>
    <w:rsid w:val="00080D98"/>
    <w:rsid w:val="000825C5"/>
    <w:rsid w:val="00082DAA"/>
    <w:rsid w:val="00084B06"/>
    <w:rsid w:val="00085DF1"/>
    <w:rsid w:val="00086905"/>
    <w:rsid w:val="00086EFD"/>
    <w:rsid w:val="00090773"/>
    <w:rsid w:val="000931EE"/>
    <w:rsid w:val="00093C35"/>
    <w:rsid w:val="000942E0"/>
    <w:rsid w:val="00094C92"/>
    <w:rsid w:val="000A1D18"/>
    <w:rsid w:val="000A3B69"/>
    <w:rsid w:val="000A3DD1"/>
    <w:rsid w:val="000A4A26"/>
    <w:rsid w:val="000A56A3"/>
    <w:rsid w:val="000A6B20"/>
    <w:rsid w:val="000A74BD"/>
    <w:rsid w:val="000B0205"/>
    <w:rsid w:val="000B0E67"/>
    <w:rsid w:val="000B16C4"/>
    <w:rsid w:val="000B1F0F"/>
    <w:rsid w:val="000B2D29"/>
    <w:rsid w:val="000B38EA"/>
    <w:rsid w:val="000B3A64"/>
    <w:rsid w:val="000B3B5B"/>
    <w:rsid w:val="000B4811"/>
    <w:rsid w:val="000B4A1B"/>
    <w:rsid w:val="000B6895"/>
    <w:rsid w:val="000B7388"/>
    <w:rsid w:val="000B7EC1"/>
    <w:rsid w:val="000C2A60"/>
    <w:rsid w:val="000C3516"/>
    <w:rsid w:val="000C43B9"/>
    <w:rsid w:val="000C4DBB"/>
    <w:rsid w:val="000C6589"/>
    <w:rsid w:val="000C7DB0"/>
    <w:rsid w:val="000D06CA"/>
    <w:rsid w:val="000D06F5"/>
    <w:rsid w:val="000D0FE3"/>
    <w:rsid w:val="000D1F49"/>
    <w:rsid w:val="000D3791"/>
    <w:rsid w:val="000D4FD8"/>
    <w:rsid w:val="000D528A"/>
    <w:rsid w:val="000D6711"/>
    <w:rsid w:val="000D6AAA"/>
    <w:rsid w:val="000D765D"/>
    <w:rsid w:val="000E14FE"/>
    <w:rsid w:val="000E1594"/>
    <w:rsid w:val="000E2219"/>
    <w:rsid w:val="000E24B4"/>
    <w:rsid w:val="000E3720"/>
    <w:rsid w:val="000E39B4"/>
    <w:rsid w:val="000E3BC1"/>
    <w:rsid w:val="000E71C9"/>
    <w:rsid w:val="000E7F6F"/>
    <w:rsid w:val="000F2237"/>
    <w:rsid w:val="000F2398"/>
    <w:rsid w:val="000F36FB"/>
    <w:rsid w:val="000F3D33"/>
    <w:rsid w:val="000F4054"/>
    <w:rsid w:val="000F4E04"/>
    <w:rsid w:val="000F7BA9"/>
    <w:rsid w:val="0010002F"/>
    <w:rsid w:val="00100726"/>
    <w:rsid w:val="00100C94"/>
    <w:rsid w:val="00101BDA"/>
    <w:rsid w:val="001033CE"/>
    <w:rsid w:val="001037F8"/>
    <w:rsid w:val="00104227"/>
    <w:rsid w:val="0010692B"/>
    <w:rsid w:val="00106EEA"/>
    <w:rsid w:val="00107EFD"/>
    <w:rsid w:val="0011123A"/>
    <w:rsid w:val="0011196B"/>
    <w:rsid w:val="00112235"/>
    <w:rsid w:val="00113A58"/>
    <w:rsid w:val="00116345"/>
    <w:rsid w:val="00116C42"/>
    <w:rsid w:val="001176CD"/>
    <w:rsid w:val="00117D1C"/>
    <w:rsid w:val="001207D6"/>
    <w:rsid w:val="001218E6"/>
    <w:rsid w:val="0012201D"/>
    <w:rsid w:val="001232ED"/>
    <w:rsid w:val="001236D4"/>
    <w:rsid w:val="00123D4C"/>
    <w:rsid w:val="00123D9D"/>
    <w:rsid w:val="00127ADE"/>
    <w:rsid w:val="001313C4"/>
    <w:rsid w:val="00133FA0"/>
    <w:rsid w:val="00134587"/>
    <w:rsid w:val="001345FE"/>
    <w:rsid w:val="00136044"/>
    <w:rsid w:val="00140E97"/>
    <w:rsid w:val="00145806"/>
    <w:rsid w:val="00145C30"/>
    <w:rsid w:val="001477A1"/>
    <w:rsid w:val="001478E3"/>
    <w:rsid w:val="001501EB"/>
    <w:rsid w:val="00151015"/>
    <w:rsid w:val="00151DBD"/>
    <w:rsid w:val="00152022"/>
    <w:rsid w:val="001526D9"/>
    <w:rsid w:val="001530DA"/>
    <w:rsid w:val="00153218"/>
    <w:rsid w:val="001533C7"/>
    <w:rsid w:val="00153990"/>
    <w:rsid w:val="00153D92"/>
    <w:rsid w:val="0015475D"/>
    <w:rsid w:val="00154963"/>
    <w:rsid w:val="00154ADF"/>
    <w:rsid w:val="00156ABE"/>
    <w:rsid w:val="00157B0F"/>
    <w:rsid w:val="00161F3D"/>
    <w:rsid w:val="001638F7"/>
    <w:rsid w:val="00170DF2"/>
    <w:rsid w:val="00171CA4"/>
    <w:rsid w:val="00172A00"/>
    <w:rsid w:val="00173F66"/>
    <w:rsid w:val="00173F76"/>
    <w:rsid w:val="00174E50"/>
    <w:rsid w:val="001776D1"/>
    <w:rsid w:val="0018118A"/>
    <w:rsid w:val="00182B6D"/>
    <w:rsid w:val="001844A2"/>
    <w:rsid w:val="001857A5"/>
    <w:rsid w:val="00186F24"/>
    <w:rsid w:val="001872F1"/>
    <w:rsid w:val="00190733"/>
    <w:rsid w:val="001927B4"/>
    <w:rsid w:val="001974A8"/>
    <w:rsid w:val="001A779A"/>
    <w:rsid w:val="001A77EE"/>
    <w:rsid w:val="001B0C3A"/>
    <w:rsid w:val="001B0FD2"/>
    <w:rsid w:val="001B252F"/>
    <w:rsid w:val="001B332E"/>
    <w:rsid w:val="001B44AA"/>
    <w:rsid w:val="001B502E"/>
    <w:rsid w:val="001B5F51"/>
    <w:rsid w:val="001B7572"/>
    <w:rsid w:val="001C064C"/>
    <w:rsid w:val="001C1A41"/>
    <w:rsid w:val="001C37EC"/>
    <w:rsid w:val="001C3D20"/>
    <w:rsid w:val="001C5F11"/>
    <w:rsid w:val="001C60D8"/>
    <w:rsid w:val="001C786A"/>
    <w:rsid w:val="001D005C"/>
    <w:rsid w:val="001D050B"/>
    <w:rsid w:val="001D13BB"/>
    <w:rsid w:val="001D1866"/>
    <w:rsid w:val="001D3ED3"/>
    <w:rsid w:val="001D4F5D"/>
    <w:rsid w:val="001D5B29"/>
    <w:rsid w:val="001D5F85"/>
    <w:rsid w:val="001D74DB"/>
    <w:rsid w:val="001E0315"/>
    <w:rsid w:val="001E0CDD"/>
    <w:rsid w:val="001E0DE8"/>
    <w:rsid w:val="001E0E16"/>
    <w:rsid w:val="001E161C"/>
    <w:rsid w:val="001E1CB0"/>
    <w:rsid w:val="001E212B"/>
    <w:rsid w:val="001E3110"/>
    <w:rsid w:val="001E3C41"/>
    <w:rsid w:val="001E65FD"/>
    <w:rsid w:val="001E778A"/>
    <w:rsid w:val="001F10CD"/>
    <w:rsid w:val="001F1D29"/>
    <w:rsid w:val="001F247A"/>
    <w:rsid w:val="001F29A4"/>
    <w:rsid w:val="001F3926"/>
    <w:rsid w:val="001F3979"/>
    <w:rsid w:val="001F7D65"/>
    <w:rsid w:val="00200BA0"/>
    <w:rsid w:val="00201E65"/>
    <w:rsid w:val="002020B7"/>
    <w:rsid w:val="00202668"/>
    <w:rsid w:val="0020412C"/>
    <w:rsid w:val="00204FF2"/>
    <w:rsid w:val="002057AB"/>
    <w:rsid w:val="00206A94"/>
    <w:rsid w:val="00206EB0"/>
    <w:rsid w:val="00207420"/>
    <w:rsid w:val="00207DC1"/>
    <w:rsid w:val="00211105"/>
    <w:rsid w:val="00211314"/>
    <w:rsid w:val="00212653"/>
    <w:rsid w:val="0021268B"/>
    <w:rsid w:val="00212A11"/>
    <w:rsid w:val="00214B61"/>
    <w:rsid w:val="00215375"/>
    <w:rsid w:val="002177FA"/>
    <w:rsid w:val="002178A3"/>
    <w:rsid w:val="00217BB3"/>
    <w:rsid w:val="00224F87"/>
    <w:rsid w:val="00225401"/>
    <w:rsid w:val="002254B8"/>
    <w:rsid w:val="00233D42"/>
    <w:rsid w:val="00233E00"/>
    <w:rsid w:val="00234C15"/>
    <w:rsid w:val="00236AE4"/>
    <w:rsid w:val="00240DE8"/>
    <w:rsid w:val="00241D0A"/>
    <w:rsid w:val="002421DF"/>
    <w:rsid w:val="00242379"/>
    <w:rsid w:val="0024422B"/>
    <w:rsid w:val="00244B95"/>
    <w:rsid w:val="00245228"/>
    <w:rsid w:val="00245D63"/>
    <w:rsid w:val="00246F6C"/>
    <w:rsid w:val="0025028E"/>
    <w:rsid w:val="002538AA"/>
    <w:rsid w:val="00254265"/>
    <w:rsid w:val="00254CF9"/>
    <w:rsid w:val="00255C02"/>
    <w:rsid w:val="00256588"/>
    <w:rsid w:val="00260C56"/>
    <w:rsid w:val="002617A6"/>
    <w:rsid w:val="00263800"/>
    <w:rsid w:val="00264AB2"/>
    <w:rsid w:val="00265566"/>
    <w:rsid w:val="00267C41"/>
    <w:rsid w:val="0027081E"/>
    <w:rsid w:val="00270FE7"/>
    <w:rsid w:val="00272119"/>
    <w:rsid w:val="00272FD6"/>
    <w:rsid w:val="00274CFC"/>
    <w:rsid w:val="00275AD2"/>
    <w:rsid w:val="0027624F"/>
    <w:rsid w:val="00277361"/>
    <w:rsid w:val="00280F98"/>
    <w:rsid w:val="0028189C"/>
    <w:rsid w:val="0028336C"/>
    <w:rsid w:val="00283FC0"/>
    <w:rsid w:val="00284047"/>
    <w:rsid w:val="0028533F"/>
    <w:rsid w:val="002859C0"/>
    <w:rsid w:val="00286674"/>
    <w:rsid w:val="0029180B"/>
    <w:rsid w:val="00292CCF"/>
    <w:rsid w:val="00292D0D"/>
    <w:rsid w:val="0029334B"/>
    <w:rsid w:val="00295090"/>
    <w:rsid w:val="00296993"/>
    <w:rsid w:val="00297272"/>
    <w:rsid w:val="002A2359"/>
    <w:rsid w:val="002A4D22"/>
    <w:rsid w:val="002A5680"/>
    <w:rsid w:val="002A568B"/>
    <w:rsid w:val="002A67C6"/>
    <w:rsid w:val="002A6C07"/>
    <w:rsid w:val="002A7C4F"/>
    <w:rsid w:val="002B13A0"/>
    <w:rsid w:val="002B14B1"/>
    <w:rsid w:val="002B1E23"/>
    <w:rsid w:val="002B2FAF"/>
    <w:rsid w:val="002B3634"/>
    <w:rsid w:val="002B3C5B"/>
    <w:rsid w:val="002B3EE2"/>
    <w:rsid w:val="002B6622"/>
    <w:rsid w:val="002B6704"/>
    <w:rsid w:val="002B766F"/>
    <w:rsid w:val="002B7E37"/>
    <w:rsid w:val="002C1F13"/>
    <w:rsid w:val="002C2E1F"/>
    <w:rsid w:val="002C3321"/>
    <w:rsid w:val="002C3DDF"/>
    <w:rsid w:val="002C41C7"/>
    <w:rsid w:val="002C42A6"/>
    <w:rsid w:val="002C46D0"/>
    <w:rsid w:val="002C4F34"/>
    <w:rsid w:val="002C5360"/>
    <w:rsid w:val="002C7B80"/>
    <w:rsid w:val="002D061F"/>
    <w:rsid w:val="002D1CF5"/>
    <w:rsid w:val="002D3264"/>
    <w:rsid w:val="002D4316"/>
    <w:rsid w:val="002D54CF"/>
    <w:rsid w:val="002D6830"/>
    <w:rsid w:val="002D73DE"/>
    <w:rsid w:val="002D7D72"/>
    <w:rsid w:val="002E0822"/>
    <w:rsid w:val="002E3810"/>
    <w:rsid w:val="002E45AC"/>
    <w:rsid w:val="002E50AB"/>
    <w:rsid w:val="002E6328"/>
    <w:rsid w:val="002E7F39"/>
    <w:rsid w:val="002F05D4"/>
    <w:rsid w:val="002F08AF"/>
    <w:rsid w:val="002F173B"/>
    <w:rsid w:val="002F30EE"/>
    <w:rsid w:val="002F334D"/>
    <w:rsid w:val="002F4568"/>
    <w:rsid w:val="002F458F"/>
    <w:rsid w:val="002F46A8"/>
    <w:rsid w:val="002F4BE7"/>
    <w:rsid w:val="002F672A"/>
    <w:rsid w:val="002F74F6"/>
    <w:rsid w:val="003003BC"/>
    <w:rsid w:val="003027B2"/>
    <w:rsid w:val="00302DE1"/>
    <w:rsid w:val="0030333D"/>
    <w:rsid w:val="00303B71"/>
    <w:rsid w:val="003047B1"/>
    <w:rsid w:val="00304869"/>
    <w:rsid w:val="00304F2E"/>
    <w:rsid w:val="0030550E"/>
    <w:rsid w:val="00305569"/>
    <w:rsid w:val="00305898"/>
    <w:rsid w:val="0030697E"/>
    <w:rsid w:val="00307B13"/>
    <w:rsid w:val="00310655"/>
    <w:rsid w:val="0031278A"/>
    <w:rsid w:val="0031347B"/>
    <w:rsid w:val="00314994"/>
    <w:rsid w:val="00315368"/>
    <w:rsid w:val="003216BE"/>
    <w:rsid w:val="00321DBA"/>
    <w:rsid w:val="00322C14"/>
    <w:rsid w:val="003255DC"/>
    <w:rsid w:val="00327382"/>
    <w:rsid w:val="00327E38"/>
    <w:rsid w:val="003315E2"/>
    <w:rsid w:val="00333565"/>
    <w:rsid w:val="00336202"/>
    <w:rsid w:val="00337C97"/>
    <w:rsid w:val="003404B4"/>
    <w:rsid w:val="0034155C"/>
    <w:rsid w:val="00341679"/>
    <w:rsid w:val="0034321A"/>
    <w:rsid w:val="00343254"/>
    <w:rsid w:val="003443C5"/>
    <w:rsid w:val="003447FA"/>
    <w:rsid w:val="003465E1"/>
    <w:rsid w:val="003467CF"/>
    <w:rsid w:val="003501CF"/>
    <w:rsid w:val="003502A5"/>
    <w:rsid w:val="00350336"/>
    <w:rsid w:val="00352468"/>
    <w:rsid w:val="0035285D"/>
    <w:rsid w:val="00354D99"/>
    <w:rsid w:val="00354FD8"/>
    <w:rsid w:val="00356049"/>
    <w:rsid w:val="00357E83"/>
    <w:rsid w:val="00360266"/>
    <w:rsid w:val="00360B48"/>
    <w:rsid w:val="00362AC8"/>
    <w:rsid w:val="0036527E"/>
    <w:rsid w:val="00365394"/>
    <w:rsid w:val="0036635A"/>
    <w:rsid w:val="00367AAF"/>
    <w:rsid w:val="003700A1"/>
    <w:rsid w:val="00370595"/>
    <w:rsid w:val="00372950"/>
    <w:rsid w:val="003735D3"/>
    <w:rsid w:val="00374243"/>
    <w:rsid w:val="00381195"/>
    <w:rsid w:val="0038126E"/>
    <w:rsid w:val="00383E00"/>
    <w:rsid w:val="0038589A"/>
    <w:rsid w:val="00387EC0"/>
    <w:rsid w:val="00390370"/>
    <w:rsid w:val="00391219"/>
    <w:rsid w:val="00391529"/>
    <w:rsid w:val="0039207C"/>
    <w:rsid w:val="003926AA"/>
    <w:rsid w:val="0039379E"/>
    <w:rsid w:val="0039383E"/>
    <w:rsid w:val="0039442B"/>
    <w:rsid w:val="00394A72"/>
    <w:rsid w:val="00396813"/>
    <w:rsid w:val="00396B48"/>
    <w:rsid w:val="003975A6"/>
    <w:rsid w:val="00397921"/>
    <w:rsid w:val="00397B08"/>
    <w:rsid w:val="003A038A"/>
    <w:rsid w:val="003A090C"/>
    <w:rsid w:val="003A15B7"/>
    <w:rsid w:val="003A1B58"/>
    <w:rsid w:val="003A2F68"/>
    <w:rsid w:val="003A4440"/>
    <w:rsid w:val="003A5677"/>
    <w:rsid w:val="003A7DFF"/>
    <w:rsid w:val="003B0D96"/>
    <w:rsid w:val="003B14E4"/>
    <w:rsid w:val="003B16E6"/>
    <w:rsid w:val="003B40E5"/>
    <w:rsid w:val="003B43DC"/>
    <w:rsid w:val="003B636A"/>
    <w:rsid w:val="003B7255"/>
    <w:rsid w:val="003B7D41"/>
    <w:rsid w:val="003C1997"/>
    <w:rsid w:val="003C2BAF"/>
    <w:rsid w:val="003C32BB"/>
    <w:rsid w:val="003C3B1E"/>
    <w:rsid w:val="003C73B5"/>
    <w:rsid w:val="003D01F7"/>
    <w:rsid w:val="003D1354"/>
    <w:rsid w:val="003D1528"/>
    <w:rsid w:val="003D1B7D"/>
    <w:rsid w:val="003D38E4"/>
    <w:rsid w:val="003D3FD7"/>
    <w:rsid w:val="003D665E"/>
    <w:rsid w:val="003D7289"/>
    <w:rsid w:val="003D7ABD"/>
    <w:rsid w:val="003E0791"/>
    <w:rsid w:val="003E24AC"/>
    <w:rsid w:val="003E2931"/>
    <w:rsid w:val="003E38FE"/>
    <w:rsid w:val="003E3E96"/>
    <w:rsid w:val="003F19F3"/>
    <w:rsid w:val="003F1FF7"/>
    <w:rsid w:val="003F2107"/>
    <w:rsid w:val="003F2C1B"/>
    <w:rsid w:val="003F4BEC"/>
    <w:rsid w:val="004013F1"/>
    <w:rsid w:val="004019F1"/>
    <w:rsid w:val="0040279C"/>
    <w:rsid w:val="00402BA3"/>
    <w:rsid w:val="00404699"/>
    <w:rsid w:val="00404A60"/>
    <w:rsid w:val="00413666"/>
    <w:rsid w:val="00414B3C"/>
    <w:rsid w:val="004166E5"/>
    <w:rsid w:val="00417AB0"/>
    <w:rsid w:val="00421B36"/>
    <w:rsid w:val="004254AB"/>
    <w:rsid w:val="00425840"/>
    <w:rsid w:val="00430050"/>
    <w:rsid w:val="004305BD"/>
    <w:rsid w:val="00430FD5"/>
    <w:rsid w:val="004320F0"/>
    <w:rsid w:val="004321C7"/>
    <w:rsid w:val="00432576"/>
    <w:rsid w:val="00437FBC"/>
    <w:rsid w:val="00440111"/>
    <w:rsid w:val="00440E5F"/>
    <w:rsid w:val="004438BD"/>
    <w:rsid w:val="00443BDF"/>
    <w:rsid w:val="00443E24"/>
    <w:rsid w:val="00444F9B"/>
    <w:rsid w:val="00444FEF"/>
    <w:rsid w:val="0044629C"/>
    <w:rsid w:val="00447548"/>
    <w:rsid w:val="00450D48"/>
    <w:rsid w:val="00451348"/>
    <w:rsid w:val="00453313"/>
    <w:rsid w:val="00453550"/>
    <w:rsid w:val="004552D6"/>
    <w:rsid w:val="004575C1"/>
    <w:rsid w:val="004576EF"/>
    <w:rsid w:val="00461293"/>
    <w:rsid w:val="0046290C"/>
    <w:rsid w:val="0046297D"/>
    <w:rsid w:val="00462B2C"/>
    <w:rsid w:val="00462E52"/>
    <w:rsid w:val="0046361D"/>
    <w:rsid w:val="004646E0"/>
    <w:rsid w:val="00465C7A"/>
    <w:rsid w:val="00465EE4"/>
    <w:rsid w:val="00466490"/>
    <w:rsid w:val="00471691"/>
    <w:rsid w:val="00471CC6"/>
    <w:rsid w:val="00472AD7"/>
    <w:rsid w:val="00472BC1"/>
    <w:rsid w:val="0047340E"/>
    <w:rsid w:val="00473621"/>
    <w:rsid w:val="004759AF"/>
    <w:rsid w:val="004770D1"/>
    <w:rsid w:val="00481052"/>
    <w:rsid w:val="00482E02"/>
    <w:rsid w:val="004855D9"/>
    <w:rsid w:val="004879B2"/>
    <w:rsid w:val="00487A3B"/>
    <w:rsid w:val="00491069"/>
    <w:rsid w:val="00492F7A"/>
    <w:rsid w:val="004944F7"/>
    <w:rsid w:val="004957E5"/>
    <w:rsid w:val="00496840"/>
    <w:rsid w:val="00497C06"/>
    <w:rsid w:val="004A0506"/>
    <w:rsid w:val="004A1D89"/>
    <w:rsid w:val="004A40EB"/>
    <w:rsid w:val="004A60C1"/>
    <w:rsid w:val="004A6B90"/>
    <w:rsid w:val="004A7B1D"/>
    <w:rsid w:val="004B14CA"/>
    <w:rsid w:val="004B2A2F"/>
    <w:rsid w:val="004B2F8B"/>
    <w:rsid w:val="004B3DEE"/>
    <w:rsid w:val="004B61D8"/>
    <w:rsid w:val="004B7833"/>
    <w:rsid w:val="004C0CE3"/>
    <w:rsid w:val="004C1B28"/>
    <w:rsid w:val="004C26B1"/>
    <w:rsid w:val="004C2928"/>
    <w:rsid w:val="004C4323"/>
    <w:rsid w:val="004C49DF"/>
    <w:rsid w:val="004C6B8B"/>
    <w:rsid w:val="004C7003"/>
    <w:rsid w:val="004C798C"/>
    <w:rsid w:val="004D0EFA"/>
    <w:rsid w:val="004D39F9"/>
    <w:rsid w:val="004D6036"/>
    <w:rsid w:val="004D74C9"/>
    <w:rsid w:val="004E0A0D"/>
    <w:rsid w:val="004E171B"/>
    <w:rsid w:val="004E1893"/>
    <w:rsid w:val="004E2D6B"/>
    <w:rsid w:val="004E39A6"/>
    <w:rsid w:val="004E3DC8"/>
    <w:rsid w:val="004E5954"/>
    <w:rsid w:val="004E6978"/>
    <w:rsid w:val="004F28D9"/>
    <w:rsid w:val="004F3AEC"/>
    <w:rsid w:val="00501448"/>
    <w:rsid w:val="0050190A"/>
    <w:rsid w:val="005026D9"/>
    <w:rsid w:val="0050326A"/>
    <w:rsid w:val="00503632"/>
    <w:rsid w:val="00504CC9"/>
    <w:rsid w:val="00505B24"/>
    <w:rsid w:val="00511848"/>
    <w:rsid w:val="00511AB4"/>
    <w:rsid w:val="00511D94"/>
    <w:rsid w:val="00512F38"/>
    <w:rsid w:val="00513F36"/>
    <w:rsid w:val="00514D74"/>
    <w:rsid w:val="00515B26"/>
    <w:rsid w:val="0051628D"/>
    <w:rsid w:val="00516366"/>
    <w:rsid w:val="005165E7"/>
    <w:rsid w:val="00516BD4"/>
    <w:rsid w:val="00517240"/>
    <w:rsid w:val="00517A35"/>
    <w:rsid w:val="00517E14"/>
    <w:rsid w:val="00522274"/>
    <w:rsid w:val="00523A4B"/>
    <w:rsid w:val="00523D3B"/>
    <w:rsid w:val="00527121"/>
    <w:rsid w:val="0052744B"/>
    <w:rsid w:val="00527475"/>
    <w:rsid w:val="0053030D"/>
    <w:rsid w:val="00531976"/>
    <w:rsid w:val="00531AC4"/>
    <w:rsid w:val="0053213F"/>
    <w:rsid w:val="00532D5F"/>
    <w:rsid w:val="00535D3B"/>
    <w:rsid w:val="00536D9F"/>
    <w:rsid w:val="0053757F"/>
    <w:rsid w:val="00543514"/>
    <w:rsid w:val="00543956"/>
    <w:rsid w:val="00543F22"/>
    <w:rsid w:val="0054403F"/>
    <w:rsid w:val="00544203"/>
    <w:rsid w:val="00544C90"/>
    <w:rsid w:val="00546411"/>
    <w:rsid w:val="00550284"/>
    <w:rsid w:val="00550DD3"/>
    <w:rsid w:val="005512F8"/>
    <w:rsid w:val="005516B5"/>
    <w:rsid w:val="00551CAE"/>
    <w:rsid w:val="00552DBF"/>
    <w:rsid w:val="00554217"/>
    <w:rsid w:val="005543D0"/>
    <w:rsid w:val="00557937"/>
    <w:rsid w:val="005605A7"/>
    <w:rsid w:val="00561845"/>
    <w:rsid w:val="00563081"/>
    <w:rsid w:val="00564C25"/>
    <w:rsid w:val="00565FD0"/>
    <w:rsid w:val="00567A2F"/>
    <w:rsid w:val="0057080C"/>
    <w:rsid w:val="00570D20"/>
    <w:rsid w:val="005712E4"/>
    <w:rsid w:val="005714C4"/>
    <w:rsid w:val="00571DBC"/>
    <w:rsid w:val="005733A1"/>
    <w:rsid w:val="00573C0B"/>
    <w:rsid w:val="00575561"/>
    <w:rsid w:val="00576276"/>
    <w:rsid w:val="00576B34"/>
    <w:rsid w:val="00577C6C"/>
    <w:rsid w:val="00577D08"/>
    <w:rsid w:val="00580403"/>
    <w:rsid w:val="00580F4A"/>
    <w:rsid w:val="00580FC7"/>
    <w:rsid w:val="0058412B"/>
    <w:rsid w:val="00584626"/>
    <w:rsid w:val="00585947"/>
    <w:rsid w:val="005859D5"/>
    <w:rsid w:val="00585B95"/>
    <w:rsid w:val="00585E7A"/>
    <w:rsid w:val="00587BD5"/>
    <w:rsid w:val="00587FDC"/>
    <w:rsid w:val="0059030A"/>
    <w:rsid w:val="00591F4A"/>
    <w:rsid w:val="005927CF"/>
    <w:rsid w:val="00593031"/>
    <w:rsid w:val="00593F9B"/>
    <w:rsid w:val="00594E10"/>
    <w:rsid w:val="00594E1C"/>
    <w:rsid w:val="005A0DD1"/>
    <w:rsid w:val="005A1807"/>
    <w:rsid w:val="005A4065"/>
    <w:rsid w:val="005A4AE6"/>
    <w:rsid w:val="005A755C"/>
    <w:rsid w:val="005B29E8"/>
    <w:rsid w:val="005B3DAE"/>
    <w:rsid w:val="005B49D8"/>
    <w:rsid w:val="005B62BC"/>
    <w:rsid w:val="005B78D3"/>
    <w:rsid w:val="005B7E15"/>
    <w:rsid w:val="005C010B"/>
    <w:rsid w:val="005C08A9"/>
    <w:rsid w:val="005C1616"/>
    <w:rsid w:val="005C18AE"/>
    <w:rsid w:val="005C2AD5"/>
    <w:rsid w:val="005C3A5B"/>
    <w:rsid w:val="005C43CD"/>
    <w:rsid w:val="005C57DE"/>
    <w:rsid w:val="005C6323"/>
    <w:rsid w:val="005C675B"/>
    <w:rsid w:val="005C7001"/>
    <w:rsid w:val="005C70F0"/>
    <w:rsid w:val="005D0FE5"/>
    <w:rsid w:val="005D13FA"/>
    <w:rsid w:val="005D2C02"/>
    <w:rsid w:val="005D371B"/>
    <w:rsid w:val="005D3EE7"/>
    <w:rsid w:val="005D625C"/>
    <w:rsid w:val="005E03FB"/>
    <w:rsid w:val="005E31B5"/>
    <w:rsid w:val="005E5288"/>
    <w:rsid w:val="005F25E6"/>
    <w:rsid w:val="005F28D3"/>
    <w:rsid w:val="005F2C83"/>
    <w:rsid w:val="005F3F48"/>
    <w:rsid w:val="005F6F9F"/>
    <w:rsid w:val="005F770B"/>
    <w:rsid w:val="0060011C"/>
    <w:rsid w:val="006001BD"/>
    <w:rsid w:val="006018D9"/>
    <w:rsid w:val="00602429"/>
    <w:rsid w:val="0060435C"/>
    <w:rsid w:val="006054A4"/>
    <w:rsid w:val="0060570F"/>
    <w:rsid w:val="006057C1"/>
    <w:rsid w:val="00606B4B"/>
    <w:rsid w:val="00607226"/>
    <w:rsid w:val="00607685"/>
    <w:rsid w:val="006113E8"/>
    <w:rsid w:val="006114A5"/>
    <w:rsid w:val="00611870"/>
    <w:rsid w:val="006130D2"/>
    <w:rsid w:val="00613BC8"/>
    <w:rsid w:val="0062033A"/>
    <w:rsid w:val="006209B0"/>
    <w:rsid w:val="00622555"/>
    <w:rsid w:val="00623AF5"/>
    <w:rsid w:val="00626BAB"/>
    <w:rsid w:val="0062719D"/>
    <w:rsid w:val="00627498"/>
    <w:rsid w:val="0062797B"/>
    <w:rsid w:val="00630092"/>
    <w:rsid w:val="00631CB6"/>
    <w:rsid w:val="00631ED5"/>
    <w:rsid w:val="00631FB0"/>
    <w:rsid w:val="00632046"/>
    <w:rsid w:val="00632169"/>
    <w:rsid w:val="006349CA"/>
    <w:rsid w:val="00636771"/>
    <w:rsid w:val="006374AF"/>
    <w:rsid w:val="00641C92"/>
    <w:rsid w:val="00642FD3"/>
    <w:rsid w:val="00643DDF"/>
    <w:rsid w:val="0064562B"/>
    <w:rsid w:val="00646632"/>
    <w:rsid w:val="0064689F"/>
    <w:rsid w:val="00650287"/>
    <w:rsid w:val="00651485"/>
    <w:rsid w:val="00651E9F"/>
    <w:rsid w:val="006523B0"/>
    <w:rsid w:val="00652759"/>
    <w:rsid w:val="00652894"/>
    <w:rsid w:val="006537D5"/>
    <w:rsid w:val="00654059"/>
    <w:rsid w:val="0065422E"/>
    <w:rsid w:val="00655AD9"/>
    <w:rsid w:val="00661392"/>
    <w:rsid w:val="006616B0"/>
    <w:rsid w:val="00661795"/>
    <w:rsid w:val="00662A31"/>
    <w:rsid w:val="00664CF1"/>
    <w:rsid w:val="00666401"/>
    <w:rsid w:val="00667864"/>
    <w:rsid w:val="0066788E"/>
    <w:rsid w:val="00670E67"/>
    <w:rsid w:val="00671C41"/>
    <w:rsid w:val="00671DE5"/>
    <w:rsid w:val="00672792"/>
    <w:rsid w:val="00673914"/>
    <w:rsid w:val="00673CC3"/>
    <w:rsid w:val="00673F2F"/>
    <w:rsid w:val="0067441C"/>
    <w:rsid w:val="00674D52"/>
    <w:rsid w:val="006756AB"/>
    <w:rsid w:val="00676567"/>
    <w:rsid w:val="006779CC"/>
    <w:rsid w:val="006806A1"/>
    <w:rsid w:val="006820BA"/>
    <w:rsid w:val="00683055"/>
    <w:rsid w:val="006839CE"/>
    <w:rsid w:val="00684B58"/>
    <w:rsid w:val="00684FD4"/>
    <w:rsid w:val="006852B6"/>
    <w:rsid w:val="00685582"/>
    <w:rsid w:val="00685628"/>
    <w:rsid w:val="00686A9B"/>
    <w:rsid w:val="006931E5"/>
    <w:rsid w:val="00693ABB"/>
    <w:rsid w:val="0069537E"/>
    <w:rsid w:val="006955E5"/>
    <w:rsid w:val="0069569B"/>
    <w:rsid w:val="00696245"/>
    <w:rsid w:val="00697389"/>
    <w:rsid w:val="006A0774"/>
    <w:rsid w:val="006A1362"/>
    <w:rsid w:val="006A1961"/>
    <w:rsid w:val="006A44FD"/>
    <w:rsid w:val="006A5A34"/>
    <w:rsid w:val="006A771B"/>
    <w:rsid w:val="006B261D"/>
    <w:rsid w:val="006B2C9D"/>
    <w:rsid w:val="006B58C0"/>
    <w:rsid w:val="006B5B15"/>
    <w:rsid w:val="006B625E"/>
    <w:rsid w:val="006B6347"/>
    <w:rsid w:val="006B63D7"/>
    <w:rsid w:val="006B6A6E"/>
    <w:rsid w:val="006B6D5E"/>
    <w:rsid w:val="006B6E14"/>
    <w:rsid w:val="006C18A7"/>
    <w:rsid w:val="006C19EA"/>
    <w:rsid w:val="006C32BB"/>
    <w:rsid w:val="006C346D"/>
    <w:rsid w:val="006C4AD4"/>
    <w:rsid w:val="006C5216"/>
    <w:rsid w:val="006C5315"/>
    <w:rsid w:val="006C60C2"/>
    <w:rsid w:val="006C66C9"/>
    <w:rsid w:val="006D1573"/>
    <w:rsid w:val="006D3210"/>
    <w:rsid w:val="006D3F8B"/>
    <w:rsid w:val="006D5EC3"/>
    <w:rsid w:val="006D6434"/>
    <w:rsid w:val="006D6583"/>
    <w:rsid w:val="006E4679"/>
    <w:rsid w:val="006E65B3"/>
    <w:rsid w:val="006F13FD"/>
    <w:rsid w:val="006F1746"/>
    <w:rsid w:val="006F2B5A"/>
    <w:rsid w:val="006F33AD"/>
    <w:rsid w:val="006F654E"/>
    <w:rsid w:val="006F7E07"/>
    <w:rsid w:val="006F7ED8"/>
    <w:rsid w:val="007002D0"/>
    <w:rsid w:val="00700782"/>
    <w:rsid w:val="007008D0"/>
    <w:rsid w:val="0070095B"/>
    <w:rsid w:val="007018F4"/>
    <w:rsid w:val="007038AF"/>
    <w:rsid w:val="00703BB8"/>
    <w:rsid w:val="00704293"/>
    <w:rsid w:val="007049D7"/>
    <w:rsid w:val="00704AC8"/>
    <w:rsid w:val="00705403"/>
    <w:rsid w:val="00707A5B"/>
    <w:rsid w:val="00710923"/>
    <w:rsid w:val="007113A8"/>
    <w:rsid w:val="007130D8"/>
    <w:rsid w:val="00713262"/>
    <w:rsid w:val="007143A1"/>
    <w:rsid w:val="00715653"/>
    <w:rsid w:val="00720A74"/>
    <w:rsid w:val="00720CE7"/>
    <w:rsid w:val="00721214"/>
    <w:rsid w:val="00722BA7"/>
    <w:rsid w:val="00727236"/>
    <w:rsid w:val="007335AE"/>
    <w:rsid w:val="00733D93"/>
    <w:rsid w:val="00734126"/>
    <w:rsid w:val="00734516"/>
    <w:rsid w:val="00734D3D"/>
    <w:rsid w:val="00740C2A"/>
    <w:rsid w:val="00740CE2"/>
    <w:rsid w:val="007513B9"/>
    <w:rsid w:val="007527E5"/>
    <w:rsid w:val="00752A12"/>
    <w:rsid w:val="00754699"/>
    <w:rsid w:val="00754C1C"/>
    <w:rsid w:val="00754C6F"/>
    <w:rsid w:val="007554AD"/>
    <w:rsid w:val="00756F23"/>
    <w:rsid w:val="00761012"/>
    <w:rsid w:val="00762047"/>
    <w:rsid w:val="0076276A"/>
    <w:rsid w:val="007635DB"/>
    <w:rsid w:val="007661C8"/>
    <w:rsid w:val="0077126B"/>
    <w:rsid w:val="007734C9"/>
    <w:rsid w:val="007758BE"/>
    <w:rsid w:val="00781E99"/>
    <w:rsid w:val="00782B29"/>
    <w:rsid w:val="0078319A"/>
    <w:rsid w:val="0078426B"/>
    <w:rsid w:val="007850DE"/>
    <w:rsid w:val="0078534E"/>
    <w:rsid w:val="007936E3"/>
    <w:rsid w:val="00794543"/>
    <w:rsid w:val="007956A1"/>
    <w:rsid w:val="00795BBA"/>
    <w:rsid w:val="0079734C"/>
    <w:rsid w:val="00797C2F"/>
    <w:rsid w:val="007A02C2"/>
    <w:rsid w:val="007A0F82"/>
    <w:rsid w:val="007A12B7"/>
    <w:rsid w:val="007A236F"/>
    <w:rsid w:val="007A3CDA"/>
    <w:rsid w:val="007A476E"/>
    <w:rsid w:val="007A6A77"/>
    <w:rsid w:val="007A6DAC"/>
    <w:rsid w:val="007A6DF2"/>
    <w:rsid w:val="007B08A5"/>
    <w:rsid w:val="007B0FB0"/>
    <w:rsid w:val="007B197B"/>
    <w:rsid w:val="007B5035"/>
    <w:rsid w:val="007C1A64"/>
    <w:rsid w:val="007C1B03"/>
    <w:rsid w:val="007C41B1"/>
    <w:rsid w:val="007C4848"/>
    <w:rsid w:val="007D07A4"/>
    <w:rsid w:val="007D1D73"/>
    <w:rsid w:val="007D251B"/>
    <w:rsid w:val="007D537D"/>
    <w:rsid w:val="007D69F6"/>
    <w:rsid w:val="007E2A61"/>
    <w:rsid w:val="007E393A"/>
    <w:rsid w:val="007E405C"/>
    <w:rsid w:val="007E51F8"/>
    <w:rsid w:val="007E6454"/>
    <w:rsid w:val="007E688D"/>
    <w:rsid w:val="007F1090"/>
    <w:rsid w:val="007F1DD4"/>
    <w:rsid w:val="007F322D"/>
    <w:rsid w:val="007F325C"/>
    <w:rsid w:val="007F32F1"/>
    <w:rsid w:val="007F5059"/>
    <w:rsid w:val="007F5688"/>
    <w:rsid w:val="007F720B"/>
    <w:rsid w:val="007F78ED"/>
    <w:rsid w:val="00800118"/>
    <w:rsid w:val="00800F32"/>
    <w:rsid w:val="00803730"/>
    <w:rsid w:val="00803D8E"/>
    <w:rsid w:val="0080425F"/>
    <w:rsid w:val="00804338"/>
    <w:rsid w:val="008065C0"/>
    <w:rsid w:val="00812627"/>
    <w:rsid w:val="00812DB4"/>
    <w:rsid w:val="008143A4"/>
    <w:rsid w:val="008145A6"/>
    <w:rsid w:val="00817221"/>
    <w:rsid w:val="00820A24"/>
    <w:rsid w:val="00820AF0"/>
    <w:rsid w:val="0082280C"/>
    <w:rsid w:val="00822DBE"/>
    <w:rsid w:val="00822E5A"/>
    <w:rsid w:val="00822E73"/>
    <w:rsid w:val="00823F70"/>
    <w:rsid w:val="0082483D"/>
    <w:rsid w:val="00824EB1"/>
    <w:rsid w:val="0082546E"/>
    <w:rsid w:val="00827280"/>
    <w:rsid w:val="008276CB"/>
    <w:rsid w:val="00831A81"/>
    <w:rsid w:val="00831C87"/>
    <w:rsid w:val="008323CD"/>
    <w:rsid w:val="00832F59"/>
    <w:rsid w:val="00833A69"/>
    <w:rsid w:val="00833BCA"/>
    <w:rsid w:val="00836035"/>
    <w:rsid w:val="00836CA4"/>
    <w:rsid w:val="00836D5C"/>
    <w:rsid w:val="008370A6"/>
    <w:rsid w:val="0083722E"/>
    <w:rsid w:val="008375C2"/>
    <w:rsid w:val="00837727"/>
    <w:rsid w:val="0084040E"/>
    <w:rsid w:val="00841035"/>
    <w:rsid w:val="008422D4"/>
    <w:rsid w:val="00842A93"/>
    <w:rsid w:val="00843A38"/>
    <w:rsid w:val="008449C7"/>
    <w:rsid w:val="00845E21"/>
    <w:rsid w:val="008479AB"/>
    <w:rsid w:val="00847B11"/>
    <w:rsid w:val="00850387"/>
    <w:rsid w:val="00852398"/>
    <w:rsid w:val="00853C81"/>
    <w:rsid w:val="00853F87"/>
    <w:rsid w:val="0085500F"/>
    <w:rsid w:val="00855FA8"/>
    <w:rsid w:val="0085660A"/>
    <w:rsid w:val="00862768"/>
    <w:rsid w:val="00864968"/>
    <w:rsid w:val="008649D0"/>
    <w:rsid w:val="00864D6D"/>
    <w:rsid w:val="00865483"/>
    <w:rsid w:val="008655AE"/>
    <w:rsid w:val="008658ED"/>
    <w:rsid w:val="0086598A"/>
    <w:rsid w:val="00866273"/>
    <w:rsid w:val="00870A23"/>
    <w:rsid w:val="008724C1"/>
    <w:rsid w:val="008728E6"/>
    <w:rsid w:val="00874176"/>
    <w:rsid w:val="00875367"/>
    <w:rsid w:val="00875D62"/>
    <w:rsid w:val="00876F6D"/>
    <w:rsid w:val="0088022D"/>
    <w:rsid w:val="00880CD1"/>
    <w:rsid w:val="008817C0"/>
    <w:rsid w:val="00881B4E"/>
    <w:rsid w:val="008837EC"/>
    <w:rsid w:val="00883932"/>
    <w:rsid w:val="0088432E"/>
    <w:rsid w:val="008866FD"/>
    <w:rsid w:val="00886721"/>
    <w:rsid w:val="00887067"/>
    <w:rsid w:val="008876F2"/>
    <w:rsid w:val="00887CAA"/>
    <w:rsid w:val="00887E5A"/>
    <w:rsid w:val="00890D8B"/>
    <w:rsid w:val="008911E4"/>
    <w:rsid w:val="00891C00"/>
    <w:rsid w:val="008941EA"/>
    <w:rsid w:val="0089450E"/>
    <w:rsid w:val="00894916"/>
    <w:rsid w:val="00894D86"/>
    <w:rsid w:val="00894E7C"/>
    <w:rsid w:val="008953E2"/>
    <w:rsid w:val="0089731C"/>
    <w:rsid w:val="008A0328"/>
    <w:rsid w:val="008A1702"/>
    <w:rsid w:val="008A2909"/>
    <w:rsid w:val="008A2C42"/>
    <w:rsid w:val="008A2E20"/>
    <w:rsid w:val="008A3B86"/>
    <w:rsid w:val="008A4664"/>
    <w:rsid w:val="008A5591"/>
    <w:rsid w:val="008A7C1E"/>
    <w:rsid w:val="008A7E81"/>
    <w:rsid w:val="008B0B3C"/>
    <w:rsid w:val="008B3A3F"/>
    <w:rsid w:val="008B426F"/>
    <w:rsid w:val="008B4D1B"/>
    <w:rsid w:val="008B4FF8"/>
    <w:rsid w:val="008B57FF"/>
    <w:rsid w:val="008B69FB"/>
    <w:rsid w:val="008B72AB"/>
    <w:rsid w:val="008B7E90"/>
    <w:rsid w:val="008C04EC"/>
    <w:rsid w:val="008C2776"/>
    <w:rsid w:val="008C339A"/>
    <w:rsid w:val="008C41DA"/>
    <w:rsid w:val="008C514C"/>
    <w:rsid w:val="008C5D66"/>
    <w:rsid w:val="008C77D8"/>
    <w:rsid w:val="008D0B2B"/>
    <w:rsid w:val="008D28AA"/>
    <w:rsid w:val="008D2D71"/>
    <w:rsid w:val="008D4333"/>
    <w:rsid w:val="008D53A9"/>
    <w:rsid w:val="008D5835"/>
    <w:rsid w:val="008D7965"/>
    <w:rsid w:val="008E0CB0"/>
    <w:rsid w:val="008E0DAF"/>
    <w:rsid w:val="008E15EB"/>
    <w:rsid w:val="008E36C5"/>
    <w:rsid w:val="008E6A6A"/>
    <w:rsid w:val="008F1CB6"/>
    <w:rsid w:val="008F4215"/>
    <w:rsid w:val="008F4358"/>
    <w:rsid w:val="008F4C49"/>
    <w:rsid w:val="008F52E9"/>
    <w:rsid w:val="008F63D9"/>
    <w:rsid w:val="008F6AA7"/>
    <w:rsid w:val="009018E8"/>
    <w:rsid w:val="00901B58"/>
    <w:rsid w:val="00901D98"/>
    <w:rsid w:val="0090216C"/>
    <w:rsid w:val="0090256B"/>
    <w:rsid w:val="00902FD6"/>
    <w:rsid w:val="00906681"/>
    <w:rsid w:val="009070A5"/>
    <w:rsid w:val="00907E74"/>
    <w:rsid w:val="00912B71"/>
    <w:rsid w:val="009144AC"/>
    <w:rsid w:val="00914DB4"/>
    <w:rsid w:val="0091538C"/>
    <w:rsid w:val="0091606B"/>
    <w:rsid w:val="00917534"/>
    <w:rsid w:val="0092099D"/>
    <w:rsid w:val="0092221E"/>
    <w:rsid w:val="009228FA"/>
    <w:rsid w:val="00923B13"/>
    <w:rsid w:val="009257B2"/>
    <w:rsid w:val="00930968"/>
    <w:rsid w:val="009310F8"/>
    <w:rsid w:val="009318C6"/>
    <w:rsid w:val="00933373"/>
    <w:rsid w:val="009349A0"/>
    <w:rsid w:val="0093546A"/>
    <w:rsid w:val="009355AC"/>
    <w:rsid w:val="0093624F"/>
    <w:rsid w:val="00937729"/>
    <w:rsid w:val="00937BC0"/>
    <w:rsid w:val="00940521"/>
    <w:rsid w:val="00940B0D"/>
    <w:rsid w:val="00943651"/>
    <w:rsid w:val="0094400A"/>
    <w:rsid w:val="0094489B"/>
    <w:rsid w:val="00944B34"/>
    <w:rsid w:val="00944CB8"/>
    <w:rsid w:val="0094692B"/>
    <w:rsid w:val="00946F77"/>
    <w:rsid w:val="00950495"/>
    <w:rsid w:val="00950A70"/>
    <w:rsid w:val="00950BAA"/>
    <w:rsid w:val="00950F41"/>
    <w:rsid w:val="00951CD3"/>
    <w:rsid w:val="00955D63"/>
    <w:rsid w:val="00955E2B"/>
    <w:rsid w:val="00956422"/>
    <w:rsid w:val="00961CFE"/>
    <w:rsid w:val="00961F07"/>
    <w:rsid w:val="00962B49"/>
    <w:rsid w:val="009633FB"/>
    <w:rsid w:val="00964B30"/>
    <w:rsid w:val="00964BA8"/>
    <w:rsid w:val="00966DDA"/>
    <w:rsid w:val="00970939"/>
    <w:rsid w:val="009727AC"/>
    <w:rsid w:val="00972F5A"/>
    <w:rsid w:val="009738D1"/>
    <w:rsid w:val="00974784"/>
    <w:rsid w:val="00984B2E"/>
    <w:rsid w:val="009855C1"/>
    <w:rsid w:val="00985AFE"/>
    <w:rsid w:val="009865EE"/>
    <w:rsid w:val="00986710"/>
    <w:rsid w:val="00986E3F"/>
    <w:rsid w:val="00987408"/>
    <w:rsid w:val="0099017E"/>
    <w:rsid w:val="00990607"/>
    <w:rsid w:val="009915D8"/>
    <w:rsid w:val="009924C2"/>
    <w:rsid w:val="0099294B"/>
    <w:rsid w:val="00993DD1"/>
    <w:rsid w:val="009942AA"/>
    <w:rsid w:val="009A07BB"/>
    <w:rsid w:val="009A112D"/>
    <w:rsid w:val="009A232D"/>
    <w:rsid w:val="009A2434"/>
    <w:rsid w:val="009A26E8"/>
    <w:rsid w:val="009A3BEE"/>
    <w:rsid w:val="009A3C31"/>
    <w:rsid w:val="009B0D8C"/>
    <w:rsid w:val="009B159D"/>
    <w:rsid w:val="009B2D49"/>
    <w:rsid w:val="009B3727"/>
    <w:rsid w:val="009B41DF"/>
    <w:rsid w:val="009B46EE"/>
    <w:rsid w:val="009C14FC"/>
    <w:rsid w:val="009C4228"/>
    <w:rsid w:val="009C42C6"/>
    <w:rsid w:val="009C50A7"/>
    <w:rsid w:val="009C595E"/>
    <w:rsid w:val="009C6BB1"/>
    <w:rsid w:val="009C784B"/>
    <w:rsid w:val="009C7AC9"/>
    <w:rsid w:val="009D02F3"/>
    <w:rsid w:val="009D7933"/>
    <w:rsid w:val="009D7D3C"/>
    <w:rsid w:val="009E2136"/>
    <w:rsid w:val="009E32D5"/>
    <w:rsid w:val="009E48F8"/>
    <w:rsid w:val="009E5779"/>
    <w:rsid w:val="009E64D9"/>
    <w:rsid w:val="009E705E"/>
    <w:rsid w:val="009E7323"/>
    <w:rsid w:val="009F0063"/>
    <w:rsid w:val="009F1254"/>
    <w:rsid w:val="009F1730"/>
    <w:rsid w:val="009F1BDB"/>
    <w:rsid w:val="009F3F8F"/>
    <w:rsid w:val="009F4520"/>
    <w:rsid w:val="009F47C4"/>
    <w:rsid w:val="009F5C74"/>
    <w:rsid w:val="009F5D74"/>
    <w:rsid w:val="009F72A3"/>
    <w:rsid w:val="00A00FA9"/>
    <w:rsid w:val="00A01A7C"/>
    <w:rsid w:val="00A02E60"/>
    <w:rsid w:val="00A02F97"/>
    <w:rsid w:val="00A04D32"/>
    <w:rsid w:val="00A04FFD"/>
    <w:rsid w:val="00A05494"/>
    <w:rsid w:val="00A0626E"/>
    <w:rsid w:val="00A07A0A"/>
    <w:rsid w:val="00A117C4"/>
    <w:rsid w:val="00A15C7C"/>
    <w:rsid w:val="00A16C6B"/>
    <w:rsid w:val="00A21072"/>
    <w:rsid w:val="00A234A7"/>
    <w:rsid w:val="00A236EB"/>
    <w:rsid w:val="00A23B08"/>
    <w:rsid w:val="00A255C2"/>
    <w:rsid w:val="00A25836"/>
    <w:rsid w:val="00A26912"/>
    <w:rsid w:val="00A26ACA"/>
    <w:rsid w:val="00A276B8"/>
    <w:rsid w:val="00A334AA"/>
    <w:rsid w:val="00A33B0F"/>
    <w:rsid w:val="00A33EFB"/>
    <w:rsid w:val="00A34D8E"/>
    <w:rsid w:val="00A362B9"/>
    <w:rsid w:val="00A41740"/>
    <w:rsid w:val="00A41D33"/>
    <w:rsid w:val="00A42B35"/>
    <w:rsid w:val="00A42F47"/>
    <w:rsid w:val="00A4345E"/>
    <w:rsid w:val="00A43B00"/>
    <w:rsid w:val="00A43D68"/>
    <w:rsid w:val="00A44284"/>
    <w:rsid w:val="00A45F92"/>
    <w:rsid w:val="00A4692D"/>
    <w:rsid w:val="00A46DEE"/>
    <w:rsid w:val="00A5013F"/>
    <w:rsid w:val="00A51A64"/>
    <w:rsid w:val="00A51B78"/>
    <w:rsid w:val="00A528E4"/>
    <w:rsid w:val="00A52E86"/>
    <w:rsid w:val="00A549B8"/>
    <w:rsid w:val="00A54B9B"/>
    <w:rsid w:val="00A56E83"/>
    <w:rsid w:val="00A60A67"/>
    <w:rsid w:val="00A616FE"/>
    <w:rsid w:val="00A62678"/>
    <w:rsid w:val="00A62A66"/>
    <w:rsid w:val="00A62E99"/>
    <w:rsid w:val="00A631A7"/>
    <w:rsid w:val="00A63A3B"/>
    <w:rsid w:val="00A647CB"/>
    <w:rsid w:val="00A64B5D"/>
    <w:rsid w:val="00A65CAD"/>
    <w:rsid w:val="00A6701A"/>
    <w:rsid w:val="00A70937"/>
    <w:rsid w:val="00A7323A"/>
    <w:rsid w:val="00A73DE7"/>
    <w:rsid w:val="00A742AB"/>
    <w:rsid w:val="00A74C4B"/>
    <w:rsid w:val="00A801A6"/>
    <w:rsid w:val="00A80446"/>
    <w:rsid w:val="00A807CC"/>
    <w:rsid w:val="00A82806"/>
    <w:rsid w:val="00A8342E"/>
    <w:rsid w:val="00A83B11"/>
    <w:rsid w:val="00A8480A"/>
    <w:rsid w:val="00A84A1E"/>
    <w:rsid w:val="00A860AC"/>
    <w:rsid w:val="00A860EA"/>
    <w:rsid w:val="00A87150"/>
    <w:rsid w:val="00A87851"/>
    <w:rsid w:val="00A90F26"/>
    <w:rsid w:val="00A92205"/>
    <w:rsid w:val="00A93338"/>
    <w:rsid w:val="00A9374E"/>
    <w:rsid w:val="00A94A89"/>
    <w:rsid w:val="00A97F1C"/>
    <w:rsid w:val="00AA09A5"/>
    <w:rsid w:val="00AA0F11"/>
    <w:rsid w:val="00AA223D"/>
    <w:rsid w:val="00AB02A2"/>
    <w:rsid w:val="00AB05DE"/>
    <w:rsid w:val="00AB27D1"/>
    <w:rsid w:val="00AB5193"/>
    <w:rsid w:val="00AB533F"/>
    <w:rsid w:val="00AB54EA"/>
    <w:rsid w:val="00AB5BDE"/>
    <w:rsid w:val="00AB6311"/>
    <w:rsid w:val="00AC001F"/>
    <w:rsid w:val="00AC08C3"/>
    <w:rsid w:val="00AC11D4"/>
    <w:rsid w:val="00AC1AAD"/>
    <w:rsid w:val="00AC1CA9"/>
    <w:rsid w:val="00AC2725"/>
    <w:rsid w:val="00AC49A6"/>
    <w:rsid w:val="00AC5974"/>
    <w:rsid w:val="00AC5B3B"/>
    <w:rsid w:val="00AC6BDF"/>
    <w:rsid w:val="00AC722F"/>
    <w:rsid w:val="00AC7FD1"/>
    <w:rsid w:val="00AD038E"/>
    <w:rsid w:val="00AD0794"/>
    <w:rsid w:val="00AD0868"/>
    <w:rsid w:val="00AD2DD1"/>
    <w:rsid w:val="00AD2E63"/>
    <w:rsid w:val="00AD3097"/>
    <w:rsid w:val="00AD4F42"/>
    <w:rsid w:val="00AD7E24"/>
    <w:rsid w:val="00AE052B"/>
    <w:rsid w:val="00AE103D"/>
    <w:rsid w:val="00AE1939"/>
    <w:rsid w:val="00AE35E2"/>
    <w:rsid w:val="00AE3C0A"/>
    <w:rsid w:val="00AE6D15"/>
    <w:rsid w:val="00AE76B0"/>
    <w:rsid w:val="00AF0902"/>
    <w:rsid w:val="00AF4101"/>
    <w:rsid w:val="00AF5464"/>
    <w:rsid w:val="00AF6603"/>
    <w:rsid w:val="00AF7C3B"/>
    <w:rsid w:val="00AF7E60"/>
    <w:rsid w:val="00B0162D"/>
    <w:rsid w:val="00B0351C"/>
    <w:rsid w:val="00B07C55"/>
    <w:rsid w:val="00B11199"/>
    <w:rsid w:val="00B1295A"/>
    <w:rsid w:val="00B130FC"/>
    <w:rsid w:val="00B15302"/>
    <w:rsid w:val="00B15994"/>
    <w:rsid w:val="00B16B3E"/>
    <w:rsid w:val="00B16B5A"/>
    <w:rsid w:val="00B1793B"/>
    <w:rsid w:val="00B20B91"/>
    <w:rsid w:val="00B216A3"/>
    <w:rsid w:val="00B21AD1"/>
    <w:rsid w:val="00B22752"/>
    <w:rsid w:val="00B22FB0"/>
    <w:rsid w:val="00B233CC"/>
    <w:rsid w:val="00B23BEF"/>
    <w:rsid w:val="00B249DD"/>
    <w:rsid w:val="00B24C25"/>
    <w:rsid w:val="00B272DB"/>
    <w:rsid w:val="00B30469"/>
    <w:rsid w:val="00B311DE"/>
    <w:rsid w:val="00B32708"/>
    <w:rsid w:val="00B34037"/>
    <w:rsid w:val="00B347F4"/>
    <w:rsid w:val="00B34A27"/>
    <w:rsid w:val="00B361C6"/>
    <w:rsid w:val="00B40C0E"/>
    <w:rsid w:val="00B4165A"/>
    <w:rsid w:val="00B418EE"/>
    <w:rsid w:val="00B442C4"/>
    <w:rsid w:val="00B442FB"/>
    <w:rsid w:val="00B50E45"/>
    <w:rsid w:val="00B514F7"/>
    <w:rsid w:val="00B51F11"/>
    <w:rsid w:val="00B532E3"/>
    <w:rsid w:val="00B54797"/>
    <w:rsid w:val="00B5517D"/>
    <w:rsid w:val="00B55E37"/>
    <w:rsid w:val="00B575AB"/>
    <w:rsid w:val="00B57A32"/>
    <w:rsid w:val="00B62E8B"/>
    <w:rsid w:val="00B65B9E"/>
    <w:rsid w:val="00B6685B"/>
    <w:rsid w:val="00B6689D"/>
    <w:rsid w:val="00B66CD7"/>
    <w:rsid w:val="00B70A5F"/>
    <w:rsid w:val="00B71120"/>
    <w:rsid w:val="00B72707"/>
    <w:rsid w:val="00B74D78"/>
    <w:rsid w:val="00B75150"/>
    <w:rsid w:val="00B76286"/>
    <w:rsid w:val="00B76555"/>
    <w:rsid w:val="00B77E71"/>
    <w:rsid w:val="00B81652"/>
    <w:rsid w:val="00B81C70"/>
    <w:rsid w:val="00B81F54"/>
    <w:rsid w:val="00B829E6"/>
    <w:rsid w:val="00B836CC"/>
    <w:rsid w:val="00B86672"/>
    <w:rsid w:val="00B9117C"/>
    <w:rsid w:val="00B91215"/>
    <w:rsid w:val="00B93B57"/>
    <w:rsid w:val="00B951CD"/>
    <w:rsid w:val="00B95C0A"/>
    <w:rsid w:val="00B962E6"/>
    <w:rsid w:val="00B96B80"/>
    <w:rsid w:val="00B96BED"/>
    <w:rsid w:val="00BA128F"/>
    <w:rsid w:val="00BA47D0"/>
    <w:rsid w:val="00BA4A84"/>
    <w:rsid w:val="00BA505C"/>
    <w:rsid w:val="00BA58C2"/>
    <w:rsid w:val="00BB0C97"/>
    <w:rsid w:val="00BB1DEF"/>
    <w:rsid w:val="00BB2CED"/>
    <w:rsid w:val="00BB3CF2"/>
    <w:rsid w:val="00BB3CF7"/>
    <w:rsid w:val="00BB484A"/>
    <w:rsid w:val="00BB4E74"/>
    <w:rsid w:val="00BB6348"/>
    <w:rsid w:val="00BB7A5E"/>
    <w:rsid w:val="00BC4FD0"/>
    <w:rsid w:val="00BC64B7"/>
    <w:rsid w:val="00BC7B01"/>
    <w:rsid w:val="00BD1D6A"/>
    <w:rsid w:val="00BD1F24"/>
    <w:rsid w:val="00BD546E"/>
    <w:rsid w:val="00BD5B56"/>
    <w:rsid w:val="00BD6BBA"/>
    <w:rsid w:val="00BD7787"/>
    <w:rsid w:val="00BD77A9"/>
    <w:rsid w:val="00BE03BF"/>
    <w:rsid w:val="00BE0646"/>
    <w:rsid w:val="00BE28F3"/>
    <w:rsid w:val="00BE45E0"/>
    <w:rsid w:val="00BE637A"/>
    <w:rsid w:val="00BE754B"/>
    <w:rsid w:val="00BE79CE"/>
    <w:rsid w:val="00BF1E65"/>
    <w:rsid w:val="00BF5456"/>
    <w:rsid w:val="00BF548E"/>
    <w:rsid w:val="00BF7C9F"/>
    <w:rsid w:val="00C022DB"/>
    <w:rsid w:val="00C04BEF"/>
    <w:rsid w:val="00C04E64"/>
    <w:rsid w:val="00C05431"/>
    <w:rsid w:val="00C058D9"/>
    <w:rsid w:val="00C06DFB"/>
    <w:rsid w:val="00C07E27"/>
    <w:rsid w:val="00C1051E"/>
    <w:rsid w:val="00C1375C"/>
    <w:rsid w:val="00C13935"/>
    <w:rsid w:val="00C13AAB"/>
    <w:rsid w:val="00C14635"/>
    <w:rsid w:val="00C168A9"/>
    <w:rsid w:val="00C16E97"/>
    <w:rsid w:val="00C16EAA"/>
    <w:rsid w:val="00C17235"/>
    <w:rsid w:val="00C22AC4"/>
    <w:rsid w:val="00C24323"/>
    <w:rsid w:val="00C25951"/>
    <w:rsid w:val="00C271B7"/>
    <w:rsid w:val="00C27366"/>
    <w:rsid w:val="00C31B10"/>
    <w:rsid w:val="00C33FA9"/>
    <w:rsid w:val="00C36D61"/>
    <w:rsid w:val="00C36E82"/>
    <w:rsid w:val="00C37010"/>
    <w:rsid w:val="00C371BB"/>
    <w:rsid w:val="00C37A73"/>
    <w:rsid w:val="00C40089"/>
    <w:rsid w:val="00C4210C"/>
    <w:rsid w:val="00C42760"/>
    <w:rsid w:val="00C4577D"/>
    <w:rsid w:val="00C50931"/>
    <w:rsid w:val="00C51318"/>
    <w:rsid w:val="00C51ACA"/>
    <w:rsid w:val="00C521F9"/>
    <w:rsid w:val="00C5287E"/>
    <w:rsid w:val="00C53033"/>
    <w:rsid w:val="00C53709"/>
    <w:rsid w:val="00C53D95"/>
    <w:rsid w:val="00C53F62"/>
    <w:rsid w:val="00C547CB"/>
    <w:rsid w:val="00C54D6E"/>
    <w:rsid w:val="00C54EC2"/>
    <w:rsid w:val="00C576A7"/>
    <w:rsid w:val="00C60750"/>
    <w:rsid w:val="00C61A15"/>
    <w:rsid w:val="00C61C50"/>
    <w:rsid w:val="00C620C6"/>
    <w:rsid w:val="00C62E9A"/>
    <w:rsid w:val="00C6399D"/>
    <w:rsid w:val="00C63C95"/>
    <w:rsid w:val="00C649C1"/>
    <w:rsid w:val="00C65D01"/>
    <w:rsid w:val="00C7041E"/>
    <w:rsid w:val="00C707D4"/>
    <w:rsid w:val="00C70EDF"/>
    <w:rsid w:val="00C71A19"/>
    <w:rsid w:val="00C74C42"/>
    <w:rsid w:val="00C7526A"/>
    <w:rsid w:val="00C76077"/>
    <w:rsid w:val="00C772BA"/>
    <w:rsid w:val="00C775B9"/>
    <w:rsid w:val="00C7771D"/>
    <w:rsid w:val="00C8096D"/>
    <w:rsid w:val="00C81098"/>
    <w:rsid w:val="00C812F7"/>
    <w:rsid w:val="00C83233"/>
    <w:rsid w:val="00C86A47"/>
    <w:rsid w:val="00C86C26"/>
    <w:rsid w:val="00C9132B"/>
    <w:rsid w:val="00C92475"/>
    <w:rsid w:val="00C92E6B"/>
    <w:rsid w:val="00C93DAC"/>
    <w:rsid w:val="00C94614"/>
    <w:rsid w:val="00C94857"/>
    <w:rsid w:val="00C97BD3"/>
    <w:rsid w:val="00CA1003"/>
    <w:rsid w:val="00CA11EE"/>
    <w:rsid w:val="00CA5448"/>
    <w:rsid w:val="00CA6CFB"/>
    <w:rsid w:val="00CA71F7"/>
    <w:rsid w:val="00CA7813"/>
    <w:rsid w:val="00CB2C16"/>
    <w:rsid w:val="00CB3085"/>
    <w:rsid w:val="00CB3B7C"/>
    <w:rsid w:val="00CB40FA"/>
    <w:rsid w:val="00CB4767"/>
    <w:rsid w:val="00CB4EA5"/>
    <w:rsid w:val="00CB53C9"/>
    <w:rsid w:val="00CB7353"/>
    <w:rsid w:val="00CB7514"/>
    <w:rsid w:val="00CB789D"/>
    <w:rsid w:val="00CC0900"/>
    <w:rsid w:val="00CC1889"/>
    <w:rsid w:val="00CC1C6D"/>
    <w:rsid w:val="00CC1E39"/>
    <w:rsid w:val="00CC36F8"/>
    <w:rsid w:val="00CC42BC"/>
    <w:rsid w:val="00CC4AB2"/>
    <w:rsid w:val="00CC5D2F"/>
    <w:rsid w:val="00CC7BF7"/>
    <w:rsid w:val="00CD005F"/>
    <w:rsid w:val="00CD0258"/>
    <w:rsid w:val="00CD085A"/>
    <w:rsid w:val="00CD1401"/>
    <w:rsid w:val="00CD2C7E"/>
    <w:rsid w:val="00CD37FC"/>
    <w:rsid w:val="00CD6758"/>
    <w:rsid w:val="00CD75E6"/>
    <w:rsid w:val="00CE1692"/>
    <w:rsid w:val="00CE18AE"/>
    <w:rsid w:val="00CE2667"/>
    <w:rsid w:val="00CE48AF"/>
    <w:rsid w:val="00CE519E"/>
    <w:rsid w:val="00CE5783"/>
    <w:rsid w:val="00CE6073"/>
    <w:rsid w:val="00CE671B"/>
    <w:rsid w:val="00CE738B"/>
    <w:rsid w:val="00CF132A"/>
    <w:rsid w:val="00CF2F50"/>
    <w:rsid w:val="00CF4C59"/>
    <w:rsid w:val="00CF4D49"/>
    <w:rsid w:val="00CF5377"/>
    <w:rsid w:val="00CF558E"/>
    <w:rsid w:val="00CF5B30"/>
    <w:rsid w:val="00CF6709"/>
    <w:rsid w:val="00CF69B8"/>
    <w:rsid w:val="00CF7857"/>
    <w:rsid w:val="00D00EAD"/>
    <w:rsid w:val="00D012C3"/>
    <w:rsid w:val="00D01922"/>
    <w:rsid w:val="00D01D03"/>
    <w:rsid w:val="00D021EE"/>
    <w:rsid w:val="00D02551"/>
    <w:rsid w:val="00D0529C"/>
    <w:rsid w:val="00D0568D"/>
    <w:rsid w:val="00D06510"/>
    <w:rsid w:val="00D06AC5"/>
    <w:rsid w:val="00D10265"/>
    <w:rsid w:val="00D1065B"/>
    <w:rsid w:val="00D10819"/>
    <w:rsid w:val="00D132B6"/>
    <w:rsid w:val="00D1376B"/>
    <w:rsid w:val="00D13A37"/>
    <w:rsid w:val="00D149E1"/>
    <w:rsid w:val="00D15E8B"/>
    <w:rsid w:val="00D21153"/>
    <w:rsid w:val="00D2217C"/>
    <w:rsid w:val="00D237C5"/>
    <w:rsid w:val="00D246D9"/>
    <w:rsid w:val="00D27D79"/>
    <w:rsid w:val="00D300DE"/>
    <w:rsid w:val="00D31F3A"/>
    <w:rsid w:val="00D32A63"/>
    <w:rsid w:val="00D32A92"/>
    <w:rsid w:val="00D3333F"/>
    <w:rsid w:val="00D33893"/>
    <w:rsid w:val="00D34303"/>
    <w:rsid w:val="00D34907"/>
    <w:rsid w:val="00D34AD9"/>
    <w:rsid w:val="00D35947"/>
    <w:rsid w:val="00D35FC1"/>
    <w:rsid w:val="00D3657E"/>
    <w:rsid w:val="00D36865"/>
    <w:rsid w:val="00D4069D"/>
    <w:rsid w:val="00D42668"/>
    <w:rsid w:val="00D44A1E"/>
    <w:rsid w:val="00D451A5"/>
    <w:rsid w:val="00D47260"/>
    <w:rsid w:val="00D47390"/>
    <w:rsid w:val="00D50109"/>
    <w:rsid w:val="00D5196C"/>
    <w:rsid w:val="00D528AC"/>
    <w:rsid w:val="00D53F38"/>
    <w:rsid w:val="00D5480D"/>
    <w:rsid w:val="00D563CF"/>
    <w:rsid w:val="00D5787A"/>
    <w:rsid w:val="00D618D2"/>
    <w:rsid w:val="00D619A4"/>
    <w:rsid w:val="00D62B72"/>
    <w:rsid w:val="00D62BA9"/>
    <w:rsid w:val="00D63523"/>
    <w:rsid w:val="00D63F0E"/>
    <w:rsid w:val="00D6553E"/>
    <w:rsid w:val="00D65BBA"/>
    <w:rsid w:val="00D7034F"/>
    <w:rsid w:val="00D71E1D"/>
    <w:rsid w:val="00D72E0C"/>
    <w:rsid w:val="00D72F1E"/>
    <w:rsid w:val="00D806D9"/>
    <w:rsid w:val="00D80838"/>
    <w:rsid w:val="00D80C95"/>
    <w:rsid w:val="00D81520"/>
    <w:rsid w:val="00D8449B"/>
    <w:rsid w:val="00D852FF"/>
    <w:rsid w:val="00D85BE5"/>
    <w:rsid w:val="00D877E9"/>
    <w:rsid w:val="00D903E3"/>
    <w:rsid w:val="00D914C2"/>
    <w:rsid w:val="00D93342"/>
    <w:rsid w:val="00D93C68"/>
    <w:rsid w:val="00D93D5F"/>
    <w:rsid w:val="00D957F6"/>
    <w:rsid w:val="00D95B91"/>
    <w:rsid w:val="00D9728B"/>
    <w:rsid w:val="00DA0907"/>
    <w:rsid w:val="00DA0EDB"/>
    <w:rsid w:val="00DA339D"/>
    <w:rsid w:val="00DA3B8D"/>
    <w:rsid w:val="00DA4B4E"/>
    <w:rsid w:val="00DA562F"/>
    <w:rsid w:val="00DA7058"/>
    <w:rsid w:val="00DB0709"/>
    <w:rsid w:val="00DB17BB"/>
    <w:rsid w:val="00DB2CEE"/>
    <w:rsid w:val="00DB45DD"/>
    <w:rsid w:val="00DB485D"/>
    <w:rsid w:val="00DB780D"/>
    <w:rsid w:val="00DB7F74"/>
    <w:rsid w:val="00DC2EE1"/>
    <w:rsid w:val="00DC3106"/>
    <w:rsid w:val="00DC6743"/>
    <w:rsid w:val="00DC73B9"/>
    <w:rsid w:val="00DC75B0"/>
    <w:rsid w:val="00DD1E8A"/>
    <w:rsid w:val="00DD4C5A"/>
    <w:rsid w:val="00DD5227"/>
    <w:rsid w:val="00DD52D0"/>
    <w:rsid w:val="00DD57AF"/>
    <w:rsid w:val="00DD5B75"/>
    <w:rsid w:val="00DD697E"/>
    <w:rsid w:val="00DD7487"/>
    <w:rsid w:val="00DE2412"/>
    <w:rsid w:val="00DE32A7"/>
    <w:rsid w:val="00DE34CC"/>
    <w:rsid w:val="00DE4AFB"/>
    <w:rsid w:val="00DE61BF"/>
    <w:rsid w:val="00DE6357"/>
    <w:rsid w:val="00DE70A9"/>
    <w:rsid w:val="00DE79C3"/>
    <w:rsid w:val="00DE7D87"/>
    <w:rsid w:val="00DF093C"/>
    <w:rsid w:val="00DF1C21"/>
    <w:rsid w:val="00DF475B"/>
    <w:rsid w:val="00DF5DF7"/>
    <w:rsid w:val="00DF5F0E"/>
    <w:rsid w:val="00E0042D"/>
    <w:rsid w:val="00E02711"/>
    <w:rsid w:val="00E0415F"/>
    <w:rsid w:val="00E05C9F"/>
    <w:rsid w:val="00E06C60"/>
    <w:rsid w:val="00E072C3"/>
    <w:rsid w:val="00E10231"/>
    <w:rsid w:val="00E10ED1"/>
    <w:rsid w:val="00E11CB0"/>
    <w:rsid w:val="00E12322"/>
    <w:rsid w:val="00E125A4"/>
    <w:rsid w:val="00E131D6"/>
    <w:rsid w:val="00E147FB"/>
    <w:rsid w:val="00E15518"/>
    <w:rsid w:val="00E16025"/>
    <w:rsid w:val="00E21DF9"/>
    <w:rsid w:val="00E22EEE"/>
    <w:rsid w:val="00E25490"/>
    <w:rsid w:val="00E261D4"/>
    <w:rsid w:val="00E27574"/>
    <w:rsid w:val="00E30D77"/>
    <w:rsid w:val="00E32AB5"/>
    <w:rsid w:val="00E33141"/>
    <w:rsid w:val="00E334F5"/>
    <w:rsid w:val="00E3432A"/>
    <w:rsid w:val="00E376E6"/>
    <w:rsid w:val="00E40E07"/>
    <w:rsid w:val="00E41904"/>
    <w:rsid w:val="00E424BA"/>
    <w:rsid w:val="00E44659"/>
    <w:rsid w:val="00E4524F"/>
    <w:rsid w:val="00E452E0"/>
    <w:rsid w:val="00E4569C"/>
    <w:rsid w:val="00E4620F"/>
    <w:rsid w:val="00E46495"/>
    <w:rsid w:val="00E46513"/>
    <w:rsid w:val="00E47073"/>
    <w:rsid w:val="00E47E08"/>
    <w:rsid w:val="00E50057"/>
    <w:rsid w:val="00E503E8"/>
    <w:rsid w:val="00E50CCA"/>
    <w:rsid w:val="00E517A0"/>
    <w:rsid w:val="00E5224C"/>
    <w:rsid w:val="00E53143"/>
    <w:rsid w:val="00E575C0"/>
    <w:rsid w:val="00E60A40"/>
    <w:rsid w:val="00E620BC"/>
    <w:rsid w:val="00E62642"/>
    <w:rsid w:val="00E64834"/>
    <w:rsid w:val="00E64D94"/>
    <w:rsid w:val="00E66418"/>
    <w:rsid w:val="00E66ED6"/>
    <w:rsid w:val="00E70004"/>
    <w:rsid w:val="00E70D27"/>
    <w:rsid w:val="00E7111A"/>
    <w:rsid w:val="00E744CD"/>
    <w:rsid w:val="00E74B68"/>
    <w:rsid w:val="00E75F7D"/>
    <w:rsid w:val="00E76105"/>
    <w:rsid w:val="00E763BA"/>
    <w:rsid w:val="00E767CA"/>
    <w:rsid w:val="00E76E11"/>
    <w:rsid w:val="00E81AB1"/>
    <w:rsid w:val="00E83F3B"/>
    <w:rsid w:val="00E84BD4"/>
    <w:rsid w:val="00E85677"/>
    <w:rsid w:val="00E87459"/>
    <w:rsid w:val="00E87C78"/>
    <w:rsid w:val="00E91C5F"/>
    <w:rsid w:val="00E92237"/>
    <w:rsid w:val="00E925D6"/>
    <w:rsid w:val="00E926A5"/>
    <w:rsid w:val="00E961AF"/>
    <w:rsid w:val="00EA19E2"/>
    <w:rsid w:val="00EA30A2"/>
    <w:rsid w:val="00EA3602"/>
    <w:rsid w:val="00EA3958"/>
    <w:rsid w:val="00EA53B9"/>
    <w:rsid w:val="00EA63B6"/>
    <w:rsid w:val="00EA7EFE"/>
    <w:rsid w:val="00EB019D"/>
    <w:rsid w:val="00EB041D"/>
    <w:rsid w:val="00EB0CBD"/>
    <w:rsid w:val="00EB23BC"/>
    <w:rsid w:val="00EB3FF1"/>
    <w:rsid w:val="00EB40D3"/>
    <w:rsid w:val="00EB5D55"/>
    <w:rsid w:val="00EB643B"/>
    <w:rsid w:val="00EB6DC1"/>
    <w:rsid w:val="00EB7468"/>
    <w:rsid w:val="00EB7BDB"/>
    <w:rsid w:val="00EC017D"/>
    <w:rsid w:val="00EC319F"/>
    <w:rsid w:val="00EC577D"/>
    <w:rsid w:val="00EC6D48"/>
    <w:rsid w:val="00EC7492"/>
    <w:rsid w:val="00EC7BA8"/>
    <w:rsid w:val="00ED023A"/>
    <w:rsid w:val="00ED0671"/>
    <w:rsid w:val="00ED1619"/>
    <w:rsid w:val="00ED19D3"/>
    <w:rsid w:val="00ED35B0"/>
    <w:rsid w:val="00ED3A08"/>
    <w:rsid w:val="00ED45D0"/>
    <w:rsid w:val="00ED6064"/>
    <w:rsid w:val="00ED7163"/>
    <w:rsid w:val="00ED7D70"/>
    <w:rsid w:val="00EE00C8"/>
    <w:rsid w:val="00EE282D"/>
    <w:rsid w:val="00EE35E8"/>
    <w:rsid w:val="00EE447B"/>
    <w:rsid w:val="00EE672F"/>
    <w:rsid w:val="00EE6BD9"/>
    <w:rsid w:val="00EE779F"/>
    <w:rsid w:val="00EF1679"/>
    <w:rsid w:val="00EF26B2"/>
    <w:rsid w:val="00EF33CD"/>
    <w:rsid w:val="00EF566C"/>
    <w:rsid w:val="00EF62DE"/>
    <w:rsid w:val="00EF69F3"/>
    <w:rsid w:val="00EF6A2A"/>
    <w:rsid w:val="00EF6FDA"/>
    <w:rsid w:val="00F0179A"/>
    <w:rsid w:val="00F0207F"/>
    <w:rsid w:val="00F033D2"/>
    <w:rsid w:val="00F049EB"/>
    <w:rsid w:val="00F04DFB"/>
    <w:rsid w:val="00F058B1"/>
    <w:rsid w:val="00F061F8"/>
    <w:rsid w:val="00F0633B"/>
    <w:rsid w:val="00F064DC"/>
    <w:rsid w:val="00F141E9"/>
    <w:rsid w:val="00F14ED7"/>
    <w:rsid w:val="00F1557E"/>
    <w:rsid w:val="00F17F45"/>
    <w:rsid w:val="00F2073A"/>
    <w:rsid w:val="00F23888"/>
    <w:rsid w:val="00F24F7F"/>
    <w:rsid w:val="00F25053"/>
    <w:rsid w:val="00F258EA"/>
    <w:rsid w:val="00F264A3"/>
    <w:rsid w:val="00F32A55"/>
    <w:rsid w:val="00F32D62"/>
    <w:rsid w:val="00F33378"/>
    <w:rsid w:val="00F338E9"/>
    <w:rsid w:val="00F34E1B"/>
    <w:rsid w:val="00F37898"/>
    <w:rsid w:val="00F379E7"/>
    <w:rsid w:val="00F40329"/>
    <w:rsid w:val="00F4083E"/>
    <w:rsid w:val="00F41802"/>
    <w:rsid w:val="00F41F79"/>
    <w:rsid w:val="00F422AB"/>
    <w:rsid w:val="00F4236C"/>
    <w:rsid w:val="00F423C9"/>
    <w:rsid w:val="00F4445C"/>
    <w:rsid w:val="00F44E05"/>
    <w:rsid w:val="00F51488"/>
    <w:rsid w:val="00F5247E"/>
    <w:rsid w:val="00F52A3F"/>
    <w:rsid w:val="00F5402D"/>
    <w:rsid w:val="00F5478E"/>
    <w:rsid w:val="00F57AD5"/>
    <w:rsid w:val="00F57BDE"/>
    <w:rsid w:val="00F57EA8"/>
    <w:rsid w:val="00F60217"/>
    <w:rsid w:val="00F606F5"/>
    <w:rsid w:val="00F628CB"/>
    <w:rsid w:val="00F638F5"/>
    <w:rsid w:val="00F63DFC"/>
    <w:rsid w:val="00F64EBE"/>
    <w:rsid w:val="00F659C9"/>
    <w:rsid w:val="00F6790C"/>
    <w:rsid w:val="00F70D09"/>
    <w:rsid w:val="00F7128B"/>
    <w:rsid w:val="00F71970"/>
    <w:rsid w:val="00F73FB2"/>
    <w:rsid w:val="00F77128"/>
    <w:rsid w:val="00F80B23"/>
    <w:rsid w:val="00F82FD8"/>
    <w:rsid w:val="00F84249"/>
    <w:rsid w:val="00F84664"/>
    <w:rsid w:val="00F84DD6"/>
    <w:rsid w:val="00F86DC7"/>
    <w:rsid w:val="00F872D2"/>
    <w:rsid w:val="00F87417"/>
    <w:rsid w:val="00F957D9"/>
    <w:rsid w:val="00F960D7"/>
    <w:rsid w:val="00F96A23"/>
    <w:rsid w:val="00F96B82"/>
    <w:rsid w:val="00F9788E"/>
    <w:rsid w:val="00F97E9F"/>
    <w:rsid w:val="00FA2091"/>
    <w:rsid w:val="00FA2882"/>
    <w:rsid w:val="00FA29C3"/>
    <w:rsid w:val="00FA2A8F"/>
    <w:rsid w:val="00FA3618"/>
    <w:rsid w:val="00FA4C44"/>
    <w:rsid w:val="00FA5CC5"/>
    <w:rsid w:val="00FA7AC3"/>
    <w:rsid w:val="00FB0977"/>
    <w:rsid w:val="00FB1FD7"/>
    <w:rsid w:val="00FB7169"/>
    <w:rsid w:val="00FC036E"/>
    <w:rsid w:val="00FC04DD"/>
    <w:rsid w:val="00FC283B"/>
    <w:rsid w:val="00FC2BA4"/>
    <w:rsid w:val="00FC491C"/>
    <w:rsid w:val="00FC626F"/>
    <w:rsid w:val="00FC7BF6"/>
    <w:rsid w:val="00FD0EE5"/>
    <w:rsid w:val="00FD2A52"/>
    <w:rsid w:val="00FD2EC4"/>
    <w:rsid w:val="00FD657D"/>
    <w:rsid w:val="00FD6F0D"/>
    <w:rsid w:val="00FD7029"/>
    <w:rsid w:val="00FD72F1"/>
    <w:rsid w:val="00FE2358"/>
    <w:rsid w:val="00FE399B"/>
    <w:rsid w:val="00FE48CA"/>
    <w:rsid w:val="00FE61CB"/>
    <w:rsid w:val="00FE6A57"/>
    <w:rsid w:val="00FE7954"/>
    <w:rsid w:val="00FF0835"/>
    <w:rsid w:val="00FF25AE"/>
    <w:rsid w:val="00FF3899"/>
    <w:rsid w:val="00FF436A"/>
    <w:rsid w:val="00FF4BF7"/>
    <w:rsid w:val="00FF5727"/>
    <w:rsid w:val="00FF76F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DF6BD2"/>
  <w15:chartTrackingRefBased/>
  <w15:docId w15:val="{77AD4655-AE35-4844-95C0-FF65C1ACA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nhideWhenUsed="1" w:qFormat="1"/>
    <w:lsdException w:name="toc 3" w:semiHidden="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F0F"/>
  </w:style>
  <w:style w:type="paragraph" w:styleId="Heading1">
    <w:name w:val="heading 1"/>
    <w:aliases w:val="Section Heading,heading1,Antraste 1,h1,Section Heading Char,heading1 Char,Antraste 1 Char,h1 Char,H1,Virsraksts _ 1 līmenis _ sab,Heading 1 Char,First subtitle,First subtitle Rakstz. Rakstz.,Spec 1 Rakstz. Rakstz. Rakstz.,Spec 1 Rakstz."/>
    <w:basedOn w:val="Normal"/>
    <w:next w:val="Normal"/>
    <w:link w:val="Heading1Char2"/>
    <w:uiPriority w:val="9"/>
    <w:qFormat/>
    <w:rsid w:val="006D5E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Heading 21,u2,Spec 2,Spec 21,Spec 22,Spec 23,Spec 24,Spec 25,Spec 26 Rakstz. Rakstz. Rakstz.,Second subtitle,Char Rakstz.,Spec 26 Rakstz. Rakstz.,Char"/>
    <w:basedOn w:val="Normal"/>
    <w:next w:val="Normal"/>
    <w:link w:val="Heading2Char2"/>
    <w:uiPriority w:val="9"/>
    <w:unhideWhenUsed/>
    <w:qFormat/>
    <w:rsid w:val="006D5E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1"/>
    <w:uiPriority w:val="9"/>
    <w:unhideWhenUsed/>
    <w:qFormat/>
    <w:rsid w:val="006D5E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D5E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6D5E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6D5E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6D5E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6D5E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6D5E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2">
    <w:name w:val="Heading 1 Char2"/>
    <w:aliases w:val="Section Heading Char1,heading1 Char1,Antraste 1 Char1,h1 Char1,Section Heading Char Char,heading1 Char Char,Antraste 1 Char Char,h1 Char Char,H1 Char,Virsraksts _ 1 līmenis _ sab Char,Heading 1 Char Char,First subtitle Char"/>
    <w:basedOn w:val="DefaultParagraphFont"/>
    <w:link w:val="Heading1"/>
    <w:uiPriority w:val="9"/>
    <w:rsid w:val="006D5EC3"/>
    <w:rPr>
      <w:rFonts w:asciiTheme="majorHAnsi" w:eastAsiaTheme="majorEastAsia" w:hAnsiTheme="majorHAnsi" w:cstheme="majorBidi"/>
      <w:color w:val="0F4761" w:themeColor="accent1" w:themeShade="BF"/>
      <w:sz w:val="40"/>
      <w:szCs w:val="40"/>
    </w:rPr>
  </w:style>
  <w:style w:type="character" w:customStyle="1" w:styleId="Heading2Char2">
    <w:name w:val="Heading 2 Char2"/>
    <w:aliases w:val="Heading 21 Char,u2 Char1,Spec 2 Char1,Spec 21 Char1,Spec 22 Char1,Spec 23 Char1,Spec 24 Char1,Spec 25 Char1,Spec 26 Rakstz. Rakstz. Rakstz. Char1,Second subtitle Char1,Char Rakstz. Char1,Spec 26 Rakstz. Rakstz. Char1,Char Char3"/>
    <w:basedOn w:val="DefaultParagraphFont"/>
    <w:link w:val="Heading2"/>
    <w:uiPriority w:val="9"/>
    <w:rsid w:val="006D5EC3"/>
    <w:rPr>
      <w:rFonts w:asciiTheme="majorHAnsi" w:eastAsiaTheme="majorEastAsia" w:hAnsiTheme="majorHAnsi" w:cstheme="majorBidi"/>
      <w:color w:val="0F4761" w:themeColor="accent1" w:themeShade="BF"/>
      <w:sz w:val="32"/>
      <w:szCs w:val="32"/>
    </w:rPr>
  </w:style>
  <w:style w:type="character" w:customStyle="1" w:styleId="Heading3Char1">
    <w:name w:val="Heading 3 Char1"/>
    <w:basedOn w:val="DefaultParagraphFont"/>
    <w:link w:val="Heading3"/>
    <w:uiPriority w:val="9"/>
    <w:rsid w:val="006D5E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D5E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6D5EC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6D5E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6D5EC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6D5E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6D5EC3"/>
    <w:rPr>
      <w:rFonts w:eastAsiaTheme="majorEastAsia" w:cstheme="majorBidi"/>
      <w:color w:val="272727" w:themeColor="text1" w:themeTint="D8"/>
    </w:rPr>
  </w:style>
  <w:style w:type="paragraph" w:styleId="Title">
    <w:name w:val="Title"/>
    <w:basedOn w:val="Normal"/>
    <w:next w:val="Normal"/>
    <w:link w:val="TitleChar"/>
    <w:uiPriority w:val="10"/>
    <w:qFormat/>
    <w:rsid w:val="006D5E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5E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5E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5E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5EC3"/>
    <w:pPr>
      <w:spacing w:before="160"/>
      <w:jc w:val="center"/>
    </w:pPr>
    <w:rPr>
      <w:i/>
      <w:iCs/>
      <w:color w:val="404040" w:themeColor="text1" w:themeTint="BF"/>
    </w:rPr>
  </w:style>
  <w:style w:type="character" w:customStyle="1" w:styleId="QuoteChar">
    <w:name w:val="Quote Char"/>
    <w:basedOn w:val="DefaultParagraphFont"/>
    <w:link w:val="Quote"/>
    <w:uiPriority w:val="29"/>
    <w:rsid w:val="006D5EC3"/>
    <w:rPr>
      <w:i/>
      <w:iCs/>
      <w:color w:val="404040" w:themeColor="text1" w:themeTint="BF"/>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syl"/>
    <w:basedOn w:val="Normal"/>
    <w:link w:val="ListParagraphChar"/>
    <w:uiPriority w:val="34"/>
    <w:qFormat/>
    <w:rsid w:val="006D5EC3"/>
    <w:pPr>
      <w:ind w:left="720"/>
      <w:contextualSpacing/>
    </w:pPr>
  </w:style>
  <w:style w:type="character" w:styleId="IntenseEmphasis">
    <w:name w:val="Intense Emphasis"/>
    <w:basedOn w:val="DefaultParagraphFont"/>
    <w:uiPriority w:val="21"/>
    <w:qFormat/>
    <w:rsid w:val="006D5EC3"/>
    <w:rPr>
      <w:i/>
      <w:iCs/>
      <w:color w:val="0F4761" w:themeColor="accent1" w:themeShade="BF"/>
    </w:rPr>
  </w:style>
  <w:style w:type="paragraph" w:styleId="IntenseQuote">
    <w:name w:val="Intense Quote"/>
    <w:basedOn w:val="Normal"/>
    <w:next w:val="Normal"/>
    <w:link w:val="IntenseQuoteChar"/>
    <w:uiPriority w:val="30"/>
    <w:qFormat/>
    <w:rsid w:val="006D5E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5EC3"/>
    <w:rPr>
      <w:i/>
      <w:iCs/>
      <w:color w:val="0F4761" w:themeColor="accent1" w:themeShade="BF"/>
    </w:rPr>
  </w:style>
  <w:style w:type="character" w:styleId="IntenseReference">
    <w:name w:val="Intense Reference"/>
    <w:basedOn w:val="DefaultParagraphFont"/>
    <w:uiPriority w:val="32"/>
    <w:qFormat/>
    <w:rsid w:val="006D5EC3"/>
    <w:rPr>
      <w:b/>
      <w:bCs/>
      <w:smallCaps/>
      <w:color w:val="0F4761" w:themeColor="accent1" w:themeShade="BF"/>
      <w:spacing w:val="5"/>
    </w:rPr>
  </w:style>
  <w:style w:type="numbering" w:customStyle="1" w:styleId="Bezsaraksta1">
    <w:name w:val="Bez saraksta1"/>
    <w:next w:val="NoList"/>
    <w:uiPriority w:val="99"/>
    <w:semiHidden/>
    <w:unhideWhenUsed/>
    <w:rsid w:val="006D5EC3"/>
  </w:style>
  <w:style w:type="character" w:styleId="Hyperlink">
    <w:name w:val="Hyperlink"/>
    <w:rsid w:val="006D5EC3"/>
    <w:rPr>
      <w:color w:val="0000FF"/>
      <w:u w:val="single"/>
    </w:rPr>
  </w:style>
  <w:style w:type="character" w:styleId="CommentReference">
    <w:name w:val="annotation reference"/>
    <w:uiPriority w:val="99"/>
    <w:unhideWhenUsed/>
    <w:rsid w:val="006D5EC3"/>
    <w:rPr>
      <w:sz w:val="16"/>
      <w:szCs w:val="16"/>
    </w:rPr>
  </w:style>
  <w:style w:type="paragraph" w:styleId="CommentText">
    <w:name w:val="annotation text"/>
    <w:basedOn w:val="Normal"/>
    <w:link w:val="CommentTextChar"/>
    <w:uiPriority w:val="99"/>
    <w:unhideWhenUsed/>
    <w:rsid w:val="006D5EC3"/>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6D5EC3"/>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unhideWhenUsed/>
    <w:rsid w:val="006D5EC3"/>
    <w:rPr>
      <w:b/>
      <w:bCs/>
    </w:rPr>
  </w:style>
  <w:style w:type="character" w:customStyle="1" w:styleId="CommentSubjectChar">
    <w:name w:val="Comment Subject Char"/>
    <w:basedOn w:val="CommentTextChar"/>
    <w:link w:val="CommentSubject"/>
    <w:uiPriority w:val="99"/>
    <w:rsid w:val="006D5EC3"/>
    <w:rPr>
      <w:rFonts w:ascii="Times New Roman" w:eastAsia="Times New Roman" w:hAnsi="Times New Roman" w:cs="Times New Roman"/>
      <w:b/>
      <w:bCs/>
      <w:kern w:val="0"/>
      <w:sz w:val="20"/>
      <w:szCs w:val="20"/>
      <w14:ligatures w14:val="none"/>
    </w:rPr>
  </w:style>
  <w:style w:type="paragraph" w:styleId="BalloonText">
    <w:name w:val="Balloon Text"/>
    <w:basedOn w:val="Normal"/>
    <w:link w:val="BalloonTextChar"/>
    <w:uiPriority w:val="99"/>
    <w:unhideWhenUsed/>
    <w:rsid w:val="006D5EC3"/>
    <w:pPr>
      <w:spacing w:after="0" w:line="240" w:lineRule="auto"/>
    </w:pPr>
    <w:rPr>
      <w:rFonts w:ascii="Segoe UI" w:eastAsia="Times New Roman" w:hAnsi="Segoe UI" w:cs="Segoe UI"/>
      <w:kern w:val="0"/>
      <w:sz w:val="18"/>
      <w:szCs w:val="18"/>
      <w14:ligatures w14:val="none"/>
    </w:rPr>
  </w:style>
  <w:style w:type="character" w:customStyle="1" w:styleId="BalloonTextChar">
    <w:name w:val="Balloon Text Char"/>
    <w:basedOn w:val="DefaultParagraphFont"/>
    <w:link w:val="BalloonText"/>
    <w:uiPriority w:val="99"/>
    <w:rsid w:val="006D5EC3"/>
    <w:rPr>
      <w:rFonts w:ascii="Segoe UI" w:eastAsia="Times New Roman" w:hAnsi="Segoe UI" w:cs="Segoe UI"/>
      <w:kern w:val="0"/>
      <w:sz w:val="18"/>
      <w:szCs w:val="18"/>
      <w14:ligatures w14:val="none"/>
    </w:rPr>
  </w:style>
  <w:style w:type="paragraph" w:styleId="Header">
    <w:name w:val="header"/>
    <w:aliases w:val="Char3"/>
    <w:basedOn w:val="Normal"/>
    <w:link w:val="HeaderChar"/>
    <w:uiPriority w:val="99"/>
    <w:unhideWhenUsed/>
    <w:rsid w:val="006D5EC3"/>
    <w:pPr>
      <w:tabs>
        <w:tab w:val="center" w:pos="4153"/>
        <w:tab w:val="right" w:pos="830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aliases w:val="Char3 Char"/>
    <w:basedOn w:val="DefaultParagraphFont"/>
    <w:link w:val="Header"/>
    <w:uiPriority w:val="99"/>
    <w:rsid w:val="006D5EC3"/>
    <w:rPr>
      <w:rFonts w:ascii="Times New Roman" w:eastAsia="Times New Roman" w:hAnsi="Times New Roman" w:cs="Times New Roman"/>
      <w:kern w:val="0"/>
      <w:sz w:val="20"/>
      <w:szCs w:val="20"/>
      <w14:ligatures w14:val="none"/>
    </w:rPr>
  </w:style>
  <w:style w:type="paragraph" w:styleId="Footer">
    <w:name w:val="footer"/>
    <w:aliases w:val=" Char5 Char, Rakstz. Rakstz. Rakstz. Rakstz. Rakstz. Rakstz.,Rakstz. Rakstz. Rakstz. Rakstz. Rakstz.,Char5 Char"/>
    <w:basedOn w:val="Normal"/>
    <w:link w:val="FooterChar"/>
    <w:uiPriority w:val="99"/>
    <w:unhideWhenUsed/>
    <w:rsid w:val="006D5EC3"/>
    <w:pPr>
      <w:tabs>
        <w:tab w:val="center" w:pos="4153"/>
        <w:tab w:val="right" w:pos="830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aliases w:val=" Char5 Char Char, Rakstz. Rakstz. Rakstz. Rakstz. Rakstz. Rakstz. Char,Rakstz. Rakstz. Rakstz. Rakstz. Rakstz. Char,Char5 Char Char"/>
    <w:basedOn w:val="DefaultParagraphFont"/>
    <w:link w:val="Footer"/>
    <w:uiPriority w:val="99"/>
    <w:rsid w:val="006D5EC3"/>
    <w:rPr>
      <w:rFonts w:ascii="Times New Roman" w:eastAsia="Times New Roman" w:hAnsi="Times New Roman" w:cs="Times New Roman"/>
      <w:kern w:val="0"/>
      <w:sz w:val="20"/>
      <w:szCs w:val="20"/>
      <w14:ligatures w14:val="none"/>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Rakstz."/>
    <w:basedOn w:val="Normal"/>
    <w:link w:val="BodyTextChar2"/>
    <w:uiPriority w:val="1"/>
    <w:qFormat/>
    <w:rsid w:val="006D5EC3"/>
    <w:pPr>
      <w:spacing w:after="0" w:line="360" w:lineRule="auto"/>
      <w:jc w:val="both"/>
    </w:pPr>
    <w:rPr>
      <w:rFonts w:ascii="Times New Roman" w:eastAsia="Times New Roman" w:hAnsi="Times New Roman" w:cs="Times New Roman"/>
      <w:kern w:val="0"/>
      <w:szCs w:val="20"/>
      <w14:ligatures w14:val="none"/>
    </w:rPr>
  </w:style>
  <w:style w:type="character" w:customStyle="1" w:styleId="BodyTextChar2">
    <w:name w:val="Body Text Char2"/>
    <w:aliases w:val="Body Text1 Char1,Body Text Char Char Char1,Body Text Char2 Char Char Char1,Body Text Char Char Char Char Char1,Body Text Char1 Char Char Char Char Char1,Body Text Char Char Char Char Char Char Char1"/>
    <w:basedOn w:val="DefaultParagraphFont"/>
    <w:link w:val="BodyText"/>
    <w:uiPriority w:val="1"/>
    <w:rsid w:val="006D5EC3"/>
    <w:rPr>
      <w:rFonts w:ascii="Times New Roman" w:eastAsia="Times New Roman" w:hAnsi="Times New Roman" w:cs="Times New Roman"/>
      <w:kern w:val="0"/>
      <w:szCs w:val="20"/>
      <w14:ligatures w14:val="none"/>
    </w:rPr>
  </w:style>
  <w:style w:type="paragraph" w:styleId="BodyTextIndent">
    <w:name w:val="Body Text Indent"/>
    <w:basedOn w:val="Normal"/>
    <w:link w:val="BodyTextIndentChar"/>
    <w:uiPriority w:val="99"/>
    <w:rsid w:val="006D5EC3"/>
    <w:pPr>
      <w:spacing w:after="120" w:line="240" w:lineRule="auto"/>
      <w:ind w:left="283"/>
    </w:pPr>
    <w:rPr>
      <w:rFonts w:ascii="Times New Roman" w:eastAsia="Times New Roman" w:hAnsi="Times New Roman" w:cs="Times New Roman"/>
      <w:kern w:val="0"/>
      <w:lang w:val="ru-RU"/>
      <w14:ligatures w14:val="none"/>
    </w:rPr>
  </w:style>
  <w:style w:type="character" w:customStyle="1" w:styleId="BodyTextIndentChar">
    <w:name w:val="Body Text Indent Char"/>
    <w:basedOn w:val="DefaultParagraphFont"/>
    <w:link w:val="BodyTextIndent"/>
    <w:uiPriority w:val="99"/>
    <w:rsid w:val="006D5EC3"/>
    <w:rPr>
      <w:rFonts w:ascii="Times New Roman" w:eastAsia="Times New Roman" w:hAnsi="Times New Roman" w:cs="Times New Roman"/>
      <w:kern w:val="0"/>
      <w:lang w:val="ru-RU"/>
      <w14:ligatures w14:val="none"/>
    </w:rPr>
  </w:style>
  <w:style w:type="paragraph" w:styleId="List2">
    <w:name w:val="List 2"/>
    <w:basedOn w:val="Normal"/>
    <w:uiPriority w:val="99"/>
    <w:rsid w:val="006D5EC3"/>
    <w:pPr>
      <w:spacing w:after="0" w:line="240" w:lineRule="auto"/>
      <w:ind w:left="566" w:hanging="283"/>
    </w:pPr>
    <w:rPr>
      <w:rFonts w:ascii="Times New Roman" w:eastAsia="Times New Roman" w:hAnsi="Times New Roman" w:cs="Times New Roman"/>
      <w:kern w:val="0"/>
      <w:lang w:val="en-GB"/>
      <w14:ligatures w14:val="none"/>
    </w:rPr>
  </w:style>
  <w:style w:type="paragraph" w:styleId="List3">
    <w:name w:val="List 3"/>
    <w:basedOn w:val="Normal"/>
    <w:uiPriority w:val="99"/>
    <w:rsid w:val="006D5EC3"/>
    <w:pPr>
      <w:spacing w:after="0" w:line="240" w:lineRule="auto"/>
      <w:ind w:left="849" w:hanging="283"/>
    </w:pPr>
    <w:rPr>
      <w:rFonts w:ascii="Times New Roman" w:eastAsia="Times New Roman" w:hAnsi="Times New Roman" w:cs="Times New Roman"/>
      <w:kern w:val="0"/>
      <w:lang w:val="en-GB"/>
      <w14:ligatures w14:val="none"/>
    </w:rPr>
  </w:style>
  <w:style w:type="paragraph" w:styleId="NoSpacing">
    <w:name w:val="No Spacing"/>
    <w:link w:val="NoSpacingChar"/>
    <w:uiPriority w:val="1"/>
    <w:qFormat/>
    <w:rsid w:val="006D5EC3"/>
    <w:pPr>
      <w:spacing w:after="0" w:line="240" w:lineRule="auto"/>
    </w:pPr>
    <w:rPr>
      <w:rFonts w:ascii="Times New Roman" w:eastAsia="Times New Roman" w:hAnsi="Times New Roman" w:cs="Times New Roman"/>
      <w:kern w:val="0"/>
      <w:sz w:val="20"/>
      <w:szCs w:val="20"/>
      <w:lang w:val="en-US"/>
      <w14:ligatures w14:val="none"/>
    </w:rPr>
  </w:style>
  <w:style w:type="paragraph" w:customStyle="1" w:styleId="v1">
    <w:name w:val="v1"/>
    <w:basedOn w:val="Normal"/>
    <w:link w:val="v1Char"/>
    <w:qFormat/>
    <w:rsid w:val="006D5EC3"/>
    <w:pPr>
      <w:tabs>
        <w:tab w:val="left" w:pos="0"/>
        <w:tab w:val="left" w:pos="3600"/>
      </w:tabs>
      <w:spacing w:after="0" w:line="240" w:lineRule="auto"/>
      <w:ind w:left="284" w:right="-6" w:hanging="284"/>
      <w:jc w:val="center"/>
      <w:textAlignment w:val="baseline"/>
    </w:pPr>
    <w:rPr>
      <w:rFonts w:ascii="Times New Roman" w:eastAsia="Times New Roman" w:hAnsi="Times New Roman" w:cs="Times New Roman"/>
      <w:b/>
      <w:kern w:val="0"/>
      <w:sz w:val="22"/>
      <w:szCs w:val="22"/>
      <w14:ligatures w14:val="none"/>
    </w:rPr>
  </w:style>
  <w:style w:type="character" w:customStyle="1" w:styleId="111LgumamChar">
    <w:name w:val="1.1.1. Līgumam Char"/>
    <w:link w:val="111Lgumam"/>
    <w:qFormat/>
    <w:rsid w:val="006D5EC3"/>
    <w:rPr>
      <w:rFonts w:eastAsia="Calibri"/>
    </w:rPr>
  </w:style>
  <w:style w:type="paragraph" w:customStyle="1" w:styleId="111Lgumam">
    <w:name w:val="1.1.1. Līgumam"/>
    <w:basedOn w:val="Normal"/>
    <w:link w:val="111LgumamChar"/>
    <w:qFormat/>
    <w:rsid w:val="006D5EC3"/>
    <w:pPr>
      <w:overflowPunct w:val="0"/>
      <w:spacing w:after="60" w:line="240" w:lineRule="auto"/>
      <w:ind w:left="1418" w:hanging="851"/>
      <w:jc w:val="both"/>
    </w:pPr>
    <w:rPr>
      <w:rFonts w:eastAsia="Calibri"/>
    </w:rPr>
  </w:style>
  <w:style w:type="numbering" w:customStyle="1" w:styleId="WW8Num71">
    <w:name w:val="WW8Num71"/>
    <w:basedOn w:val="NoList"/>
    <w:rsid w:val="006D5EC3"/>
    <w:pPr>
      <w:numPr>
        <w:numId w:val="2"/>
      </w:numPr>
    </w:pPr>
  </w:style>
  <w:style w:type="character" w:customStyle="1" w:styleId="Neatrisintapieminana1">
    <w:name w:val="Neatrisināta pieminēšana1"/>
    <w:uiPriority w:val="99"/>
    <w:semiHidden/>
    <w:unhideWhenUsed/>
    <w:rsid w:val="006D5EC3"/>
    <w:rPr>
      <w:color w:val="605E5C"/>
      <w:shd w:val="clear" w:color="auto" w:fill="E1DFDD"/>
    </w:rPr>
  </w:style>
  <w:style w:type="paragraph" w:customStyle="1" w:styleId="Default">
    <w:name w:val="Default"/>
    <w:uiPriority w:val="99"/>
    <w:rsid w:val="006D5EC3"/>
    <w:pPr>
      <w:autoSpaceDE w:val="0"/>
      <w:autoSpaceDN w:val="0"/>
      <w:adjustRightInd w:val="0"/>
      <w:spacing w:after="0" w:line="240" w:lineRule="auto"/>
    </w:pPr>
    <w:rPr>
      <w:rFonts w:ascii="Times New Roman" w:eastAsia="Calibri" w:hAnsi="Times New Roman" w:cs="Times New Roman"/>
      <w:color w:val="000000"/>
      <w:kern w:val="0"/>
      <w14:ligatures w14:val="none"/>
    </w:rPr>
  </w:style>
  <w:style w:type="character" w:styleId="FollowedHyperlink">
    <w:name w:val="FollowedHyperlink"/>
    <w:uiPriority w:val="99"/>
    <w:unhideWhenUsed/>
    <w:rsid w:val="006D5EC3"/>
    <w:rPr>
      <w:color w:val="800080"/>
      <w:u w:val="single"/>
    </w:rPr>
  </w:style>
  <w:style w:type="table" w:styleId="TableGrid">
    <w:name w:val="Table Grid"/>
    <w:basedOn w:val="TableNormal"/>
    <w:uiPriority w:val="59"/>
    <w:rsid w:val="006D5EC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34"/>
    <w:qFormat/>
    <w:rsid w:val="006D5EC3"/>
  </w:style>
  <w:style w:type="numbering" w:customStyle="1" w:styleId="NoList1">
    <w:name w:val="No List1"/>
    <w:next w:val="NoList"/>
    <w:uiPriority w:val="99"/>
    <w:semiHidden/>
    <w:unhideWhenUsed/>
    <w:rsid w:val="006D5EC3"/>
  </w:style>
  <w:style w:type="numbering" w:customStyle="1" w:styleId="NoList11">
    <w:name w:val="No List11"/>
    <w:next w:val="NoList"/>
    <w:semiHidden/>
    <w:unhideWhenUsed/>
    <w:rsid w:val="006D5EC3"/>
  </w:style>
  <w:style w:type="paragraph" w:customStyle="1" w:styleId="footnotedescription">
    <w:name w:val="footnote description"/>
    <w:next w:val="Normal"/>
    <w:link w:val="footnotedescriptionChar"/>
    <w:hidden/>
    <w:rsid w:val="006D5EC3"/>
    <w:pPr>
      <w:spacing w:after="0" w:line="259" w:lineRule="auto"/>
    </w:pPr>
    <w:rPr>
      <w:rFonts w:ascii="Times New Roman" w:eastAsia="Times New Roman" w:hAnsi="Times New Roman" w:cs="Times New Roman"/>
      <w:color w:val="000000"/>
      <w:kern w:val="0"/>
      <w:sz w:val="20"/>
      <w:szCs w:val="22"/>
      <w:lang w:val="en-US"/>
      <w14:ligatures w14:val="none"/>
    </w:rPr>
  </w:style>
  <w:style w:type="character" w:customStyle="1" w:styleId="footnotedescriptionChar">
    <w:name w:val="footnote description Char"/>
    <w:link w:val="footnotedescription"/>
    <w:rsid w:val="006D5EC3"/>
    <w:rPr>
      <w:rFonts w:ascii="Times New Roman" w:eastAsia="Times New Roman" w:hAnsi="Times New Roman" w:cs="Times New Roman"/>
      <w:color w:val="000000"/>
      <w:kern w:val="0"/>
      <w:sz w:val="20"/>
      <w:szCs w:val="22"/>
      <w:lang w:val="en-US"/>
      <w14:ligatures w14:val="none"/>
    </w:rPr>
  </w:style>
  <w:style w:type="character" w:customStyle="1" w:styleId="footnotemark">
    <w:name w:val="footnote mark"/>
    <w:hidden/>
    <w:rsid w:val="006D5EC3"/>
    <w:rPr>
      <w:rFonts w:ascii="Times New Roman" w:eastAsia="Times New Roman" w:hAnsi="Times New Roman" w:cs="Times New Roman"/>
      <w:color w:val="000000"/>
      <w:sz w:val="20"/>
      <w:vertAlign w:val="superscript"/>
    </w:rPr>
  </w:style>
  <w:style w:type="table" w:customStyle="1" w:styleId="TableGrid0">
    <w:name w:val="TableGrid"/>
    <w:rsid w:val="006D5EC3"/>
    <w:pPr>
      <w:spacing w:after="0" w:line="240" w:lineRule="auto"/>
    </w:pPr>
    <w:rPr>
      <w:rFonts w:ascii="Calibri" w:eastAsia="Times New Roman"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
    <w:uiPriority w:val="59"/>
    <w:rsid w:val="006D5EC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6D5EC3"/>
    <w:pPr>
      <w:numPr>
        <w:numId w:val="3"/>
      </w:numPr>
    </w:pPr>
  </w:style>
  <w:style w:type="table" w:customStyle="1" w:styleId="TableNormal1">
    <w:name w:val="Table Normal1"/>
    <w:rsid w:val="006D5EC3"/>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lv-LV"/>
      <w14:ligatures w14:val="none"/>
    </w:rPr>
    <w:tblPr>
      <w:tblInd w:w="0" w:type="dxa"/>
      <w:tblCellMar>
        <w:top w:w="0" w:type="dxa"/>
        <w:left w:w="0" w:type="dxa"/>
        <w:bottom w:w="0" w:type="dxa"/>
        <w:right w:w="0" w:type="dxa"/>
      </w:tblCellMar>
    </w:tblPr>
  </w:style>
  <w:style w:type="paragraph" w:customStyle="1" w:styleId="Punkts">
    <w:name w:val="Punkts"/>
    <w:basedOn w:val="Normal"/>
    <w:next w:val="Apakpunkts"/>
    <w:rsid w:val="006D5EC3"/>
    <w:pPr>
      <w:numPr>
        <w:numId w:val="4"/>
      </w:numPr>
      <w:spacing w:after="0" w:line="240" w:lineRule="auto"/>
    </w:pPr>
    <w:rPr>
      <w:rFonts w:ascii="Arial" w:eastAsia="Times New Roman" w:hAnsi="Arial" w:cs="Times New Roman"/>
      <w:b/>
      <w:kern w:val="0"/>
      <w:sz w:val="20"/>
      <w:lang w:eastAsia="lv-LV"/>
      <w14:ligatures w14:val="none"/>
    </w:rPr>
  </w:style>
  <w:style w:type="paragraph" w:customStyle="1" w:styleId="Apakpunkts">
    <w:name w:val="Apakšpunkts"/>
    <w:basedOn w:val="Normal"/>
    <w:link w:val="ApakpunktsChar"/>
    <w:rsid w:val="006D5EC3"/>
    <w:pPr>
      <w:numPr>
        <w:ilvl w:val="1"/>
        <w:numId w:val="4"/>
      </w:numPr>
      <w:spacing w:after="0" w:line="240" w:lineRule="auto"/>
    </w:pPr>
    <w:rPr>
      <w:rFonts w:ascii="Arial" w:eastAsia="Times New Roman" w:hAnsi="Arial" w:cs="Times New Roman"/>
      <w:b/>
      <w:kern w:val="0"/>
      <w:sz w:val="20"/>
      <w14:ligatures w14:val="none"/>
    </w:rPr>
  </w:style>
  <w:style w:type="paragraph" w:customStyle="1" w:styleId="Paragrfs">
    <w:name w:val="Paragrāfs"/>
    <w:basedOn w:val="Normal"/>
    <w:next w:val="Normal"/>
    <w:link w:val="ParagrfsChar"/>
    <w:rsid w:val="006D5EC3"/>
    <w:pPr>
      <w:numPr>
        <w:ilvl w:val="2"/>
        <w:numId w:val="4"/>
      </w:numPr>
      <w:spacing w:after="0" w:line="240" w:lineRule="auto"/>
      <w:jc w:val="both"/>
    </w:pPr>
    <w:rPr>
      <w:rFonts w:ascii="Arial" w:eastAsia="Times New Roman" w:hAnsi="Arial" w:cs="Times New Roman"/>
      <w:kern w:val="0"/>
      <w:sz w:val="20"/>
      <w:lang w:eastAsia="lv-LV"/>
      <w14:ligatures w14:val="none"/>
    </w:rPr>
  </w:style>
  <w:style w:type="character" w:customStyle="1" w:styleId="ApakpunktsChar">
    <w:name w:val="Apakšpunkts Char"/>
    <w:link w:val="Apakpunkts"/>
    <w:rsid w:val="006D5EC3"/>
    <w:rPr>
      <w:rFonts w:ascii="Arial" w:eastAsia="Times New Roman" w:hAnsi="Arial" w:cs="Times New Roman"/>
      <w:b/>
      <w:kern w:val="0"/>
      <w:sz w:val="20"/>
      <w14:ligatures w14:val="none"/>
    </w:rPr>
  </w:style>
  <w:style w:type="numbering" w:customStyle="1" w:styleId="ImportedStyle5">
    <w:name w:val="Imported Style 5"/>
    <w:rsid w:val="006D5EC3"/>
  </w:style>
  <w:style w:type="paragraph" w:customStyle="1" w:styleId="1111Tabulai">
    <w:name w:val="1.1.1.1.Tabulai"/>
    <w:basedOn w:val="Heading4"/>
    <w:link w:val="1111TabulaiCharChar"/>
    <w:qFormat/>
    <w:rsid w:val="006D5EC3"/>
    <w:pPr>
      <w:keepNext w:val="0"/>
      <w:keepLines w:val="0"/>
      <w:numPr>
        <w:ilvl w:val="3"/>
        <w:numId w:val="26"/>
      </w:numPr>
      <w:spacing w:before="0" w:after="0" w:line="240" w:lineRule="auto"/>
      <w:jc w:val="both"/>
    </w:pPr>
    <w:rPr>
      <w:rFonts w:ascii="Times New Roman" w:eastAsia="Times New Roman" w:hAnsi="Times New Roman" w:cs="Times New Roman"/>
      <w:bCs/>
      <w:i w:val="0"/>
      <w:color w:val="auto"/>
      <w:kern w:val="0"/>
      <w:u w:color="000000"/>
      <w:bdr w:val="nil"/>
      <w:lang w:val="x-none"/>
      <w14:ligatures w14:val="none"/>
    </w:rPr>
  </w:style>
  <w:style w:type="numbering" w:customStyle="1" w:styleId="ImportedStyle7">
    <w:name w:val="Imported Style 7"/>
    <w:rsid w:val="006D5EC3"/>
    <w:pPr>
      <w:numPr>
        <w:numId w:val="6"/>
      </w:numPr>
    </w:pPr>
  </w:style>
  <w:style w:type="paragraph" w:customStyle="1" w:styleId="tabulai">
    <w:name w:val="tabulai"/>
    <w:link w:val="tabulaiChar"/>
    <w:qFormat/>
    <w:rsid w:val="006D5EC3"/>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kern w:val="0"/>
      <w:u w:color="000000"/>
      <w:bdr w:val="nil"/>
      <w:lang w:eastAsia="lv-LV"/>
      <w14:ligatures w14:val="none"/>
    </w:rPr>
  </w:style>
  <w:style w:type="paragraph" w:customStyle="1" w:styleId="tabulai2">
    <w:name w:val="tabulai2"/>
    <w:link w:val="tabulai2Char"/>
    <w:qFormat/>
    <w:rsid w:val="006D5EC3"/>
    <w:pPr>
      <w:pBdr>
        <w:top w:val="nil"/>
        <w:left w:val="nil"/>
        <w:bottom w:val="nil"/>
        <w:right w:val="nil"/>
        <w:between w:val="nil"/>
        <w:bar w:val="nil"/>
      </w:pBdr>
      <w:spacing w:after="0" w:line="240" w:lineRule="auto"/>
      <w:ind w:left="886" w:hanging="851"/>
      <w:jc w:val="both"/>
    </w:pPr>
    <w:rPr>
      <w:rFonts w:ascii="Calibri" w:eastAsia="Calibri" w:hAnsi="Calibri" w:cs="Calibri"/>
      <w:color w:val="000000"/>
      <w:kern w:val="0"/>
      <w:sz w:val="20"/>
      <w:szCs w:val="20"/>
      <w:u w:color="000000"/>
      <w:bdr w:val="nil"/>
      <w:lang w:eastAsia="lv-LV"/>
      <w14:ligatures w14:val="none"/>
    </w:rPr>
  </w:style>
  <w:style w:type="character" w:customStyle="1" w:styleId="None">
    <w:name w:val="None"/>
    <w:rsid w:val="006D5EC3"/>
  </w:style>
  <w:style w:type="character" w:customStyle="1" w:styleId="Hyperlink2">
    <w:name w:val="Hyperlink.2"/>
    <w:basedOn w:val="None"/>
    <w:rsid w:val="006D5EC3"/>
  </w:style>
  <w:style w:type="paragraph" w:styleId="FootnoteText">
    <w:name w:val="footnote text"/>
    <w:aliases w:val="Footnote,Fußnote Char,Fußnote Char Char,Fußnote Char Char Char Char Char Char, Rakstz. Rakstz.,Footnote Text Char2 Char,Footnote Text Char1 Char2 Char,Footnote Text Char Char Char Char,Footnote Text Char1 Char Char Char Char, Rakstz."/>
    <w:basedOn w:val="Normal"/>
    <w:link w:val="FootnoteTextChar2"/>
    <w:uiPriority w:val="99"/>
    <w:unhideWhenUsed/>
    <w:qFormat/>
    <w:rsid w:val="006D5EC3"/>
    <w:pPr>
      <w:spacing w:after="0" w:line="240" w:lineRule="auto"/>
    </w:pPr>
    <w:rPr>
      <w:rFonts w:ascii="Times New Roman" w:eastAsia="Calibri" w:hAnsi="Times New Roman" w:cs="Times New Roman"/>
      <w:kern w:val="0"/>
      <w:sz w:val="20"/>
      <w:szCs w:val="20"/>
      <w:u w:color="000000"/>
      <w:lang w:val="x-none"/>
      <w14:ligatures w14:val="none"/>
    </w:rPr>
  </w:style>
  <w:style w:type="character" w:customStyle="1" w:styleId="FootnoteTextChar2">
    <w:name w:val="Footnote Text Char2"/>
    <w:aliases w:val="Footnote Char1,Fußnote Char Char1,Fußnote Char Char Char,Fußnote Char Char Char Char Char Char Char, Rakstz. Rakstz. Char,Footnote Text Char2 Char Char1,Footnote Text Char1 Char2 Char Char1,Footnote Text Char Char Char Char Char1"/>
    <w:basedOn w:val="DefaultParagraphFont"/>
    <w:link w:val="FootnoteText"/>
    <w:uiPriority w:val="99"/>
    <w:rsid w:val="006D5EC3"/>
    <w:rPr>
      <w:rFonts w:ascii="Times New Roman" w:eastAsia="Calibri" w:hAnsi="Times New Roman" w:cs="Times New Roman"/>
      <w:kern w:val="0"/>
      <w:sz w:val="20"/>
      <w:szCs w:val="20"/>
      <w:u w:color="000000"/>
      <w:lang w:val="x-none"/>
      <w14:ligatures w14:val="none"/>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link w:val="CharCharCharChar"/>
    <w:uiPriority w:val="99"/>
    <w:unhideWhenUsed/>
    <w:qFormat/>
    <w:rsid w:val="006D5EC3"/>
    <w:rPr>
      <w:vertAlign w:val="superscript"/>
    </w:rPr>
  </w:style>
  <w:style w:type="character" w:customStyle="1" w:styleId="tabulai2Char">
    <w:name w:val="tabulai2 Char"/>
    <w:link w:val="tabulai2"/>
    <w:rsid w:val="006D5EC3"/>
    <w:rPr>
      <w:rFonts w:ascii="Calibri" w:eastAsia="Calibri" w:hAnsi="Calibri" w:cs="Calibri"/>
      <w:color w:val="000000"/>
      <w:kern w:val="0"/>
      <w:sz w:val="20"/>
      <w:szCs w:val="20"/>
      <w:u w:color="000000"/>
      <w:bdr w:val="nil"/>
      <w:lang w:eastAsia="lv-LV"/>
      <w14:ligatures w14:val="none"/>
    </w:rPr>
  </w:style>
  <w:style w:type="character" w:customStyle="1" w:styleId="tabulaiChar">
    <w:name w:val="tabulai Char"/>
    <w:link w:val="tabulai"/>
    <w:rsid w:val="006D5EC3"/>
    <w:rPr>
      <w:rFonts w:ascii="Times New Roman" w:eastAsia="Arial Unicode MS" w:hAnsi="Times New Roman" w:cs="Arial Unicode MS"/>
      <w:color w:val="000000"/>
      <w:kern w:val="0"/>
      <w:u w:color="000000"/>
      <w:bdr w:val="nil"/>
      <w:lang w:eastAsia="lv-LV"/>
      <w14:ligatures w14:val="none"/>
    </w:rPr>
  </w:style>
  <w:style w:type="paragraph" w:customStyle="1" w:styleId="naisf">
    <w:name w:val="naisf"/>
    <w:basedOn w:val="Normal"/>
    <w:link w:val="naisfChar"/>
    <w:qFormat/>
    <w:rsid w:val="006D5EC3"/>
    <w:pPr>
      <w:spacing w:before="75" w:after="75" w:line="240" w:lineRule="auto"/>
      <w:ind w:firstLine="375"/>
      <w:jc w:val="both"/>
    </w:pPr>
    <w:rPr>
      <w:rFonts w:ascii="Times New Roman" w:eastAsia="Times New Roman" w:hAnsi="Times New Roman" w:cs="Times New Roman"/>
      <w:kern w:val="0"/>
      <w:u w:color="000000"/>
      <w:lang w:eastAsia="lv-LV"/>
      <w14:ligatures w14:val="none"/>
    </w:rPr>
  </w:style>
  <w:style w:type="numbering" w:customStyle="1" w:styleId="ImportedStyle51">
    <w:name w:val="Imported Style 51"/>
    <w:rsid w:val="006D5EC3"/>
  </w:style>
  <w:style w:type="numbering" w:customStyle="1" w:styleId="ImportedStyle52">
    <w:name w:val="Imported Style 52"/>
    <w:rsid w:val="006D5EC3"/>
  </w:style>
  <w:style w:type="numbering" w:customStyle="1" w:styleId="WWOutlineListStyle511">
    <w:name w:val="WW_OutlineListStyle_511"/>
    <w:rsid w:val="006D5EC3"/>
  </w:style>
  <w:style w:type="numbering" w:customStyle="1" w:styleId="WWOutlineListStyle51111">
    <w:name w:val="WW_OutlineListStyle_51111"/>
    <w:rsid w:val="006D5EC3"/>
    <w:pPr>
      <w:numPr>
        <w:numId w:val="20"/>
      </w:numPr>
    </w:pPr>
  </w:style>
  <w:style w:type="numbering" w:customStyle="1" w:styleId="ImportedStyle53">
    <w:name w:val="Imported Style 53"/>
    <w:rsid w:val="006D5EC3"/>
    <w:pPr>
      <w:numPr>
        <w:numId w:val="1"/>
      </w:numPr>
    </w:pPr>
  </w:style>
  <w:style w:type="numbering" w:customStyle="1" w:styleId="ImportedStyle30">
    <w:name w:val="Imported Style 30"/>
    <w:rsid w:val="006D5EC3"/>
    <w:pPr>
      <w:numPr>
        <w:numId w:val="23"/>
      </w:numPr>
    </w:pPr>
  </w:style>
  <w:style w:type="paragraph" w:customStyle="1" w:styleId="Rindkopa">
    <w:name w:val="Rindkopa"/>
    <w:basedOn w:val="Normal"/>
    <w:next w:val="Normal"/>
    <w:rsid w:val="006D5EC3"/>
    <w:pPr>
      <w:spacing w:after="0" w:line="240" w:lineRule="auto"/>
      <w:ind w:left="851"/>
      <w:jc w:val="both"/>
    </w:pPr>
    <w:rPr>
      <w:rFonts w:ascii="Arial" w:eastAsia="Times New Roman" w:hAnsi="Arial" w:cs="Times New Roman"/>
      <w:kern w:val="0"/>
      <w:sz w:val="20"/>
      <w:u w:color="000000"/>
      <w:lang w:eastAsia="lv-LV"/>
      <w14:ligatures w14:val="none"/>
    </w:rPr>
  </w:style>
  <w:style w:type="paragraph" w:customStyle="1" w:styleId="RakstzRakstz2CharChar">
    <w:name w:val="Rakstz. Rakstz.2 Char Char"/>
    <w:basedOn w:val="Normal"/>
    <w:rsid w:val="006D5EC3"/>
    <w:pPr>
      <w:spacing w:line="240" w:lineRule="exact"/>
    </w:pPr>
    <w:rPr>
      <w:rFonts w:ascii="Tahoma" w:eastAsia="Times New Roman" w:hAnsi="Tahoma" w:cs="Times New Roman"/>
      <w:kern w:val="0"/>
      <w:sz w:val="20"/>
      <w:szCs w:val="20"/>
      <w14:ligatures w14:val="none"/>
    </w:rPr>
  </w:style>
  <w:style w:type="paragraph" w:customStyle="1" w:styleId="StyleHeading1">
    <w:name w:val="Style Heading 1"/>
    <w:aliases w:val="H1 + Times New Roman 12 pt Left"/>
    <w:basedOn w:val="Heading1"/>
    <w:rsid w:val="006D5EC3"/>
    <w:pPr>
      <w:keepNext w:val="0"/>
      <w:keepLines w:val="0"/>
      <w:widowControl w:val="0"/>
      <w:tabs>
        <w:tab w:val="num" w:pos="5292"/>
      </w:tabs>
      <w:spacing w:before="120" w:after="120" w:line="240" w:lineRule="auto"/>
      <w:ind w:left="5292" w:hanging="432"/>
    </w:pPr>
    <w:rPr>
      <w:rFonts w:ascii="Times New Roman" w:eastAsia="Times New Roman" w:hAnsi="Times New Roman" w:cs="Times New Roman"/>
      <w:b/>
      <w:bCs/>
      <w:caps/>
      <w:color w:val="auto"/>
      <w:kern w:val="0"/>
      <w:sz w:val="24"/>
      <w:szCs w:val="22"/>
      <w14:ligatures w14:val="none"/>
    </w:rPr>
  </w:style>
  <w:style w:type="character" w:styleId="PageNumber">
    <w:name w:val="page number"/>
    <w:basedOn w:val="DefaultParagraphFont"/>
    <w:uiPriority w:val="99"/>
    <w:rsid w:val="006D5EC3"/>
  </w:style>
  <w:style w:type="paragraph" w:styleId="BodyText3">
    <w:name w:val="Body Text 3"/>
    <w:basedOn w:val="Normal"/>
    <w:link w:val="BodyText3Char"/>
    <w:uiPriority w:val="99"/>
    <w:unhideWhenUsed/>
    <w:rsid w:val="006D5EC3"/>
    <w:pPr>
      <w:spacing w:after="120" w:line="240" w:lineRule="auto"/>
    </w:pPr>
    <w:rPr>
      <w:rFonts w:ascii="Times New Roman" w:eastAsia="Times New Roman" w:hAnsi="Times New Roman" w:cs="Times New Roman"/>
      <w:kern w:val="0"/>
      <w:sz w:val="16"/>
      <w:szCs w:val="16"/>
      <w14:ligatures w14:val="none"/>
    </w:rPr>
  </w:style>
  <w:style w:type="character" w:customStyle="1" w:styleId="BodyText3Char">
    <w:name w:val="Body Text 3 Char"/>
    <w:basedOn w:val="DefaultParagraphFont"/>
    <w:link w:val="BodyText3"/>
    <w:uiPriority w:val="99"/>
    <w:rsid w:val="006D5EC3"/>
    <w:rPr>
      <w:rFonts w:ascii="Times New Roman" w:eastAsia="Times New Roman" w:hAnsi="Times New Roman" w:cs="Times New Roman"/>
      <w:kern w:val="0"/>
      <w:sz w:val="16"/>
      <w:szCs w:val="16"/>
      <w14:ligatures w14:val="none"/>
    </w:rPr>
  </w:style>
  <w:style w:type="table" w:customStyle="1" w:styleId="Reatabula1">
    <w:name w:val="Režģa tabula1"/>
    <w:basedOn w:val="TableNormal"/>
    <w:next w:val="TableGrid"/>
    <w:uiPriority w:val="39"/>
    <w:rsid w:val="006D5EC3"/>
    <w:pPr>
      <w:spacing w:after="0" w:line="240" w:lineRule="auto"/>
    </w:pPr>
    <w:rPr>
      <w:rFonts w:ascii="Calibri" w:eastAsia="Calibri" w:hAnsi="Calibri" w:cs="Times New Roman"/>
      <w:kern w:val="0"/>
      <w:sz w:val="22"/>
      <w:szCs w:val="22"/>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6D5EC3"/>
    <w:pPr>
      <w:suppressAutoHyphens/>
      <w:spacing w:after="0" w:line="240" w:lineRule="auto"/>
      <w:ind w:left="240" w:hanging="240"/>
    </w:pPr>
    <w:rPr>
      <w:rFonts w:ascii="Times New Roman" w:eastAsia="Times New Roman" w:hAnsi="Times New Roman" w:cs="Times New Roman"/>
      <w:kern w:val="0"/>
      <w:lang w:val="en-GB" w:eastAsia="ar-SA"/>
      <w14:ligatures w14:val="none"/>
    </w:rPr>
  </w:style>
  <w:style w:type="paragraph" w:customStyle="1" w:styleId="1pielikums">
    <w:name w:val="1. pielikums"/>
    <w:basedOn w:val="Normal"/>
    <w:link w:val="1pielikumsChar"/>
    <w:qFormat/>
    <w:rsid w:val="006D5EC3"/>
    <w:pPr>
      <w:numPr>
        <w:numId w:val="24"/>
      </w:numPr>
      <w:spacing w:after="0" w:line="240" w:lineRule="auto"/>
      <w:ind w:left="7560" w:right="-1"/>
      <w:jc w:val="right"/>
    </w:pPr>
    <w:rPr>
      <w:rFonts w:ascii="Times New Roman" w:eastAsia="Calibri" w:hAnsi="Times New Roman" w:cs="Times New Roman"/>
      <w:kern w:val="0"/>
      <w:lang w:val="x-none"/>
      <w14:ligatures w14:val="none"/>
    </w:rPr>
  </w:style>
  <w:style w:type="character" w:customStyle="1" w:styleId="1pielikumsChar">
    <w:name w:val="1. pielikums Char"/>
    <w:link w:val="1pielikums"/>
    <w:rsid w:val="006D5EC3"/>
    <w:rPr>
      <w:rFonts w:ascii="Times New Roman" w:eastAsia="Calibri" w:hAnsi="Times New Roman" w:cs="Times New Roman"/>
      <w:kern w:val="0"/>
      <w:lang w:val="x-none"/>
      <w14:ligatures w14:val="none"/>
    </w:rPr>
  </w:style>
  <w:style w:type="paragraph" w:styleId="BodyTextIndent3">
    <w:name w:val="Body Text Indent 3"/>
    <w:basedOn w:val="Normal"/>
    <w:link w:val="BodyTextIndent3Char"/>
    <w:uiPriority w:val="99"/>
    <w:unhideWhenUsed/>
    <w:rsid w:val="006D5EC3"/>
    <w:pPr>
      <w:spacing w:after="120" w:line="240" w:lineRule="auto"/>
      <w:ind w:left="283"/>
    </w:pPr>
    <w:rPr>
      <w:rFonts w:ascii="Times New Roman" w:eastAsia="Times New Roman" w:hAnsi="Times New Roman" w:cs="Times New Roman"/>
      <w:kern w:val="0"/>
      <w:sz w:val="16"/>
      <w:szCs w:val="16"/>
      <w14:ligatures w14:val="none"/>
    </w:rPr>
  </w:style>
  <w:style w:type="character" w:customStyle="1" w:styleId="BodyTextIndent3Char">
    <w:name w:val="Body Text Indent 3 Char"/>
    <w:basedOn w:val="DefaultParagraphFont"/>
    <w:link w:val="BodyTextIndent3"/>
    <w:uiPriority w:val="99"/>
    <w:rsid w:val="006D5EC3"/>
    <w:rPr>
      <w:rFonts w:ascii="Times New Roman" w:eastAsia="Times New Roman" w:hAnsi="Times New Roman" w:cs="Times New Roman"/>
      <w:kern w:val="0"/>
      <w:sz w:val="16"/>
      <w:szCs w:val="16"/>
      <w14:ligatures w14:val="none"/>
    </w:rPr>
  </w:style>
  <w:style w:type="numbering" w:customStyle="1" w:styleId="1111112312">
    <w:name w:val="1 / 1.1 / 1.1.12312"/>
    <w:rsid w:val="006D5EC3"/>
    <w:pPr>
      <w:numPr>
        <w:numId w:val="27"/>
      </w:numPr>
    </w:pPr>
  </w:style>
  <w:style w:type="paragraph" w:customStyle="1" w:styleId="RakstzRakstz">
    <w:name w:val="Rakstz. Rakstz."/>
    <w:basedOn w:val="Normal"/>
    <w:rsid w:val="006D5EC3"/>
    <w:pPr>
      <w:spacing w:before="120" w:line="240" w:lineRule="exact"/>
      <w:ind w:firstLine="720"/>
      <w:jc w:val="both"/>
    </w:pPr>
    <w:rPr>
      <w:rFonts w:ascii="Verdana" w:eastAsia="Times New Roman" w:hAnsi="Verdana" w:cs="Times New Roman"/>
      <w:kern w:val="0"/>
      <w:sz w:val="20"/>
      <w:szCs w:val="20"/>
      <w14:ligatures w14:val="none"/>
    </w:rPr>
  </w:style>
  <w:style w:type="character" w:customStyle="1" w:styleId="1LgumamCharChar">
    <w:name w:val="1. Līgumam Char Char"/>
    <w:link w:val="1Lgumam"/>
    <w:rsid w:val="006D5EC3"/>
    <w:rPr>
      <w:b/>
      <w:lang w:val="x-none"/>
    </w:rPr>
  </w:style>
  <w:style w:type="character" w:customStyle="1" w:styleId="1pielikumsCharChar">
    <w:name w:val="1. pielikums Char Char"/>
    <w:rsid w:val="006D5EC3"/>
    <w:rPr>
      <w:rFonts w:ascii="Times New Roman" w:eastAsia="Times New Roman" w:hAnsi="Times New Roman"/>
      <w:sz w:val="24"/>
      <w:szCs w:val="22"/>
      <w:lang w:val="x-none" w:eastAsia="en-US"/>
    </w:rPr>
  </w:style>
  <w:style w:type="character" w:customStyle="1" w:styleId="111LgumamCharChar">
    <w:name w:val="1.1.1. Līgumam Char Char"/>
    <w:rsid w:val="006D5EC3"/>
    <w:rPr>
      <w:rFonts w:ascii="Times New Roman" w:eastAsia="Times New Roman" w:hAnsi="Times New Roman"/>
      <w:sz w:val="24"/>
      <w:szCs w:val="24"/>
      <w:lang w:val="x-none" w:eastAsia="en-US"/>
    </w:rPr>
  </w:style>
  <w:style w:type="character" w:customStyle="1" w:styleId="11LgumamCharChar">
    <w:name w:val="1.1. Līgumam Char Char"/>
    <w:link w:val="11Lgumam"/>
    <w:rsid w:val="006D5EC3"/>
    <w:rPr>
      <w:lang w:val="x-none"/>
    </w:rPr>
  </w:style>
  <w:style w:type="paragraph" w:customStyle="1" w:styleId="11Lgumam">
    <w:name w:val="1.1. Līgumam"/>
    <w:basedOn w:val="Normal"/>
    <w:link w:val="11LgumamCharChar"/>
    <w:qFormat/>
    <w:rsid w:val="006D5EC3"/>
    <w:pPr>
      <w:spacing w:after="0" w:line="240" w:lineRule="auto"/>
      <w:ind w:left="567" w:hanging="567"/>
      <w:jc w:val="both"/>
    </w:pPr>
    <w:rPr>
      <w:lang w:val="x-none"/>
    </w:rPr>
  </w:style>
  <w:style w:type="paragraph" w:customStyle="1" w:styleId="1111lgumam">
    <w:name w:val="1.1.1.1. līgumam"/>
    <w:basedOn w:val="111Lgumam"/>
    <w:link w:val="1111lgumamChar"/>
    <w:qFormat/>
    <w:rsid w:val="006D5EC3"/>
    <w:pPr>
      <w:overflowPunct/>
      <w:spacing w:after="0"/>
      <w:ind w:left="1728" w:hanging="648"/>
    </w:pPr>
    <w:rPr>
      <w:rFonts w:eastAsia="Times New Roman"/>
      <w:lang w:val="x-none"/>
    </w:rPr>
  </w:style>
  <w:style w:type="paragraph" w:customStyle="1" w:styleId="1Lgumam">
    <w:name w:val="1. Līgumam"/>
    <w:basedOn w:val="Normal"/>
    <w:link w:val="1LgumamCharChar"/>
    <w:qFormat/>
    <w:rsid w:val="006D5EC3"/>
    <w:pPr>
      <w:spacing w:before="240" w:after="0" w:line="240" w:lineRule="auto"/>
      <w:ind w:left="360" w:hanging="360"/>
      <w:jc w:val="center"/>
    </w:pPr>
    <w:rPr>
      <w:b/>
      <w:lang w:val="x-none"/>
    </w:rPr>
  </w:style>
  <w:style w:type="paragraph" w:customStyle="1" w:styleId="TableContents">
    <w:name w:val="Table Contents"/>
    <w:basedOn w:val="Normal"/>
    <w:rsid w:val="006D5EC3"/>
    <w:pPr>
      <w:suppressLineNumbers/>
      <w:suppressAutoHyphens/>
      <w:spacing w:after="0" w:line="100" w:lineRule="atLeast"/>
      <w:ind w:firstLine="567"/>
      <w:jc w:val="both"/>
      <w:textAlignment w:val="baseline"/>
    </w:pPr>
    <w:rPr>
      <w:rFonts w:ascii="Times New Roman" w:eastAsia="Times New Roman" w:hAnsi="Times New Roman" w:cs="Times New Roman"/>
      <w:kern w:val="0"/>
      <w:lang w:val="en-GB" w:eastAsia="zh-CN"/>
      <w14:ligatures w14:val="none"/>
    </w:rPr>
  </w:style>
  <w:style w:type="paragraph" w:customStyle="1" w:styleId="TableHeading">
    <w:name w:val="Table Heading"/>
    <w:basedOn w:val="TableContents"/>
    <w:rsid w:val="006D5EC3"/>
    <w:pPr>
      <w:jc w:val="center"/>
    </w:pPr>
    <w:rPr>
      <w:b/>
      <w:bCs/>
    </w:rPr>
  </w:style>
  <w:style w:type="paragraph" w:customStyle="1" w:styleId="11punkts">
    <w:name w:val="1.1. punkts"/>
    <w:basedOn w:val="ListContinue2"/>
    <w:autoRedefine/>
    <w:qFormat/>
    <w:rsid w:val="006D5EC3"/>
    <w:pPr>
      <w:numPr>
        <w:ilvl w:val="2"/>
        <w:numId w:val="29"/>
      </w:numPr>
      <w:shd w:val="clear" w:color="auto" w:fill="FFFFFF"/>
      <w:spacing w:after="0" w:line="360" w:lineRule="auto"/>
      <w:ind w:left="709" w:hanging="709"/>
      <w:jc w:val="both"/>
    </w:pPr>
    <w:rPr>
      <w:sz w:val="24"/>
      <w:szCs w:val="24"/>
      <w:lang w:eastAsia="lv-LV"/>
    </w:rPr>
  </w:style>
  <w:style w:type="paragraph" w:styleId="ListContinue2">
    <w:name w:val="List Continue 2"/>
    <w:basedOn w:val="Normal"/>
    <w:uiPriority w:val="99"/>
    <w:unhideWhenUsed/>
    <w:rsid w:val="006D5EC3"/>
    <w:pPr>
      <w:spacing w:after="120" w:line="240" w:lineRule="auto"/>
      <w:ind w:left="566"/>
      <w:contextualSpacing/>
    </w:pPr>
    <w:rPr>
      <w:rFonts w:ascii="Times New Roman" w:eastAsia="Times New Roman" w:hAnsi="Times New Roman" w:cs="Times New Roman"/>
      <w:kern w:val="0"/>
      <w:sz w:val="20"/>
      <w:szCs w:val="20"/>
      <w14:ligatures w14:val="none"/>
    </w:rPr>
  </w:style>
  <w:style w:type="paragraph" w:customStyle="1" w:styleId="Style1">
    <w:name w:val="Style1"/>
    <w:link w:val="Style1Char"/>
    <w:autoRedefine/>
    <w:qFormat/>
    <w:rsid w:val="006D5EC3"/>
    <w:pPr>
      <w:numPr>
        <w:ilvl w:val="1"/>
        <w:numId w:val="30"/>
      </w:numPr>
      <w:tabs>
        <w:tab w:val="clear" w:pos="786"/>
        <w:tab w:val="num" w:pos="567"/>
      </w:tabs>
      <w:spacing w:after="0" w:line="240" w:lineRule="auto"/>
      <w:ind w:left="567" w:right="28" w:hanging="567"/>
      <w:jc w:val="both"/>
    </w:pPr>
    <w:rPr>
      <w:rFonts w:ascii="Times New Roman" w:eastAsia="Cambria" w:hAnsi="Times New Roman" w:cs="Times New Roman"/>
      <w:kern w:val="0"/>
      <w14:ligatures w14:val="none"/>
    </w:rPr>
  </w:style>
  <w:style w:type="character" w:customStyle="1" w:styleId="Style1Char">
    <w:name w:val="Style1 Char"/>
    <w:link w:val="Style1"/>
    <w:rsid w:val="006D5EC3"/>
    <w:rPr>
      <w:rFonts w:ascii="Times New Roman" w:eastAsia="Cambria" w:hAnsi="Times New Roman" w:cs="Times New Roman"/>
      <w:kern w:val="0"/>
      <w14:ligatures w14:val="none"/>
    </w:rPr>
  </w:style>
  <w:style w:type="numbering" w:customStyle="1" w:styleId="WWOutlineListStyle51112">
    <w:name w:val="WW_OutlineListStyle_51112"/>
    <w:rsid w:val="006D5EC3"/>
  </w:style>
  <w:style w:type="paragraph" w:customStyle="1" w:styleId="ListParagraph2">
    <w:name w:val="List Paragraph2"/>
    <w:basedOn w:val="Normal"/>
    <w:uiPriority w:val="99"/>
    <w:rsid w:val="006D5EC3"/>
    <w:pPr>
      <w:suppressAutoHyphens/>
      <w:spacing w:after="0" w:line="100" w:lineRule="atLeast"/>
      <w:ind w:left="720"/>
    </w:pPr>
    <w:rPr>
      <w:rFonts w:ascii="Times New Roman" w:eastAsia="Calibri" w:hAnsi="Times New Roman" w:cs="Times New Roman"/>
      <w:color w:val="000000"/>
      <w:lang w:eastAsia="zh-CN" w:bidi="hi-IN"/>
      <w14:ligatures w14:val="none"/>
    </w:rPr>
  </w:style>
  <w:style w:type="numbering" w:customStyle="1" w:styleId="ImportedStyle4">
    <w:name w:val="Imported Style 4"/>
    <w:rsid w:val="006D5EC3"/>
    <w:pPr>
      <w:numPr>
        <w:numId w:val="31"/>
      </w:numPr>
    </w:pPr>
  </w:style>
  <w:style w:type="character" w:customStyle="1" w:styleId="11LgumamChar">
    <w:name w:val="1.1. Līgumam Char"/>
    <w:qFormat/>
    <w:rsid w:val="006D5EC3"/>
    <w:rPr>
      <w:rFonts w:eastAsia="Calibri"/>
      <w:sz w:val="24"/>
      <w:szCs w:val="24"/>
      <w:lang w:val="x-none" w:eastAsia="x-none"/>
    </w:rPr>
  </w:style>
  <w:style w:type="character" w:customStyle="1" w:styleId="naisfChar">
    <w:name w:val="naisf Char"/>
    <w:link w:val="naisf"/>
    <w:qFormat/>
    <w:locked/>
    <w:rsid w:val="006D5EC3"/>
    <w:rPr>
      <w:rFonts w:ascii="Times New Roman" w:eastAsia="Times New Roman" w:hAnsi="Times New Roman" w:cs="Times New Roman"/>
      <w:kern w:val="0"/>
      <w:u w:color="000000"/>
      <w:lang w:eastAsia="lv-LV"/>
      <w14:ligatures w14:val="none"/>
    </w:rPr>
  </w:style>
  <w:style w:type="paragraph" w:customStyle="1" w:styleId="tv213">
    <w:name w:val="tv213"/>
    <w:basedOn w:val="Normal"/>
    <w:rsid w:val="006D5EC3"/>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character" w:styleId="Emphasis">
    <w:name w:val="Emphasis"/>
    <w:uiPriority w:val="99"/>
    <w:qFormat/>
    <w:rsid w:val="006D5EC3"/>
    <w:rPr>
      <w:i/>
      <w:iCs/>
    </w:rPr>
  </w:style>
  <w:style w:type="paragraph" w:customStyle="1" w:styleId="Bodyright">
    <w:name w:val="Body_right"/>
    <w:basedOn w:val="Normal"/>
    <w:qFormat/>
    <w:rsid w:val="006D5EC3"/>
    <w:pPr>
      <w:spacing w:after="0" w:line="240" w:lineRule="auto"/>
    </w:pPr>
    <w:rPr>
      <w:rFonts w:ascii="Calibri" w:eastAsia="ヒラギノ角ゴ Pro W3" w:hAnsi="Calibri" w:cs="Times New Roman"/>
      <w:color w:val="000000"/>
      <w:kern w:val="0"/>
      <w:sz w:val="20"/>
      <w:szCs w:val="20"/>
      <w14:ligatures w14:val="none"/>
    </w:rPr>
  </w:style>
  <w:style w:type="character" w:customStyle="1" w:styleId="1LgumamChar">
    <w:name w:val="1. Līgumam Char"/>
    <w:rsid w:val="006D5EC3"/>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6D5EC3"/>
    <w:rPr>
      <w:rFonts w:ascii="Times New Roman" w:eastAsia="Times New Roman" w:hAnsi="Times New Roman" w:cs="Times New Roman"/>
      <w:kern w:val="0"/>
      <w:sz w:val="20"/>
      <w:szCs w:val="20"/>
      <w:lang w:val="en-US"/>
      <w14:ligatures w14:val="none"/>
    </w:rPr>
  </w:style>
  <w:style w:type="character" w:styleId="UnresolvedMention">
    <w:name w:val="Unresolved Mention"/>
    <w:uiPriority w:val="99"/>
    <w:semiHidden/>
    <w:unhideWhenUsed/>
    <w:rsid w:val="006D5EC3"/>
    <w:rPr>
      <w:color w:val="605E5C"/>
      <w:shd w:val="clear" w:color="auto" w:fill="E1DFDD"/>
    </w:rPr>
  </w:style>
  <w:style w:type="paragraph" w:customStyle="1" w:styleId="tabulia1">
    <w:name w:val="tabuliņa 1"/>
    <w:basedOn w:val="Normal"/>
    <w:link w:val="tabulia1CharChar"/>
    <w:rsid w:val="006D5EC3"/>
    <w:pPr>
      <w:numPr>
        <w:ilvl w:val="2"/>
        <w:numId w:val="35"/>
      </w:numPr>
      <w:spacing w:after="0" w:line="240" w:lineRule="auto"/>
      <w:ind w:left="709" w:hanging="709"/>
    </w:pPr>
    <w:rPr>
      <w:rFonts w:ascii="Calibri" w:eastAsia="Calibri" w:hAnsi="Calibri" w:cs="Times New Roman"/>
      <w:kern w:val="0"/>
      <w:sz w:val="22"/>
      <w:szCs w:val="22"/>
      <w:lang w:val="x-none"/>
      <w14:ligatures w14:val="none"/>
    </w:rPr>
  </w:style>
  <w:style w:type="paragraph" w:customStyle="1" w:styleId="tabulia2">
    <w:name w:val="tabuliņa 2"/>
    <w:basedOn w:val="tabulia1"/>
    <w:link w:val="tabulia2Char"/>
    <w:rsid w:val="006D5EC3"/>
    <w:pPr>
      <w:numPr>
        <w:ilvl w:val="3"/>
      </w:numPr>
      <w:ind w:left="863" w:hanging="863"/>
    </w:pPr>
  </w:style>
  <w:style w:type="paragraph" w:customStyle="1" w:styleId="WW-BodyText2">
    <w:name w:val="WW-Body Text 2"/>
    <w:basedOn w:val="Normal"/>
    <w:rsid w:val="006D5EC3"/>
    <w:pPr>
      <w:widowControl w:val="0"/>
      <w:suppressAutoHyphens/>
      <w:spacing w:after="0" w:line="240" w:lineRule="auto"/>
    </w:pPr>
    <w:rPr>
      <w:rFonts w:ascii="Times New Roman" w:eastAsia="Times New Roman" w:hAnsi="Times New Roman" w:cs="Times New Roman"/>
      <w:color w:val="000000"/>
      <w:kern w:val="0"/>
      <w:lang w:eastAsia="ar-SA"/>
      <w14:ligatures w14:val="none"/>
    </w:rPr>
  </w:style>
  <w:style w:type="paragraph" w:customStyle="1" w:styleId="Boldi">
    <w:name w:val="Boldiņš"/>
    <w:basedOn w:val="Normal"/>
    <w:link w:val="BoldiChar"/>
    <w:qFormat/>
    <w:rsid w:val="006D5EC3"/>
    <w:pPr>
      <w:spacing w:before="100" w:beforeAutospacing="1" w:after="100" w:afterAutospacing="1" w:line="240" w:lineRule="auto"/>
      <w:jc w:val="both"/>
    </w:pPr>
    <w:rPr>
      <w:rFonts w:ascii="Times New Roman" w:eastAsia="Calibri" w:hAnsi="Times New Roman" w:cs="Times New Roman"/>
      <w:b/>
      <w:kern w:val="0"/>
      <w:szCs w:val="20"/>
      <w:lang w:val="x-none" w:eastAsia="x-none"/>
      <w14:ligatures w14:val="none"/>
    </w:rPr>
  </w:style>
  <w:style w:type="character" w:customStyle="1" w:styleId="BoldiChar">
    <w:name w:val="Boldiņš Char"/>
    <w:link w:val="Boldi"/>
    <w:rsid w:val="006D5EC3"/>
    <w:rPr>
      <w:rFonts w:ascii="Times New Roman" w:eastAsia="Calibri" w:hAnsi="Times New Roman" w:cs="Times New Roman"/>
      <w:b/>
      <w:kern w:val="0"/>
      <w:szCs w:val="20"/>
      <w:lang w:val="x-none" w:eastAsia="x-none"/>
      <w14:ligatures w14:val="none"/>
    </w:rPr>
  </w:style>
  <w:style w:type="paragraph" w:customStyle="1" w:styleId="TSnumercija">
    <w:name w:val="TS numerācija"/>
    <w:basedOn w:val="Normal"/>
    <w:qFormat/>
    <w:rsid w:val="006D5EC3"/>
    <w:pPr>
      <w:numPr>
        <w:numId w:val="36"/>
      </w:numPr>
      <w:spacing w:before="120" w:after="120" w:line="240" w:lineRule="auto"/>
      <w:jc w:val="both"/>
    </w:pPr>
    <w:rPr>
      <w:rFonts w:ascii="Times New Roman" w:eastAsia="Times New Roman" w:hAnsi="Times New Roman" w:cs="Times New Roman"/>
      <w:kern w:val="0"/>
      <w:lang w:val="x-none" w:bidi="en-US"/>
      <w14:ligatures w14:val="none"/>
    </w:rPr>
  </w:style>
  <w:style w:type="paragraph" w:styleId="TOC1">
    <w:name w:val="toc 1"/>
    <w:basedOn w:val="Normal"/>
    <w:next w:val="Normal"/>
    <w:autoRedefine/>
    <w:uiPriority w:val="39"/>
    <w:unhideWhenUsed/>
    <w:qFormat/>
    <w:rsid w:val="006D5EC3"/>
    <w:pPr>
      <w:tabs>
        <w:tab w:val="left" w:pos="567"/>
        <w:tab w:val="right" w:leader="dot" w:pos="9072"/>
      </w:tabs>
      <w:spacing w:after="0" w:line="240" w:lineRule="auto"/>
      <w:ind w:left="567" w:right="282" w:hanging="567"/>
      <w:jc w:val="both"/>
    </w:pPr>
    <w:rPr>
      <w:rFonts w:ascii="Times New Roman" w:eastAsia="Times New Roman" w:hAnsi="Times New Roman" w:cs="Times New Roman"/>
      <w:b/>
      <w:noProof/>
      <w:kern w:val="0"/>
      <w14:ligatures w14:val="none"/>
    </w:rPr>
  </w:style>
  <w:style w:type="paragraph" w:styleId="TOC2">
    <w:name w:val="toc 2"/>
    <w:basedOn w:val="Normal"/>
    <w:next w:val="Normal"/>
    <w:autoRedefine/>
    <w:uiPriority w:val="99"/>
    <w:unhideWhenUsed/>
    <w:qFormat/>
    <w:rsid w:val="006D5EC3"/>
    <w:pPr>
      <w:tabs>
        <w:tab w:val="left" w:pos="567"/>
        <w:tab w:val="right" w:leader="dot" w:pos="9062"/>
      </w:tabs>
      <w:spacing w:after="0" w:line="240" w:lineRule="auto"/>
      <w:ind w:left="567" w:right="282" w:hanging="567"/>
      <w:jc w:val="both"/>
    </w:pPr>
    <w:rPr>
      <w:rFonts w:ascii="Times New Roman" w:eastAsia="Times New Roman" w:hAnsi="Times New Roman" w:cs="Times New Roman"/>
      <w:kern w:val="0"/>
      <w14:ligatures w14:val="none"/>
    </w:rPr>
  </w:style>
  <w:style w:type="paragraph" w:customStyle="1" w:styleId="Martis1">
    <w:name w:val="Martis 1"/>
    <w:basedOn w:val="Normal"/>
    <w:rsid w:val="006D5EC3"/>
    <w:pPr>
      <w:suppressAutoHyphens/>
      <w:spacing w:after="0" w:line="240" w:lineRule="auto"/>
    </w:pPr>
    <w:rPr>
      <w:rFonts w:ascii="Times New Roman" w:eastAsia="Calibri" w:hAnsi="Times New Roman" w:cs="Times New Roman"/>
      <w:kern w:val="0"/>
      <w:sz w:val="22"/>
      <w:szCs w:val="22"/>
      <w:lang w:val="en-GB" w:eastAsia="ar-SA"/>
      <w14:ligatures w14:val="none"/>
    </w:rPr>
  </w:style>
  <w:style w:type="character" w:customStyle="1" w:styleId="apple-style-span">
    <w:name w:val="apple-style-span"/>
    <w:uiPriority w:val="99"/>
    <w:rsid w:val="006D5EC3"/>
  </w:style>
  <w:style w:type="paragraph" w:styleId="TOC4">
    <w:name w:val="toc 4"/>
    <w:basedOn w:val="Normal"/>
    <w:next w:val="Normal"/>
    <w:autoRedefine/>
    <w:uiPriority w:val="39"/>
    <w:unhideWhenUsed/>
    <w:rsid w:val="006D5EC3"/>
    <w:pPr>
      <w:spacing w:after="0" w:line="240" w:lineRule="auto"/>
      <w:ind w:left="720"/>
      <w:jc w:val="both"/>
    </w:pPr>
    <w:rPr>
      <w:rFonts w:ascii="Times New Roman" w:eastAsia="Times New Roman" w:hAnsi="Times New Roman" w:cs="Times New Roman"/>
      <w:kern w:val="0"/>
      <w14:ligatures w14:val="none"/>
    </w:rPr>
  </w:style>
  <w:style w:type="paragraph" w:customStyle="1" w:styleId="ColorfulList-Accent11">
    <w:name w:val="Colorful List - Accent 11"/>
    <w:basedOn w:val="Normal"/>
    <w:uiPriority w:val="34"/>
    <w:qFormat/>
    <w:rsid w:val="006D5EC3"/>
    <w:pPr>
      <w:spacing w:after="200" w:line="276" w:lineRule="auto"/>
      <w:ind w:left="720"/>
      <w:contextualSpacing/>
    </w:pPr>
    <w:rPr>
      <w:rFonts w:ascii="Calibri" w:eastAsia="Times New Roman" w:hAnsi="Calibri" w:cs="Times New Roman"/>
      <w:kern w:val="0"/>
      <w:sz w:val="22"/>
      <w:szCs w:val="22"/>
      <w:lang w:eastAsia="lv-LV"/>
      <w14:ligatures w14:val="none"/>
    </w:rPr>
  </w:style>
  <w:style w:type="paragraph" w:styleId="TOC5">
    <w:name w:val="toc 5"/>
    <w:basedOn w:val="Normal"/>
    <w:next w:val="Normal"/>
    <w:autoRedefine/>
    <w:uiPriority w:val="39"/>
    <w:unhideWhenUsed/>
    <w:rsid w:val="006D5EC3"/>
    <w:pPr>
      <w:spacing w:after="100" w:line="276" w:lineRule="auto"/>
      <w:ind w:left="880"/>
    </w:pPr>
    <w:rPr>
      <w:rFonts w:ascii="Calibri" w:eastAsia="Times New Roman" w:hAnsi="Calibri" w:cs="Times New Roman"/>
      <w:kern w:val="0"/>
      <w:sz w:val="22"/>
      <w:szCs w:val="22"/>
      <w:lang w:eastAsia="lv-LV"/>
      <w14:ligatures w14:val="none"/>
    </w:rPr>
  </w:style>
  <w:style w:type="paragraph" w:styleId="TOC6">
    <w:name w:val="toc 6"/>
    <w:basedOn w:val="Normal"/>
    <w:next w:val="Normal"/>
    <w:autoRedefine/>
    <w:uiPriority w:val="39"/>
    <w:unhideWhenUsed/>
    <w:rsid w:val="006D5EC3"/>
    <w:pPr>
      <w:spacing w:after="100" w:line="276" w:lineRule="auto"/>
      <w:ind w:left="1100"/>
    </w:pPr>
    <w:rPr>
      <w:rFonts w:ascii="Calibri" w:eastAsia="Times New Roman" w:hAnsi="Calibri" w:cs="Times New Roman"/>
      <w:kern w:val="0"/>
      <w:sz w:val="22"/>
      <w:szCs w:val="22"/>
      <w:lang w:eastAsia="lv-LV"/>
      <w14:ligatures w14:val="none"/>
    </w:rPr>
  </w:style>
  <w:style w:type="numbering" w:customStyle="1" w:styleId="WWOutlineListStyle412">
    <w:name w:val="WW_OutlineListStyle_412"/>
    <w:rsid w:val="006D5EC3"/>
    <w:pPr>
      <w:numPr>
        <w:numId w:val="37"/>
      </w:numPr>
    </w:pPr>
  </w:style>
  <w:style w:type="paragraph" w:styleId="TOC7">
    <w:name w:val="toc 7"/>
    <w:basedOn w:val="Normal"/>
    <w:next w:val="Normal"/>
    <w:autoRedefine/>
    <w:uiPriority w:val="39"/>
    <w:unhideWhenUsed/>
    <w:rsid w:val="006D5EC3"/>
    <w:pPr>
      <w:spacing w:after="100" w:line="276" w:lineRule="auto"/>
      <w:ind w:left="1320"/>
    </w:pPr>
    <w:rPr>
      <w:rFonts w:ascii="Calibri" w:eastAsia="Times New Roman" w:hAnsi="Calibri" w:cs="Times New Roman"/>
      <w:kern w:val="0"/>
      <w:sz w:val="22"/>
      <w:szCs w:val="22"/>
      <w:lang w:eastAsia="lv-LV"/>
      <w14:ligatures w14:val="none"/>
    </w:rPr>
  </w:style>
  <w:style w:type="paragraph" w:styleId="NormalWeb">
    <w:name w:val="Normal (Web)"/>
    <w:basedOn w:val="Normal"/>
    <w:uiPriority w:val="99"/>
    <w:rsid w:val="006D5EC3"/>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Apstiprints">
    <w:name w:val="Apstiprināts"/>
    <w:basedOn w:val="Normal"/>
    <w:link w:val="ApstiprintsChar"/>
    <w:qFormat/>
    <w:rsid w:val="006D5EC3"/>
    <w:pPr>
      <w:spacing w:after="0" w:line="240" w:lineRule="auto"/>
      <w:ind w:left="5103"/>
      <w:jc w:val="both"/>
    </w:pPr>
    <w:rPr>
      <w:rFonts w:ascii="Times New Roman" w:eastAsia="Calibri" w:hAnsi="Times New Roman" w:cs="Times New Roman"/>
      <w:kern w:val="0"/>
      <w:lang w:val="x-none" w:eastAsia="x-none"/>
      <w14:ligatures w14:val="none"/>
    </w:rPr>
  </w:style>
  <w:style w:type="character" w:customStyle="1" w:styleId="ApstiprintsChar">
    <w:name w:val="Apstiprināts Char"/>
    <w:link w:val="Apstiprints"/>
    <w:rsid w:val="006D5EC3"/>
    <w:rPr>
      <w:rFonts w:ascii="Times New Roman" w:eastAsia="Calibri" w:hAnsi="Times New Roman" w:cs="Times New Roman"/>
      <w:kern w:val="0"/>
      <w:lang w:val="x-none" w:eastAsia="x-none"/>
      <w14:ligatures w14:val="none"/>
    </w:rPr>
  </w:style>
  <w:style w:type="paragraph" w:styleId="TOC8">
    <w:name w:val="toc 8"/>
    <w:basedOn w:val="Normal"/>
    <w:next w:val="Normal"/>
    <w:autoRedefine/>
    <w:uiPriority w:val="99"/>
    <w:unhideWhenUsed/>
    <w:rsid w:val="006D5EC3"/>
    <w:pPr>
      <w:spacing w:after="100" w:line="276" w:lineRule="auto"/>
      <w:ind w:left="1540"/>
    </w:pPr>
    <w:rPr>
      <w:rFonts w:ascii="Calibri" w:eastAsia="Times New Roman" w:hAnsi="Calibri" w:cs="Times New Roman"/>
      <w:kern w:val="0"/>
      <w:sz w:val="22"/>
      <w:szCs w:val="22"/>
      <w:lang w:eastAsia="lv-LV"/>
      <w14:ligatures w14:val="none"/>
    </w:rPr>
  </w:style>
  <w:style w:type="paragraph" w:styleId="TOC9">
    <w:name w:val="toc 9"/>
    <w:basedOn w:val="Normal"/>
    <w:next w:val="Normal"/>
    <w:autoRedefine/>
    <w:uiPriority w:val="39"/>
    <w:unhideWhenUsed/>
    <w:rsid w:val="006D5EC3"/>
    <w:pPr>
      <w:spacing w:after="100" w:line="276" w:lineRule="auto"/>
      <w:ind w:left="1760"/>
    </w:pPr>
    <w:rPr>
      <w:rFonts w:ascii="Calibri" w:eastAsia="Times New Roman" w:hAnsi="Calibri" w:cs="Times New Roman"/>
      <w:kern w:val="0"/>
      <w:sz w:val="22"/>
      <w:szCs w:val="22"/>
      <w:lang w:eastAsia="lv-LV"/>
      <w14:ligatures w14:val="none"/>
    </w:rPr>
  </w:style>
  <w:style w:type="paragraph" w:customStyle="1" w:styleId="Style1111">
    <w:name w:val="Style1.1.1.1."/>
    <w:basedOn w:val="Normal"/>
    <w:qFormat/>
    <w:rsid w:val="006D5EC3"/>
    <w:pPr>
      <w:numPr>
        <w:ilvl w:val="3"/>
        <w:numId w:val="38"/>
      </w:numPr>
      <w:spacing w:after="0" w:line="240" w:lineRule="auto"/>
      <w:contextualSpacing/>
      <w:jc w:val="both"/>
    </w:pPr>
    <w:rPr>
      <w:rFonts w:ascii="Times New Roman" w:eastAsia="Calibri" w:hAnsi="Times New Roman" w:cs="Times New Roman"/>
      <w:kern w:val="0"/>
      <w:szCs w:val="22"/>
      <w14:ligatures w14:val="none"/>
    </w:rPr>
  </w:style>
  <w:style w:type="paragraph" w:customStyle="1" w:styleId="111Tabula">
    <w:name w:val="1.1.1. Tabula"/>
    <w:basedOn w:val="Heading3"/>
    <w:link w:val="111TabulaChar"/>
    <w:qFormat/>
    <w:rsid w:val="006D5EC3"/>
    <w:pPr>
      <w:keepNext w:val="0"/>
      <w:keepLines w:val="0"/>
      <w:spacing w:before="0" w:after="0" w:line="240" w:lineRule="auto"/>
      <w:ind w:left="1418"/>
      <w:jc w:val="both"/>
    </w:pPr>
    <w:rPr>
      <w:rFonts w:ascii="Calibri" w:eastAsia="Times New Roman" w:hAnsi="Calibri" w:cs="Calibri"/>
      <w:color w:val="auto"/>
      <w:kern w:val="0"/>
      <w:sz w:val="24"/>
      <w:szCs w:val="24"/>
      <w:lang w:eastAsia="x-none"/>
      <w14:ligatures w14:val="none"/>
    </w:rPr>
  </w:style>
  <w:style w:type="character" w:customStyle="1" w:styleId="111TabulaChar">
    <w:name w:val="1.1.1. Tabula Char"/>
    <w:link w:val="111Tabula"/>
    <w:rsid w:val="006D5EC3"/>
    <w:rPr>
      <w:rFonts w:ascii="Calibri" w:eastAsia="Times New Roman" w:hAnsi="Calibri" w:cs="Calibri"/>
      <w:kern w:val="0"/>
      <w:lang w:eastAsia="x-none"/>
      <w14:ligatures w14:val="none"/>
    </w:rPr>
  </w:style>
  <w:style w:type="paragraph" w:customStyle="1" w:styleId="1111Lgumam0">
    <w:name w:val="1.1.1.1.Līgumam"/>
    <w:basedOn w:val="111Lgumam"/>
    <w:link w:val="1111LgumamChar0"/>
    <w:qFormat/>
    <w:rsid w:val="006D5EC3"/>
    <w:pPr>
      <w:tabs>
        <w:tab w:val="left" w:pos="1134"/>
      </w:tabs>
      <w:overflowPunct/>
      <w:spacing w:after="0"/>
      <w:ind w:left="1701"/>
    </w:pPr>
    <w:rPr>
      <w:rFonts w:eastAsia="MS Mincho"/>
      <w:lang w:eastAsia="x-none"/>
    </w:rPr>
  </w:style>
  <w:style w:type="paragraph" w:customStyle="1" w:styleId="11Lgumam0">
    <w:name w:val="1.1.Līgumam"/>
    <w:basedOn w:val="Normal"/>
    <w:link w:val="11LgumamChar0"/>
    <w:qFormat/>
    <w:rsid w:val="006D5EC3"/>
    <w:pPr>
      <w:tabs>
        <w:tab w:val="left" w:pos="567"/>
      </w:tabs>
      <w:spacing w:after="0" w:line="240" w:lineRule="auto"/>
      <w:jc w:val="both"/>
    </w:pPr>
    <w:rPr>
      <w:rFonts w:ascii="Times New Roman" w:eastAsia="Calibri" w:hAnsi="Times New Roman" w:cs="Times New Roman"/>
      <w:kern w:val="0"/>
      <w:lang w:val="x-none" w:eastAsia="x-none"/>
      <w14:ligatures w14:val="none"/>
    </w:rPr>
  </w:style>
  <w:style w:type="paragraph" w:styleId="PlainText">
    <w:name w:val="Plain Text"/>
    <w:basedOn w:val="Normal"/>
    <w:link w:val="PlainTextChar"/>
    <w:uiPriority w:val="99"/>
    <w:unhideWhenUsed/>
    <w:rsid w:val="006D5EC3"/>
    <w:pPr>
      <w:spacing w:after="0" w:line="240" w:lineRule="auto"/>
      <w:jc w:val="both"/>
    </w:pPr>
    <w:rPr>
      <w:rFonts w:ascii="Courier New" w:eastAsia="Times New Roman" w:hAnsi="Courier New" w:cs="Times New Roman"/>
      <w:kern w:val="0"/>
      <w:sz w:val="20"/>
      <w:szCs w:val="20"/>
      <w14:ligatures w14:val="none"/>
    </w:rPr>
  </w:style>
  <w:style w:type="character" w:customStyle="1" w:styleId="PlainTextChar">
    <w:name w:val="Plain Text Char"/>
    <w:basedOn w:val="DefaultParagraphFont"/>
    <w:link w:val="PlainText"/>
    <w:uiPriority w:val="99"/>
    <w:rsid w:val="006D5EC3"/>
    <w:rPr>
      <w:rFonts w:ascii="Courier New" w:eastAsia="Times New Roman" w:hAnsi="Courier New" w:cs="Times New Roman"/>
      <w:kern w:val="0"/>
      <w:sz w:val="20"/>
      <w:szCs w:val="20"/>
      <w14:ligatures w14:val="none"/>
    </w:rPr>
  </w:style>
  <w:style w:type="paragraph" w:customStyle="1" w:styleId="Pielikums">
    <w:name w:val="Pielikums"/>
    <w:basedOn w:val="Normal"/>
    <w:link w:val="PielikumsChar"/>
    <w:autoRedefine/>
    <w:uiPriority w:val="99"/>
    <w:qFormat/>
    <w:rsid w:val="006D5EC3"/>
    <w:pPr>
      <w:widowControl w:val="0"/>
      <w:suppressAutoHyphens/>
      <w:autoSpaceDN w:val="0"/>
      <w:spacing w:after="0" w:line="240" w:lineRule="auto"/>
      <w:jc w:val="right"/>
      <w:textAlignment w:val="baseline"/>
    </w:pPr>
    <w:rPr>
      <w:rFonts w:ascii="Times New Roman" w:eastAsia="Times New Roman" w:hAnsi="Times New Roman" w:cs="Times New Roman"/>
      <w:kern w:val="0"/>
      <w:lang w:val="x-none"/>
      <w14:ligatures w14:val="none"/>
    </w:rPr>
  </w:style>
  <w:style w:type="character" w:customStyle="1" w:styleId="PielikumsChar">
    <w:name w:val="Pielikums Char"/>
    <w:link w:val="Pielikums"/>
    <w:uiPriority w:val="99"/>
    <w:rsid w:val="006D5EC3"/>
    <w:rPr>
      <w:rFonts w:ascii="Times New Roman" w:eastAsia="Times New Roman" w:hAnsi="Times New Roman" w:cs="Times New Roman"/>
      <w:kern w:val="0"/>
      <w:lang w:val="x-none"/>
      <w14:ligatures w14:val="none"/>
    </w:rPr>
  </w:style>
  <w:style w:type="paragraph" w:customStyle="1" w:styleId="xl71">
    <w:name w:val="xl71"/>
    <w:basedOn w:val="Normal"/>
    <w:rsid w:val="006D5EC3"/>
    <w:pPr>
      <w:spacing w:before="100" w:beforeAutospacing="1" w:after="100" w:afterAutospacing="1" w:line="240" w:lineRule="auto"/>
    </w:pPr>
    <w:rPr>
      <w:rFonts w:ascii="Arial" w:eastAsia="Times New Roman" w:hAnsi="Arial" w:cs="Arial"/>
      <w:kern w:val="0"/>
      <w:lang w:eastAsia="lv-LV"/>
      <w14:ligatures w14:val="none"/>
    </w:rPr>
  </w:style>
  <w:style w:type="paragraph" w:customStyle="1" w:styleId="xl72">
    <w:name w:val="xl72"/>
    <w:basedOn w:val="Normal"/>
    <w:rsid w:val="006D5EC3"/>
    <w:pPr>
      <w:spacing w:before="100" w:beforeAutospacing="1" w:after="100" w:afterAutospacing="1" w:line="240" w:lineRule="auto"/>
    </w:pPr>
    <w:rPr>
      <w:rFonts w:ascii="Arial" w:eastAsia="Times New Roman" w:hAnsi="Arial" w:cs="Arial"/>
      <w:kern w:val="0"/>
      <w:sz w:val="16"/>
      <w:szCs w:val="16"/>
      <w:lang w:eastAsia="lv-LV"/>
      <w14:ligatures w14:val="none"/>
    </w:rPr>
  </w:style>
  <w:style w:type="paragraph" w:customStyle="1" w:styleId="xl73">
    <w:name w:val="xl73"/>
    <w:basedOn w:val="Normal"/>
    <w:rsid w:val="006D5EC3"/>
    <w:pPr>
      <w:spacing w:before="100" w:beforeAutospacing="1" w:after="100" w:afterAutospacing="1" w:line="240" w:lineRule="auto"/>
      <w:jc w:val="center"/>
    </w:pPr>
    <w:rPr>
      <w:rFonts w:ascii="Arial" w:eastAsia="Times New Roman" w:hAnsi="Arial" w:cs="Arial"/>
      <w:kern w:val="0"/>
      <w:sz w:val="16"/>
      <w:szCs w:val="16"/>
      <w:lang w:eastAsia="lv-LV"/>
      <w14:ligatures w14:val="none"/>
    </w:rPr>
  </w:style>
  <w:style w:type="paragraph" w:customStyle="1" w:styleId="xl74">
    <w:name w:val="xl74"/>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75">
    <w:name w:val="xl75"/>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76">
    <w:name w:val="xl76"/>
    <w:basedOn w:val="Normal"/>
    <w:rsid w:val="006D5EC3"/>
    <w:pPr>
      <w:spacing w:before="100" w:beforeAutospacing="1" w:after="100" w:afterAutospacing="1" w:line="240" w:lineRule="auto"/>
    </w:pPr>
    <w:rPr>
      <w:rFonts w:ascii="Arial" w:eastAsia="Times New Roman" w:hAnsi="Arial" w:cs="Arial"/>
      <w:kern w:val="0"/>
      <w:sz w:val="18"/>
      <w:szCs w:val="18"/>
      <w:lang w:eastAsia="lv-LV"/>
      <w14:ligatures w14:val="none"/>
    </w:rPr>
  </w:style>
  <w:style w:type="paragraph" w:customStyle="1" w:styleId="xl77">
    <w:name w:val="xl77"/>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78">
    <w:name w:val="xl78"/>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79">
    <w:name w:val="xl79"/>
    <w:basedOn w:val="Normal"/>
    <w:rsid w:val="006D5EC3"/>
    <w:pPr>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80">
    <w:name w:val="xl80"/>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kern w:val="0"/>
      <w:sz w:val="18"/>
      <w:szCs w:val="18"/>
      <w:lang w:eastAsia="lv-LV"/>
      <w14:ligatures w14:val="none"/>
    </w:rPr>
  </w:style>
  <w:style w:type="paragraph" w:customStyle="1" w:styleId="xl81">
    <w:name w:val="xl81"/>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82">
    <w:name w:val="xl82"/>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lv-LV"/>
      <w14:ligatures w14:val="none"/>
    </w:rPr>
  </w:style>
  <w:style w:type="paragraph" w:customStyle="1" w:styleId="xl83">
    <w:name w:val="xl83"/>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lv-LV"/>
      <w14:ligatures w14:val="none"/>
    </w:rPr>
  </w:style>
  <w:style w:type="paragraph" w:customStyle="1" w:styleId="xl84">
    <w:name w:val="xl84"/>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85">
    <w:name w:val="xl85"/>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86">
    <w:name w:val="xl86"/>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87">
    <w:name w:val="xl87"/>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88">
    <w:name w:val="xl88"/>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89">
    <w:name w:val="xl89"/>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90">
    <w:name w:val="xl90"/>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lv-LV"/>
      <w14:ligatures w14:val="none"/>
    </w:rPr>
  </w:style>
  <w:style w:type="paragraph" w:customStyle="1" w:styleId="xl91">
    <w:name w:val="xl91"/>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92">
    <w:name w:val="xl92"/>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93">
    <w:name w:val="xl93"/>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94">
    <w:name w:val="xl94"/>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95">
    <w:name w:val="xl95"/>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8"/>
      <w:szCs w:val="18"/>
      <w:lang w:eastAsia="lv-LV"/>
      <w14:ligatures w14:val="none"/>
    </w:rPr>
  </w:style>
  <w:style w:type="paragraph" w:customStyle="1" w:styleId="xl96">
    <w:name w:val="xl96"/>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kern w:val="0"/>
      <w:sz w:val="18"/>
      <w:szCs w:val="18"/>
      <w:lang w:eastAsia="lv-LV"/>
      <w14:ligatures w14:val="none"/>
    </w:rPr>
  </w:style>
  <w:style w:type="paragraph" w:customStyle="1" w:styleId="xl97">
    <w:name w:val="xl97"/>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8"/>
      <w:szCs w:val="18"/>
      <w:lang w:eastAsia="lv-LV"/>
      <w14:ligatures w14:val="none"/>
    </w:rPr>
  </w:style>
  <w:style w:type="paragraph" w:customStyle="1" w:styleId="xl98">
    <w:name w:val="xl98"/>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8"/>
      <w:szCs w:val="18"/>
      <w:lang w:eastAsia="lv-LV"/>
      <w14:ligatures w14:val="none"/>
    </w:rPr>
  </w:style>
  <w:style w:type="paragraph" w:customStyle="1" w:styleId="xl99">
    <w:name w:val="xl99"/>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100">
    <w:name w:val="xl100"/>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01">
    <w:name w:val="xl101"/>
    <w:basedOn w:val="Normal"/>
    <w:rsid w:val="006D5EC3"/>
    <w:pPr>
      <w:spacing w:before="100" w:beforeAutospacing="1" w:after="100" w:afterAutospacing="1" w:line="240" w:lineRule="auto"/>
    </w:pPr>
    <w:rPr>
      <w:rFonts w:ascii="Arial" w:eastAsia="Times New Roman" w:hAnsi="Arial" w:cs="Arial"/>
      <w:kern w:val="0"/>
      <w:sz w:val="18"/>
      <w:szCs w:val="18"/>
      <w:lang w:eastAsia="lv-LV"/>
      <w14:ligatures w14:val="none"/>
    </w:rPr>
  </w:style>
  <w:style w:type="paragraph" w:customStyle="1" w:styleId="xl102">
    <w:name w:val="xl102"/>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18"/>
      <w:szCs w:val="18"/>
      <w:lang w:eastAsia="lv-LV"/>
      <w14:ligatures w14:val="none"/>
    </w:rPr>
  </w:style>
  <w:style w:type="paragraph" w:customStyle="1" w:styleId="xl103">
    <w:name w:val="xl103"/>
    <w:basedOn w:val="Normal"/>
    <w:rsid w:val="006D5EC3"/>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104">
    <w:name w:val="xl104"/>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8"/>
      <w:szCs w:val="18"/>
      <w:lang w:eastAsia="lv-LV"/>
      <w14:ligatures w14:val="none"/>
    </w:rPr>
  </w:style>
  <w:style w:type="paragraph" w:customStyle="1" w:styleId="xl105">
    <w:name w:val="xl105"/>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06">
    <w:name w:val="xl106"/>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07">
    <w:name w:val="xl107"/>
    <w:basedOn w:val="Normal"/>
    <w:rsid w:val="006D5EC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108">
    <w:name w:val="xl108"/>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lv-LV"/>
      <w14:ligatures w14:val="none"/>
    </w:rPr>
  </w:style>
  <w:style w:type="paragraph" w:customStyle="1" w:styleId="xl109">
    <w:name w:val="xl109"/>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8"/>
      <w:szCs w:val="18"/>
      <w:lang w:eastAsia="lv-LV"/>
      <w14:ligatures w14:val="none"/>
    </w:rPr>
  </w:style>
  <w:style w:type="paragraph" w:customStyle="1" w:styleId="xl110">
    <w:name w:val="xl110"/>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1">
    <w:name w:val="xl111"/>
    <w:basedOn w:val="Normal"/>
    <w:rsid w:val="006D5EC3"/>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12">
    <w:name w:val="xl112"/>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13">
    <w:name w:val="xl113"/>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14">
    <w:name w:val="xl114"/>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15">
    <w:name w:val="xl115"/>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6">
    <w:name w:val="xl116"/>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17">
    <w:name w:val="xl117"/>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8">
    <w:name w:val="xl118"/>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9">
    <w:name w:val="xl119"/>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kern w:val="0"/>
      <w:sz w:val="18"/>
      <w:szCs w:val="18"/>
      <w:lang w:eastAsia="lv-LV"/>
      <w14:ligatures w14:val="none"/>
    </w:rPr>
  </w:style>
  <w:style w:type="paragraph" w:customStyle="1" w:styleId="xl120">
    <w:name w:val="xl120"/>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121">
    <w:name w:val="xl121"/>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22">
    <w:name w:val="xl122"/>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kern w:val="0"/>
      <w:sz w:val="18"/>
      <w:szCs w:val="18"/>
      <w:lang w:eastAsia="lv-LV"/>
      <w14:ligatures w14:val="none"/>
    </w:rPr>
  </w:style>
  <w:style w:type="paragraph" w:customStyle="1" w:styleId="xl123">
    <w:name w:val="xl123"/>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8"/>
      <w:szCs w:val="18"/>
      <w:lang w:eastAsia="lv-LV"/>
      <w14:ligatures w14:val="none"/>
    </w:rPr>
  </w:style>
  <w:style w:type="paragraph" w:customStyle="1" w:styleId="xl124">
    <w:name w:val="xl124"/>
    <w:basedOn w:val="Normal"/>
    <w:rsid w:val="006D5EC3"/>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25">
    <w:name w:val="xl125"/>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character" w:customStyle="1" w:styleId="1111lgumamChar">
    <w:name w:val="1.1.1.1. līgumam Char"/>
    <w:link w:val="1111lgumam"/>
    <w:rsid w:val="006D5EC3"/>
    <w:rPr>
      <w:rFonts w:eastAsia="Times New Roman"/>
      <w:lang w:val="x-none"/>
    </w:rPr>
  </w:style>
  <w:style w:type="character" w:customStyle="1" w:styleId="11LgumamChar0">
    <w:name w:val="1.1.Līgumam Char"/>
    <w:link w:val="11Lgumam0"/>
    <w:rsid w:val="006D5EC3"/>
    <w:rPr>
      <w:rFonts w:ascii="Times New Roman" w:eastAsia="Calibri" w:hAnsi="Times New Roman" w:cs="Times New Roman"/>
      <w:kern w:val="0"/>
      <w:lang w:val="x-none" w:eastAsia="x-none"/>
      <w14:ligatures w14:val="none"/>
    </w:rPr>
  </w:style>
  <w:style w:type="paragraph" w:customStyle="1" w:styleId="font5">
    <w:name w:val="font5"/>
    <w:basedOn w:val="Normal"/>
    <w:rsid w:val="006D5EC3"/>
    <w:pPr>
      <w:spacing w:before="100" w:beforeAutospacing="1" w:after="100" w:afterAutospacing="1" w:line="240" w:lineRule="auto"/>
    </w:pPr>
    <w:rPr>
      <w:rFonts w:ascii="Arial" w:eastAsia="Times New Roman" w:hAnsi="Arial" w:cs="Arial"/>
      <w:kern w:val="0"/>
      <w:sz w:val="16"/>
      <w:szCs w:val="16"/>
      <w:lang w:eastAsia="lv-LV"/>
      <w14:ligatures w14:val="none"/>
    </w:rPr>
  </w:style>
  <w:style w:type="paragraph" w:customStyle="1" w:styleId="font6">
    <w:name w:val="font6"/>
    <w:basedOn w:val="Normal"/>
    <w:rsid w:val="006D5EC3"/>
    <w:pPr>
      <w:spacing w:before="100" w:beforeAutospacing="1" w:after="100" w:afterAutospacing="1" w:line="240" w:lineRule="auto"/>
    </w:pPr>
    <w:rPr>
      <w:rFonts w:ascii="Arial" w:eastAsia="Times New Roman" w:hAnsi="Arial" w:cs="Arial"/>
      <w:b/>
      <w:bCs/>
      <w:kern w:val="0"/>
      <w:sz w:val="18"/>
      <w:szCs w:val="18"/>
      <w:lang w:eastAsia="lv-LV"/>
      <w14:ligatures w14:val="none"/>
    </w:rPr>
  </w:style>
  <w:style w:type="paragraph" w:customStyle="1" w:styleId="font7">
    <w:name w:val="font7"/>
    <w:basedOn w:val="Normal"/>
    <w:rsid w:val="006D5EC3"/>
    <w:pPr>
      <w:spacing w:before="100" w:beforeAutospacing="1" w:after="100" w:afterAutospacing="1" w:line="240" w:lineRule="auto"/>
    </w:pPr>
    <w:rPr>
      <w:rFonts w:ascii="Arial" w:eastAsia="Times New Roman" w:hAnsi="Arial" w:cs="Arial"/>
      <w:kern w:val="0"/>
      <w:sz w:val="18"/>
      <w:szCs w:val="18"/>
      <w:u w:val="single"/>
      <w:lang w:eastAsia="lv-LV"/>
      <w14:ligatures w14:val="none"/>
    </w:rPr>
  </w:style>
  <w:style w:type="paragraph" w:customStyle="1" w:styleId="font8">
    <w:name w:val="font8"/>
    <w:basedOn w:val="Normal"/>
    <w:rsid w:val="006D5EC3"/>
    <w:pPr>
      <w:spacing w:before="100" w:beforeAutospacing="1" w:after="100" w:afterAutospacing="1" w:line="240" w:lineRule="auto"/>
    </w:pPr>
    <w:rPr>
      <w:rFonts w:ascii="Arial" w:eastAsia="Times New Roman" w:hAnsi="Arial" w:cs="Arial"/>
      <w:kern w:val="0"/>
      <w:sz w:val="16"/>
      <w:szCs w:val="16"/>
      <w:lang w:eastAsia="lv-LV"/>
      <w14:ligatures w14:val="none"/>
    </w:rPr>
  </w:style>
  <w:style w:type="paragraph" w:customStyle="1" w:styleId="font9">
    <w:name w:val="font9"/>
    <w:basedOn w:val="Normal"/>
    <w:rsid w:val="006D5EC3"/>
    <w:pPr>
      <w:spacing w:before="100" w:beforeAutospacing="1" w:after="100" w:afterAutospacing="1" w:line="240" w:lineRule="auto"/>
    </w:pPr>
    <w:rPr>
      <w:rFonts w:ascii="Calibri" w:eastAsia="Times New Roman" w:hAnsi="Calibri" w:cs="Times New Roman"/>
      <w:kern w:val="0"/>
      <w:sz w:val="16"/>
      <w:szCs w:val="16"/>
      <w:lang w:eastAsia="lv-LV"/>
      <w14:ligatures w14:val="none"/>
    </w:rPr>
  </w:style>
  <w:style w:type="paragraph" w:customStyle="1" w:styleId="xl70">
    <w:name w:val="xl70"/>
    <w:basedOn w:val="Normal"/>
    <w:rsid w:val="006D5EC3"/>
    <w:pPr>
      <w:spacing w:before="100" w:beforeAutospacing="1" w:after="100" w:afterAutospacing="1" w:line="240" w:lineRule="auto"/>
    </w:pPr>
    <w:rPr>
      <w:rFonts w:ascii="Arial" w:eastAsia="Times New Roman" w:hAnsi="Arial" w:cs="Arial"/>
      <w:kern w:val="0"/>
      <w:lang w:eastAsia="lv-LV"/>
      <w14:ligatures w14:val="none"/>
    </w:rPr>
  </w:style>
  <w:style w:type="paragraph" w:customStyle="1" w:styleId="Style11110">
    <w:name w:val="Style1.1.1.1"/>
    <w:basedOn w:val="Heading3"/>
    <w:link w:val="Style1111Char"/>
    <w:qFormat/>
    <w:rsid w:val="006D5EC3"/>
    <w:pPr>
      <w:keepNext w:val="0"/>
      <w:keepLines w:val="0"/>
      <w:spacing w:before="0" w:after="0" w:line="240" w:lineRule="auto"/>
      <w:ind w:left="1701" w:hanging="936"/>
      <w:jc w:val="both"/>
    </w:pPr>
    <w:rPr>
      <w:rFonts w:ascii="Calibri" w:eastAsia="Times New Roman" w:hAnsi="Calibri" w:cs="Calibri"/>
      <w:color w:val="auto"/>
      <w:kern w:val="0"/>
      <w:sz w:val="24"/>
      <w:szCs w:val="24"/>
      <w:lang w:eastAsia="x-none"/>
      <w14:ligatures w14:val="none"/>
    </w:rPr>
  </w:style>
  <w:style w:type="character" w:customStyle="1" w:styleId="Style1111Char">
    <w:name w:val="Style1.1.1.1 Char"/>
    <w:link w:val="Style11110"/>
    <w:rsid w:val="006D5EC3"/>
    <w:rPr>
      <w:rFonts w:ascii="Calibri" w:eastAsia="Times New Roman" w:hAnsi="Calibri" w:cs="Calibri"/>
      <w:kern w:val="0"/>
      <w:lang w:eastAsia="x-none"/>
      <w14:ligatures w14:val="none"/>
    </w:rPr>
  </w:style>
  <w:style w:type="paragraph" w:customStyle="1" w:styleId="Style11111">
    <w:name w:val="Style1.1.1.1.1"/>
    <w:basedOn w:val="Style11110"/>
    <w:qFormat/>
    <w:rsid w:val="006D5EC3"/>
    <w:pPr>
      <w:ind w:left="2694" w:hanging="992"/>
    </w:pPr>
  </w:style>
  <w:style w:type="paragraph" w:customStyle="1" w:styleId="tabula1111">
    <w:name w:val="tabula 1.1.1.1."/>
    <w:basedOn w:val="Heading4"/>
    <w:link w:val="tabula1111Char"/>
    <w:qFormat/>
    <w:rsid w:val="006D5EC3"/>
    <w:pPr>
      <w:keepNext w:val="0"/>
      <w:keepLines w:val="0"/>
      <w:numPr>
        <w:ilvl w:val="3"/>
      </w:numPr>
      <w:tabs>
        <w:tab w:val="num" w:pos="1078"/>
      </w:tabs>
      <w:spacing w:before="0" w:after="0" w:line="240" w:lineRule="auto"/>
      <w:ind w:left="886" w:hanging="886"/>
      <w:jc w:val="both"/>
    </w:pPr>
    <w:rPr>
      <w:rFonts w:ascii="Times New Roman" w:eastAsia="Times New Roman" w:hAnsi="Times New Roman" w:cs="Times New Roman"/>
      <w:i w:val="0"/>
      <w:iCs w:val="0"/>
      <w:color w:val="auto"/>
      <w:kern w:val="0"/>
      <w14:ligatures w14:val="none"/>
    </w:rPr>
  </w:style>
  <w:style w:type="character" w:customStyle="1" w:styleId="tabula1111Char">
    <w:name w:val="tabula 1.1.1.1. Char"/>
    <w:link w:val="tabula1111"/>
    <w:rsid w:val="006D5EC3"/>
    <w:rPr>
      <w:rFonts w:ascii="Times New Roman" w:eastAsia="Times New Roman" w:hAnsi="Times New Roman" w:cs="Times New Roman"/>
      <w:kern w:val="0"/>
      <w14:ligatures w14:val="none"/>
    </w:rPr>
  </w:style>
  <w:style w:type="paragraph" w:styleId="TOCHeading">
    <w:name w:val="TOC Heading"/>
    <w:basedOn w:val="Heading1"/>
    <w:next w:val="Normal"/>
    <w:uiPriority w:val="39"/>
    <w:unhideWhenUsed/>
    <w:qFormat/>
    <w:rsid w:val="006D5EC3"/>
    <w:pPr>
      <w:spacing w:before="480" w:after="120" w:line="276" w:lineRule="auto"/>
      <w:outlineLvl w:val="9"/>
    </w:pPr>
    <w:rPr>
      <w:rFonts w:ascii="Cambria" w:eastAsia="MS Gothic" w:hAnsi="Cambria" w:cs="Times New Roman"/>
      <w:b/>
      <w:bCs/>
      <w:color w:val="365F91"/>
      <w:kern w:val="0"/>
      <w:sz w:val="28"/>
      <w:szCs w:val="28"/>
      <w:lang w:val="x-none" w:eastAsia="ja-JP"/>
      <w14:ligatures w14:val="none"/>
    </w:rPr>
  </w:style>
  <w:style w:type="paragraph" w:styleId="TOC3">
    <w:name w:val="toc 3"/>
    <w:basedOn w:val="Normal"/>
    <w:next w:val="Normal"/>
    <w:autoRedefine/>
    <w:uiPriority w:val="99"/>
    <w:unhideWhenUsed/>
    <w:qFormat/>
    <w:rsid w:val="006D5EC3"/>
    <w:pPr>
      <w:spacing w:after="100" w:line="276" w:lineRule="auto"/>
      <w:ind w:left="440"/>
    </w:pPr>
    <w:rPr>
      <w:rFonts w:ascii="Calibri" w:eastAsia="MS Mincho" w:hAnsi="Calibri" w:cs="Arial"/>
      <w:kern w:val="0"/>
      <w:sz w:val="22"/>
      <w:szCs w:val="22"/>
      <w:lang w:eastAsia="ja-JP"/>
      <w14:ligatures w14:val="none"/>
    </w:rPr>
  </w:style>
  <w:style w:type="character" w:customStyle="1" w:styleId="1111LgumamChar0">
    <w:name w:val="1.1.1.1.Līgumam Char"/>
    <w:link w:val="1111Lgumam0"/>
    <w:rsid w:val="006D5EC3"/>
    <w:rPr>
      <w:rFonts w:eastAsia="MS Mincho"/>
      <w:lang w:eastAsia="x-none"/>
    </w:rPr>
  </w:style>
  <w:style w:type="paragraph" w:customStyle="1" w:styleId="111Tabulaiiiiii">
    <w:name w:val="1.1.1. Tabulaiiiiii"/>
    <w:basedOn w:val="Normal"/>
    <w:link w:val="111TabulaiiiiiiChar"/>
    <w:qFormat/>
    <w:rsid w:val="006D5EC3"/>
    <w:pPr>
      <w:numPr>
        <w:ilvl w:val="2"/>
        <w:numId w:val="40"/>
      </w:numPr>
      <w:spacing w:after="0" w:line="240" w:lineRule="auto"/>
      <w:jc w:val="both"/>
    </w:pPr>
    <w:rPr>
      <w:rFonts w:ascii="Times New Roman" w:eastAsia="Times New Roman" w:hAnsi="Times New Roman" w:cs="Times New Roman"/>
      <w:color w:val="000000"/>
      <w:kern w:val="0"/>
      <w:szCs w:val="20"/>
      <w:lang w:val="x-none" w:eastAsia="x-none"/>
      <w14:ligatures w14:val="none"/>
    </w:rPr>
  </w:style>
  <w:style w:type="paragraph" w:customStyle="1" w:styleId="1111Tabulaiiiii">
    <w:name w:val="1.1.1.1.Tabulaiiiii"/>
    <w:basedOn w:val="111Tabulaiiiiii"/>
    <w:link w:val="1111TabulaiiiiiChar"/>
    <w:qFormat/>
    <w:rsid w:val="006D5EC3"/>
    <w:pPr>
      <w:numPr>
        <w:ilvl w:val="3"/>
      </w:numPr>
      <w:tabs>
        <w:tab w:val="num" w:pos="1080"/>
      </w:tabs>
      <w:ind w:left="851" w:hanging="851"/>
    </w:pPr>
  </w:style>
  <w:style w:type="character" w:customStyle="1" w:styleId="tabulia2Char">
    <w:name w:val="tabuliņa 2 Char"/>
    <w:link w:val="tabulia2"/>
    <w:rsid w:val="006D5EC3"/>
    <w:rPr>
      <w:rFonts w:ascii="Calibri" w:eastAsia="Calibri" w:hAnsi="Calibri" w:cs="Times New Roman"/>
      <w:kern w:val="0"/>
      <w:sz w:val="22"/>
      <w:szCs w:val="22"/>
      <w:lang w:val="x-none"/>
      <w14:ligatures w14:val="none"/>
    </w:rPr>
  </w:style>
  <w:style w:type="character" w:customStyle="1" w:styleId="apple-converted-space">
    <w:name w:val="apple-converted-space"/>
    <w:uiPriority w:val="99"/>
    <w:rsid w:val="006D5EC3"/>
  </w:style>
  <w:style w:type="character" w:customStyle="1" w:styleId="111TabulaiiiiiiChar">
    <w:name w:val="1.1.1. Tabulaiiiiii Char"/>
    <w:link w:val="111Tabulaiiiiii"/>
    <w:rsid w:val="006D5EC3"/>
    <w:rPr>
      <w:rFonts w:ascii="Times New Roman" w:eastAsia="Times New Roman" w:hAnsi="Times New Roman" w:cs="Times New Roman"/>
      <w:color w:val="000000"/>
      <w:kern w:val="0"/>
      <w:szCs w:val="20"/>
      <w:lang w:val="x-none" w:eastAsia="x-none"/>
      <w14:ligatures w14:val="none"/>
    </w:rPr>
  </w:style>
  <w:style w:type="character" w:customStyle="1" w:styleId="1111TabulaiiiiiChar">
    <w:name w:val="1.1.1.1.Tabulaiiiii Char"/>
    <w:link w:val="1111Tabulaiiiii"/>
    <w:rsid w:val="006D5EC3"/>
    <w:rPr>
      <w:rFonts w:ascii="Times New Roman" w:eastAsia="Times New Roman" w:hAnsi="Times New Roman" w:cs="Times New Roman"/>
      <w:color w:val="000000"/>
      <w:kern w:val="0"/>
      <w:szCs w:val="20"/>
      <w:lang w:val="x-none" w:eastAsia="x-none"/>
      <w14:ligatures w14:val="none"/>
    </w:rPr>
  </w:style>
  <w:style w:type="paragraph" w:customStyle="1" w:styleId="US">
    <w:name w:val="US"/>
    <w:basedOn w:val="Normal"/>
    <w:rsid w:val="006D5EC3"/>
    <w:pPr>
      <w:overflowPunct w:val="0"/>
      <w:autoSpaceDE w:val="0"/>
      <w:autoSpaceDN w:val="0"/>
      <w:adjustRightInd w:val="0"/>
      <w:spacing w:after="0" w:line="240" w:lineRule="auto"/>
      <w:jc w:val="both"/>
      <w:textAlignment w:val="baseline"/>
    </w:pPr>
    <w:rPr>
      <w:rFonts w:ascii="Balt Helvetica" w:eastAsia="Times New Roman" w:hAnsi="Balt Helvetica" w:cs="Times New Roman"/>
      <w:kern w:val="0"/>
      <w:szCs w:val="20"/>
      <w:lang w:val="en-GB"/>
      <w14:ligatures w14:val="none"/>
    </w:rPr>
  </w:style>
  <w:style w:type="character" w:customStyle="1" w:styleId="Heading1Char1">
    <w:name w:val="Heading 1 Char1"/>
    <w:aliases w:val="H1 Char1,First subtitle Char1,Spec 1 Char1"/>
    <w:rsid w:val="006D5EC3"/>
    <w:rPr>
      <w:rFonts w:ascii="Calibri Light" w:eastAsia="Times New Roman" w:hAnsi="Calibri Light" w:cs="Times New Roman"/>
      <w:color w:val="2F5496"/>
      <w:sz w:val="32"/>
      <w:szCs w:val="32"/>
    </w:rPr>
  </w:style>
  <w:style w:type="character" w:customStyle="1" w:styleId="Heading2Char1">
    <w:name w:val="Heading 2 Char1"/>
    <w:uiPriority w:val="9"/>
    <w:semiHidden/>
    <w:rsid w:val="006D5EC3"/>
    <w:rPr>
      <w:rFonts w:ascii="Calibri Light" w:eastAsia="Times New Roman" w:hAnsi="Calibri Light" w:cs="Times New Roman"/>
      <w:color w:val="2F5496"/>
      <w:sz w:val="26"/>
      <w:szCs w:val="26"/>
    </w:rPr>
  </w:style>
  <w:style w:type="character" w:customStyle="1" w:styleId="Heading5Char1">
    <w:name w:val="Heading 5 Char1"/>
    <w:uiPriority w:val="9"/>
    <w:semiHidden/>
    <w:rsid w:val="006D5EC3"/>
    <w:rPr>
      <w:rFonts w:ascii="Calibri Light" w:eastAsia="Times New Roman" w:hAnsi="Calibri Light" w:cs="Times New Roman"/>
      <w:color w:val="2F5496"/>
      <w:sz w:val="24"/>
      <w:szCs w:val="24"/>
    </w:rPr>
  </w:style>
  <w:style w:type="paragraph" w:styleId="Revision">
    <w:name w:val="Revision"/>
    <w:hidden/>
    <w:uiPriority w:val="99"/>
    <w:rsid w:val="006D5EC3"/>
    <w:pPr>
      <w:spacing w:after="0" w:line="240" w:lineRule="auto"/>
    </w:pPr>
    <w:rPr>
      <w:rFonts w:ascii="Calibri" w:eastAsia="Calibri" w:hAnsi="Calibri" w:cs="Times New Roman"/>
      <w:kern w:val="0"/>
      <w:sz w:val="22"/>
      <w:szCs w:val="22"/>
      <w14:ligatures w14:val="none"/>
    </w:rPr>
  </w:style>
  <w:style w:type="paragraph" w:customStyle="1" w:styleId="StyleHeading2Before18ptAfter6pt">
    <w:name w:val="Style Heading 2 + Before:  18 pt After:  6 pt"/>
    <w:basedOn w:val="Heading2"/>
    <w:uiPriority w:val="99"/>
    <w:rsid w:val="006D5EC3"/>
    <w:pPr>
      <w:numPr>
        <w:numId w:val="39"/>
      </w:numPr>
      <w:tabs>
        <w:tab w:val="left" w:pos="680"/>
        <w:tab w:val="num" w:pos="1440"/>
      </w:tabs>
      <w:spacing w:before="240" w:after="60" w:line="240" w:lineRule="auto"/>
      <w:ind w:left="1440"/>
    </w:pPr>
    <w:rPr>
      <w:rFonts w:ascii="Times New Roman" w:eastAsia="Times New Roman" w:hAnsi="Times New Roman" w:cs="Times New Roman"/>
      <w:b/>
      <w:bCs/>
      <w:color w:val="auto"/>
      <w:spacing w:val="-2"/>
      <w:kern w:val="0"/>
      <w:sz w:val="28"/>
      <w:szCs w:val="28"/>
      <w:u w:val="single"/>
      <w:lang w:val="en-GB" w:eastAsia="x-none"/>
      <w14:ligatures w14:val="none"/>
    </w:rPr>
  </w:style>
  <w:style w:type="paragraph" w:customStyle="1" w:styleId="StyleHeading1After6pt">
    <w:name w:val="Style Heading 1 + After:  6 pt"/>
    <w:basedOn w:val="Heading1"/>
    <w:uiPriority w:val="99"/>
    <w:rsid w:val="006D5EC3"/>
    <w:pPr>
      <w:keepNext w:val="0"/>
      <w:keepLines w:val="0"/>
      <w:widowControl w:val="0"/>
      <w:numPr>
        <w:numId w:val="41"/>
      </w:numPr>
      <w:tabs>
        <w:tab w:val="num" w:pos="2345"/>
      </w:tabs>
      <w:spacing w:before="120" w:after="60" w:line="240" w:lineRule="auto"/>
      <w:ind w:left="2345" w:hanging="360"/>
    </w:pPr>
    <w:rPr>
      <w:rFonts w:ascii="Times New Roman" w:eastAsia="Times New Roman" w:hAnsi="Times New Roman" w:cs="Times New Roman"/>
      <w:b/>
      <w:bCs/>
      <w:color w:val="auto"/>
      <w:kern w:val="0"/>
      <w:sz w:val="28"/>
      <w:szCs w:val="28"/>
      <w:lang w:val="en-GB" w:eastAsia="x-none"/>
      <w14:ligatures w14:val="none"/>
    </w:rPr>
  </w:style>
  <w:style w:type="table" w:customStyle="1" w:styleId="Style11">
    <w:name w:val="_Style 11"/>
    <w:basedOn w:val="TableNormal"/>
    <w:qFormat/>
    <w:rsid w:val="006D5EC3"/>
    <w:pPr>
      <w:spacing w:line="259" w:lineRule="auto"/>
    </w:pPr>
    <w:rPr>
      <w:rFonts w:ascii="Calibri" w:eastAsia="Calibri" w:hAnsi="Calibri" w:cs="DokChampa"/>
      <w:kern w:val="0"/>
      <w:sz w:val="20"/>
      <w:szCs w:val="20"/>
      <w:lang w:eastAsia="en-GB"/>
      <w14:ligatures w14:val="none"/>
    </w:rPr>
    <w:tblPr>
      <w:tblCellMar>
        <w:top w:w="15" w:type="dxa"/>
        <w:left w:w="15" w:type="dxa"/>
        <w:bottom w:w="15" w:type="dxa"/>
        <w:right w:w="15" w:type="dxa"/>
      </w:tblCellMar>
    </w:tblPr>
  </w:style>
  <w:style w:type="paragraph" w:customStyle="1" w:styleId="NormalJustified">
    <w:name w:val="Normal + Justified"/>
    <w:basedOn w:val="Normal"/>
    <w:rsid w:val="006D5EC3"/>
    <w:pPr>
      <w:spacing w:after="0" w:line="240" w:lineRule="auto"/>
      <w:jc w:val="both"/>
    </w:pPr>
    <w:rPr>
      <w:rFonts w:ascii="Times New Roman" w:eastAsia="Times New Roman" w:hAnsi="Times New Roman" w:cs="Times New Roman"/>
      <w:kern w:val="0"/>
      <w:lang w:eastAsia="lv-LV"/>
      <w14:ligatures w14:val="none"/>
    </w:rPr>
  </w:style>
  <w:style w:type="character" w:customStyle="1" w:styleId="FooterChar1">
    <w:name w:val="Footer Char1"/>
    <w:uiPriority w:val="99"/>
    <w:rsid w:val="006D5EC3"/>
    <w:rPr>
      <w:rFonts w:ascii="Cambria" w:eastAsia="Cambria" w:hAnsi="Cambria" w:cs="Cambria"/>
      <w:kern w:val="1"/>
      <w:sz w:val="24"/>
      <w:szCs w:val="24"/>
      <w:lang w:val="en-GB" w:eastAsia="ar-SA"/>
    </w:rPr>
  </w:style>
  <w:style w:type="character" w:customStyle="1" w:styleId="c2">
    <w:name w:val="c2"/>
    <w:uiPriority w:val="99"/>
    <w:rsid w:val="006D5EC3"/>
  </w:style>
  <w:style w:type="paragraph" w:customStyle="1" w:styleId="Sarakstarindkopa2">
    <w:name w:val="Saraksta rindkopa2"/>
    <w:basedOn w:val="Normal"/>
    <w:uiPriority w:val="99"/>
    <w:rsid w:val="006D5EC3"/>
    <w:pPr>
      <w:spacing w:after="0" w:line="240" w:lineRule="auto"/>
      <w:ind w:left="720"/>
      <w:jc w:val="both"/>
    </w:pPr>
    <w:rPr>
      <w:rFonts w:ascii="Times New Roman" w:eastAsia="Times New Roman" w:hAnsi="Times New Roman" w:cs="Times New Roman"/>
      <w:kern w:val="0"/>
      <w:sz w:val="22"/>
      <w:szCs w:val="22"/>
      <w:lang w:eastAsia="lv-LV"/>
      <w14:ligatures w14:val="none"/>
    </w:rPr>
  </w:style>
  <w:style w:type="numbering" w:customStyle="1" w:styleId="NoList2">
    <w:name w:val="No List2"/>
    <w:next w:val="NoList"/>
    <w:uiPriority w:val="99"/>
    <w:semiHidden/>
    <w:unhideWhenUsed/>
    <w:rsid w:val="006D5EC3"/>
  </w:style>
  <w:style w:type="numbering" w:customStyle="1" w:styleId="Style110">
    <w:name w:val="Style11"/>
    <w:uiPriority w:val="99"/>
    <w:rsid w:val="006D5EC3"/>
  </w:style>
  <w:style w:type="table" w:customStyle="1" w:styleId="TableGrid2">
    <w:name w:val="Table Grid2"/>
    <w:basedOn w:val="TableNormal"/>
    <w:next w:val="TableGrid"/>
    <w:uiPriority w:val="39"/>
    <w:rsid w:val="006D5EC3"/>
    <w:pPr>
      <w:spacing w:after="0" w:line="240" w:lineRule="auto"/>
    </w:pPr>
    <w:rPr>
      <w:rFonts w:ascii="Calibri" w:eastAsia="Calibri"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4121">
    <w:name w:val="WW_OutlineListStyle_4121"/>
    <w:rsid w:val="006D5EC3"/>
  </w:style>
  <w:style w:type="numbering" w:customStyle="1" w:styleId="WWOutlineListStyle5112">
    <w:name w:val="WW_OutlineListStyle_5112"/>
    <w:rsid w:val="006D5EC3"/>
  </w:style>
  <w:style w:type="table" w:customStyle="1" w:styleId="Style1110">
    <w:name w:val="_Style 111"/>
    <w:basedOn w:val="TableNormal"/>
    <w:qFormat/>
    <w:rsid w:val="006D5EC3"/>
    <w:pPr>
      <w:spacing w:line="259" w:lineRule="auto"/>
    </w:pPr>
    <w:rPr>
      <w:rFonts w:ascii="Calibri" w:eastAsia="Calibri" w:hAnsi="Calibri" w:cs="DokChampa"/>
      <w:kern w:val="0"/>
      <w:sz w:val="20"/>
      <w:szCs w:val="20"/>
      <w:lang w:eastAsia="en-GB"/>
      <w14:ligatures w14:val="none"/>
    </w:rPr>
    <w:tblPr>
      <w:tblCellMar>
        <w:top w:w="15" w:type="dxa"/>
        <w:left w:w="15" w:type="dxa"/>
        <w:bottom w:w="15" w:type="dxa"/>
        <w:right w:w="15" w:type="dxa"/>
      </w:tblCellMar>
    </w:tblPr>
  </w:style>
  <w:style w:type="character" w:customStyle="1" w:styleId="FontStyle62">
    <w:name w:val="Font Style62"/>
    <w:uiPriority w:val="99"/>
    <w:rsid w:val="006D5EC3"/>
    <w:rPr>
      <w:rFonts w:ascii="Times New Roman" w:hAnsi="Times New Roman" w:cs="Times New Roman"/>
      <w:b/>
      <w:bCs/>
      <w:sz w:val="20"/>
      <w:szCs w:val="20"/>
    </w:rPr>
  </w:style>
  <w:style w:type="character" w:customStyle="1" w:styleId="FontStyle64">
    <w:name w:val="Font Style64"/>
    <w:uiPriority w:val="99"/>
    <w:rsid w:val="006D5EC3"/>
    <w:rPr>
      <w:rFonts w:ascii="Times New Roman" w:hAnsi="Times New Roman" w:cs="Times New Roman"/>
      <w:b/>
      <w:bCs/>
      <w:i/>
      <w:iCs/>
      <w:sz w:val="20"/>
      <w:szCs w:val="20"/>
    </w:rPr>
  </w:style>
  <w:style w:type="paragraph" w:customStyle="1" w:styleId="Bezatstarpm1">
    <w:name w:val="Bez atstarpēm1"/>
    <w:qFormat/>
    <w:rsid w:val="006D5EC3"/>
    <w:pPr>
      <w:spacing w:after="0" w:line="240" w:lineRule="auto"/>
    </w:pPr>
    <w:rPr>
      <w:rFonts w:ascii="Calibri" w:eastAsia="Times New Roman" w:hAnsi="Calibri" w:cs="Calibri"/>
      <w:kern w:val="0"/>
      <w:sz w:val="22"/>
      <w:szCs w:val="22"/>
      <w:lang w:eastAsia="lv-LV"/>
      <w14:ligatures w14:val="none"/>
    </w:rPr>
  </w:style>
  <w:style w:type="paragraph" w:customStyle="1" w:styleId="Standard">
    <w:name w:val="Standard"/>
    <w:rsid w:val="006D5EC3"/>
    <w:pPr>
      <w:widowControl w:val="0"/>
      <w:suppressAutoHyphens/>
      <w:autoSpaceDN w:val="0"/>
      <w:spacing w:after="0" w:line="240" w:lineRule="auto"/>
      <w:textAlignment w:val="baseline"/>
    </w:pPr>
    <w:rPr>
      <w:rFonts w:ascii="Times New Roman" w:eastAsia="Times New Roman" w:hAnsi="Times New Roman" w:cs="Times New Roman"/>
      <w:color w:val="000000"/>
      <w:kern w:val="3"/>
      <w:lang w:eastAsia="zh-CN"/>
      <w14:ligatures w14:val="none"/>
    </w:rPr>
  </w:style>
  <w:style w:type="paragraph" w:customStyle="1" w:styleId="ApakpunktsRakstz">
    <w:name w:val="Apakšpunkts Rakstz."/>
    <w:basedOn w:val="Normal"/>
    <w:link w:val="ApakpunktsRakstzRakstz"/>
    <w:rsid w:val="006D5EC3"/>
    <w:pPr>
      <w:tabs>
        <w:tab w:val="num" w:pos="2128"/>
      </w:tabs>
      <w:spacing w:after="0" w:line="240" w:lineRule="auto"/>
      <w:ind w:left="2128" w:hanging="851"/>
    </w:pPr>
    <w:rPr>
      <w:rFonts w:ascii="Arial" w:eastAsia="Times New Roman" w:hAnsi="Arial" w:cs="Times New Roman"/>
      <w:b/>
      <w:kern w:val="0"/>
      <w:sz w:val="20"/>
      <w:lang w:eastAsia="lv-LV"/>
      <w14:ligatures w14:val="none"/>
    </w:rPr>
  </w:style>
  <w:style w:type="character" w:customStyle="1" w:styleId="ApakpunktsRakstzRakstz">
    <w:name w:val="Apakšpunkts Rakstz. Rakstz."/>
    <w:link w:val="ApakpunktsRakstz"/>
    <w:locked/>
    <w:rsid w:val="006D5EC3"/>
    <w:rPr>
      <w:rFonts w:ascii="Arial" w:eastAsia="Times New Roman" w:hAnsi="Arial" w:cs="Times New Roman"/>
      <w:b/>
      <w:kern w:val="0"/>
      <w:sz w:val="20"/>
      <w:lang w:eastAsia="lv-LV"/>
      <w14:ligatures w14:val="none"/>
    </w:rPr>
  </w:style>
  <w:style w:type="paragraph" w:customStyle="1" w:styleId="h3body1">
    <w:name w:val="h3_body_1"/>
    <w:autoRedefine/>
    <w:uiPriority w:val="99"/>
    <w:qFormat/>
    <w:rsid w:val="006D5EC3"/>
    <w:pPr>
      <w:tabs>
        <w:tab w:val="num" w:pos="360"/>
      </w:tabs>
      <w:spacing w:after="120" w:line="240" w:lineRule="auto"/>
      <w:ind w:left="360" w:hanging="360"/>
      <w:jc w:val="both"/>
    </w:pPr>
    <w:rPr>
      <w:rFonts w:ascii="Calibri" w:eastAsia="Times New Roman" w:hAnsi="Calibri" w:cs="Calibri"/>
      <w:bCs/>
      <w:kern w:val="0"/>
      <w:lang w:eastAsia="lv-LV"/>
      <w14:ligatures w14:val="none"/>
    </w:rPr>
  </w:style>
  <w:style w:type="character" w:customStyle="1" w:styleId="ApakpunktsCharChar">
    <w:name w:val="Apakšpunkts Char Char"/>
    <w:rsid w:val="006D5EC3"/>
    <w:rPr>
      <w:rFonts w:ascii="Arial" w:hAnsi="Arial"/>
      <w:b/>
      <w:szCs w:val="24"/>
      <w:lang w:val="lv-LV" w:eastAsia="lv-LV"/>
    </w:rPr>
  </w:style>
  <w:style w:type="paragraph" w:styleId="ListBullet">
    <w:name w:val="List Bullet"/>
    <w:basedOn w:val="Normal"/>
    <w:uiPriority w:val="99"/>
    <w:rsid w:val="006D5EC3"/>
    <w:pPr>
      <w:numPr>
        <w:ilvl w:val="1"/>
        <w:numId w:val="42"/>
      </w:numPr>
      <w:spacing w:before="120" w:after="120" w:line="240" w:lineRule="auto"/>
      <w:jc w:val="both"/>
    </w:pPr>
    <w:rPr>
      <w:rFonts w:ascii="Times New Roman" w:eastAsia="Times New Roman" w:hAnsi="Times New Roman" w:cs="Times New Roman"/>
      <w:kern w:val="0"/>
      <w14:ligatures w14:val="none"/>
    </w:rPr>
  </w:style>
  <w:style w:type="character" w:customStyle="1" w:styleId="colour">
    <w:name w:val="colour"/>
    <w:basedOn w:val="DefaultParagraphFont"/>
    <w:rsid w:val="006D5EC3"/>
  </w:style>
  <w:style w:type="character" w:customStyle="1" w:styleId="tabulaiCharChar">
    <w:name w:val="tabulai Char Char"/>
    <w:rsid w:val="006D5EC3"/>
    <w:rPr>
      <w:rFonts w:ascii="Times New Roman" w:eastAsia="Times New Roman" w:hAnsi="Times New Roman"/>
      <w:bCs/>
      <w:sz w:val="24"/>
      <w:szCs w:val="24"/>
      <w:lang w:eastAsia="en-US"/>
    </w:rPr>
  </w:style>
  <w:style w:type="character" w:customStyle="1" w:styleId="1111TabulaiCharChar">
    <w:name w:val="1.1.1.1.Tabulai Char Char"/>
    <w:link w:val="1111Tabulai"/>
    <w:rsid w:val="006D5EC3"/>
    <w:rPr>
      <w:rFonts w:ascii="Times New Roman" w:eastAsia="Times New Roman" w:hAnsi="Times New Roman" w:cs="Times New Roman"/>
      <w:bCs/>
      <w:iCs/>
      <w:kern w:val="0"/>
      <w:u w:color="000000"/>
      <w:bdr w:val="nil"/>
      <w:lang w:val="x-none"/>
      <w14:ligatures w14:val="none"/>
    </w:rPr>
  </w:style>
  <w:style w:type="character" w:customStyle="1" w:styleId="hyperlink20">
    <w:name w:val="hyperlink2"/>
    <w:rsid w:val="006D5EC3"/>
  </w:style>
  <w:style w:type="numbering" w:customStyle="1" w:styleId="ImportedStyle91">
    <w:name w:val="Imported Style 91"/>
    <w:rsid w:val="006D5EC3"/>
  </w:style>
  <w:style w:type="character" w:customStyle="1" w:styleId="FontStyle24">
    <w:name w:val="Font Style24"/>
    <w:rsid w:val="006D5EC3"/>
    <w:rPr>
      <w:rFonts w:ascii="Times New Roman" w:hAnsi="Times New Roman" w:cs="Times New Roman"/>
      <w:sz w:val="20"/>
      <w:szCs w:val="20"/>
    </w:rPr>
  </w:style>
  <w:style w:type="character" w:customStyle="1" w:styleId="LigumamCharChar">
    <w:name w:val="Ligumam Char Char"/>
    <w:link w:val="Ligumam"/>
    <w:rsid w:val="006D5EC3"/>
    <w:rPr>
      <w:b/>
      <w:sz w:val="22"/>
      <w:szCs w:val="22"/>
      <w:lang w:val="x-none"/>
    </w:rPr>
  </w:style>
  <w:style w:type="character" w:customStyle="1" w:styleId="PielikumsCharChar">
    <w:name w:val="Pielikums Char Char"/>
    <w:rsid w:val="006D5EC3"/>
    <w:rPr>
      <w:sz w:val="22"/>
      <w:szCs w:val="22"/>
      <w:lang w:val="x-none" w:eastAsia="en-US"/>
    </w:rPr>
  </w:style>
  <w:style w:type="character" w:customStyle="1" w:styleId="BodyTextIndent2Char">
    <w:name w:val="Body Text Indent 2 Char"/>
    <w:aliases w:val="Rakstz. Char"/>
    <w:link w:val="BodyTextIndent2"/>
    <w:uiPriority w:val="99"/>
    <w:rsid w:val="006D5EC3"/>
  </w:style>
  <w:style w:type="character" w:customStyle="1" w:styleId="tabulai2CharChar">
    <w:name w:val="tabulai2 Char Char"/>
    <w:rsid w:val="006D5EC3"/>
    <w:rPr>
      <w:rFonts w:ascii="Times New Roman" w:eastAsia="Times New Roman" w:hAnsi="Times New Roman"/>
      <w:sz w:val="24"/>
      <w:szCs w:val="22"/>
      <w:lang w:eastAsia="en-US"/>
    </w:rPr>
  </w:style>
  <w:style w:type="character" w:customStyle="1" w:styleId="1111TabulaiCharChar0">
    <w:name w:val="1.1.1.1. Tabulai Char Char"/>
    <w:link w:val="1111Tabulai0"/>
    <w:rsid w:val="006D5EC3"/>
    <w:rPr>
      <w:szCs w:val="22"/>
    </w:rPr>
  </w:style>
  <w:style w:type="character" w:customStyle="1" w:styleId="tabulia2CharChar">
    <w:name w:val="tabuliņa 2 Char Char"/>
    <w:rsid w:val="006D5EC3"/>
    <w:rPr>
      <w:sz w:val="22"/>
      <w:szCs w:val="22"/>
      <w:lang w:val="x-none" w:eastAsia="en-US"/>
    </w:rPr>
  </w:style>
  <w:style w:type="character" w:customStyle="1" w:styleId="c1">
    <w:name w:val="c1"/>
    <w:rsid w:val="006D5EC3"/>
  </w:style>
  <w:style w:type="character" w:customStyle="1" w:styleId="c4">
    <w:name w:val="c4"/>
    <w:rsid w:val="006D5EC3"/>
    <w:rPr>
      <w:rFonts w:ascii="Times New Roman" w:hAnsi="Times New Roman" w:cs="Times New Roman" w:hint="default"/>
      <w:sz w:val="24"/>
      <w:szCs w:val="24"/>
    </w:rPr>
  </w:style>
  <w:style w:type="character" w:customStyle="1" w:styleId="111TabulaCharChar">
    <w:name w:val="1.1.1. Tabula Char Char"/>
    <w:rsid w:val="006D5EC3"/>
    <w:rPr>
      <w:bCs/>
      <w:sz w:val="22"/>
      <w:szCs w:val="24"/>
      <w:lang w:val="x-none" w:eastAsia="en-US"/>
    </w:rPr>
  </w:style>
  <w:style w:type="character" w:customStyle="1" w:styleId="1111TabulaiiiiiCharChar">
    <w:name w:val="1.1.1.1.Tabulaiiiii Char Char"/>
    <w:rsid w:val="006D5EC3"/>
    <w:rPr>
      <w:color w:val="000000"/>
      <w:sz w:val="22"/>
      <w:szCs w:val="22"/>
      <w:lang w:val="x-none" w:eastAsia="en-US"/>
    </w:rPr>
  </w:style>
  <w:style w:type="character" w:customStyle="1" w:styleId="111TabulaiiiiiiCharChar">
    <w:name w:val="1.1.1. Tabulaiiiiii Char Char"/>
    <w:rsid w:val="006D5EC3"/>
    <w:rPr>
      <w:color w:val="000000"/>
      <w:sz w:val="22"/>
      <w:szCs w:val="22"/>
      <w:lang w:val="x-none" w:eastAsia="en-US"/>
    </w:rPr>
  </w:style>
  <w:style w:type="character" w:customStyle="1" w:styleId="BoldiCharChar">
    <w:name w:val="Boldiņš Char Char"/>
    <w:rsid w:val="006D5EC3"/>
    <w:rPr>
      <w:rFonts w:ascii="Times New Roman" w:eastAsia="Calibri" w:hAnsi="Times New Roman" w:cs="Times New Roman"/>
      <w:b/>
      <w:sz w:val="24"/>
    </w:rPr>
  </w:style>
  <w:style w:type="character" w:customStyle="1" w:styleId="tabulia1CharChar">
    <w:name w:val="tabuliņa 1 Char Char"/>
    <w:link w:val="tabulia1"/>
    <w:rsid w:val="006D5EC3"/>
    <w:rPr>
      <w:rFonts w:ascii="Calibri" w:eastAsia="Calibri" w:hAnsi="Calibri" w:cs="Times New Roman"/>
      <w:kern w:val="0"/>
      <w:sz w:val="22"/>
      <w:szCs w:val="22"/>
      <w:lang w:val="x-none"/>
      <w14:ligatures w14:val="none"/>
    </w:rPr>
  </w:style>
  <w:style w:type="character" w:customStyle="1" w:styleId="c3">
    <w:name w:val="c3"/>
    <w:uiPriority w:val="99"/>
    <w:rsid w:val="006D5EC3"/>
    <w:rPr>
      <w:rFonts w:ascii="Times New Roman" w:hAnsi="Times New Roman" w:cs="Times New Roman" w:hint="default"/>
      <w:sz w:val="24"/>
      <w:szCs w:val="24"/>
    </w:rPr>
  </w:style>
  <w:style w:type="character" w:customStyle="1" w:styleId="c5">
    <w:name w:val="c5"/>
    <w:rsid w:val="006D5EC3"/>
    <w:rPr>
      <w:rFonts w:ascii="Times New Roman" w:hAnsi="Times New Roman" w:cs="Times New Roman" w:hint="default"/>
      <w:sz w:val="24"/>
      <w:szCs w:val="24"/>
    </w:rPr>
  </w:style>
  <w:style w:type="paragraph" w:styleId="BodyTextIndent2">
    <w:name w:val="Body Text Indent 2"/>
    <w:aliases w:val="Rakstz."/>
    <w:basedOn w:val="Normal"/>
    <w:link w:val="BodyTextIndent2Char"/>
    <w:uiPriority w:val="99"/>
    <w:rsid w:val="006D5EC3"/>
    <w:pPr>
      <w:spacing w:after="120" w:line="480" w:lineRule="auto"/>
      <w:ind w:left="283"/>
    </w:pPr>
  </w:style>
  <w:style w:type="character" w:customStyle="1" w:styleId="Pamattekstaatkpe2Rakstz1">
    <w:name w:val="Pamatteksta atkāpe 2 Rakstz.1"/>
    <w:basedOn w:val="DefaultParagraphFont"/>
    <w:uiPriority w:val="99"/>
    <w:semiHidden/>
    <w:rsid w:val="006D5EC3"/>
  </w:style>
  <w:style w:type="paragraph" w:styleId="List">
    <w:name w:val="List"/>
    <w:basedOn w:val="Normal"/>
    <w:rsid w:val="006D5EC3"/>
    <w:pPr>
      <w:spacing w:after="0" w:line="240" w:lineRule="auto"/>
      <w:ind w:left="283" w:hanging="283"/>
    </w:pPr>
    <w:rPr>
      <w:rFonts w:ascii="Calibri" w:eastAsia="Calibri" w:hAnsi="Calibri" w:cs="Times New Roman"/>
      <w:kern w:val="0"/>
      <w:sz w:val="22"/>
      <w:szCs w:val="22"/>
      <w:lang w:val="en-GB"/>
      <w14:ligatures w14:val="none"/>
    </w:rPr>
  </w:style>
  <w:style w:type="paragraph" w:customStyle="1" w:styleId="111Tabulai">
    <w:name w:val="1.1.1. Tabulai"/>
    <w:basedOn w:val="Heading3"/>
    <w:rsid w:val="006D5EC3"/>
    <w:pPr>
      <w:keepNext w:val="0"/>
      <w:keepLines w:val="0"/>
      <w:tabs>
        <w:tab w:val="left" w:pos="1078"/>
      </w:tabs>
      <w:spacing w:before="0" w:after="60" w:line="240" w:lineRule="auto"/>
      <w:ind w:left="744" w:hanging="709"/>
    </w:pPr>
    <w:rPr>
      <w:rFonts w:ascii="Times New Roman" w:eastAsia="Times New Roman" w:hAnsi="Times New Roman" w:cs="Times New Roman"/>
      <w:bCs/>
      <w:color w:val="auto"/>
      <w:kern w:val="0"/>
      <w:sz w:val="24"/>
      <w:szCs w:val="24"/>
      <w14:ligatures w14:val="none"/>
    </w:rPr>
  </w:style>
  <w:style w:type="paragraph" w:customStyle="1" w:styleId="Sarakstarindkopa1">
    <w:name w:val="Saraksta rindkopa1"/>
    <w:basedOn w:val="Normal"/>
    <w:uiPriority w:val="34"/>
    <w:qFormat/>
    <w:rsid w:val="006D5EC3"/>
    <w:pPr>
      <w:spacing w:after="0" w:line="240" w:lineRule="auto"/>
      <w:ind w:left="720"/>
    </w:pPr>
    <w:rPr>
      <w:rFonts w:ascii="Calibri" w:eastAsia="Calibri" w:hAnsi="Calibri" w:cs="Times New Roman"/>
      <w:kern w:val="0"/>
      <w:sz w:val="22"/>
      <w:szCs w:val="22"/>
      <w:lang w:val="en-GB"/>
      <w14:ligatures w14:val="none"/>
    </w:rPr>
  </w:style>
  <w:style w:type="paragraph" w:customStyle="1" w:styleId="xl33">
    <w:name w:val="xl33"/>
    <w:basedOn w:val="Normal"/>
    <w:rsid w:val="006D5EC3"/>
    <w:pPr>
      <w:spacing w:before="100" w:beforeAutospacing="1" w:after="100" w:afterAutospacing="1" w:line="240" w:lineRule="auto"/>
      <w:jc w:val="center"/>
    </w:pPr>
    <w:rPr>
      <w:rFonts w:ascii="Arial Unicode MS" w:eastAsia="Arial Unicode MS" w:hAnsi="Arial Unicode MS" w:cs="Arial Unicode MS"/>
      <w:kern w:val="0"/>
      <w:sz w:val="22"/>
      <w:szCs w:val="22"/>
      <w:lang w:val="en-GB"/>
      <w14:ligatures w14:val="none"/>
    </w:rPr>
  </w:style>
  <w:style w:type="paragraph" w:customStyle="1" w:styleId="Sanita1">
    <w:name w:val="Sanita 1"/>
    <w:basedOn w:val="1Lgumam"/>
    <w:qFormat/>
    <w:rsid w:val="006D5EC3"/>
    <w:pPr>
      <w:tabs>
        <w:tab w:val="left" w:pos="360"/>
      </w:tabs>
      <w:suppressAutoHyphens/>
      <w:autoSpaceDN w:val="0"/>
      <w:spacing w:before="120" w:after="120" w:line="276" w:lineRule="auto"/>
      <w:textAlignment w:val="baseline"/>
    </w:pPr>
    <w:rPr>
      <w:rFonts w:ascii="Calibri" w:eastAsia="Calibri" w:hAnsi="Calibri"/>
      <w:sz w:val="22"/>
      <w:szCs w:val="22"/>
      <w:lang w:val="lv-LV"/>
    </w:rPr>
  </w:style>
  <w:style w:type="paragraph" w:customStyle="1" w:styleId="xl68">
    <w:name w:val="xl68"/>
    <w:basedOn w:val="Normal"/>
    <w:rsid w:val="006D5EC3"/>
    <w:pPr>
      <w:spacing w:before="100" w:beforeAutospacing="1" w:after="100" w:afterAutospacing="1" w:line="240" w:lineRule="auto"/>
      <w:jc w:val="right"/>
    </w:pPr>
    <w:rPr>
      <w:rFonts w:ascii="Arial" w:eastAsia="Arial Unicode MS" w:hAnsi="Arial" w:cs="Arial"/>
      <w:kern w:val="0"/>
      <w:sz w:val="22"/>
      <w:szCs w:val="22"/>
      <w:lang w:val="en-GB"/>
      <w14:ligatures w14:val="none"/>
    </w:rPr>
  </w:style>
  <w:style w:type="paragraph" w:customStyle="1" w:styleId="Ligumam">
    <w:name w:val="Ligumam"/>
    <w:basedOn w:val="Normal"/>
    <w:link w:val="LigumamCharChar"/>
    <w:rsid w:val="006D5EC3"/>
    <w:pPr>
      <w:numPr>
        <w:numId w:val="47"/>
      </w:numPr>
      <w:spacing w:before="120" w:after="0" w:line="240" w:lineRule="auto"/>
      <w:jc w:val="center"/>
    </w:pPr>
    <w:rPr>
      <w:b/>
      <w:sz w:val="22"/>
      <w:szCs w:val="22"/>
      <w:lang w:val="x-none"/>
    </w:rPr>
  </w:style>
  <w:style w:type="paragraph" w:customStyle="1" w:styleId="tv2131">
    <w:name w:val="tv2131"/>
    <w:basedOn w:val="Normal"/>
    <w:rsid w:val="006D5EC3"/>
    <w:pPr>
      <w:spacing w:after="0" w:line="360" w:lineRule="auto"/>
      <w:ind w:firstLine="300"/>
    </w:pPr>
    <w:rPr>
      <w:rFonts w:ascii="Calibri" w:eastAsia="Calibri" w:hAnsi="Calibri" w:cs="Times New Roman"/>
      <w:color w:val="414142"/>
      <w:kern w:val="0"/>
      <w:sz w:val="20"/>
      <w:szCs w:val="20"/>
      <w:lang w:eastAsia="lv-LV"/>
      <w14:ligatures w14:val="none"/>
    </w:rPr>
  </w:style>
  <w:style w:type="paragraph" w:customStyle="1" w:styleId="11Lgmam">
    <w:name w:val="1.1. Līgmam"/>
    <w:basedOn w:val="Ligumam"/>
    <w:rsid w:val="006D5EC3"/>
    <w:pPr>
      <w:numPr>
        <w:numId w:val="0"/>
      </w:numPr>
      <w:spacing w:before="0"/>
      <w:ind w:left="425" w:hanging="425"/>
      <w:jc w:val="both"/>
    </w:pPr>
    <w:rPr>
      <w:b w:val="0"/>
    </w:rPr>
  </w:style>
  <w:style w:type="paragraph" w:customStyle="1" w:styleId="1111tabulaio">
    <w:name w:val="1.1.1.1 tabulaio"/>
    <w:basedOn w:val="Heading4"/>
    <w:rsid w:val="006D5EC3"/>
    <w:pPr>
      <w:keepNext w:val="0"/>
      <w:keepLines w:val="0"/>
      <w:numPr>
        <w:ilvl w:val="3"/>
      </w:numPr>
      <w:tabs>
        <w:tab w:val="num" w:pos="1503"/>
      </w:tabs>
      <w:spacing w:before="0" w:after="0" w:line="240" w:lineRule="auto"/>
      <w:ind w:left="884" w:hanging="884"/>
    </w:pPr>
    <w:rPr>
      <w:rFonts w:ascii="Calibri" w:eastAsia="Calibri" w:hAnsi="Calibri" w:cs="Times New Roman"/>
      <w:i w:val="0"/>
      <w:iCs w:val="0"/>
      <w:color w:val="auto"/>
      <w:kern w:val="0"/>
      <w:sz w:val="22"/>
      <w:szCs w:val="22"/>
      <w14:ligatures w14:val="none"/>
    </w:rPr>
  </w:style>
  <w:style w:type="paragraph" w:customStyle="1" w:styleId="txt1">
    <w:name w:val="txt1"/>
    <w:rsid w:val="006D5EC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kern w:val="0"/>
      <w:sz w:val="20"/>
      <w:szCs w:val="20"/>
      <w:lang w:val="en-US"/>
      <w14:ligatures w14:val="none"/>
    </w:rPr>
  </w:style>
  <w:style w:type="paragraph" w:customStyle="1" w:styleId="1111Tabulai0">
    <w:name w:val="1.1.1.1. Tabulai"/>
    <w:basedOn w:val="Normal"/>
    <w:link w:val="1111TabulaiCharChar0"/>
    <w:rsid w:val="006D5EC3"/>
    <w:pPr>
      <w:spacing w:after="0" w:line="240" w:lineRule="auto"/>
      <w:outlineLvl w:val="2"/>
    </w:pPr>
    <w:rPr>
      <w:szCs w:val="22"/>
    </w:rPr>
  </w:style>
  <w:style w:type="paragraph" w:customStyle="1" w:styleId="xl25">
    <w:name w:val="xl25"/>
    <w:basedOn w:val="Normal"/>
    <w:rsid w:val="006D5EC3"/>
    <w:pPr>
      <w:pBdr>
        <w:left w:val="single" w:sz="4" w:space="0" w:color="auto"/>
        <w:right w:val="single" w:sz="4" w:space="0" w:color="auto"/>
      </w:pBdr>
      <w:spacing w:before="100" w:beforeAutospacing="1" w:after="100" w:afterAutospacing="1" w:line="240" w:lineRule="auto"/>
      <w:jc w:val="center"/>
    </w:pPr>
    <w:rPr>
      <w:rFonts w:ascii="Arial" w:eastAsia="Arial Unicode MS" w:hAnsi="Arial" w:cs="Arial"/>
      <w:kern w:val="0"/>
      <w:sz w:val="22"/>
      <w:szCs w:val="22"/>
      <w14:ligatures w14:val="none"/>
    </w:rPr>
  </w:style>
  <w:style w:type="table" w:customStyle="1" w:styleId="Reatabula2">
    <w:name w:val="Režģa tabula2"/>
    <w:basedOn w:val="TableNormal"/>
    <w:next w:val="TableGrid"/>
    <w:uiPriority w:val="39"/>
    <w:rsid w:val="006D5EC3"/>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6D5EC3"/>
    <w:pPr>
      <w:spacing w:after="120" w:line="480" w:lineRule="auto"/>
    </w:pPr>
    <w:rPr>
      <w:rFonts w:ascii="Calibri" w:eastAsia="Calibri" w:hAnsi="Calibri" w:cs="Times New Roman"/>
      <w:kern w:val="0"/>
      <w:sz w:val="22"/>
      <w:szCs w:val="22"/>
      <w:lang w:val="x-none"/>
      <w14:ligatures w14:val="none"/>
    </w:rPr>
  </w:style>
  <w:style w:type="character" w:customStyle="1" w:styleId="BodyText2Char">
    <w:name w:val="Body Text 2 Char"/>
    <w:basedOn w:val="DefaultParagraphFont"/>
    <w:link w:val="BodyText2"/>
    <w:uiPriority w:val="99"/>
    <w:rsid w:val="006D5EC3"/>
    <w:rPr>
      <w:rFonts w:ascii="Calibri" w:eastAsia="Calibri" w:hAnsi="Calibri" w:cs="Times New Roman"/>
      <w:kern w:val="0"/>
      <w:sz w:val="22"/>
      <w:szCs w:val="22"/>
      <w:lang w:val="x-none"/>
      <w14:ligatures w14:val="none"/>
    </w:rPr>
  </w:style>
  <w:style w:type="paragraph" w:customStyle="1" w:styleId="ligums1">
    <w:name w:val="ligums 1"/>
    <w:basedOn w:val="Normal"/>
    <w:link w:val="ligums1Rakstz"/>
    <w:qFormat/>
    <w:rsid w:val="006D5EC3"/>
    <w:pPr>
      <w:tabs>
        <w:tab w:val="num" w:pos="450"/>
      </w:tabs>
      <w:spacing w:before="120" w:after="0" w:line="240" w:lineRule="auto"/>
      <w:ind w:left="450" w:hanging="450"/>
      <w:jc w:val="center"/>
    </w:pPr>
    <w:rPr>
      <w:rFonts w:ascii="Calibri" w:eastAsia="Batang" w:hAnsi="Calibri" w:cs="Times New Roman"/>
      <w:b/>
      <w:kern w:val="0"/>
      <w:sz w:val="22"/>
      <w:szCs w:val="22"/>
      <w:lang w:val="x-none" w:eastAsia="ko-KR"/>
      <w14:ligatures w14:val="none"/>
    </w:rPr>
  </w:style>
  <w:style w:type="paragraph" w:customStyle="1" w:styleId="ligums111">
    <w:name w:val="ligums 1.1.1"/>
    <w:basedOn w:val="Normal"/>
    <w:link w:val="ligums111Rakstz"/>
    <w:qFormat/>
    <w:rsid w:val="006D5EC3"/>
    <w:pPr>
      <w:spacing w:after="0" w:line="240" w:lineRule="auto"/>
      <w:ind w:left="1276" w:hanging="720"/>
    </w:pPr>
    <w:rPr>
      <w:rFonts w:ascii="Calibri" w:eastAsia="Batang" w:hAnsi="Calibri" w:cs="Times New Roman"/>
      <w:kern w:val="0"/>
      <w:sz w:val="22"/>
      <w:szCs w:val="22"/>
      <w:lang w:val="x-none" w:eastAsia="ko-KR"/>
      <w14:ligatures w14:val="none"/>
    </w:rPr>
  </w:style>
  <w:style w:type="character" w:customStyle="1" w:styleId="ligums1Rakstz">
    <w:name w:val="ligums 1 Rakstz."/>
    <w:link w:val="ligums1"/>
    <w:rsid w:val="006D5EC3"/>
    <w:rPr>
      <w:rFonts w:ascii="Calibri" w:eastAsia="Batang" w:hAnsi="Calibri" w:cs="Times New Roman"/>
      <w:b/>
      <w:kern w:val="0"/>
      <w:sz w:val="22"/>
      <w:szCs w:val="22"/>
      <w:lang w:val="x-none" w:eastAsia="ko-KR"/>
      <w14:ligatures w14:val="none"/>
    </w:rPr>
  </w:style>
  <w:style w:type="character" w:customStyle="1" w:styleId="ligums111Rakstz">
    <w:name w:val="ligums 1.1.1 Rakstz."/>
    <w:link w:val="ligums111"/>
    <w:rsid w:val="006D5EC3"/>
    <w:rPr>
      <w:rFonts w:ascii="Calibri" w:eastAsia="Batang" w:hAnsi="Calibri" w:cs="Times New Roman"/>
      <w:kern w:val="0"/>
      <w:sz w:val="22"/>
      <w:szCs w:val="22"/>
      <w:lang w:val="x-none" w:eastAsia="ko-KR"/>
      <w14:ligatures w14:val="none"/>
    </w:rPr>
  </w:style>
  <w:style w:type="character" w:customStyle="1" w:styleId="1111TabulaiChar">
    <w:name w:val="1.1.1.1.Tabulai Char"/>
    <w:rsid w:val="006D5EC3"/>
    <w:rPr>
      <w:rFonts w:ascii="Times New Roman" w:eastAsia="Times New Roman" w:hAnsi="Times New Roman"/>
      <w:bCs/>
      <w:iCs/>
      <w:sz w:val="24"/>
      <w:szCs w:val="24"/>
      <w:lang w:eastAsia="x-none"/>
    </w:rPr>
  </w:style>
  <w:style w:type="character" w:customStyle="1" w:styleId="1LgumamChar0">
    <w:name w:val="1.Līgumam Char"/>
    <w:link w:val="1Lgumam0"/>
    <w:locked/>
    <w:rsid w:val="006D5EC3"/>
    <w:rPr>
      <w:b/>
      <w:szCs w:val="22"/>
      <w:lang w:val="x-none" w:eastAsia="x-none"/>
    </w:rPr>
  </w:style>
  <w:style w:type="paragraph" w:customStyle="1" w:styleId="1Lgumam0">
    <w:name w:val="1.Līgumam"/>
    <w:basedOn w:val="Normal"/>
    <w:link w:val="1LgumamChar0"/>
    <w:qFormat/>
    <w:rsid w:val="006D5EC3"/>
    <w:pPr>
      <w:spacing w:before="240" w:after="0" w:line="240" w:lineRule="auto"/>
      <w:ind w:left="1497" w:hanging="504"/>
      <w:jc w:val="center"/>
    </w:pPr>
    <w:rPr>
      <w:b/>
      <w:szCs w:val="22"/>
      <w:lang w:val="x-none" w:eastAsia="x-none"/>
    </w:rPr>
  </w:style>
  <w:style w:type="paragraph" w:customStyle="1" w:styleId="1lgumam1">
    <w:name w:val="1.līgumam"/>
    <w:basedOn w:val="Normal"/>
    <w:qFormat/>
    <w:rsid w:val="006D5EC3"/>
    <w:pPr>
      <w:tabs>
        <w:tab w:val="num" w:pos="360"/>
      </w:tabs>
      <w:spacing w:after="0" w:line="240" w:lineRule="auto"/>
      <w:ind w:left="2410" w:hanging="992"/>
    </w:pPr>
    <w:rPr>
      <w:rFonts w:ascii="Calibri" w:eastAsia="Calibri" w:hAnsi="Calibri" w:cs="Times New Roman"/>
      <w:kern w:val="0"/>
      <w:sz w:val="22"/>
      <w:szCs w:val="22"/>
      <w:lang w:val="x-none"/>
      <w14:ligatures w14:val="none"/>
    </w:rPr>
  </w:style>
  <w:style w:type="paragraph" w:customStyle="1" w:styleId="Tab111">
    <w:name w:val="Tab 1.1.1"/>
    <w:basedOn w:val="Normal"/>
    <w:link w:val="Tab111Rakstz"/>
    <w:qFormat/>
    <w:rsid w:val="006D5EC3"/>
    <w:pPr>
      <w:numPr>
        <w:ilvl w:val="2"/>
        <w:numId w:val="48"/>
      </w:numPr>
      <w:spacing w:before="120" w:after="120" w:line="240" w:lineRule="auto"/>
      <w:contextualSpacing/>
    </w:pPr>
    <w:rPr>
      <w:rFonts w:ascii="Calibri" w:eastAsia="Calibri" w:hAnsi="Calibri" w:cs="Times New Roman"/>
      <w:kern w:val="0"/>
      <w:sz w:val="22"/>
      <w:szCs w:val="22"/>
      <w:lang w:val="x-none" w:eastAsia="x-none"/>
      <w14:ligatures w14:val="none"/>
    </w:rPr>
  </w:style>
  <w:style w:type="paragraph" w:customStyle="1" w:styleId="Tab1111">
    <w:name w:val="Tab 1.1.1.1"/>
    <w:basedOn w:val="tabulai2"/>
    <w:link w:val="Tab1111Rakstz"/>
    <w:qFormat/>
    <w:rsid w:val="006D5EC3"/>
    <w:pPr>
      <w:numPr>
        <w:ilvl w:val="3"/>
        <w:numId w:val="48"/>
      </w:numPr>
      <w:pBdr>
        <w:top w:val="none" w:sz="0" w:space="0" w:color="auto"/>
        <w:left w:val="none" w:sz="0" w:space="0" w:color="auto"/>
        <w:bottom w:val="none" w:sz="0" w:space="0" w:color="auto"/>
        <w:right w:val="none" w:sz="0" w:space="0" w:color="auto"/>
        <w:between w:val="none" w:sz="0" w:space="0" w:color="auto"/>
        <w:bar w:val="none" w:sz="0" w:color="auto"/>
      </w:pBdr>
      <w:spacing w:before="60" w:after="120"/>
      <w:contextualSpacing/>
      <w:jc w:val="left"/>
    </w:pPr>
    <w:rPr>
      <w:rFonts w:cs="Times New Roman"/>
      <w:color w:val="auto"/>
      <w:sz w:val="22"/>
      <w:szCs w:val="24"/>
      <w:bdr w:val="none" w:sz="0" w:space="0" w:color="auto"/>
      <w:lang w:val="x-none" w:eastAsia="en-US"/>
    </w:rPr>
  </w:style>
  <w:style w:type="character" w:customStyle="1" w:styleId="Tab111Rakstz">
    <w:name w:val="Tab 1.1.1 Rakstz."/>
    <w:link w:val="Tab111"/>
    <w:rsid w:val="006D5EC3"/>
    <w:rPr>
      <w:rFonts w:ascii="Calibri" w:eastAsia="Calibri" w:hAnsi="Calibri" w:cs="Times New Roman"/>
      <w:kern w:val="0"/>
      <w:sz w:val="22"/>
      <w:szCs w:val="22"/>
      <w:lang w:val="x-none" w:eastAsia="x-none"/>
      <w14:ligatures w14:val="none"/>
    </w:rPr>
  </w:style>
  <w:style w:type="character" w:customStyle="1" w:styleId="SarakstarindkopaRakstz1">
    <w:name w:val="Saraksta rindkopa Rakstz.1"/>
    <w:locked/>
    <w:rsid w:val="006D5EC3"/>
    <w:rPr>
      <w:rFonts w:eastAsia="Times New Roman"/>
      <w:sz w:val="24"/>
      <w:lang w:val="lv-LV" w:eastAsia="en-US"/>
    </w:rPr>
  </w:style>
  <w:style w:type="character" w:styleId="Strong">
    <w:name w:val="Strong"/>
    <w:qFormat/>
    <w:rsid w:val="006D5EC3"/>
    <w:rPr>
      <w:b/>
    </w:rPr>
  </w:style>
  <w:style w:type="character" w:customStyle="1" w:styleId="Bodytext0">
    <w:name w:val="Body text_"/>
    <w:link w:val="BodyText7"/>
    <w:uiPriority w:val="99"/>
    <w:locked/>
    <w:rsid w:val="006D5EC3"/>
    <w:rPr>
      <w:sz w:val="22"/>
      <w:shd w:val="clear" w:color="auto" w:fill="FFFFFF"/>
    </w:rPr>
  </w:style>
  <w:style w:type="paragraph" w:customStyle="1" w:styleId="BodyText7">
    <w:name w:val="Body Text7"/>
    <w:basedOn w:val="Normal"/>
    <w:link w:val="Bodytext0"/>
    <w:uiPriority w:val="99"/>
    <w:rsid w:val="006D5EC3"/>
    <w:pPr>
      <w:widowControl w:val="0"/>
      <w:shd w:val="clear" w:color="auto" w:fill="FFFFFF"/>
      <w:spacing w:after="0" w:line="398" w:lineRule="exact"/>
      <w:ind w:hanging="980"/>
      <w:jc w:val="right"/>
    </w:pPr>
    <w:rPr>
      <w:sz w:val="22"/>
    </w:rPr>
  </w:style>
  <w:style w:type="character" w:customStyle="1" w:styleId="Heading50">
    <w:name w:val="Heading #5_"/>
    <w:link w:val="Heading51"/>
    <w:locked/>
    <w:rsid w:val="006D5EC3"/>
    <w:rPr>
      <w:sz w:val="22"/>
      <w:shd w:val="clear" w:color="auto" w:fill="FFFFFF"/>
    </w:rPr>
  </w:style>
  <w:style w:type="character" w:customStyle="1" w:styleId="BodyText20">
    <w:name w:val="Body Text2"/>
    <w:rsid w:val="006D5EC3"/>
    <w:rPr>
      <w:rFonts w:ascii="Times New Roman" w:hAnsi="Times New Roman"/>
      <w:color w:val="000000"/>
      <w:spacing w:val="0"/>
      <w:w w:val="100"/>
      <w:position w:val="0"/>
      <w:sz w:val="22"/>
      <w:u w:val="none"/>
      <w:lang w:val="lv-LV"/>
    </w:rPr>
  </w:style>
  <w:style w:type="paragraph" w:customStyle="1" w:styleId="Saturardtjavirsraksts1">
    <w:name w:val="Satura rādītāja virsraksts1"/>
    <w:basedOn w:val="Heading1"/>
    <w:next w:val="Normal"/>
    <w:uiPriority w:val="39"/>
    <w:semiHidden/>
    <w:unhideWhenUsed/>
    <w:qFormat/>
    <w:rsid w:val="006D5EC3"/>
    <w:pPr>
      <w:spacing w:before="480" w:after="0" w:line="276" w:lineRule="auto"/>
      <w:outlineLvl w:val="9"/>
    </w:pPr>
    <w:rPr>
      <w:rFonts w:ascii="Cambria" w:eastAsia="MS Gothic" w:hAnsi="Cambria" w:cs="Times New Roman"/>
      <w:b/>
      <w:bCs/>
      <w:color w:val="365F91"/>
      <w:kern w:val="0"/>
      <w:sz w:val="28"/>
      <w:szCs w:val="28"/>
      <w:lang w:eastAsia="ja-JP"/>
      <w14:ligatures w14:val="none"/>
    </w:rPr>
  </w:style>
  <w:style w:type="paragraph" w:customStyle="1" w:styleId="Heading51">
    <w:name w:val="Heading #5"/>
    <w:basedOn w:val="Normal"/>
    <w:link w:val="Heading50"/>
    <w:rsid w:val="006D5EC3"/>
    <w:pPr>
      <w:widowControl w:val="0"/>
      <w:shd w:val="clear" w:color="auto" w:fill="FFFFFF"/>
      <w:spacing w:after="240" w:line="240" w:lineRule="atLeast"/>
      <w:ind w:hanging="720"/>
      <w:outlineLvl w:val="4"/>
    </w:pPr>
    <w:rPr>
      <w:sz w:val="22"/>
    </w:rPr>
  </w:style>
  <w:style w:type="paragraph" w:customStyle="1" w:styleId="vlgv">
    <w:name w:val="vlgv"/>
    <w:aliases w:val="jsdlkgjsdlk"/>
    <w:basedOn w:val="tabulai2"/>
    <w:link w:val="vlgvRakstz"/>
    <w:qFormat/>
    <w:rsid w:val="006D5EC3"/>
    <w:pPr>
      <w:numPr>
        <w:ilvl w:val="2"/>
        <w:numId w:val="49"/>
      </w:numPr>
      <w:pBdr>
        <w:top w:val="none" w:sz="0" w:space="0" w:color="auto"/>
        <w:left w:val="none" w:sz="0" w:space="0" w:color="auto"/>
        <w:bottom w:val="none" w:sz="0" w:space="0" w:color="auto"/>
        <w:right w:val="none" w:sz="0" w:space="0" w:color="auto"/>
        <w:between w:val="none" w:sz="0" w:space="0" w:color="auto"/>
        <w:bar w:val="none" w:sz="0" w:color="auto"/>
      </w:pBdr>
      <w:jc w:val="left"/>
    </w:pPr>
    <w:rPr>
      <w:rFonts w:cs="Times New Roman"/>
      <w:color w:val="auto"/>
      <w:sz w:val="22"/>
      <w:bdr w:val="none" w:sz="0" w:space="0" w:color="auto"/>
      <w:lang w:val="x-none" w:eastAsia="en-US"/>
    </w:rPr>
  </w:style>
  <w:style w:type="character" w:customStyle="1" w:styleId="vlgvRakstz">
    <w:name w:val="vlgv Rakstz."/>
    <w:aliases w:val="jsdlkgjsdlk Rakstz."/>
    <w:link w:val="vlgv"/>
    <w:locked/>
    <w:rsid w:val="006D5EC3"/>
    <w:rPr>
      <w:rFonts w:ascii="Calibri" w:eastAsia="Calibri" w:hAnsi="Calibri" w:cs="Times New Roman"/>
      <w:kern w:val="0"/>
      <w:sz w:val="22"/>
      <w:szCs w:val="20"/>
      <w:u w:color="000000"/>
      <w:lang w:val="x-none"/>
      <w14:ligatures w14:val="none"/>
    </w:rPr>
  </w:style>
  <w:style w:type="character" w:customStyle="1" w:styleId="Tab1111Rakstz">
    <w:name w:val="Tab 1.1.1.1 Rakstz."/>
    <w:link w:val="Tab1111"/>
    <w:locked/>
    <w:rsid w:val="006D5EC3"/>
    <w:rPr>
      <w:rFonts w:ascii="Calibri" w:eastAsia="Calibri" w:hAnsi="Calibri" w:cs="Times New Roman"/>
      <w:kern w:val="0"/>
      <w:sz w:val="22"/>
      <w:u w:color="000000"/>
      <w:lang w:val="x-none"/>
      <w14:ligatures w14:val="none"/>
    </w:rPr>
  </w:style>
  <w:style w:type="character" w:customStyle="1" w:styleId="teksts">
    <w:name w:val="teksts"/>
    <w:rsid w:val="006D5EC3"/>
  </w:style>
  <w:style w:type="paragraph" w:customStyle="1" w:styleId="RakstzRakstz5CharCharRakstzRakstzCharCharRakstzRakstzCharCharRakstzRakstzRakstzRakstzCharCharRakstzRakstzCharCharRakstzRakstz">
    <w:name w:val="Rakstz. Rakstz.5 Char Char Rakstz. Rakstz. Char Char Rakstz. Rakstz. Char Char Rakstz. Rakstz. Rakstz. Rakstz. Char Char Rakstz. Rakstz. Char Char Rakstz. Rakstz."/>
    <w:basedOn w:val="Normal"/>
    <w:rsid w:val="006D5EC3"/>
    <w:pPr>
      <w:spacing w:before="120" w:line="240" w:lineRule="exact"/>
      <w:ind w:firstLine="720"/>
    </w:pPr>
    <w:rPr>
      <w:rFonts w:ascii="Arial" w:eastAsia="Calibri" w:hAnsi="Arial" w:cs="Times New Roman"/>
      <w:kern w:val="0"/>
      <w:sz w:val="20"/>
      <w:szCs w:val="20"/>
      <w:lang w:eastAsia="lv-LV"/>
      <w14:ligatures w14:val="none"/>
    </w:rPr>
  </w:style>
  <w:style w:type="numbering" w:customStyle="1" w:styleId="WWNum8">
    <w:name w:val="WWNum8"/>
    <w:rsid w:val="006D5EC3"/>
    <w:pPr>
      <w:numPr>
        <w:numId w:val="50"/>
      </w:numPr>
    </w:pPr>
  </w:style>
  <w:style w:type="table" w:customStyle="1" w:styleId="Reatabula3">
    <w:name w:val="Režģa tabula3"/>
    <w:basedOn w:val="TableNormal"/>
    <w:next w:val="TableGrid"/>
    <w:uiPriority w:val="39"/>
    <w:rsid w:val="006D5EC3"/>
    <w:pPr>
      <w:spacing w:after="0" w:line="240" w:lineRule="auto"/>
    </w:pPr>
    <w:rPr>
      <w:rFonts w:ascii="Calibri" w:eastAsia="Calibri" w:hAnsi="Calibri" w:cs="Times New Roman"/>
      <w:kern w:val="0"/>
      <w:sz w:val="22"/>
      <w:szCs w:val="22"/>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9">
    <w:name w:val="LFO9"/>
    <w:basedOn w:val="NoList"/>
    <w:rsid w:val="006D5EC3"/>
    <w:pPr>
      <w:numPr>
        <w:numId w:val="51"/>
      </w:numPr>
    </w:pPr>
  </w:style>
  <w:style w:type="character" w:customStyle="1" w:styleId="ParagrfsChar">
    <w:name w:val="Paragrāfs Char"/>
    <w:link w:val="Paragrfs"/>
    <w:locked/>
    <w:rsid w:val="006D5EC3"/>
    <w:rPr>
      <w:rFonts w:ascii="Arial" w:eastAsia="Times New Roman" w:hAnsi="Arial" w:cs="Times New Roman"/>
      <w:kern w:val="0"/>
      <w:sz w:val="20"/>
      <w:lang w:eastAsia="lv-LV"/>
      <w14:ligatures w14:val="none"/>
    </w:rPr>
  </w:style>
  <w:style w:type="paragraph" w:customStyle="1" w:styleId="v1msoplaintext">
    <w:name w:val="v1msoplaintext"/>
    <w:basedOn w:val="Normal"/>
    <w:rsid w:val="006D5EC3"/>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CharChar1">
    <w:name w:val="Char Char1"/>
    <w:basedOn w:val="Normal"/>
    <w:rsid w:val="006D5EC3"/>
    <w:pPr>
      <w:spacing w:line="240" w:lineRule="exact"/>
    </w:pPr>
    <w:rPr>
      <w:rFonts w:ascii="Tahoma" w:eastAsia="Calibri" w:hAnsi="Tahoma" w:cs="Times New Roman"/>
      <w:kern w:val="0"/>
      <w:sz w:val="20"/>
      <w:szCs w:val="20"/>
      <w14:ligatures w14:val="none"/>
    </w:rPr>
  </w:style>
  <w:style w:type="character" w:customStyle="1" w:styleId="Virsraksts3Rakstz1">
    <w:name w:val="Virsraksts 3 Rakstz.1"/>
    <w:uiPriority w:val="9"/>
    <w:rsid w:val="006D5EC3"/>
    <w:rPr>
      <w:bCs/>
      <w:sz w:val="22"/>
      <w:szCs w:val="24"/>
      <w:lang w:eastAsia="en-US"/>
    </w:rPr>
  </w:style>
  <w:style w:type="character" w:customStyle="1" w:styleId="HeaderChar1">
    <w:name w:val="Header Char1"/>
    <w:aliases w:val="Header Char Char"/>
    <w:locked/>
    <w:rsid w:val="006D5EC3"/>
    <w:rPr>
      <w:rFonts w:ascii="Times New Roman" w:eastAsia="Times New Roman" w:hAnsi="Times New Roman"/>
      <w:lang w:eastAsia="en-US"/>
    </w:rPr>
  </w:style>
  <w:style w:type="paragraph" w:customStyle="1" w:styleId="naiskr">
    <w:name w:val="naiskr"/>
    <w:basedOn w:val="Normal"/>
    <w:rsid w:val="006D5EC3"/>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naisc">
    <w:name w:val="naisc"/>
    <w:basedOn w:val="Normal"/>
    <w:rsid w:val="006D5EC3"/>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CharChar">
    <w:name w:val="Char Char"/>
    <w:basedOn w:val="Normal"/>
    <w:rsid w:val="006D5EC3"/>
    <w:pPr>
      <w:spacing w:line="240" w:lineRule="exact"/>
    </w:pPr>
    <w:rPr>
      <w:rFonts w:ascii="Tahoma" w:eastAsia="Calibri" w:hAnsi="Tahoma" w:cs="Times New Roman"/>
      <w:kern w:val="0"/>
      <w:sz w:val="20"/>
      <w:szCs w:val="20"/>
      <w14:ligatures w14:val="none"/>
    </w:rPr>
  </w:style>
  <w:style w:type="character" w:customStyle="1" w:styleId="tractive3">
    <w:name w:val="tractive3"/>
    <w:rsid w:val="006D5EC3"/>
  </w:style>
  <w:style w:type="paragraph" w:customStyle="1" w:styleId="Index">
    <w:name w:val="Index"/>
    <w:basedOn w:val="Normal"/>
    <w:rsid w:val="006D5EC3"/>
    <w:pPr>
      <w:suppressLineNumbers/>
      <w:suppressAutoHyphens/>
      <w:spacing w:after="0" w:line="240" w:lineRule="auto"/>
    </w:pPr>
    <w:rPr>
      <w:rFonts w:ascii="Calibri" w:eastAsia="Calibri" w:hAnsi="Calibri" w:cs="Tahoma"/>
      <w:kern w:val="0"/>
      <w:sz w:val="22"/>
      <w:szCs w:val="22"/>
      <w:lang w:val="en-GB" w:eastAsia="ar-SA"/>
      <w14:ligatures w14:val="none"/>
    </w:rPr>
  </w:style>
  <w:style w:type="paragraph" w:customStyle="1" w:styleId="text">
    <w:name w:val="text"/>
    <w:uiPriority w:val="99"/>
    <w:rsid w:val="006D5EC3"/>
    <w:pPr>
      <w:widowControl w:val="0"/>
      <w:spacing w:before="240" w:after="0" w:line="240" w:lineRule="exact"/>
      <w:jc w:val="both"/>
    </w:pPr>
    <w:rPr>
      <w:rFonts w:ascii="Arial" w:eastAsia="Times New Roman" w:hAnsi="Arial" w:cs="Times New Roman"/>
      <w:kern w:val="0"/>
      <w:szCs w:val="20"/>
      <w:lang w:val="cs-CZ"/>
      <w14:ligatures w14:val="none"/>
    </w:rPr>
  </w:style>
  <w:style w:type="character" w:customStyle="1" w:styleId="WW8Num2z0">
    <w:name w:val="WW8Num2z0"/>
    <w:rsid w:val="006D5EC3"/>
    <w:rPr>
      <w:rFonts w:ascii="Times New Roman" w:hAnsi="Times New Roman" w:cs="Times New Roman"/>
    </w:rPr>
  </w:style>
  <w:style w:type="character" w:customStyle="1" w:styleId="WW8Num3z0">
    <w:name w:val="WW8Num3z0"/>
    <w:rsid w:val="006D5EC3"/>
    <w:rPr>
      <w:rFonts w:ascii="Times New Roman" w:eastAsia="Times New Roman" w:hAnsi="Times New Roman" w:cs="Times New Roman"/>
    </w:rPr>
  </w:style>
  <w:style w:type="character" w:customStyle="1" w:styleId="WW8Num17z0">
    <w:name w:val="WW8Num17z0"/>
    <w:rsid w:val="006D5EC3"/>
    <w:rPr>
      <w:rFonts w:ascii="Symbol" w:hAnsi="Symbol"/>
    </w:rPr>
  </w:style>
  <w:style w:type="character" w:customStyle="1" w:styleId="WW8Num17z1">
    <w:name w:val="WW8Num17z1"/>
    <w:rsid w:val="006D5EC3"/>
    <w:rPr>
      <w:rFonts w:ascii="Courier New" w:hAnsi="Courier New" w:cs="Courier New"/>
    </w:rPr>
  </w:style>
  <w:style w:type="character" w:customStyle="1" w:styleId="WW8Num39z0">
    <w:name w:val="WW8Num39z0"/>
    <w:rsid w:val="006D5EC3"/>
    <w:rPr>
      <w:b/>
      <w:bCs/>
      <w:sz w:val="22"/>
      <w:szCs w:val="22"/>
    </w:rPr>
  </w:style>
  <w:style w:type="character" w:customStyle="1" w:styleId="WW8Num39z1">
    <w:name w:val="WW8Num39z1"/>
    <w:rsid w:val="006D5EC3"/>
    <w:rPr>
      <w:rFonts w:ascii="Courier New" w:eastAsia="Courier New" w:hAnsi="Courier New" w:cs="Courier New"/>
    </w:rPr>
  </w:style>
  <w:style w:type="character" w:customStyle="1" w:styleId="WW8Num50z0">
    <w:name w:val="WW8Num50z0"/>
    <w:rsid w:val="006D5EC3"/>
    <w:rPr>
      <w:rFonts w:ascii="Symbol" w:hAnsi="Symbol" w:cs="OpenSymbol"/>
    </w:rPr>
  </w:style>
  <w:style w:type="character" w:customStyle="1" w:styleId="WW8Num51z1">
    <w:name w:val="WW8Num51z1"/>
    <w:rsid w:val="006D5EC3"/>
    <w:rPr>
      <w:rFonts w:ascii="Times New Roman" w:eastAsia="Times New Roman" w:hAnsi="Times New Roman" w:cs="Times New Roman"/>
      <w:sz w:val="22"/>
      <w:szCs w:val="22"/>
    </w:rPr>
  </w:style>
  <w:style w:type="character" w:customStyle="1" w:styleId="WW8Num53z0">
    <w:name w:val="WW8Num53z0"/>
    <w:rsid w:val="006D5EC3"/>
    <w:rPr>
      <w:rFonts w:ascii="Symbol" w:hAnsi="Symbol"/>
    </w:rPr>
  </w:style>
  <w:style w:type="character" w:customStyle="1" w:styleId="WW8Num54z0">
    <w:name w:val="WW8Num54z0"/>
    <w:rsid w:val="006D5EC3"/>
    <w:rPr>
      <w:rFonts w:ascii="Times New Roman" w:hAnsi="Times New Roman" w:cs="Times New Roman"/>
      <w:sz w:val="16"/>
    </w:rPr>
  </w:style>
  <w:style w:type="character" w:customStyle="1" w:styleId="WW8Num54z1">
    <w:name w:val="WW8Num54z1"/>
    <w:rsid w:val="006D5EC3"/>
    <w:rPr>
      <w:rFonts w:ascii="Courier New" w:hAnsi="Courier New"/>
    </w:rPr>
  </w:style>
  <w:style w:type="character" w:customStyle="1" w:styleId="WW8Num55z0">
    <w:name w:val="WW8Num55z0"/>
    <w:rsid w:val="006D5EC3"/>
    <w:rPr>
      <w:rFonts w:ascii="Symbol" w:hAnsi="Symbol"/>
    </w:rPr>
  </w:style>
  <w:style w:type="character" w:customStyle="1" w:styleId="DefaultParagraphFont2">
    <w:name w:val="Default Paragraph Font2"/>
    <w:rsid w:val="006D5EC3"/>
  </w:style>
  <w:style w:type="character" w:customStyle="1" w:styleId="WW8Num45z0">
    <w:name w:val="WW8Num45z0"/>
    <w:rsid w:val="006D5EC3"/>
    <w:rPr>
      <w:rFonts w:ascii="Symbol" w:hAnsi="Symbol" w:cs="OpenSymbol"/>
    </w:rPr>
  </w:style>
  <w:style w:type="character" w:customStyle="1" w:styleId="WW8Num45z1">
    <w:name w:val="WW8Num45z1"/>
    <w:rsid w:val="006D5EC3"/>
    <w:rPr>
      <w:rFonts w:ascii="OpenSymbol" w:hAnsi="OpenSymbol" w:cs="Times New Roman"/>
      <w:sz w:val="22"/>
      <w:szCs w:val="22"/>
    </w:rPr>
  </w:style>
  <w:style w:type="character" w:customStyle="1" w:styleId="WW8Num59z0">
    <w:name w:val="WW8Num59z0"/>
    <w:rsid w:val="006D5EC3"/>
    <w:rPr>
      <w:rFonts w:ascii="Symbol" w:hAnsi="Symbol"/>
    </w:rPr>
  </w:style>
  <w:style w:type="character" w:customStyle="1" w:styleId="WW8Num60z1">
    <w:name w:val="WW8Num60z1"/>
    <w:rsid w:val="006D5EC3"/>
    <w:rPr>
      <w:b w:val="0"/>
      <w:bCs/>
      <w:i w:val="0"/>
    </w:rPr>
  </w:style>
  <w:style w:type="character" w:customStyle="1" w:styleId="WW8Num62z0">
    <w:name w:val="WW8Num62z0"/>
    <w:rsid w:val="006D5EC3"/>
    <w:rPr>
      <w:rFonts w:ascii="Symbol" w:hAnsi="Symbol"/>
    </w:rPr>
  </w:style>
  <w:style w:type="character" w:customStyle="1" w:styleId="WW8Num63z0">
    <w:name w:val="WW8Num63z0"/>
    <w:rsid w:val="006D5EC3"/>
    <w:rPr>
      <w:rFonts w:ascii="Times New Roman" w:hAnsi="Times New Roman" w:cs="Times New Roman"/>
      <w:sz w:val="16"/>
    </w:rPr>
  </w:style>
  <w:style w:type="character" w:customStyle="1" w:styleId="WW8Num64z0">
    <w:name w:val="WW8Num64z0"/>
    <w:rsid w:val="006D5EC3"/>
    <w:rPr>
      <w:b w:val="0"/>
      <w:bCs w:val="0"/>
    </w:rPr>
  </w:style>
  <w:style w:type="character" w:customStyle="1" w:styleId="WW-DefaultParagraphFont">
    <w:name w:val="WW-Default Paragraph Font"/>
    <w:rsid w:val="006D5EC3"/>
  </w:style>
  <w:style w:type="character" w:customStyle="1" w:styleId="Absatz-Standardschriftart">
    <w:name w:val="Absatz-Standardschriftart"/>
    <w:rsid w:val="006D5EC3"/>
  </w:style>
  <w:style w:type="character" w:customStyle="1" w:styleId="WW8Num5z0">
    <w:name w:val="WW8Num5z0"/>
    <w:rsid w:val="006D5EC3"/>
    <w:rPr>
      <w:rFonts w:ascii="Times New Roman" w:hAnsi="Times New Roman"/>
      <w:color w:val="000000"/>
      <w:sz w:val="24"/>
    </w:rPr>
  </w:style>
  <w:style w:type="character" w:customStyle="1" w:styleId="WW8Num19z0">
    <w:name w:val="WW8Num19z0"/>
    <w:rsid w:val="006D5EC3"/>
    <w:rPr>
      <w:b/>
      <w:i/>
      <w:sz w:val="24"/>
    </w:rPr>
  </w:style>
  <w:style w:type="character" w:customStyle="1" w:styleId="WW8Num19z1">
    <w:name w:val="WW8Num19z1"/>
    <w:rsid w:val="006D5EC3"/>
    <w:rPr>
      <w:rFonts w:ascii="OpenSymbol" w:hAnsi="OpenSymbol" w:cs="OpenSymbol"/>
    </w:rPr>
  </w:style>
  <w:style w:type="character" w:customStyle="1" w:styleId="WW8Num49z0">
    <w:name w:val="WW8Num49z0"/>
    <w:rsid w:val="006D5EC3"/>
    <w:rPr>
      <w:rFonts w:ascii="Symbol" w:hAnsi="Symbol" w:cs="OpenSymbol"/>
    </w:rPr>
  </w:style>
  <w:style w:type="character" w:customStyle="1" w:styleId="WW8Num49z1">
    <w:name w:val="WW8Num49z1"/>
    <w:rsid w:val="006D5EC3"/>
    <w:rPr>
      <w:rFonts w:ascii="Times New Roman" w:eastAsia="Times New Roman" w:hAnsi="Times New Roman" w:cs="Times New Roman"/>
      <w:sz w:val="22"/>
      <w:szCs w:val="22"/>
    </w:rPr>
  </w:style>
  <w:style w:type="character" w:customStyle="1" w:styleId="WW8Num63z1">
    <w:name w:val="WW8Num63z1"/>
    <w:rsid w:val="006D5EC3"/>
    <w:rPr>
      <w:b w:val="0"/>
      <w:i w:val="0"/>
    </w:rPr>
  </w:style>
  <w:style w:type="character" w:customStyle="1" w:styleId="WW8Num63z2">
    <w:name w:val="WW8Num63z2"/>
    <w:rsid w:val="006D5EC3"/>
    <w:rPr>
      <w:rFonts w:ascii="Wingdings" w:hAnsi="Wingdings"/>
    </w:rPr>
  </w:style>
  <w:style w:type="character" w:customStyle="1" w:styleId="WW-DefaultParagraphFont1">
    <w:name w:val="WW-Default Paragraph Font1"/>
    <w:rsid w:val="006D5EC3"/>
  </w:style>
  <w:style w:type="character" w:customStyle="1" w:styleId="DefaultParagraphFont1">
    <w:name w:val="Default Paragraph Font1"/>
    <w:rsid w:val="006D5EC3"/>
  </w:style>
  <w:style w:type="character" w:customStyle="1" w:styleId="WW-DefaultParagraphFont11">
    <w:name w:val="WW-Default Paragraph Font11"/>
    <w:rsid w:val="006D5EC3"/>
  </w:style>
  <w:style w:type="character" w:customStyle="1" w:styleId="WW-Absatz-Standardschriftart">
    <w:name w:val="WW-Absatz-Standardschriftart"/>
    <w:rsid w:val="006D5EC3"/>
  </w:style>
  <w:style w:type="character" w:customStyle="1" w:styleId="WW8Num50z1">
    <w:name w:val="WW8Num50z1"/>
    <w:rsid w:val="006D5EC3"/>
    <w:rPr>
      <w:rFonts w:ascii="OpenSymbol" w:hAnsi="OpenSymbol" w:cs="OpenSymbol"/>
    </w:rPr>
  </w:style>
  <w:style w:type="character" w:customStyle="1" w:styleId="WW-Absatz-Standardschriftart1">
    <w:name w:val="WW-Absatz-Standardschriftart1"/>
    <w:rsid w:val="006D5EC3"/>
  </w:style>
  <w:style w:type="character" w:customStyle="1" w:styleId="WW8Num52z0">
    <w:name w:val="WW8Num52z0"/>
    <w:rsid w:val="006D5EC3"/>
    <w:rPr>
      <w:rFonts w:ascii="Symbol" w:hAnsi="Symbol" w:cs="Times New Roman"/>
      <w:sz w:val="16"/>
    </w:rPr>
  </w:style>
  <w:style w:type="character" w:customStyle="1" w:styleId="WW8Num52z1">
    <w:name w:val="WW8Num52z1"/>
    <w:rsid w:val="006D5EC3"/>
    <w:rPr>
      <w:rFonts w:ascii="OpenSymbol" w:hAnsi="OpenSymbol"/>
      <w:b w:val="0"/>
      <w:i w:val="0"/>
    </w:rPr>
  </w:style>
  <w:style w:type="character" w:customStyle="1" w:styleId="WW-Absatz-Standardschriftart11">
    <w:name w:val="WW-Absatz-Standardschriftart11"/>
    <w:rsid w:val="006D5EC3"/>
  </w:style>
  <w:style w:type="character" w:customStyle="1" w:styleId="WW8Num21z0">
    <w:name w:val="WW8Num21z0"/>
    <w:rsid w:val="006D5EC3"/>
    <w:rPr>
      <w:b w:val="0"/>
    </w:rPr>
  </w:style>
  <w:style w:type="character" w:customStyle="1" w:styleId="WW8Num21z1">
    <w:name w:val="WW8Num21z1"/>
    <w:rsid w:val="006D5EC3"/>
    <w:rPr>
      <w:rFonts w:ascii="OpenSymbol" w:hAnsi="OpenSymbol" w:cs="OpenSymbol"/>
    </w:rPr>
  </w:style>
  <w:style w:type="character" w:customStyle="1" w:styleId="WW-DefaultParagraphFont111">
    <w:name w:val="WW-Default Paragraph Font111"/>
    <w:rsid w:val="006D5EC3"/>
  </w:style>
  <w:style w:type="character" w:customStyle="1" w:styleId="WW8Num22z0">
    <w:name w:val="WW8Num22z0"/>
    <w:rsid w:val="006D5EC3"/>
    <w:rPr>
      <w:b w:val="0"/>
    </w:rPr>
  </w:style>
  <w:style w:type="character" w:customStyle="1" w:styleId="WW8Num22z1">
    <w:name w:val="WW8Num22z1"/>
    <w:rsid w:val="006D5EC3"/>
    <w:rPr>
      <w:rFonts w:ascii="OpenSymbol" w:hAnsi="OpenSymbol" w:cs="OpenSymbol"/>
    </w:rPr>
  </w:style>
  <w:style w:type="character" w:customStyle="1" w:styleId="WW8Num32z0">
    <w:name w:val="WW8Num32z0"/>
    <w:rsid w:val="006D5EC3"/>
    <w:rPr>
      <w:rFonts w:ascii="Symbol" w:hAnsi="Symbol"/>
      <w:color w:val="FF0000"/>
    </w:rPr>
  </w:style>
  <w:style w:type="character" w:customStyle="1" w:styleId="WW8Num32z1">
    <w:name w:val="WW8Num32z1"/>
    <w:rsid w:val="006D5EC3"/>
    <w:rPr>
      <w:rFonts w:ascii="OpenSymbol" w:hAnsi="OpenSymbol" w:cs="OpenSymbol"/>
    </w:rPr>
  </w:style>
  <w:style w:type="character" w:customStyle="1" w:styleId="WW-Absatz-Standardschriftart111">
    <w:name w:val="WW-Absatz-Standardschriftart111"/>
    <w:rsid w:val="006D5EC3"/>
  </w:style>
  <w:style w:type="character" w:customStyle="1" w:styleId="WW-Absatz-Standardschriftart1111">
    <w:name w:val="WW-Absatz-Standardschriftart1111"/>
    <w:rsid w:val="006D5EC3"/>
  </w:style>
  <w:style w:type="character" w:customStyle="1" w:styleId="WW8Num33z0">
    <w:name w:val="WW8Num33z0"/>
    <w:rsid w:val="006D5EC3"/>
    <w:rPr>
      <w:color w:val="FF0000"/>
    </w:rPr>
  </w:style>
  <w:style w:type="character" w:customStyle="1" w:styleId="WW8Num33z1">
    <w:name w:val="WW8Num33z1"/>
    <w:rsid w:val="006D5EC3"/>
    <w:rPr>
      <w:rFonts w:ascii="OpenSymbol" w:hAnsi="OpenSymbol" w:cs="OpenSymbol"/>
    </w:rPr>
  </w:style>
  <w:style w:type="character" w:customStyle="1" w:styleId="WW-Absatz-Standardschriftart11111">
    <w:name w:val="WW-Absatz-Standardschriftart11111"/>
    <w:rsid w:val="006D5EC3"/>
  </w:style>
  <w:style w:type="character" w:customStyle="1" w:styleId="WW-Absatz-Standardschriftart111111">
    <w:name w:val="WW-Absatz-Standardschriftart111111"/>
    <w:rsid w:val="006D5EC3"/>
  </w:style>
  <w:style w:type="character" w:customStyle="1" w:styleId="WW8Num34z0">
    <w:name w:val="WW8Num34z0"/>
    <w:rsid w:val="006D5EC3"/>
    <w:rPr>
      <w:rFonts w:ascii="!Neo'w Arial" w:eastAsia="!Neo'w Arial" w:hAnsi="!Neo'w Arial" w:cs="!Neo'w Arial"/>
    </w:rPr>
  </w:style>
  <w:style w:type="character" w:customStyle="1" w:styleId="WW8Num34z1">
    <w:name w:val="WW8Num34z1"/>
    <w:rsid w:val="006D5EC3"/>
    <w:rPr>
      <w:rFonts w:ascii="OpenSymbol" w:hAnsi="OpenSymbol" w:cs="OpenSymbol"/>
    </w:rPr>
  </w:style>
  <w:style w:type="character" w:customStyle="1" w:styleId="WW-DefaultParagraphFont1111">
    <w:name w:val="WW-Default Paragraph Font1111"/>
    <w:rsid w:val="006D5EC3"/>
  </w:style>
  <w:style w:type="character" w:customStyle="1" w:styleId="WW-Absatz-Standardschriftart1111111">
    <w:name w:val="WW-Absatz-Standardschriftart1111111"/>
    <w:rsid w:val="006D5EC3"/>
  </w:style>
  <w:style w:type="character" w:customStyle="1" w:styleId="WW-Absatz-Standardschriftart11111111">
    <w:name w:val="WW-Absatz-Standardschriftart11111111"/>
    <w:rsid w:val="006D5EC3"/>
  </w:style>
  <w:style w:type="character" w:customStyle="1" w:styleId="WW-Absatz-Standardschriftart111111111">
    <w:name w:val="WW-Absatz-Standardschriftart111111111"/>
    <w:rsid w:val="006D5EC3"/>
  </w:style>
  <w:style w:type="character" w:customStyle="1" w:styleId="WW-Absatz-Standardschriftart1111111111">
    <w:name w:val="WW-Absatz-Standardschriftart1111111111"/>
    <w:rsid w:val="006D5EC3"/>
  </w:style>
  <w:style w:type="character" w:customStyle="1" w:styleId="WW-Absatz-Standardschriftart11111111111">
    <w:name w:val="WW-Absatz-Standardschriftart11111111111"/>
    <w:rsid w:val="006D5EC3"/>
  </w:style>
  <w:style w:type="character" w:customStyle="1" w:styleId="WW-Absatz-Standardschriftart111111111111">
    <w:name w:val="WW-Absatz-Standardschriftart111111111111"/>
    <w:rsid w:val="006D5EC3"/>
  </w:style>
  <w:style w:type="character" w:customStyle="1" w:styleId="WW-Absatz-Standardschriftart1111111111111">
    <w:name w:val="WW-Absatz-Standardschriftart1111111111111"/>
    <w:rsid w:val="006D5EC3"/>
  </w:style>
  <w:style w:type="character" w:customStyle="1" w:styleId="WW-Absatz-Standardschriftart11111111111111">
    <w:name w:val="WW-Absatz-Standardschriftart11111111111111"/>
    <w:rsid w:val="006D5EC3"/>
  </w:style>
  <w:style w:type="character" w:customStyle="1" w:styleId="WW-Absatz-Standardschriftart111111111111111">
    <w:name w:val="WW-Absatz-Standardschriftart111111111111111"/>
    <w:rsid w:val="006D5EC3"/>
  </w:style>
  <w:style w:type="character" w:customStyle="1" w:styleId="WW-Absatz-Standardschriftart1111111111111111">
    <w:name w:val="WW-Absatz-Standardschriftart1111111111111111"/>
    <w:rsid w:val="006D5EC3"/>
  </w:style>
  <w:style w:type="character" w:customStyle="1" w:styleId="WW-Absatz-Standardschriftart11111111111111111">
    <w:name w:val="WW-Absatz-Standardschriftart11111111111111111"/>
    <w:rsid w:val="006D5EC3"/>
  </w:style>
  <w:style w:type="character" w:customStyle="1" w:styleId="WW-Absatz-Standardschriftart111111111111111111">
    <w:name w:val="WW-Absatz-Standardschriftart111111111111111111"/>
    <w:rsid w:val="006D5EC3"/>
  </w:style>
  <w:style w:type="character" w:customStyle="1" w:styleId="WW-Absatz-Standardschriftart1111111111111111111">
    <w:name w:val="WW-Absatz-Standardschriftart1111111111111111111"/>
    <w:rsid w:val="006D5EC3"/>
  </w:style>
  <w:style w:type="character" w:customStyle="1" w:styleId="WW8Num35z0">
    <w:name w:val="WW8Num35z0"/>
    <w:rsid w:val="006D5EC3"/>
    <w:rPr>
      <w:rFonts w:ascii="Symbol" w:hAnsi="Symbol"/>
    </w:rPr>
  </w:style>
  <w:style w:type="character" w:customStyle="1" w:styleId="WW8Num35z1">
    <w:name w:val="WW8Num35z1"/>
    <w:rsid w:val="006D5EC3"/>
    <w:rPr>
      <w:rFonts w:ascii="OpenSymbol" w:hAnsi="OpenSymbol" w:cs="OpenSymbol"/>
    </w:rPr>
  </w:style>
  <w:style w:type="character" w:customStyle="1" w:styleId="WW-Absatz-Standardschriftart11111111111111111111">
    <w:name w:val="WW-Absatz-Standardschriftart11111111111111111111"/>
    <w:rsid w:val="006D5EC3"/>
  </w:style>
  <w:style w:type="character" w:customStyle="1" w:styleId="WW8Num41z0">
    <w:name w:val="WW8Num41z0"/>
    <w:rsid w:val="006D5EC3"/>
    <w:rPr>
      <w:rFonts w:ascii="Symbol" w:hAnsi="Symbol" w:cs="OpenSymbol"/>
    </w:rPr>
  </w:style>
  <w:style w:type="character" w:customStyle="1" w:styleId="WW8Num41z1">
    <w:name w:val="WW8Num41z1"/>
    <w:rsid w:val="006D5EC3"/>
    <w:rPr>
      <w:rFonts w:ascii="OpenSymbol" w:hAnsi="OpenSymbol" w:cs="OpenSymbol"/>
    </w:rPr>
  </w:style>
  <w:style w:type="character" w:customStyle="1" w:styleId="WW8Num42z0">
    <w:name w:val="WW8Num42z0"/>
    <w:rsid w:val="006D5EC3"/>
    <w:rPr>
      <w:rFonts w:ascii="Symbol" w:hAnsi="Symbol" w:cs="OpenSymbol"/>
    </w:rPr>
  </w:style>
  <w:style w:type="character" w:customStyle="1" w:styleId="WW8Num42z1">
    <w:name w:val="WW8Num42z1"/>
    <w:rsid w:val="006D5EC3"/>
    <w:rPr>
      <w:rFonts w:ascii="OpenSymbol" w:hAnsi="OpenSymbol" w:cs="OpenSymbol"/>
    </w:rPr>
  </w:style>
  <w:style w:type="character" w:customStyle="1" w:styleId="WW8Num59z1">
    <w:name w:val="WW8Num59z1"/>
    <w:rsid w:val="006D5EC3"/>
    <w:rPr>
      <w:rFonts w:ascii="OpenSymbol" w:hAnsi="OpenSymbol" w:cs="OpenSymbol"/>
    </w:rPr>
  </w:style>
  <w:style w:type="character" w:customStyle="1" w:styleId="WW-Absatz-Standardschriftart111111111111111111111">
    <w:name w:val="WW-Absatz-Standardschriftart111111111111111111111"/>
    <w:rsid w:val="006D5EC3"/>
  </w:style>
  <w:style w:type="character" w:customStyle="1" w:styleId="WW-Absatz-Standardschriftart1111111111111111111111">
    <w:name w:val="WW-Absatz-Standardschriftart1111111111111111111111"/>
    <w:rsid w:val="006D5EC3"/>
  </w:style>
  <w:style w:type="character" w:customStyle="1" w:styleId="WW-Absatz-Standardschriftart11111111111111111111111">
    <w:name w:val="WW-Absatz-Standardschriftart11111111111111111111111"/>
    <w:rsid w:val="006D5EC3"/>
  </w:style>
  <w:style w:type="character" w:customStyle="1" w:styleId="WW8Num48z0">
    <w:name w:val="WW8Num48z0"/>
    <w:rsid w:val="006D5EC3"/>
    <w:rPr>
      <w:rFonts w:ascii="Symbol" w:hAnsi="Symbol" w:cs="OpenSymbol"/>
    </w:rPr>
  </w:style>
  <w:style w:type="character" w:customStyle="1" w:styleId="WW8Num48z1">
    <w:name w:val="WW8Num48z1"/>
    <w:rsid w:val="006D5EC3"/>
    <w:rPr>
      <w:rFonts w:ascii="OpenSymbol" w:hAnsi="OpenSymbol" w:cs="Times New Roman"/>
      <w:sz w:val="22"/>
      <w:szCs w:val="22"/>
    </w:rPr>
  </w:style>
  <w:style w:type="character" w:customStyle="1" w:styleId="WW-DefaultParagraphFont11111">
    <w:name w:val="WW-Default Paragraph Font11111"/>
    <w:rsid w:val="006D5EC3"/>
  </w:style>
  <w:style w:type="character" w:customStyle="1" w:styleId="WW-DefaultParagraphFont111111">
    <w:name w:val="WW-Default Paragraph Font111111"/>
    <w:rsid w:val="006D5EC3"/>
  </w:style>
  <w:style w:type="character" w:customStyle="1" w:styleId="WW-Absatz-Standardschriftart111111111111111111111111">
    <w:name w:val="WW-Absatz-Standardschriftart111111111111111111111111"/>
    <w:rsid w:val="006D5EC3"/>
  </w:style>
  <w:style w:type="character" w:customStyle="1" w:styleId="WW-DefaultParagraphFont1111111">
    <w:name w:val="WW-Default Paragraph Font1111111"/>
    <w:rsid w:val="006D5EC3"/>
  </w:style>
  <w:style w:type="character" w:customStyle="1" w:styleId="WW-DefaultParagraphFont11111111">
    <w:name w:val="WW-Default Paragraph Font11111111"/>
    <w:rsid w:val="006D5EC3"/>
  </w:style>
  <w:style w:type="character" w:customStyle="1" w:styleId="WW-DefaultParagraphFont111111111">
    <w:name w:val="WW-Default Paragraph Font111111111"/>
    <w:rsid w:val="006D5EC3"/>
  </w:style>
  <w:style w:type="character" w:customStyle="1" w:styleId="WW8Num7z2">
    <w:name w:val="WW8Num7z2"/>
    <w:rsid w:val="006D5EC3"/>
    <w:rPr>
      <w:rFonts w:ascii="Wingdings" w:hAnsi="Wingdings"/>
    </w:rPr>
  </w:style>
  <w:style w:type="character" w:customStyle="1" w:styleId="WW-Absatz-Standardschriftart1111111111111111111111111">
    <w:name w:val="WW-Absatz-Standardschriftart1111111111111111111111111"/>
    <w:rsid w:val="006D5EC3"/>
  </w:style>
  <w:style w:type="character" w:customStyle="1" w:styleId="WW-Absatz-Standardschriftart11111111111111111111111111">
    <w:name w:val="WW-Absatz-Standardschriftart11111111111111111111111111"/>
    <w:rsid w:val="006D5EC3"/>
  </w:style>
  <w:style w:type="character" w:customStyle="1" w:styleId="WW8Num5z1">
    <w:name w:val="WW8Num5z1"/>
    <w:rsid w:val="006D5EC3"/>
    <w:rPr>
      <w:rFonts w:ascii="Times New Roman" w:hAnsi="Times New Roman"/>
      <w:b w:val="0"/>
      <w:i w:val="0"/>
      <w:color w:val="000000"/>
      <w:sz w:val="22"/>
    </w:rPr>
  </w:style>
  <w:style w:type="character" w:customStyle="1" w:styleId="WW8Num5z2">
    <w:name w:val="WW8Num5z2"/>
    <w:rsid w:val="006D5EC3"/>
    <w:rPr>
      <w:rFonts w:ascii="!Neo'w Arial" w:hAnsi="!Neo'w Arial"/>
      <w:color w:val="000000"/>
      <w:sz w:val="22"/>
    </w:rPr>
  </w:style>
  <w:style w:type="character" w:customStyle="1" w:styleId="WW8Num6z0">
    <w:name w:val="WW8Num6z0"/>
    <w:rsid w:val="006D5EC3"/>
    <w:rPr>
      <w:rFonts w:ascii="!Neo'w Arial" w:hAnsi="!Neo'w Arial"/>
      <w:color w:val="000000"/>
      <w:sz w:val="24"/>
    </w:rPr>
  </w:style>
  <w:style w:type="character" w:customStyle="1" w:styleId="WW8Num8z2">
    <w:name w:val="WW8Num8z2"/>
    <w:rsid w:val="006D5EC3"/>
    <w:rPr>
      <w:rFonts w:ascii="!Neo'w Arial" w:hAnsi="!Neo'w Arial"/>
      <w:color w:val="000000"/>
      <w:sz w:val="22"/>
    </w:rPr>
  </w:style>
  <w:style w:type="character" w:customStyle="1" w:styleId="WW8Num43z0">
    <w:name w:val="WW8Num43z0"/>
    <w:rsid w:val="006D5EC3"/>
    <w:rPr>
      <w:rFonts w:ascii="Symbol" w:hAnsi="Symbol" w:cs="OpenSymbol"/>
    </w:rPr>
  </w:style>
  <w:style w:type="character" w:customStyle="1" w:styleId="WW8Num43z1">
    <w:name w:val="WW8Num43z1"/>
    <w:rsid w:val="006D5EC3"/>
    <w:rPr>
      <w:rFonts w:ascii="OpenSymbol" w:hAnsi="OpenSymbol" w:cs="OpenSymbol"/>
    </w:rPr>
  </w:style>
  <w:style w:type="character" w:customStyle="1" w:styleId="WW-Absatz-Standardschriftart111111111111111111111111111">
    <w:name w:val="WW-Absatz-Standardschriftart111111111111111111111111111"/>
    <w:rsid w:val="006D5EC3"/>
  </w:style>
  <w:style w:type="character" w:customStyle="1" w:styleId="WW-Absatz-Standardschriftart1111111111111111111111111111">
    <w:name w:val="WW-Absatz-Standardschriftart1111111111111111111111111111"/>
    <w:rsid w:val="006D5EC3"/>
  </w:style>
  <w:style w:type="character" w:customStyle="1" w:styleId="WW8Num44z0">
    <w:name w:val="WW8Num44z0"/>
    <w:rsid w:val="006D5EC3"/>
    <w:rPr>
      <w:b w:val="0"/>
    </w:rPr>
  </w:style>
  <w:style w:type="character" w:customStyle="1" w:styleId="WW8Num44z1">
    <w:name w:val="WW8Num44z1"/>
    <w:rsid w:val="006D5EC3"/>
    <w:rPr>
      <w:rFonts w:ascii="OpenSymbol" w:hAnsi="OpenSymbol" w:cs="OpenSymbol"/>
    </w:rPr>
  </w:style>
  <w:style w:type="character" w:customStyle="1" w:styleId="WW-Absatz-Standardschriftart11111111111111111111111111111">
    <w:name w:val="WW-Absatz-Standardschriftart11111111111111111111111111111"/>
    <w:rsid w:val="006D5EC3"/>
  </w:style>
  <w:style w:type="character" w:customStyle="1" w:styleId="WW8Num3z1">
    <w:name w:val="WW8Num3z1"/>
    <w:rsid w:val="006D5EC3"/>
    <w:rPr>
      <w:rFonts w:ascii="Courier New" w:hAnsi="Courier New" w:cs="Courier New"/>
    </w:rPr>
  </w:style>
  <w:style w:type="character" w:customStyle="1" w:styleId="WW8Num4z0">
    <w:name w:val="WW8Num4z0"/>
    <w:rsid w:val="006D5EC3"/>
    <w:rPr>
      <w:rFonts w:ascii="Times New Roman" w:hAnsi="Times New Roman"/>
      <w:color w:val="000000"/>
      <w:sz w:val="24"/>
    </w:rPr>
  </w:style>
  <w:style w:type="character" w:customStyle="1" w:styleId="WW8Num7z0">
    <w:name w:val="WW8Num7z0"/>
    <w:rsid w:val="006D5EC3"/>
    <w:rPr>
      <w:rFonts w:ascii="Times New Roman" w:hAnsi="Times New Roman" w:cs="Times New Roman"/>
      <w:sz w:val="16"/>
    </w:rPr>
  </w:style>
  <w:style w:type="character" w:customStyle="1" w:styleId="WW8Num7z1">
    <w:name w:val="WW8Num7z1"/>
    <w:rsid w:val="006D5EC3"/>
    <w:rPr>
      <w:rFonts w:ascii="Courier New" w:hAnsi="Courier New"/>
    </w:rPr>
  </w:style>
  <w:style w:type="character" w:customStyle="1" w:styleId="WW8Num8z0">
    <w:name w:val="WW8Num8z0"/>
    <w:rsid w:val="006D5EC3"/>
    <w:rPr>
      <w:rFonts w:ascii="!Neo'w Arial" w:hAnsi="!Neo'w Arial"/>
      <w:color w:val="000000"/>
      <w:sz w:val="24"/>
    </w:rPr>
  </w:style>
  <w:style w:type="character" w:customStyle="1" w:styleId="WW8Num9z0">
    <w:name w:val="WW8Num9z0"/>
    <w:rsid w:val="006D5EC3"/>
    <w:rPr>
      <w:rFonts w:ascii="Times New Roman" w:hAnsi="Times New Roman" w:cs="Times New Roman"/>
      <w:sz w:val="22"/>
      <w:szCs w:val="22"/>
    </w:rPr>
  </w:style>
  <w:style w:type="character" w:customStyle="1" w:styleId="WW8Num9z1">
    <w:name w:val="WW8Num9z1"/>
    <w:rsid w:val="006D5EC3"/>
    <w:rPr>
      <w:rFonts w:ascii="Courier New" w:hAnsi="Courier New"/>
    </w:rPr>
  </w:style>
  <w:style w:type="character" w:customStyle="1" w:styleId="WW8Num10z0">
    <w:name w:val="WW8Num10z0"/>
    <w:rsid w:val="006D5EC3"/>
    <w:rPr>
      <w:rFonts w:ascii="Symbol" w:hAnsi="Symbol"/>
    </w:rPr>
  </w:style>
  <w:style w:type="character" w:customStyle="1" w:styleId="WW8Num54z2">
    <w:name w:val="WW8Num54z2"/>
    <w:rsid w:val="006D5EC3"/>
    <w:rPr>
      <w:rFonts w:ascii="Wingdings" w:hAnsi="Wingdings"/>
    </w:rPr>
  </w:style>
  <w:style w:type="character" w:customStyle="1" w:styleId="WW8Num54z3">
    <w:name w:val="WW8Num54z3"/>
    <w:rsid w:val="006D5EC3"/>
    <w:rPr>
      <w:rFonts w:ascii="Symbol" w:hAnsi="Symbol"/>
    </w:rPr>
  </w:style>
  <w:style w:type="character" w:customStyle="1" w:styleId="WW8Num56z2">
    <w:name w:val="WW8Num56z2"/>
    <w:rsid w:val="006D5EC3"/>
    <w:rPr>
      <w:color w:val="auto"/>
    </w:rPr>
  </w:style>
  <w:style w:type="character" w:customStyle="1" w:styleId="WW8Num57z0">
    <w:name w:val="WW8Num57z0"/>
    <w:rsid w:val="006D5EC3"/>
    <w:rPr>
      <w:rFonts w:ascii="Times New Roman" w:hAnsi="Times New Roman" w:cs="Times New Roman"/>
      <w:sz w:val="16"/>
    </w:rPr>
  </w:style>
  <w:style w:type="character" w:customStyle="1" w:styleId="WW8Num57z1">
    <w:name w:val="WW8Num57z1"/>
    <w:rsid w:val="006D5EC3"/>
    <w:rPr>
      <w:rFonts w:ascii="Symbol" w:hAnsi="Symbol"/>
    </w:rPr>
  </w:style>
  <w:style w:type="character" w:customStyle="1" w:styleId="WW8Num57z2">
    <w:name w:val="WW8Num57z2"/>
    <w:rsid w:val="006D5EC3"/>
    <w:rPr>
      <w:rFonts w:ascii="Wingdings" w:hAnsi="Wingdings"/>
    </w:rPr>
  </w:style>
  <w:style w:type="character" w:customStyle="1" w:styleId="WW8Num57z4">
    <w:name w:val="WW8Num57z4"/>
    <w:rsid w:val="006D5EC3"/>
    <w:rPr>
      <w:rFonts w:ascii="Courier New" w:hAnsi="Courier New"/>
    </w:rPr>
  </w:style>
  <w:style w:type="character" w:customStyle="1" w:styleId="WW8Num58z0">
    <w:name w:val="WW8Num58z0"/>
    <w:rsid w:val="006D5EC3"/>
    <w:rPr>
      <w:rFonts w:ascii="Times New Roman" w:hAnsi="Times New Roman" w:cs="Times New Roman"/>
      <w:sz w:val="16"/>
    </w:rPr>
  </w:style>
  <w:style w:type="character" w:customStyle="1" w:styleId="WW-DefaultParagraphFont1111111111">
    <w:name w:val="WW-Default Paragraph Font1111111111"/>
    <w:rsid w:val="006D5EC3"/>
  </w:style>
  <w:style w:type="character" w:customStyle="1" w:styleId="WW8Num4z1">
    <w:name w:val="WW8Num4z1"/>
    <w:rsid w:val="006D5EC3"/>
    <w:rPr>
      <w:rFonts w:ascii="Times New Roman" w:hAnsi="Times New Roman"/>
      <w:b w:val="0"/>
      <w:i w:val="0"/>
      <w:color w:val="000000"/>
      <w:sz w:val="22"/>
    </w:rPr>
  </w:style>
  <w:style w:type="character" w:customStyle="1" w:styleId="WW8Num25z0">
    <w:name w:val="WW8Num25z0"/>
    <w:rsid w:val="006D5EC3"/>
    <w:rPr>
      <w:b w:val="0"/>
      <w:color w:val="auto"/>
    </w:rPr>
  </w:style>
  <w:style w:type="character" w:customStyle="1" w:styleId="WW8Num29z0">
    <w:name w:val="WW8Num29z0"/>
    <w:rsid w:val="006D5EC3"/>
    <w:rPr>
      <w:rFonts w:ascii="!Neo'w Arial" w:eastAsia="!Neo'w Arial" w:hAnsi="!Neo'w Arial" w:cs="!Neo'w Arial"/>
    </w:rPr>
  </w:style>
  <w:style w:type="character" w:customStyle="1" w:styleId="WW8Num37z1">
    <w:name w:val="WW8Num37z1"/>
    <w:rsid w:val="006D5EC3"/>
    <w:rPr>
      <w:rFonts w:ascii="Courier New" w:eastAsia="Courier New" w:hAnsi="Courier New" w:cs="Courier New"/>
    </w:rPr>
  </w:style>
  <w:style w:type="character" w:customStyle="1" w:styleId="WW8Num49z2">
    <w:name w:val="WW8Num49z2"/>
    <w:rsid w:val="006D5EC3"/>
    <w:rPr>
      <w:rFonts w:ascii="!Neo'w Arial" w:eastAsia="!Neo'w Arial" w:hAnsi="!Neo'w Arial" w:cs="!Neo'w Arial"/>
      <w:sz w:val="22"/>
      <w:szCs w:val="22"/>
    </w:rPr>
  </w:style>
  <w:style w:type="character" w:customStyle="1" w:styleId="WW8Num49z3">
    <w:name w:val="WW8Num49z3"/>
    <w:rsid w:val="006D5EC3"/>
    <w:rPr>
      <w:rFonts w:ascii="!Neo'w Arial" w:eastAsia="!Neo'w Arial" w:hAnsi="!Neo'w Arial" w:cs="!Neo'w Arial"/>
      <w:sz w:val="20"/>
      <w:szCs w:val="20"/>
    </w:rPr>
  </w:style>
  <w:style w:type="character" w:customStyle="1" w:styleId="WW8Num56z0">
    <w:name w:val="WW8Num56z0"/>
    <w:rsid w:val="006D5EC3"/>
    <w:rPr>
      <w:rFonts w:ascii="Symbol" w:hAnsi="Symbol"/>
    </w:rPr>
  </w:style>
  <w:style w:type="character" w:customStyle="1" w:styleId="WW8Num58z1">
    <w:name w:val="WW8Num58z1"/>
    <w:rsid w:val="006D5EC3"/>
    <w:rPr>
      <w:b w:val="0"/>
      <w:bCs/>
      <w:i w:val="0"/>
    </w:rPr>
  </w:style>
  <w:style w:type="character" w:customStyle="1" w:styleId="WW8Num58z2">
    <w:name w:val="WW8Num58z2"/>
    <w:rsid w:val="006D5EC3"/>
    <w:rPr>
      <w:b w:val="0"/>
      <w:i w:val="0"/>
    </w:rPr>
  </w:style>
  <w:style w:type="character" w:customStyle="1" w:styleId="WW8Num60z0">
    <w:name w:val="WW8Num60z0"/>
    <w:rsid w:val="006D5EC3"/>
    <w:rPr>
      <w:b w:val="0"/>
      <w:i w:val="0"/>
    </w:rPr>
  </w:style>
  <w:style w:type="character" w:customStyle="1" w:styleId="WW-DefaultParagraphFont11111111111">
    <w:name w:val="WW-Default Paragraph Font11111111111"/>
    <w:rsid w:val="006D5EC3"/>
  </w:style>
  <w:style w:type="character" w:customStyle="1" w:styleId="WW8Num6z1">
    <w:name w:val="WW8Num6z1"/>
    <w:rsid w:val="006D5EC3"/>
    <w:rPr>
      <w:rFonts w:ascii="Times New Roman" w:hAnsi="Times New Roman"/>
      <w:b w:val="0"/>
      <w:i w:val="0"/>
      <w:color w:val="000000"/>
      <w:sz w:val="22"/>
    </w:rPr>
  </w:style>
  <w:style w:type="character" w:customStyle="1" w:styleId="WW8Num27z0">
    <w:name w:val="WW8Num27z0"/>
    <w:rsid w:val="006D5EC3"/>
    <w:rPr>
      <w:rFonts w:ascii="Times New Roman" w:hAnsi="Times New Roman" w:cs="Times New Roman"/>
    </w:rPr>
  </w:style>
  <w:style w:type="character" w:customStyle="1" w:styleId="WW8Num31z0">
    <w:name w:val="WW8Num31z0"/>
    <w:rsid w:val="006D5EC3"/>
    <w:rPr>
      <w:rFonts w:ascii="!Neo'w Arial" w:eastAsia="!Neo'w Arial" w:hAnsi="!Neo'w Arial" w:cs="!Neo'w Arial"/>
    </w:rPr>
  </w:style>
  <w:style w:type="character" w:customStyle="1" w:styleId="WW8Num36z0">
    <w:name w:val="WW8Num36z0"/>
    <w:rsid w:val="006D5EC3"/>
    <w:rPr>
      <w:rFonts w:ascii="!Neo'w Arial" w:eastAsia="!Neo'w Arial" w:hAnsi="!Neo'w Arial" w:cs="!Neo'w Arial"/>
    </w:rPr>
  </w:style>
  <w:style w:type="character" w:customStyle="1" w:styleId="WW8Num51z2">
    <w:name w:val="WW8Num51z2"/>
    <w:rsid w:val="006D5EC3"/>
    <w:rPr>
      <w:rFonts w:ascii="!Neo'w Arial" w:eastAsia="!Neo'w Arial" w:hAnsi="!Neo'w Arial" w:cs="!Neo'w Arial"/>
      <w:sz w:val="22"/>
      <w:szCs w:val="22"/>
    </w:rPr>
  </w:style>
  <w:style w:type="character" w:customStyle="1" w:styleId="WW8Num51z3">
    <w:name w:val="WW8Num51z3"/>
    <w:rsid w:val="006D5EC3"/>
    <w:rPr>
      <w:rFonts w:ascii="!Neo'w Arial" w:eastAsia="!Neo'w Arial" w:hAnsi="!Neo'w Arial" w:cs="!Neo'w Arial"/>
      <w:sz w:val="20"/>
      <w:szCs w:val="20"/>
    </w:rPr>
  </w:style>
  <w:style w:type="character" w:customStyle="1" w:styleId="WW-Absatz-Standardschriftart111111111111111111111111111111">
    <w:name w:val="WW-Absatz-Standardschriftart111111111111111111111111111111"/>
    <w:rsid w:val="006D5EC3"/>
  </w:style>
  <w:style w:type="character" w:customStyle="1" w:styleId="WW8Num4z2">
    <w:name w:val="WW8Num4z2"/>
    <w:rsid w:val="006D5EC3"/>
    <w:rPr>
      <w:rFonts w:ascii="!Neo'w Arial" w:hAnsi="!Neo'w Arial"/>
      <w:color w:val="000000"/>
      <w:sz w:val="22"/>
    </w:rPr>
  </w:style>
  <w:style w:type="character" w:customStyle="1" w:styleId="WW8Num4z3">
    <w:name w:val="WW8Num4z3"/>
    <w:rsid w:val="006D5EC3"/>
    <w:rPr>
      <w:rFonts w:ascii="!Neo'w Arial" w:hAnsi="!Neo'w Arial"/>
      <w:color w:val="000000"/>
      <w:sz w:val="20"/>
    </w:rPr>
  </w:style>
  <w:style w:type="character" w:customStyle="1" w:styleId="WW8Num8z1">
    <w:name w:val="WW8Num8z1"/>
    <w:rsid w:val="006D5EC3"/>
    <w:rPr>
      <w:rFonts w:ascii="Times New Roman" w:hAnsi="Times New Roman"/>
      <w:b w:val="0"/>
      <w:i w:val="0"/>
      <w:color w:val="000000"/>
      <w:sz w:val="22"/>
    </w:rPr>
  </w:style>
  <w:style w:type="character" w:customStyle="1" w:styleId="WW8Num64z1">
    <w:name w:val="WW8Num64z1"/>
    <w:rsid w:val="006D5EC3"/>
    <w:rPr>
      <w:b/>
      <w:bCs/>
      <w:i w:val="0"/>
    </w:rPr>
  </w:style>
  <w:style w:type="character" w:customStyle="1" w:styleId="WW8Num64z2">
    <w:name w:val="WW8Num64z2"/>
    <w:rsid w:val="006D5EC3"/>
    <w:rPr>
      <w:b w:val="0"/>
      <w:i w:val="0"/>
    </w:rPr>
  </w:style>
  <w:style w:type="character" w:customStyle="1" w:styleId="WW8Num65z0">
    <w:name w:val="WW8Num65z0"/>
    <w:rsid w:val="006D5EC3"/>
    <w:rPr>
      <w:rFonts w:ascii="Times New Roman" w:hAnsi="Times New Roman" w:cs="Times New Roman"/>
      <w:sz w:val="16"/>
    </w:rPr>
  </w:style>
  <w:style w:type="character" w:customStyle="1" w:styleId="WW8Num65z1">
    <w:name w:val="WW8Num65z1"/>
    <w:rsid w:val="006D5EC3"/>
    <w:rPr>
      <w:b w:val="0"/>
      <w:i w:val="0"/>
    </w:rPr>
  </w:style>
  <w:style w:type="character" w:customStyle="1" w:styleId="WW-Absatz-Standardschriftart1111111111111111111111111111111">
    <w:name w:val="WW-Absatz-Standardschriftart1111111111111111111111111111111"/>
    <w:rsid w:val="006D5EC3"/>
  </w:style>
  <w:style w:type="character" w:customStyle="1" w:styleId="WW-DefaultParagraphFont111111111111">
    <w:name w:val="WW-Default Paragraph Font111111111111"/>
    <w:rsid w:val="006D5EC3"/>
  </w:style>
  <w:style w:type="character" w:customStyle="1" w:styleId="WW-Absatz-Standardschriftart11111111111111111111111111111111">
    <w:name w:val="WW-Absatz-Standardschriftart11111111111111111111111111111111"/>
    <w:rsid w:val="006D5EC3"/>
  </w:style>
  <w:style w:type="character" w:customStyle="1" w:styleId="WW-Absatz-Standardschriftart111111111111111111111111111111111">
    <w:name w:val="WW-Absatz-Standardschriftart111111111111111111111111111111111"/>
    <w:rsid w:val="006D5EC3"/>
  </w:style>
  <w:style w:type="character" w:customStyle="1" w:styleId="WW8Num5z3">
    <w:name w:val="WW8Num5z3"/>
    <w:rsid w:val="006D5EC3"/>
    <w:rPr>
      <w:rFonts w:ascii="!Neo'w Arial" w:hAnsi="!Neo'w Arial"/>
      <w:color w:val="000000"/>
      <w:sz w:val="20"/>
    </w:rPr>
  </w:style>
  <w:style w:type="character" w:customStyle="1" w:styleId="WW8Num10z2">
    <w:name w:val="WW8Num10z2"/>
    <w:rsid w:val="006D5EC3"/>
    <w:rPr>
      <w:b w:val="0"/>
      <w:i w:val="0"/>
    </w:rPr>
  </w:style>
  <w:style w:type="character" w:customStyle="1" w:styleId="WW8Num11z0">
    <w:name w:val="WW8Num11z0"/>
    <w:rsid w:val="006D5EC3"/>
    <w:rPr>
      <w:rFonts w:ascii="Symbol" w:hAnsi="Symbol"/>
    </w:rPr>
  </w:style>
  <w:style w:type="character" w:customStyle="1" w:styleId="WW8Num14z0">
    <w:name w:val="WW8Num14z0"/>
    <w:rsid w:val="006D5EC3"/>
    <w:rPr>
      <w:b w:val="0"/>
      <w:color w:val="auto"/>
    </w:rPr>
  </w:style>
  <w:style w:type="character" w:customStyle="1" w:styleId="WW8Num15z1">
    <w:name w:val="WW8Num15z1"/>
    <w:rsid w:val="006D5EC3"/>
    <w:rPr>
      <w:b/>
      <w:sz w:val="22"/>
      <w:szCs w:val="22"/>
    </w:rPr>
  </w:style>
  <w:style w:type="character" w:customStyle="1" w:styleId="WW8Num15z2">
    <w:name w:val="WW8Num15z2"/>
    <w:rsid w:val="006D5EC3"/>
    <w:rPr>
      <w:b w:val="0"/>
      <w:i w:val="0"/>
      <w:sz w:val="22"/>
      <w:szCs w:val="22"/>
    </w:rPr>
  </w:style>
  <w:style w:type="character" w:customStyle="1" w:styleId="WW8Num72z0">
    <w:name w:val="WW8Num72z0"/>
    <w:rsid w:val="006D5EC3"/>
    <w:rPr>
      <w:rFonts w:ascii="Times New Roman" w:hAnsi="Times New Roman" w:cs="Times New Roman"/>
      <w:sz w:val="16"/>
    </w:rPr>
  </w:style>
  <w:style w:type="character" w:customStyle="1" w:styleId="WW8Num72z1">
    <w:name w:val="WW8Num72z1"/>
    <w:rsid w:val="006D5EC3"/>
    <w:rPr>
      <w:b w:val="0"/>
      <w:i w:val="0"/>
    </w:rPr>
  </w:style>
  <w:style w:type="character" w:customStyle="1" w:styleId="WW8Num73z1">
    <w:name w:val="WW8Num73z1"/>
    <w:rsid w:val="006D5EC3"/>
    <w:rPr>
      <w:b w:val="0"/>
      <w:i w:val="0"/>
    </w:rPr>
  </w:style>
  <w:style w:type="character" w:customStyle="1" w:styleId="WW8Num74z0">
    <w:name w:val="WW8Num74z0"/>
    <w:rsid w:val="006D5EC3"/>
    <w:rPr>
      <w:rFonts w:ascii="Times New Roman" w:hAnsi="Times New Roman" w:cs="Times New Roman"/>
      <w:sz w:val="16"/>
    </w:rPr>
  </w:style>
  <w:style w:type="character" w:customStyle="1" w:styleId="WW8Num74z1">
    <w:name w:val="WW8Num74z1"/>
    <w:rsid w:val="006D5EC3"/>
    <w:rPr>
      <w:b w:val="0"/>
      <w:i w:val="0"/>
    </w:rPr>
  </w:style>
  <w:style w:type="character" w:customStyle="1" w:styleId="WW-DefaultParagraphFont1111111111111">
    <w:name w:val="WW-Default Paragraph Font1111111111111"/>
    <w:rsid w:val="006D5EC3"/>
  </w:style>
  <w:style w:type="character" w:customStyle="1" w:styleId="WW-Absatz-Standardschriftart1111111111111111111111111111111111">
    <w:name w:val="WW-Absatz-Standardschriftart1111111111111111111111111111111111"/>
    <w:rsid w:val="006D5EC3"/>
  </w:style>
  <w:style w:type="character" w:customStyle="1" w:styleId="WW-Absatz-Standardschriftart11111111111111111111111111111111111">
    <w:name w:val="WW-Absatz-Standardschriftart11111111111111111111111111111111111"/>
    <w:rsid w:val="006D5EC3"/>
  </w:style>
  <w:style w:type="character" w:customStyle="1" w:styleId="WW-Absatz-Standardschriftart111111111111111111111111111111111111">
    <w:name w:val="WW-Absatz-Standardschriftart111111111111111111111111111111111111"/>
    <w:rsid w:val="006D5EC3"/>
  </w:style>
  <w:style w:type="character" w:customStyle="1" w:styleId="WW8Num12z0">
    <w:name w:val="WW8Num12z0"/>
    <w:rsid w:val="006D5EC3"/>
    <w:rPr>
      <w:rFonts w:ascii="Symbol" w:hAnsi="Symbol"/>
      <w:sz w:val="24"/>
      <w:szCs w:val="24"/>
    </w:rPr>
  </w:style>
  <w:style w:type="character" w:customStyle="1" w:styleId="WW-Absatz-Standardschriftart1111111111111111111111111111111111111">
    <w:name w:val="WW-Absatz-Standardschriftart1111111111111111111111111111111111111"/>
    <w:rsid w:val="006D5EC3"/>
  </w:style>
  <w:style w:type="character" w:customStyle="1" w:styleId="WW8Num6z2">
    <w:name w:val="WW8Num6z2"/>
    <w:rsid w:val="006D5EC3"/>
    <w:rPr>
      <w:rFonts w:ascii="!Neo'w Arial" w:hAnsi="!Neo'w Arial"/>
      <w:color w:val="000000"/>
      <w:sz w:val="22"/>
    </w:rPr>
  </w:style>
  <w:style w:type="character" w:customStyle="1" w:styleId="WW8Num6z3">
    <w:name w:val="WW8Num6z3"/>
    <w:rsid w:val="006D5EC3"/>
    <w:rPr>
      <w:rFonts w:ascii="!Neo'w Arial" w:hAnsi="!Neo'w Arial"/>
      <w:color w:val="000000"/>
      <w:sz w:val="20"/>
    </w:rPr>
  </w:style>
  <w:style w:type="character" w:customStyle="1" w:styleId="WW8Num10z1">
    <w:name w:val="WW8Num10z1"/>
    <w:rsid w:val="006D5EC3"/>
    <w:rPr>
      <w:sz w:val="22"/>
      <w:szCs w:val="22"/>
    </w:rPr>
  </w:style>
  <w:style w:type="character" w:customStyle="1" w:styleId="WW8Num11z2">
    <w:name w:val="WW8Num11z2"/>
    <w:rsid w:val="006D5EC3"/>
    <w:rPr>
      <w:b w:val="0"/>
      <w:i w:val="0"/>
    </w:rPr>
  </w:style>
  <w:style w:type="character" w:customStyle="1" w:styleId="WW8Num13z0">
    <w:name w:val="WW8Num13z0"/>
    <w:rsid w:val="006D5EC3"/>
    <w:rPr>
      <w:i w:val="0"/>
    </w:rPr>
  </w:style>
  <w:style w:type="character" w:customStyle="1" w:styleId="WW8Num15z0">
    <w:name w:val="WW8Num15z0"/>
    <w:rsid w:val="006D5EC3"/>
    <w:rPr>
      <w:b w:val="0"/>
      <w:color w:val="auto"/>
    </w:rPr>
  </w:style>
  <w:style w:type="character" w:customStyle="1" w:styleId="WW8Num16z1">
    <w:name w:val="WW8Num16z1"/>
    <w:rsid w:val="006D5EC3"/>
    <w:rPr>
      <w:b/>
      <w:sz w:val="22"/>
      <w:szCs w:val="22"/>
    </w:rPr>
  </w:style>
  <w:style w:type="character" w:customStyle="1" w:styleId="WW8Num16z2">
    <w:name w:val="WW8Num16z2"/>
    <w:rsid w:val="006D5EC3"/>
    <w:rPr>
      <w:rFonts w:ascii="Times New Roman" w:hAnsi="Times New Roman"/>
      <w:b w:val="0"/>
      <w:i w:val="0"/>
      <w:sz w:val="22"/>
    </w:rPr>
  </w:style>
  <w:style w:type="character" w:customStyle="1" w:styleId="WW-Absatz-Standardschriftart11111111111111111111111111111111111111">
    <w:name w:val="WW-Absatz-Standardschriftart11111111111111111111111111111111111111"/>
    <w:rsid w:val="006D5EC3"/>
  </w:style>
  <w:style w:type="character" w:customStyle="1" w:styleId="WW8Num3z2">
    <w:name w:val="WW8Num3z2"/>
    <w:rsid w:val="006D5EC3"/>
    <w:rPr>
      <w:rFonts w:ascii="Wingdings" w:hAnsi="Wingdings"/>
    </w:rPr>
  </w:style>
  <w:style w:type="character" w:customStyle="1" w:styleId="WW8Num3z3">
    <w:name w:val="WW8Num3z3"/>
    <w:rsid w:val="006D5EC3"/>
    <w:rPr>
      <w:rFonts w:ascii="Symbol" w:hAnsi="Symbol"/>
    </w:rPr>
  </w:style>
  <w:style w:type="character" w:customStyle="1" w:styleId="WW8Num7z3">
    <w:name w:val="WW8Num7z3"/>
    <w:rsid w:val="006D5EC3"/>
    <w:rPr>
      <w:rFonts w:ascii="Symbol" w:hAnsi="Symbol"/>
    </w:rPr>
  </w:style>
  <w:style w:type="character" w:customStyle="1" w:styleId="WW8Num8z3">
    <w:name w:val="WW8Num8z3"/>
    <w:rsid w:val="006D5EC3"/>
    <w:rPr>
      <w:rFonts w:ascii="!Neo'w Arial" w:hAnsi="!Neo'w Arial"/>
      <w:color w:val="000000"/>
      <w:sz w:val="20"/>
    </w:rPr>
  </w:style>
  <w:style w:type="character" w:customStyle="1" w:styleId="WW8Num9z2">
    <w:name w:val="WW8Num9z2"/>
    <w:rsid w:val="006D5EC3"/>
    <w:rPr>
      <w:rFonts w:ascii="Wingdings" w:hAnsi="Wingdings"/>
    </w:rPr>
  </w:style>
  <w:style w:type="character" w:customStyle="1" w:styleId="WW8Num9z3">
    <w:name w:val="WW8Num9z3"/>
    <w:rsid w:val="006D5EC3"/>
    <w:rPr>
      <w:rFonts w:ascii="Symbol" w:hAnsi="Symbol"/>
    </w:rPr>
  </w:style>
  <w:style w:type="character" w:customStyle="1" w:styleId="WW8Num14z1">
    <w:name w:val="WW8Num14z1"/>
    <w:rsid w:val="006D5EC3"/>
    <w:rPr>
      <w:sz w:val="22"/>
      <w:szCs w:val="22"/>
    </w:rPr>
  </w:style>
  <w:style w:type="character" w:customStyle="1" w:styleId="WW8Num17z2">
    <w:name w:val="WW8Num17z2"/>
    <w:rsid w:val="006D5EC3"/>
    <w:rPr>
      <w:rFonts w:ascii="Wingdings" w:hAnsi="Wingdings"/>
    </w:rPr>
  </w:style>
  <w:style w:type="character" w:customStyle="1" w:styleId="WW8Num18z0">
    <w:name w:val="WW8Num18z0"/>
    <w:rsid w:val="006D5EC3"/>
    <w:rPr>
      <w:rFonts w:ascii="Times New Roman" w:eastAsia="Times New Roman" w:hAnsi="Times New Roman" w:cs="Times New Roman"/>
    </w:rPr>
  </w:style>
  <w:style w:type="character" w:customStyle="1" w:styleId="WW8Num18z1">
    <w:name w:val="WW8Num18z1"/>
    <w:rsid w:val="006D5EC3"/>
    <w:rPr>
      <w:rFonts w:ascii="Courier New" w:hAnsi="Courier New" w:cs="Courier New"/>
    </w:rPr>
  </w:style>
  <w:style w:type="character" w:customStyle="1" w:styleId="WW8Num18z2">
    <w:name w:val="WW8Num18z2"/>
    <w:rsid w:val="006D5EC3"/>
    <w:rPr>
      <w:rFonts w:ascii="Wingdings" w:hAnsi="Wingdings"/>
    </w:rPr>
  </w:style>
  <w:style w:type="character" w:customStyle="1" w:styleId="WW8Num18z3">
    <w:name w:val="WW8Num18z3"/>
    <w:rsid w:val="006D5EC3"/>
    <w:rPr>
      <w:rFonts w:ascii="Symbol" w:hAnsi="Symbol"/>
    </w:rPr>
  </w:style>
  <w:style w:type="character" w:customStyle="1" w:styleId="WW8Num26z2">
    <w:name w:val="WW8Num26z2"/>
    <w:rsid w:val="006D5EC3"/>
    <w:rPr>
      <w:rFonts w:ascii="Times New Roman" w:eastAsia="Times New Roman" w:hAnsi="Times New Roman" w:cs="Times New Roman"/>
    </w:rPr>
  </w:style>
  <w:style w:type="character" w:customStyle="1" w:styleId="WW8Num27z1">
    <w:name w:val="WW8Num27z1"/>
    <w:rsid w:val="006D5EC3"/>
    <w:rPr>
      <w:b/>
      <w:i w:val="0"/>
    </w:rPr>
  </w:style>
  <w:style w:type="character" w:customStyle="1" w:styleId="WW8Num28z0">
    <w:name w:val="WW8Num28z0"/>
    <w:rsid w:val="006D5EC3"/>
    <w:rPr>
      <w:rFonts w:ascii="Symbol" w:hAnsi="Symbol"/>
    </w:rPr>
  </w:style>
  <w:style w:type="character" w:customStyle="1" w:styleId="WW8Num28z1">
    <w:name w:val="WW8Num28z1"/>
    <w:rsid w:val="006D5EC3"/>
    <w:rPr>
      <w:rFonts w:ascii="Symbol" w:hAnsi="Symbol"/>
      <w:color w:val="auto"/>
    </w:rPr>
  </w:style>
  <w:style w:type="character" w:customStyle="1" w:styleId="WW8Num28z2">
    <w:name w:val="WW8Num28z2"/>
    <w:rsid w:val="006D5EC3"/>
    <w:rPr>
      <w:rFonts w:ascii="Wingdings" w:hAnsi="Wingdings"/>
    </w:rPr>
  </w:style>
  <w:style w:type="character" w:customStyle="1" w:styleId="WW8Num28z4">
    <w:name w:val="WW8Num28z4"/>
    <w:rsid w:val="006D5EC3"/>
    <w:rPr>
      <w:rFonts w:ascii="Courier New" w:hAnsi="Courier New" w:cs="Courier New"/>
    </w:rPr>
  </w:style>
  <w:style w:type="character" w:customStyle="1" w:styleId="WW8Num30z1">
    <w:name w:val="WW8Num30z1"/>
    <w:rsid w:val="006D5EC3"/>
    <w:rPr>
      <w:b/>
      <w:sz w:val="22"/>
      <w:szCs w:val="22"/>
    </w:rPr>
  </w:style>
  <w:style w:type="character" w:customStyle="1" w:styleId="WW8Num30z2">
    <w:name w:val="WW8Num30z2"/>
    <w:rsid w:val="006D5EC3"/>
    <w:rPr>
      <w:rFonts w:ascii="Times New Roman" w:hAnsi="Times New Roman"/>
      <w:b w:val="0"/>
      <w:i w:val="0"/>
      <w:sz w:val="22"/>
    </w:rPr>
  </w:style>
  <w:style w:type="character" w:customStyle="1" w:styleId="WW8Num33z2">
    <w:name w:val="WW8Num33z2"/>
    <w:rsid w:val="006D5EC3"/>
    <w:rPr>
      <w:color w:val="auto"/>
    </w:rPr>
  </w:style>
  <w:style w:type="character" w:customStyle="1" w:styleId="WW8Num38z1">
    <w:name w:val="WW8Num38z1"/>
    <w:rsid w:val="006D5EC3"/>
    <w:rPr>
      <w:b/>
      <w:i w:val="0"/>
    </w:rPr>
  </w:style>
  <w:style w:type="character" w:customStyle="1" w:styleId="WW-DefaultParagraphFont11111111111111">
    <w:name w:val="WW-Default Paragraph Font11111111111111"/>
    <w:rsid w:val="006D5EC3"/>
  </w:style>
  <w:style w:type="character" w:customStyle="1" w:styleId="CommentReference1">
    <w:name w:val="Comment Reference1"/>
    <w:rsid w:val="006D5EC3"/>
    <w:rPr>
      <w:sz w:val="16"/>
      <w:szCs w:val="16"/>
    </w:rPr>
  </w:style>
  <w:style w:type="character" w:customStyle="1" w:styleId="NumberingSymbols">
    <w:name w:val="Numbering Symbols"/>
    <w:rsid w:val="006D5EC3"/>
    <w:rPr>
      <w:b w:val="0"/>
      <w:bCs w:val="0"/>
    </w:rPr>
  </w:style>
  <w:style w:type="character" w:customStyle="1" w:styleId="RTFNum21">
    <w:name w:val="RTF_Num 2 1"/>
    <w:rsid w:val="006D5EC3"/>
  </w:style>
  <w:style w:type="character" w:customStyle="1" w:styleId="RTFNum22">
    <w:name w:val="RTF_Num 2 2"/>
    <w:rsid w:val="006D5EC3"/>
  </w:style>
  <w:style w:type="character" w:customStyle="1" w:styleId="RTFNum23">
    <w:name w:val="RTF_Num 2 3"/>
    <w:rsid w:val="006D5EC3"/>
  </w:style>
  <w:style w:type="character" w:customStyle="1" w:styleId="RTFNum24">
    <w:name w:val="RTF_Num 2 4"/>
    <w:rsid w:val="006D5EC3"/>
  </w:style>
  <w:style w:type="character" w:customStyle="1" w:styleId="RTFNum25">
    <w:name w:val="RTF_Num 2 5"/>
    <w:rsid w:val="006D5EC3"/>
  </w:style>
  <w:style w:type="character" w:customStyle="1" w:styleId="RTFNum26">
    <w:name w:val="RTF_Num 2 6"/>
    <w:rsid w:val="006D5EC3"/>
  </w:style>
  <w:style w:type="character" w:customStyle="1" w:styleId="RTFNum27">
    <w:name w:val="RTF_Num 2 7"/>
    <w:rsid w:val="006D5EC3"/>
  </w:style>
  <w:style w:type="character" w:customStyle="1" w:styleId="RTFNum28">
    <w:name w:val="RTF_Num 2 8"/>
    <w:rsid w:val="006D5EC3"/>
  </w:style>
  <w:style w:type="character" w:customStyle="1" w:styleId="RTFNum29">
    <w:name w:val="RTF_Num 2 9"/>
    <w:rsid w:val="006D5EC3"/>
  </w:style>
  <w:style w:type="character" w:customStyle="1" w:styleId="RTFNum31">
    <w:name w:val="RTF_Num 3 1"/>
    <w:rsid w:val="006D5EC3"/>
  </w:style>
  <w:style w:type="character" w:customStyle="1" w:styleId="RTFNum32">
    <w:name w:val="RTF_Num 3 2"/>
    <w:rsid w:val="006D5EC3"/>
  </w:style>
  <w:style w:type="character" w:customStyle="1" w:styleId="RTFNum33">
    <w:name w:val="RTF_Num 3 3"/>
    <w:rsid w:val="006D5EC3"/>
  </w:style>
  <w:style w:type="character" w:customStyle="1" w:styleId="RTFNum34">
    <w:name w:val="RTF_Num 3 4"/>
    <w:rsid w:val="006D5EC3"/>
  </w:style>
  <w:style w:type="character" w:customStyle="1" w:styleId="RTFNum35">
    <w:name w:val="RTF_Num 3 5"/>
    <w:rsid w:val="006D5EC3"/>
  </w:style>
  <w:style w:type="character" w:customStyle="1" w:styleId="RTFNum36">
    <w:name w:val="RTF_Num 3 6"/>
    <w:rsid w:val="006D5EC3"/>
  </w:style>
  <w:style w:type="character" w:customStyle="1" w:styleId="RTFNum37">
    <w:name w:val="RTF_Num 3 7"/>
    <w:rsid w:val="006D5EC3"/>
  </w:style>
  <w:style w:type="character" w:customStyle="1" w:styleId="RTFNum38">
    <w:name w:val="RTF_Num 3 8"/>
    <w:rsid w:val="006D5EC3"/>
  </w:style>
  <w:style w:type="character" w:customStyle="1" w:styleId="RTFNum39">
    <w:name w:val="RTF_Num 3 9"/>
    <w:rsid w:val="006D5EC3"/>
  </w:style>
  <w:style w:type="character" w:customStyle="1" w:styleId="RTFNum41">
    <w:name w:val="RTF_Num 4 1"/>
    <w:rsid w:val="006D5EC3"/>
  </w:style>
  <w:style w:type="character" w:customStyle="1" w:styleId="RTFNum42">
    <w:name w:val="RTF_Num 4 2"/>
    <w:rsid w:val="006D5EC3"/>
  </w:style>
  <w:style w:type="character" w:customStyle="1" w:styleId="RTFNum43">
    <w:name w:val="RTF_Num 4 3"/>
    <w:rsid w:val="006D5EC3"/>
  </w:style>
  <w:style w:type="character" w:customStyle="1" w:styleId="RTFNum44">
    <w:name w:val="RTF_Num 4 4"/>
    <w:rsid w:val="006D5EC3"/>
  </w:style>
  <w:style w:type="character" w:customStyle="1" w:styleId="RTFNum45">
    <w:name w:val="RTF_Num 4 5"/>
    <w:rsid w:val="006D5EC3"/>
  </w:style>
  <w:style w:type="character" w:customStyle="1" w:styleId="RTFNum46">
    <w:name w:val="RTF_Num 4 6"/>
    <w:rsid w:val="006D5EC3"/>
  </w:style>
  <w:style w:type="character" w:customStyle="1" w:styleId="RTFNum47">
    <w:name w:val="RTF_Num 4 7"/>
    <w:rsid w:val="006D5EC3"/>
  </w:style>
  <w:style w:type="character" w:customStyle="1" w:styleId="RTFNum48">
    <w:name w:val="RTF_Num 4 8"/>
    <w:rsid w:val="006D5EC3"/>
  </w:style>
  <w:style w:type="character" w:customStyle="1" w:styleId="RTFNum49">
    <w:name w:val="RTF_Num 4 9"/>
    <w:rsid w:val="006D5EC3"/>
  </w:style>
  <w:style w:type="character" w:customStyle="1" w:styleId="RTFNum51">
    <w:name w:val="RTF_Num 5 1"/>
    <w:rsid w:val="006D5EC3"/>
  </w:style>
  <w:style w:type="character" w:customStyle="1" w:styleId="RTFNum52">
    <w:name w:val="RTF_Num 5 2"/>
    <w:rsid w:val="006D5EC3"/>
  </w:style>
  <w:style w:type="character" w:customStyle="1" w:styleId="RTFNum53">
    <w:name w:val="RTF_Num 5 3"/>
    <w:rsid w:val="006D5EC3"/>
  </w:style>
  <w:style w:type="character" w:customStyle="1" w:styleId="RTFNum54">
    <w:name w:val="RTF_Num 5 4"/>
    <w:rsid w:val="006D5EC3"/>
  </w:style>
  <w:style w:type="character" w:customStyle="1" w:styleId="RTFNum55">
    <w:name w:val="RTF_Num 5 5"/>
    <w:rsid w:val="006D5EC3"/>
  </w:style>
  <w:style w:type="character" w:customStyle="1" w:styleId="RTFNum56">
    <w:name w:val="RTF_Num 5 6"/>
    <w:rsid w:val="006D5EC3"/>
  </w:style>
  <w:style w:type="character" w:customStyle="1" w:styleId="RTFNum57">
    <w:name w:val="RTF_Num 5 7"/>
    <w:rsid w:val="006D5EC3"/>
  </w:style>
  <w:style w:type="character" w:customStyle="1" w:styleId="RTFNum58">
    <w:name w:val="RTF_Num 5 8"/>
    <w:rsid w:val="006D5EC3"/>
  </w:style>
  <w:style w:type="character" w:customStyle="1" w:styleId="RTFNum59">
    <w:name w:val="RTF_Num 5 9"/>
    <w:rsid w:val="006D5EC3"/>
  </w:style>
  <w:style w:type="character" w:customStyle="1" w:styleId="RTFNum61">
    <w:name w:val="RTF_Num 6 1"/>
    <w:rsid w:val="006D5EC3"/>
  </w:style>
  <w:style w:type="character" w:customStyle="1" w:styleId="RTFNum62">
    <w:name w:val="RTF_Num 6 2"/>
    <w:rsid w:val="006D5EC3"/>
  </w:style>
  <w:style w:type="character" w:customStyle="1" w:styleId="RTFNum63">
    <w:name w:val="RTF_Num 6 3"/>
    <w:rsid w:val="006D5EC3"/>
  </w:style>
  <w:style w:type="character" w:customStyle="1" w:styleId="RTFNum64">
    <w:name w:val="RTF_Num 6 4"/>
    <w:rsid w:val="006D5EC3"/>
  </w:style>
  <w:style w:type="character" w:customStyle="1" w:styleId="RTFNum65">
    <w:name w:val="RTF_Num 6 5"/>
    <w:rsid w:val="006D5EC3"/>
  </w:style>
  <w:style w:type="character" w:customStyle="1" w:styleId="RTFNum66">
    <w:name w:val="RTF_Num 6 6"/>
    <w:rsid w:val="006D5EC3"/>
  </w:style>
  <w:style w:type="character" w:customStyle="1" w:styleId="RTFNum67">
    <w:name w:val="RTF_Num 6 7"/>
    <w:rsid w:val="006D5EC3"/>
  </w:style>
  <w:style w:type="character" w:customStyle="1" w:styleId="RTFNum68">
    <w:name w:val="RTF_Num 6 8"/>
    <w:rsid w:val="006D5EC3"/>
  </w:style>
  <w:style w:type="character" w:customStyle="1" w:styleId="RTFNum69">
    <w:name w:val="RTF_Num 6 9"/>
    <w:rsid w:val="006D5EC3"/>
  </w:style>
  <w:style w:type="character" w:customStyle="1" w:styleId="RTFNum71">
    <w:name w:val="RTF_Num 7 1"/>
    <w:rsid w:val="006D5EC3"/>
  </w:style>
  <w:style w:type="character" w:customStyle="1" w:styleId="RTFNum72">
    <w:name w:val="RTF_Num 7 2"/>
    <w:rsid w:val="006D5EC3"/>
  </w:style>
  <w:style w:type="character" w:customStyle="1" w:styleId="RTFNum73">
    <w:name w:val="RTF_Num 7 3"/>
    <w:rsid w:val="006D5EC3"/>
  </w:style>
  <w:style w:type="character" w:customStyle="1" w:styleId="RTFNum74">
    <w:name w:val="RTF_Num 7 4"/>
    <w:rsid w:val="006D5EC3"/>
  </w:style>
  <w:style w:type="character" w:customStyle="1" w:styleId="RTFNum75">
    <w:name w:val="RTF_Num 7 5"/>
    <w:rsid w:val="006D5EC3"/>
  </w:style>
  <w:style w:type="character" w:customStyle="1" w:styleId="RTFNum76">
    <w:name w:val="RTF_Num 7 6"/>
    <w:rsid w:val="006D5EC3"/>
  </w:style>
  <w:style w:type="character" w:customStyle="1" w:styleId="RTFNum77">
    <w:name w:val="RTF_Num 7 7"/>
    <w:rsid w:val="006D5EC3"/>
  </w:style>
  <w:style w:type="character" w:customStyle="1" w:styleId="RTFNum78">
    <w:name w:val="RTF_Num 7 8"/>
    <w:rsid w:val="006D5EC3"/>
  </w:style>
  <w:style w:type="character" w:customStyle="1" w:styleId="RTFNum79">
    <w:name w:val="RTF_Num 7 9"/>
    <w:rsid w:val="006D5EC3"/>
  </w:style>
  <w:style w:type="character" w:customStyle="1" w:styleId="RTFNum81">
    <w:name w:val="RTF_Num 8 1"/>
    <w:rsid w:val="006D5EC3"/>
  </w:style>
  <w:style w:type="character" w:customStyle="1" w:styleId="RTFNum82">
    <w:name w:val="RTF_Num 8 2"/>
    <w:rsid w:val="006D5EC3"/>
  </w:style>
  <w:style w:type="character" w:customStyle="1" w:styleId="RTFNum83">
    <w:name w:val="RTF_Num 8 3"/>
    <w:rsid w:val="006D5EC3"/>
  </w:style>
  <w:style w:type="character" w:customStyle="1" w:styleId="RTFNum84">
    <w:name w:val="RTF_Num 8 4"/>
    <w:rsid w:val="006D5EC3"/>
  </w:style>
  <w:style w:type="character" w:customStyle="1" w:styleId="RTFNum85">
    <w:name w:val="RTF_Num 8 5"/>
    <w:rsid w:val="006D5EC3"/>
  </w:style>
  <w:style w:type="character" w:customStyle="1" w:styleId="RTFNum86">
    <w:name w:val="RTF_Num 8 6"/>
    <w:rsid w:val="006D5EC3"/>
  </w:style>
  <w:style w:type="character" w:customStyle="1" w:styleId="RTFNum87">
    <w:name w:val="RTF_Num 8 7"/>
    <w:rsid w:val="006D5EC3"/>
  </w:style>
  <w:style w:type="character" w:customStyle="1" w:styleId="RTFNum88">
    <w:name w:val="RTF_Num 8 8"/>
    <w:rsid w:val="006D5EC3"/>
  </w:style>
  <w:style w:type="character" w:customStyle="1" w:styleId="RTFNum89">
    <w:name w:val="RTF_Num 8 9"/>
    <w:rsid w:val="006D5EC3"/>
  </w:style>
  <w:style w:type="character" w:customStyle="1" w:styleId="RTFNum91">
    <w:name w:val="RTF_Num 9 1"/>
    <w:rsid w:val="006D5EC3"/>
  </w:style>
  <w:style w:type="character" w:customStyle="1" w:styleId="RTFNum92">
    <w:name w:val="RTF_Num 9 2"/>
    <w:rsid w:val="006D5EC3"/>
  </w:style>
  <w:style w:type="character" w:customStyle="1" w:styleId="RTFNum93">
    <w:name w:val="RTF_Num 9 3"/>
    <w:rsid w:val="006D5EC3"/>
  </w:style>
  <w:style w:type="character" w:customStyle="1" w:styleId="RTFNum94">
    <w:name w:val="RTF_Num 9 4"/>
    <w:rsid w:val="006D5EC3"/>
  </w:style>
  <w:style w:type="character" w:customStyle="1" w:styleId="RTFNum95">
    <w:name w:val="RTF_Num 9 5"/>
    <w:rsid w:val="006D5EC3"/>
  </w:style>
  <w:style w:type="character" w:customStyle="1" w:styleId="RTFNum96">
    <w:name w:val="RTF_Num 9 6"/>
    <w:rsid w:val="006D5EC3"/>
  </w:style>
  <w:style w:type="character" w:customStyle="1" w:styleId="RTFNum97">
    <w:name w:val="RTF_Num 9 7"/>
    <w:rsid w:val="006D5EC3"/>
  </w:style>
  <w:style w:type="character" w:customStyle="1" w:styleId="RTFNum98">
    <w:name w:val="RTF_Num 9 8"/>
    <w:rsid w:val="006D5EC3"/>
  </w:style>
  <w:style w:type="character" w:customStyle="1" w:styleId="RTFNum99">
    <w:name w:val="RTF_Num 9 9"/>
    <w:rsid w:val="006D5EC3"/>
  </w:style>
  <w:style w:type="character" w:customStyle="1" w:styleId="RTFNum101">
    <w:name w:val="RTF_Num 10 1"/>
    <w:rsid w:val="006D5EC3"/>
  </w:style>
  <w:style w:type="character" w:customStyle="1" w:styleId="RTFNum102">
    <w:name w:val="RTF_Num 10 2"/>
    <w:rsid w:val="006D5EC3"/>
  </w:style>
  <w:style w:type="character" w:customStyle="1" w:styleId="RTFNum103">
    <w:name w:val="RTF_Num 10 3"/>
    <w:rsid w:val="006D5EC3"/>
  </w:style>
  <w:style w:type="character" w:customStyle="1" w:styleId="RTFNum104">
    <w:name w:val="RTF_Num 10 4"/>
    <w:rsid w:val="006D5EC3"/>
  </w:style>
  <w:style w:type="character" w:customStyle="1" w:styleId="RTFNum105">
    <w:name w:val="RTF_Num 10 5"/>
    <w:rsid w:val="006D5EC3"/>
  </w:style>
  <w:style w:type="character" w:customStyle="1" w:styleId="RTFNum106">
    <w:name w:val="RTF_Num 10 6"/>
    <w:rsid w:val="006D5EC3"/>
  </w:style>
  <w:style w:type="character" w:customStyle="1" w:styleId="RTFNum107">
    <w:name w:val="RTF_Num 10 7"/>
    <w:rsid w:val="006D5EC3"/>
  </w:style>
  <w:style w:type="character" w:customStyle="1" w:styleId="RTFNum108">
    <w:name w:val="RTF_Num 10 8"/>
    <w:rsid w:val="006D5EC3"/>
  </w:style>
  <w:style w:type="character" w:customStyle="1" w:styleId="RTFNum109">
    <w:name w:val="RTF_Num 10 9"/>
    <w:rsid w:val="006D5EC3"/>
  </w:style>
  <w:style w:type="character" w:customStyle="1" w:styleId="RTFNum111">
    <w:name w:val="RTF_Num 11 1"/>
    <w:rsid w:val="006D5EC3"/>
  </w:style>
  <w:style w:type="character" w:customStyle="1" w:styleId="RTFNum112">
    <w:name w:val="RTF_Num 11 2"/>
    <w:rsid w:val="006D5EC3"/>
  </w:style>
  <w:style w:type="character" w:customStyle="1" w:styleId="RTFNum113">
    <w:name w:val="RTF_Num 11 3"/>
    <w:rsid w:val="006D5EC3"/>
  </w:style>
  <w:style w:type="character" w:customStyle="1" w:styleId="RTFNum114">
    <w:name w:val="RTF_Num 11 4"/>
    <w:rsid w:val="006D5EC3"/>
  </w:style>
  <w:style w:type="character" w:customStyle="1" w:styleId="RTFNum115">
    <w:name w:val="RTF_Num 11 5"/>
    <w:rsid w:val="006D5EC3"/>
  </w:style>
  <w:style w:type="character" w:customStyle="1" w:styleId="RTFNum116">
    <w:name w:val="RTF_Num 11 6"/>
    <w:rsid w:val="006D5EC3"/>
  </w:style>
  <w:style w:type="character" w:customStyle="1" w:styleId="RTFNum117">
    <w:name w:val="RTF_Num 11 7"/>
    <w:rsid w:val="006D5EC3"/>
  </w:style>
  <w:style w:type="character" w:customStyle="1" w:styleId="RTFNum118">
    <w:name w:val="RTF_Num 11 8"/>
    <w:rsid w:val="006D5EC3"/>
  </w:style>
  <w:style w:type="character" w:customStyle="1" w:styleId="RTFNum119">
    <w:name w:val="RTF_Num 11 9"/>
    <w:rsid w:val="006D5EC3"/>
  </w:style>
  <w:style w:type="character" w:customStyle="1" w:styleId="RTFNum121">
    <w:name w:val="RTF_Num 12 1"/>
    <w:rsid w:val="006D5EC3"/>
  </w:style>
  <w:style w:type="character" w:customStyle="1" w:styleId="RTFNum131">
    <w:name w:val="RTF_Num 13 1"/>
    <w:rsid w:val="006D5EC3"/>
  </w:style>
  <w:style w:type="character" w:customStyle="1" w:styleId="RTFNum132">
    <w:name w:val="RTF_Num 13 2"/>
    <w:rsid w:val="006D5EC3"/>
  </w:style>
  <w:style w:type="character" w:customStyle="1" w:styleId="RTFNum133">
    <w:name w:val="RTF_Num 13 3"/>
    <w:rsid w:val="006D5EC3"/>
  </w:style>
  <w:style w:type="character" w:customStyle="1" w:styleId="RTFNum134">
    <w:name w:val="RTF_Num 13 4"/>
    <w:rsid w:val="006D5EC3"/>
  </w:style>
  <w:style w:type="character" w:customStyle="1" w:styleId="RTFNum135">
    <w:name w:val="RTF_Num 13 5"/>
    <w:rsid w:val="006D5EC3"/>
  </w:style>
  <w:style w:type="character" w:customStyle="1" w:styleId="RTFNum136">
    <w:name w:val="RTF_Num 13 6"/>
    <w:rsid w:val="006D5EC3"/>
  </w:style>
  <w:style w:type="character" w:customStyle="1" w:styleId="RTFNum137">
    <w:name w:val="RTF_Num 13 7"/>
    <w:rsid w:val="006D5EC3"/>
  </w:style>
  <w:style w:type="character" w:customStyle="1" w:styleId="RTFNum138">
    <w:name w:val="RTF_Num 13 8"/>
    <w:rsid w:val="006D5EC3"/>
  </w:style>
  <w:style w:type="character" w:customStyle="1" w:styleId="RTFNum139">
    <w:name w:val="RTF_Num 13 9"/>
    <w:rsid w:val="006D5EC3"/>
  </w:style>
  <w:style w:type="character" w:customStyle="1" w:styleId="RTFNum141">
    <w:name w:val="RTF_Num 14 1"/>
    <w:rsid w:val="006D5EC3"/>
  </w:style>
  <w:style w:type="character" w:customStyle="1" w:styleId="RTFNum142">
    <w:name w:val="RTF_Num 14 2"/>
    <w:rsid w:val="006D5EC3"/>
  </w:style>
  <w:style w:type="character" w:customStyle="1" w:styleId="RTFNum143">
    <w:name w:val="RTF_Num 14 3"/>
    <w:rsid w:val="006D5EC3"/>
  </w:style>
  <w:style w:type="character" w:customStyle="1" w:styleId="RTFNum144">
    <w:name w:val="RTF_Num 14 4"/>
    <w:rsid w:val="006D5EC3"/>
  </w:style>
  <w:style w:type="character" w:customStyle="1" w:styleId="RTFNum145">
    <w:name w:val="RTF_Num 14 5"/>
    <w:rsid w:val="006D5EC3"/>
  </w:style>
  <w:style w:type="character" w:customStyle="1" w:styleId="RTFNum146">
    <w:name w:val="RTF_Num 14 6"/>
    <w:rsid w:val="006D5EC3"/>
  </w:style>
  <w:style w:type="character" w:customStyle="1" w:styleId="RTFNum147">
    <w:name w:val="RTF_Num 14 7"/>
    <w:rsid w:val="006D5EC3"/>
  </w:style>
  <w:style w:type="character" w:customStyle="1" w:styleId="RTFNum148">
    <w:name w:val="RTF_Num 14 8"/>
    <w:rsid w:val="006D5EC3"/>
  </w:style>
  <w:style w:type="character" w:customStyle="1" w:styleId="RTFNum149">
    <w:name w:val="RTF_Num 14 9"/>
    <w:rsid w:val="006D5EC3"/>
  </w:style>
  <w:style w:type="character" w:customStyle="1" w:styleId="RTFNum151">
    <w:name w:val="RTF_Num 15 1"/>
    <w:rsid w:val="006D5EC3"/>
  </w:style>
  <w:style w:type="character" w:customStyle="1" w:styleId="RTFNum152">
    <w:name w:val="RTF_Num 15 2"/>
    <w:rsid w:val="006D5EC3"/>
  </w:style>
  <w:style w:type="character" w:customStyle="1" w:styleId="RTFNum153">
    <w:name w:val="RTF_Num 15 3"/>
    <w:rsid w:val="006D5EC3"/>
  </w:style>
  <w:style w:type="character" w:customStyle="1" w:styleId="RTFNum154">
    <w:name w:val="RTF_Num 15 4"/>
    <w:rsid w:val="006D5EC3"/>
  </w:style>
  <w:style w:type="character" w:customStyle="1" w:styleId="RTFNum155">
    <w:name w:val="RTF_Num 15 5"/>
    <w:rsid w:val="006D5EC3"/>
  </w:style>
  <w:style w:type="character" w:customStyle="1" w:styleId="RTFNum156">
    <w:name w:val="RTF_Num 15 6"/>
    <w:rsid w:val="006D5EC3"/>
  </w:style>
  <w:style w:type="character" w:customStyle="1" w:styleId="RTFNum157">
    <w:name w:val="RTF_Num 15 7"/>
    <w:rsid w:val="006D5EC3"/>
  </w:style>
  <w:style w:type="character" w:customStyle="1" w:styleId="RTFNum158">
    <w:name w:val="RTF_Num 15 8"/>
    <w:rsid w:val="006D5EC3"/>
  </w:style>
  <w:style w:type="character" w:customStyle="1" w:styleId="RTFNum159">
    <w:name w:val="RTF_Num 15 9"/>
    <w:rsid w:val="006D5EC3"/>
  </w:style>
  <w:style w:type="character" w:customStyle="1" w:styleId="RTFNum161">
    <w:name w:val="RTF_Num 16 1"/>
    <w:rsid w:val="006D5EC3"/>
  </w:style>
  <w:style w:type="character" w:customStyle="1" w:styleId="RTFNum162">
    <w:name w:val="RTF_Num 16 2"/>
    <w:rsid w:val="006D5EC3"/>
  </w:style>
  <w:style w:type="character" w:customStyle="1" w:styleId="RTFNum163">
    <w:name w:val="RTF_Num 16 3"/>
    <w:rsid w:val="006D5EC3"/>
  </w:style>
  <w:style w:type="character" w:customStyle="1" w:styleId="RTFNum164">
    <w:name w:val="RTF_Num 16 4"/>
    <w:rsid w:val="006D5EC3"/>
  </w:style>
  <w:style w:type="character" w:customStyle="1" w:styleId="RTFNum165">
    <w:name w:val="RTF_Num 16 5"/>
    <w:rsid w:val="006D5EC3"/>
  </w:style>
  <w:style w:type="character" w:customStyle="1" w:styleId="RTFNum166">
    <w:name w:val="RTF_Num 16 6"/>
    <w:rsid w:val="006D5EC3"/>
  </w:style>
  <w:style w:type="character" w:customStyle="1" w:styleId="RTFNum167">
    <w:name w:val="RTF_Num 16 7"/>
    <w:rsid w:val="006D5EC3"/>
  </w:style>
  <w:style w:type="character" w:customStyle="1" w:styleId="RTFNum168">
    <w:name w:val="RTF_Num 16 8"/>
    <w:rsid w:val="006D5EC3"/>
  </w:style>
  <w:style w:type="character" w:customStyle="1" w:styleId="RTFNum169">
    <w:name w:val="RTF_Num 16 9"/>
    <w:rsid w:val="006D5EC3"/>
  </w:style>
  <w:style w:type="character" w:customStyle="1" w:styleId="RTFNum171">
    <w:name w:val="RTF_Num 17 1"/>
    <w:rsid w:val="006D5EC3"/>
  </w:style>
  <w:style w:type="character" w:customStyle="1" w:styleId="RTFNum172">
    <w:name w:val="RTF_Num 17 2"/>
    <w:rsid w:val="006D5EC3"/>
  </w:style>
  <w:style w:type="character" w:customStyle="1" w:styleId="RTFNum173">
    <w:name w:val="RTF_Num 17 3"/>
    <w:rsid w:val="006D5EC3"/>
  </w:style>
  <w:style w:type="character" w:customStyle="1" w:styleId="RTFNum174">
    <w:name w:val="RTF_Num 17 4"/>
    <w:rsid w:val="006D5EC3"/>
  </w:style>
  <w:style w:type="character" w:customStyle="1" w:styleId="RTFNum175">
    <w:name w:val="RTF_Num 17 5"/>
    <w:rsid w:val="006D5EC3"/>
  </w:style>
  <w:style w:type="character" w:customStyle="1" w:styleId="RTFNum176">
    <w:name w:val="RTF_Num 17 6"/>
    <w:rsid w:val="006D5EC3"/>
  </w:style>
  <w:style w:type="character" w:customStyle="1" w:styleId="RTFNum177">
    <w:name w:val="RTF_Num 17 7"/>
    <w:rsid w:val="006D5EC3"/>
  </w:style>
  <w:style w:type="character" w:customStyle="1" w:styleId="RTFNum178">
    <w:name w:val="RTF_Num 17 8"/>
    <w:rsid w:val="006D5EC3"/>
  </w:style>
  <w:style w:type="character" w:customStyle="1" w:styleId="RTFNum179">
    <w:name w:val="RTF_Num 17 9"/>
    <w:rsid w:val="006D5EC3"/>
  </w:style>
  <w:style w:type="character" w:customStyle="1" w:styleId="RTFNum181">
    <w:name w:val="RTF_Num 18 1"/>
    <w:rsid w:val="006D5EC3"/>
  </w:style>
  <w:style w:type="character" w:customStyle="1" w:styleId="RTFNum182">
    <w:name w:val="RTF_Num 18 2"/>
    <w:rsid w:val="006D5EC3"/>
  </w:style>
  <w:style w:type="character" w:customStyle="1" w:styleId="RTFNum183">
    <w:name w:val="RTF_Num 18 3"/>
    <w:rsid w:val="006D5EC3"/>
  </w:style>
  <w:style w:type="character" w:customStyle="1" w:styleId="RTFNum184">
    <w:name w:val="RTF_Num 18 4"/>
    <w:rsid w:val="006D5EC3"/>
  </w:style>
  <w:style w:type="character" w:customStyle="1" w:styleId="RTFNum185">
    <w:name w:val="RTF_Num 18 5"/>
    <w:rsid w:val="006D5EC3"/>
  </w:style>
  <w:style w:type="character" w:customStyle="1" w:styleId="RTFNum186">
    <w:name w:val="RTF_Num 18 6"/>
    <w:rsid w:val="006D5EC3"/>
  </w:style>
  <w:style w:type="character" w:customStyle="1" w:styleId="RTFNum187">
    <w:name w:val="RTF_Num 18 7"/>
    <w:rsid w:val="006D5EC3"/>
  </w:style>
  <w:style w:type="character" w:customStyle="1" w:styleId="RTFNum188">
    <w:name w:val="RTF_Num 18 8"/>
    <w:rsid w:val="006D5EC3"/>
  </w:style>
  <w:style w:type="character" w:customStyle="1" w:styleId="RTFNum189">
    <w:name w:val="RTF_Num 18 9"/>
    <w:rsid w:val="006D5EC3"/>
  </w:style>
  <w:style w:type="character" w:customStyle="1" w:styleId="RTFNum191">
    <w:name w:val="RTF_Num 19 1"/>
    <w:rsid w:val="006D5EC3"/>
  </w:style>
  <w:style w:type="character" w:customStyle="1" w:styleId="RTFNum192">
    <w:name w:val="RTF_Num 19 2"/>
    <w:rsid w:val="006D5EC3"/>
  </w:style>
  <w:style w:type="character" w:customStyle="1" w:styleId="RTFNum193">
    <w:name w:val="RTF_Num 19 3"/>
    <w:rsid w:val="006D5EC3"/>
  </w:style>
  <w:style w:type="character" w:customStyle="1" w:styleId="RTFNum194">
    <w:name w:val="RTF_Num 19 4"/>
    <w:rsid w:val="006D5EC3"/>
  </w:style>
  <w:style w:type="character" w:customStyle="1" w:styleId="RTFNum195">
    <w:name w:val="RTF_Num 19 5"/>
    <w:rsid w:val="006D5EC3"/>
  </w:style>
  <w:style w:type="character" w:customStyle="1" w:styleId="RTFNum196">
    <w:name w:val="RTF_Num 19 6"/>
    <w:rsid w:val="006D5EC3"/>
  </w:style>
  <w:style w:type="character" w:customStyle="1" w:styleId="RTFNum197">
    <w:name w:val="RTF_Num 19 7"/>
    <w:rsid w:val="006D5EC3"/>
  </w:style>
  <w:style w:type="character" w:customStyle="1" w:styleId="RTFNum198">
    <w:name w:val="RTF_Num 19 8"/>
    <w:rsid w:val="006D5EC3"/>
  </w:style>
  <w:style w:type="character" w:customStyle="1" w:styleId="RTFNum199">
    <w:name w:val="RTF_Num 19 9"/>
    <w:rsid w:val="006D5EC3"/>
  </w:style>
  <w:style w:type="character" w:customStyle="1" w:styleId="RTFNum201">
    <w:name w:val="RTF_Num 20 1"/>
    <w:rsid w:val="006D5EC3"/>
  </w:style>
  <w:style w:type="character" w:customStyle="1" w:styleId="RTFNum202">
    <w:name w:val="RTF_Num 20 2"/>
    <w:rsid w:val="006D5EC3"/>
  </w:style>
  <w:style w:type="character" w:customStyle="1" w:styleId="RTFNum203">
    <w:name w:val="RTF_Num 20 3"/>
    <w:rsid w:val="006D5EC3"/>
  </w:style>
  <w:style w:type="character" w:customStyle="1" w:styleId="RTFNum204">
    <w:name w:val="RTF_Num 20 4"/>
    <w:rsid w:val="006D5EC3"/>
  </w:style>
  <w:style w:type="character" w:customStyle="1" w:styleId="RTFNum205">
    <w:name w:val="RTF_Num 20 5"/>
    <w:rsid w:val="006D5EC3"/>
  </w:style>
  <w:style w:type="character" w:customStyle="1" w:styleId="RTFNum206">
    <w:name w:val="RTF_Num 20 6"/>
    <w:rsid w:val="006D5EC3"/>
  </w:style>
  <w:style w:type="character" w:customStyle="1" w:styleId="RTFNum207">
    <w:name w:val="RTF_Num 20 7"/>
    <w:rsid w:val="006D5EC3"/>
  </w:style>
  <w:style w:type="character" w:customStyle="1" w:styleId="RTFNum208">
    <w:name w:val="RTF_Num 20 8"/>
    <w:rsid w:val="006D5EC3"/>
  </w:style>
  <w:style w:type="character" w:customStyle="1" w:styleId="RTFNum209">
    <w:name w:val="RTF_Num 20 9"/>
    <w:rsid w:val="006D5EC3"/>
  </w:style>
  <w:style w:type="character" w:customStyle="1" w:styleId="RTFNum211">
    <w:name w:val="RTF_Num 21 1"/>
    <w:rsid w:val="006D5EC3"/>
  </w:style>
  <w:style w:type="character" w:customStyle="1" w:styleId="RTFNum212">
    <w:name w:val="RTF_Num 21 2"/>
    <w:rsid w:val="006D5EC3"/>
  </w:style>
  <w:style w:type="character" w:customStyle="1" w:styleId="RTFNum213">
    <w:name w:val="RTF_Num 21 3"/>
    <w:rsid w:val="006D5EC3"/>
  </w:style>
  <w:style w:type="character" w:customStyle="1" w:styleId="RTFNum214">
    <w:name w:val="RTF_Num 21 4"/>
    <w:rsid w:val="006D5EC3"/>
  </w:style>
  <w:style w:type="character" w:customStyle="1" w:styleId="RTFNum215">
    <w:name w:val="RTF_Num 21 5"/>
    <w:rsid w:val="006D5EC3"/>
  </w:style>
  <w:style w:type="character" w:customStyle="1" w:styleId="RTFNum216">
    <w:name w:val="RTF_Num 21 6"/>
    <w:rsid w:val="006D5EC3"/>
  </w:style>
  <w:style w:type="character" w:customStyle="1" w:styleId="RTFNum217">
    <w:name w:val="RTF_Num 21 7"/>
    <w:rsid w:val="006D5EC3"/>
  </w:style>
  <w:style w:type="character" w:customStyle="1" w:styleId="RTFNum218">
    <w:name w:val="RTF_Num 21 8"/>
    <w:rsid w:val="006D5EC3"/>
  </w:style>
  <w:style w:type="character" w:customStyle="1" w:styleId="RTFNum219">
    <w:name w:val="RTF_Num 21 9"/>
    <w:rsid w:val="006D5EC3"/>
  </w:style>
  <w:style w:type="character" w:customStyle="1" w:styleId="RTFNum221">
    <w:name w:val="RTF_Num 22 1"/>
    <w:rsid w:val="006D5EC3"/>
    <w:rPr>
      <w:rFonts w:ascii="Times New Roman" w:eastAsia="Times New Roman" w:hAnsi="Times New Roman" w:cs="Times New Roman"/>
    </w:rPr>
  </w:style>
  <w:style w:type="character" w:customStyle="1" w:styleId="RTFNum231">
    <w:name w:val="RTF_Num 23 1"/>
    <w:rsid w:val="006D5EC3"/>
  </w:style>
  <w:style w:type="character" w:customStyle="1" w:styleId="RTFNum232">
    <w:name w:val="RTF_Num 23 2"/>
    <w:rsid w:val="006D5EC3"/>
  </w:style>
  <w:style w:type="character" w:customStyle="1" w:styleId="RTFNum233">
    <w:name w:val="RTF_Num 23 3"/>
    <w:rsid w:val="006D5EC3"/>
  </w:style>
  <w:style w:type="character" w:customStyle="1" w:styleId="RTFNum234">
    <w:name w:val="RTF_Num 23 4"/>
    <w:rsid w:val="006D5EC3"/>
  </w:style>
  <w:style w:type="character" w:customStyle="1" w:styleId="RTFNum235">
    <w:name w:val="RTF_Num 23 5"/>
    <w:rsid w:val="006D5EC3"/>
  </w:style>
  <w:style w:type="character" w:customStyle="1" w:styleId="RTFNum236">
    <w:name w:val="RTF_Num 23 6"/>
    <w:rsid w:val="006D5EC3"/>
  </w:style>
  <w:style w:type="character" w:customStyle="1" w:styleId="RTFNum237">
    <w:name w:val="RTF_Num 23 7"/>
    <w:rsid w:val="006D5EC3"/>
  </w:style>
  <w:style w:type="character" w:customStyle="1" w:styleId="RTFNum238">
    <w:name w:val="RTF_Num 23 8"/>
    <w:rsid w:val="006D5EC3"/>
  </w:style>
  <w:style w:type="character" w:customStyle="1" w:styleId="RTFNum239">
    <w:name w:val="RTF_Num 23 9"/>
    <w:rsid w:val="006D5EC3"/>
  </w:style>
  <w:style w:type="character" w:customStyle="1" w:styleId="RTFNum241">
    <w:name w:val="RTF_Num 24 1"/>
    <w:rsid w:val="006D5EC3"/>
  </w:style>
  <w:style w:type="character" w:customStyle="1" w:styleId="RTFNum242">
    <w:name w:val="RTF_Num 24 2"/>
    <w:rsid w:val="006D5EC3"/>
  </w:style>
  <w:style w:type="character" w:customStyle="1" w:styleId="RTFNum243">
    <w:name w:val="RTF_Num 24 3"/>
    <w:rsid w:val="006D5EC3"/>
  </w:style>
  <w:style w:type="character" w:customStyle="1" w:styleId="RTFNum244">
    <w:name w:val="RTF_Num 24 4"/>
    <w:rsid w:val="006D5EC3"/>
  </w:style>
  <w:style w:type="character" w:customStyle="1" w:styleId="RTFNum245">
    <w:name w:val="RTF_Num 24 5"/>
    <w:rsid w:val="006D5EC3"/>
  </w:style>
  <w:style w:type="character" w:customStyle="1" w:styleId="RTFNum246">
    <w:name w:val="RTF_Num 24 6"/>
    <w:rsid w:val="006D5EC3"/>
  </w:style>
  <w:style w:type="character" w:customStyle="1" w:styleId="RTFNum247">
    <w:name w:val="RTF_Num 24 7"/>
    <w:rsid w:val="006D5EC3"/>
  </w:style>
  <w:style w:type="character" w:customStyle="1" w:styleId="RTFNum248">
    <w:name w:val="RTF_Num 24 8"/>
    <w:rsid w:val="006D5EC3"/>
  </w:style>
  <w:style w:type="character" w:customStyle="1" w:styleId="RTFNum249">
    <w:name w:val="RTF_Num 24 9"/>
    <w:rsid w:val="006D5EC3"/>
  </w:style>
  <w:style w:type="character" w:customStyle="1" w:styleId="RTFNum251">
    <w:name w:val="RTF_Num 25 1"/>
    <w:rsid w:val="006D5EC3"/>
  </w:style>
  <w:style w:type="character" w:customStyle="1" w:styleId="RTFNum252">
    <w:name w:val="RTF_Num 25 2"/>
    <w:rsid w:val="006D5EC3"/>
  </w:style>
  <w:style w:type="character" w:customStyle="1" w:styleId="RTFNum253">
    <w:name w:val="RTF_Num 25 3"/>
    <w:rsid w:val="006D5EC3"/>
  </w:style>
  <w:style w:type="character" w:customStyle="1" w:styleId="RTFNum254">
    <w:name w:val="RTF_Num 25 4"/>
    <w:rsid w:val="006D5EC3"/>
  </w:style>
  <w:style w:type="character" w:customStyle="1" w:styleId="RTFNum255">
    <w:name w:val="RTF_Num 25 5"/>
    <w:rsid w:val="006D5EC3"/>
  </w:style>
  <w:style w:type="character" w:customStyle="1" w:styleId="RTFNum256">
    <w:name w:val="RTF_Num 25 6"/>
    <w:rsid w:val="006D5EC3"/>
  </w:style>
  <w:style w:type="character" w:customStyle="1" w:styleId="RTFNum257">
    <w:name w:val="RTF_Num 25 7"/>
    <w:rsid w:val="006D5EC3"/>
  </w:style>
  <w:style w:type="character" w:customStyle="1" w:styleId="RTFNum258">
    <w:name w:val="RTF_Num 25 8"/>
    <w:rsid w:val="006D5EC3"/>
  </w:style>
  <w:style w:type="character" w:customStyle="1" w:styleId="RTFNum259">
    <w:name w:val="RTF_Num 25 9"/>
    <w:rsid w:val="006D5EC3"/>
  </w:style>
  <w:style w:type="character" w:customStyle="1" w:styleId="RTFNum261">
    <w:name w:val="RTF_Num 26 1"/>
    <w:rsid w:val="006D5EC3"/>
    <w:rPr>
      <w:rFonts w:ascii="!Neo'w Arial" w:eastAsia="!Neo'w Arial" w:hAnsi="!Neo'w Arial" w:cs="!Neo'w Arial"/>
    </w:rPr>
  </w:style>
  <w:style w:type="character" w:customStyle="1" w:styleId="RTFNum271">
    <w:name w:val="RTF_Num 27 1"/>
    <w:rsid w:val="006D5EC3"/>
  </w:style>
  <w:style w:type="character" w:customStyle="1" w:styleId="RTFNum272">
    <w:name w:val="RTF_Num 27 2"/>
    <w:rsid w:val="006D5EC3"/>
  </w:style>
  <w:style w:type="character" w:customStyle="1" w:styleId="RTFNum273">
    <w:name w:val="RTF_Num 27 3"/>
    <w:rsid w:val="006D5EC3"/>
  </w:style>
  <w:style w:type="character" w:customStyle="1" w:styleId="RTFNum274">
    <w:name w:val="RTF_Num 27 4"/>
    <w:rsid w:val="006D5EC3"/>
  </w:style>
  <w:style w:type="character" w:customStyle="1" w:styleId="RTFNum275">
    <w:name w:val="RTF_Num 27 5"/>
    <w:rsid w:val="006D5EC3"/>
  </w:style>
  <w:style w:type="character" w:customStyle="1" w:styleId="RTFNum276">
    <w:name w:val="RTF_Num 27 6"/>
    <w:rsid w:val="006D5EC3"/>
  </w:style>
  <w:style w:type="character" w:customStyle="1" w:styleId="RTFNum277">
    <w:name w:val="RTF_Num 27 7"/>
    <w:rsid w:val="006D5EC3"/>
  </w:style>
  <w:style w:type="character" w:customStyle="1" w:styleId="RTFNum278">
    <w:name w:val="RTF_Num 27 8"/>
    <w:rsid w:val="006D5EC3"/>
  </w:style>
  <w:style w:type="character" w:customStyle="1" w:styleId="RTFNum279">
    <w:name w:val="RTF_Num 27 9"/>
    <w:rsid w:val="006D5EC3"/>
  </w:style>
  <w:style w:type="character" w:customStyle="1" w:styleId="RTFNum281">
    <w:name w:val="RTF_Num 28 1"/>
    <w:rsid w:val="006D5EC3"/>
  </w:style>
  <w:style w:type="character" w:customStyle="1" w:styleId="RTFNum282">
    <w:name w:val="RTF_Num 28 2"/>
    <w:rsid w:val="006D5EC3"/>
  </w:style>
  <w:style w:type="character" w:customStyle="1" w:styleId="RTFNum283">
    <w:name w:val="RTF_Num 28 3"/>
    <w:rsid w:val="006D5EC3"/>
  </w:style>
  <w:style w:type="character" w:customStyle="1" w:styleId="RTFNum284">
    <w:name w:val="RTF_Num 28 4"/>
    <w:rsid w:val="006D5EC3"/>
  </w:style>
  <w:style w:type="character" w:customStyle="1" w:styleId="RTFNum285">
    <w:name w:val="RTF_Num 28 5"/>
    <w:rsid w:val="006D5EC3"/>
  </w:style>
  <w:style w:type="character" w:customStyle="1" w:styleId="RTFNum286">
    <w:name w:val="RTF_Num 28 6"/>
    <w:rsid w:val="006D5EC3"/>
  </w:style>
  <w:style w:type="character" w:customStyle="1" w:styleId="RTFNum287">
    <w:name w:val="RTF_Num 28 7"/>
    <w:rsid w:val="006D5EC3"/>
  </w:style>
  <w:style w:type="character" w:customStyle="1" w:styleId="RTFNum288">
    <w:name w:val="RTF_Num 28 8"/>
    <w:rsid w:val="006D5EC3"/>
  </w:style>
  <w:style w:type="character" w:customStyle="1" w:styleId="RTFNum289">
    <w:name w:val="RTF_Num 28 9"/>
    <w:rsid w:val="006D5EC3"/>
  </w:style>
  <w:style w:type="character" w:customStyle="1" w:styleId="RTFNum291">
    <w:name w:val="RTF_Num 29 1"/>
    <w:rsid w:val="006D5EC3"/>
  </w:style>
  <w:style w:type="character" w:customStyle="1" w:styleId="RTFNum292">
    <w:name w:val="RTF_Num 29 2"/>
    <w:rsid w:val="006D5EC3"/>
  </w:style>
  <w:style w:type="character" w:customStyle="1" w:styleId="RTFNum293">
    <w:name w:val="RTF_Num 29 3"/>
    <w:rsid w:val="006D5EC3"/>
  </w:style>
  <w:style w:type="character" w:customStyle="1" w:styleId="RTFNum294">
    <w:name w:val="RTF_Num 29 4"/>
    <w:rsid w:val="006D5EC3"/>
  </w:style>
  <w:style w:type="character" w:customStyle="1" w:styleId="RTFNum295">
    <w:name w:val="RTF_Num 29 5"/>
    <w:rsid w:val="006D5EC3"/>
  </w:style>
  <w:style w:type="character" w:customStyle="1" w:styleId="RTFNum296">
    <w:name w:val="RTF_Num 29 6"/>
    <w:rsid w:val="006D5EC3"/>
  </w:style>
  <w:style w:type="character" w:customStyle="1" w:styleId="RTFNum297">
    <w:name w:val="RTF_Num 29 7"/>
    <w:rsid w:val="006D5EC3"/>
  </w:style>
  <w:style w:type="character" w:customStyle="1" w:styleId="RTFNum298">
    <w:name w:val="RTF_Num 29 8"/>
    <w:rsid w:val="006D5EC3"/>
  </w:style>
  <w:style w:type="character" w:customStyle="1" w:styleId="RTFNum299">
    <w:name w:val="RTF_Num 29 9"/>
    <w:rsid w:val="006D5EC3"/>
  </w:style>
  <w:style w:type="character" w:customStyle="1" w:styleId="RTFNum301">
    <w:name w:val="RTF_Num 30 1"/>
    <w:rsid w:val="006D5EC3"/>
  </w:style>
  <w:style w:type="character" w:customStyle="1" w:styleId="RTFNum302">
    <w:name w:val="RTF_Num 30 2"/>
    <w:rsid w:val="006D5EC3"/>
  </w:style>
  <w:style w:type="character" w:customStyle="1" w:styleId="RTFNum303">
    <w:name w:val="RTF_Num 30 3"/>
    <w:rsid w:val="006D5EC3"/>
  </w:style>
  <w:style w:type="character" w:customStyle="1" w:styleId="RTFNum304">
    <w:name w:val="RTF_Num 30 4"/>
    <w:rsid w:val="006D5EC3"/>
  </w:style>
  <w:style w:type="character" w:customStyle="1" w:styleId="RTFNum305">
    <w:name w:val="RTF_Num 30 5"/>
    <w:rsid w:val="006D5EC3"/>
  </w:style>
  <w:style w:type="character" w:customStyle="1" w:styleId="RTFNum306">
    <w:name w:val="RTF_Num 30 6"/>
    <w:rsid w:val="006D5EC3"/>
  </w:style>
  <w:style w:type="character" w:customStyle="1" w:styleId="RTFNum307">
    <w:name w:val="RTF_Num 30 7"/>
    <w:rsid w:val="006D5EC3"/>
  </w:style>
  <w:style w:type="character" w:customStyle="1" w:styleId="RTFNum308">
    <w:name w:val="RTF_Num 30 8"/>
    <w:rsid w:val="006D5EC3"/>
  </w:style>
  <w:style w:type="character" w:customStyle="1" w:styleId="RTFNum309">
    <w:name w:val="RTF_Num 30 9"/>
    <w:rsid w:val="006D5EC3"/>
  </w:style>
  <w:style w:type="character" w:customStyle="1" w:styleId="RTFNum311">
    <w:name w:val="RTF_Num 31 1"/>
    <w:rsid w:val="006D5EC3"/>
    <w:rPr>
      <w:rFonts w:ascii="!Neo'w Arial" w:eastAsia="!Neo'w Arial" w:hAnsi="!Neo'w Arial" w:cs="!Neo'w Arial"/>
    </w:rPr>
  </w:style>
  <w:style w:type="character" w:customStyle="1" w:styleId="RTFNum321">
    <w:name w:val="RTF_Num 32 1"/>
    <w:rsid w:val="006D5EC3"/>
  </w:style>
  <w:style w:type="character" w:customStyle="1" w:styleId="RTFNum322">
    <w:name w:val="RTF_Num 32 2"/>
    <w:rsid w:val="006D5EC3"/>
  </w:style>
  <w:style w:type="character" w:customStyle="1" w:styleId="RTFNum323">
    <w:name w:val="RTF_Num 32 3"/>
    <w:rsid w:val="006D5EC3"/>
  </w:style>
  <w:style w:type="character" w:customStyle="1" w:styleId="RTFNum324">
    <w:name w:val="RTF_Num 32 4"/>
    <w:rsid w:val="006D5EC3"/>
  </w:style>
  <w:style w:type="character" w:customStyle="1" w:styleId="RTFNum325">
    <w:name w:val="RTF_Num 32 5"/>
    <w:rsid w:val="006D5EC3"/>
  </w:style>
  <w:style w:type="character" w:customStyle="1" w:styleId="RTFNum326">
    <w:name w:val="RTF_Num 32 6"/>
    <w:rsid w:val="006D5EC3"/>
  </w:style>
  <w:style w:type="character" w:customStyle="1" w:styleId="RTFNum327">
    <w:name w:val="RTF_Num 32 7"/>
    <w:rsid w:val="006D5EC3"/>
  </w:style>
  <w:style w:type="character" w:customStyle="1" w:styleId="RTFNum328">
    <w:name w:val="RTF_Num 32 8"/>
    <w:rsid w:val="006D5EC3"/>
  </w:style>
  <w:style w:type="character" w:customStyle="1" w:styleId="RTFNum329">
    <w:name w:val="RTF_Num 32 9"/>
    <w:rsid w:val="006D5EC3"/>
  </w:style>
  <w:style w:type="character" w:customStyle="1" w:styleId="RTFNum331">
    <w:name w:val="RTF_Num 33 1"/>
    <w:rsid w:val="006D5EC3"/>
  </w:style>
  <w:style w:type="character" w:customStyle="1" w:styleId="RTFNum332">
    <w:name w:val="RTF_Num 33 2"/>
    <w:rsid w:val="006D5EC3"/>
  </w:style>
  <w:style w:type="character" w:customStyle="1" w:styleId="RTFNum333">
    <w:name w:val="RTF_Num 33 3"/>
    <w:rsid w:val="006D5EC3"/>
  </w:style>
  <w:style w:type="character" w:customStyle="1" w:styleId="RTFNum334">
    <w:name w:val="RTF_Num 33 4"/>
    <w:rsid w:val="006D5EC3"/>
  </w:style>
  <w:style w:type="character" w:customStyle="1" w:styleId="RTFNum335">
    <w:name w:val="RTF_Num 33 5"/>
    <w:rsid w:val="006D5EC3"/>
  </w:style>
  <w:style w:type="character" w:customStyle="1" w:styleId="RTFNum336">
    <w:name w:val="RTF_Num 33 6"/>
    <w:rsid w:val="006D5EC3"/>
  </w:style>
  <w:style w:type="character" w:customStyle="1" w:styleId="RTFNum337">
    <w:name w:val="RTF_Num 33 7"/>
    <w:rsid w:val="006D5EC3"/>
  </w:style>
  <w:style w:type="character" w:customStyle="1" w:styleId="RTFNum338">
    <w:name w:val="RTF_Num 33 8"/>
    <w:rsid w:val="006D5EC3"/>
  </w:style>
  <w:style w:type="character" w:customStyle="1" w:styleId="RTFNum339">
    <w:name w:val="RTF_Num 33 9"/>
    <w:rsid w:val="006D5EC3"/>
  </w:style>
  <w:style w:type="character" w:customStyle="1" w:styleId="RTFNum341">
    <w:name w:val="RTF_Num 34 1"/>
    <w:rsid w:val="006D5EC3"/>
  </w:style>
  <w:style w:type="character" w:customStyle="1" w:styleId="RTFNum342">
    <w:name w:val="RTF_Num 34 2"/>
    <w:rsid w:val="006D5EC3"/>
    <w:rPr>
      <w:rFonts w:ascii="Courier New" w:eastAsia="Courier New" w:hAnsi="Courier New" w:cs="Courier New"/>
    </w:rPr>
  </w:style>
  <w:style w:type="character" w:customStyle="1" w:styleId="RTFNum343">
    <w:name w:val="RTF_Num 34 3"/>
    <w:rsid w:val="006D5EC3"/>
  </w:style>
  <w:style w:type="character" w:customStyle="1" w:styleId="RTFNum344">
    <w:name w:val="RTF_Num 34 4"/>
    <w:rsid w:val="006D5EC3"/>
  </w:style>
  <w:style w:type="character" w:customStyle="1" w:styleId="RTFNum345">
    <w:name w:val="RTF_Num 34 5"/>
    <w:rsid w:val="006D5EC3"/>
  </w:style>
  <w:style w:type="character" w:customStyle="1" w:styleId="RTFNum346">
    <w:name w:val="RTF_Num 34 6"/>
    <w:rsid w:val="006D5EC3"/>
  </w:style>
  <w:style w:type="character" w:customStyle="1" w:styleId="RTFNum347">
    <w:name w:val="RTF_Num 34 7"/>
    <w:rsid w:val="006D5EC3"/>
  </w:style>
  <w:style w:type="character" w:customStyle="1" w:styleId="RTFNum348">
    <w:name w:val="RTF_Num 34 8"/>
    <w:rsid w:val="006D5EC3"/>
  </w:style>
  <w:style w:type="character" w:customStyle="1" w:styleId="RTFNum349">
    <w:name w:val="RTF_Num 34 9"/>
    <w:rsid w:val="006D5EC3"/>
  </w:style>
  <w:style w:type="character" w:customStyle="1" w:styleId="RTFNum351">
    <w:name w:val="RTF_Num 35 1"/>
    <w:rsid w:val="006D5EC3"/>
  </w:style>
  <w:style w:type="character" w:customStyle="1" w:styleId="RTFNum361">
    <w:name w:val="RTF_Num 36 1"/>
    <w:rsid w:val="006D5EC3"/>
  </w:style>
  <w:style w:type="character" w:customStyle="1" w:styleId="RTFNum362">
    <w:name w:val="RTF_Num 36 2"/>
    <w:rsid w:val="006D5EC3"/>
  </w:style>
  <w:style w:type="character" w:customStyle="1" w:styleId="RTFNum363">
    <w:name w:val="RTF_Num 36 3"/>
    <w:rsid w:val="006D5EC3"/>
  </w:style>
  <w:style w:type="character" w:customStyle="1" w:styleId="RTFNum364">
    <w:name w:val="RTF_Num 36 4"/>
    <w:rsid w:val="006D5EC3"/>
  </w:style>
  <w:style w:type="character" w:customStyle="1" w:styleId="RTFNum365">
    <w:name w:val="RTF_Num 36 5"/>
    <w:rsid w:val="006D5EC3"/>
  </w:style>
  <w:style w:type="character" w:customStyle="1" w:styleId="RTFNum366">
    <w:name w:val="RTF_Num 36 6"/>
    <w:rsid w:val="006D5EC3"/>
  </w:style>
  <w:style w:type="character" w:customStyle="1" w:styleId="RTFNum367">
    <w:name w:val="RTF_Num 36 7"/>
    <w:rsid w:val="006D5EC3"/>
  </w:style>
  <w:style w:type="character" w:customStyle="1" w:styleId="RTFNum368">
    <w:name w:val="RTF_Num 36 8"/>
    <w:rsid w:val="006D5EC3"/>
  </w:style>
  <w:style w:type="character" w:customStyle="1" w:styleId="RTFNum369">
    <w:name w:val="RTF_Num 36 9"/>
    <w:rsid w:val="006D5EC3"/>
  </w:style>
  <w:style w:type="character" w:customStyle="1" w:styleId="RTFNum371">
    <w:name w:val="RTF_Num 37 1"/>
    <w:rsid w:val="006D5EC3"/>
  </w:style>
  <w:style w:type="character" w:customStyle="1" w:styleId="RTFNum381">
    <w:name w:val="RTF_Num 38 1"/>
    <w:rsid w:val="006D5EC3"/>
  </w:style>
  <w:style w:type="character" w:customStyle="1" w:styleId="RTFNum382">
    <w:name w:val="RTF_Num 38 2"/>
    <w:rsid w:val="006D5EC3"/>
  </w:style>
  <w:style w:type="character" w:customStyle="1" w:styleId="RTFNum383">
    <w:name w:val="RTF_Num 38 3"/>
    <w:rsid w:val="006D5EC3"/>
  </w:style>
  <w:style w:type="character" w:customStyle="1" w:styleId="RTFNum384">
    <w:name w:val="RTF_Num 38 4"/>
    <w:rsid w:val="006D5EC3"/>
  </w:style>
  <w:style w:type="character" w:customStyle="1" w:styleId="RTFNum385">
    <w:name w:val="RTF_Num 38 5"/>
    <w:rsid w:val="006D5EC3"/>
  </w:style>
  <w:style w:type="character" w:customStyle="1" w:styleId="RTFNum386">
    <w:name w:val="RTF_Num 38 6"/>
    <w:rsid w:val="006D5EC3"/>
  </w:style>
  <w:style w:type="character" w:customStyle="1" w:styleId="RTFNum387">
    <w:name w:val="RTF_Num 38 7"/>
    <w:rsid w:val="006D5EC3"/>
  </w:style>
  <w:style w:type="character" w:customStyle="1" w:styleId="RTFNum388">
    <w:name w:val="RTF_Num 38 8"/>
    <w:rsid w:val="006D5EC3"/>
  </w:style>
  <w:style w:type="character" w:customStyle="1" w:styleId="RTFNum389">
    <w:name w:val="RTF_Num 38 9"/>
    <w:rsid w:val="006D5EC3"/>
  </w:style>
  <w:style w:type="character" w:customStyle="1" w:styleId="RTFNum391">
    <w:name w:val="RTF_Num 39 1"/>
    <w:rsid w:val="006D5EC3"/>
  </w:style>
  <w:style w:type="character" w:customStyle="1" w:styleId="RTFNum392">
    <w:name w:val="RTF_Num 39 2"/>
    <w:rsid w:val="006D5EC3"/>
  </w:style>
  <w:style w:type="character" w:customStyle="1" w:styleId="RTFNum393">
    <w:name w:val="RTF_Num 39 3"/>
    <w:rsid w:val="006D5EC3"/>
  </w:style>
  <w:style w:type="character" w:customStyle="1" w:styleId="RTFNum394">
    <w:name w:val="RTF_Num 39 4"/>
    <w:rsid w:val="006D5EC3"/>
  </w:style>
  <w:style w:type="character" w:customStyle="1" w:styleId="RTFNum395">
    <w:name w:val="RTF_Num 39 5"/>
    <w:rsid w:val="006D5EC3"/>
  </w:style>
  <w:style w:type="character" w:customStyle="1" w:styleId="RTFNum396">
    <w:name w:val="RTF_Num 39 6"/>
    <w:rsid w:val="006D5EC3"/>
  </w:style>
  <w:style w:type="character" w:customStyle="1" w:styleId="RTFNum397">
    <w:name w:val="RTF_Num 39 7"/>
    <w:rsid w:val="006D5EC3"/>
  </w:style>
  <w:style w:type="character" w:customStyle="1" w:styleId="RTFNum398">
    <w:name w:val="RTF_Num 39 8"/>
    <w:rsid w:val="006D5EC3"/>
  </w:style>
  <w:style w:type="character" w:customStyle="1" w:styleId="RTFNum399">
    <w:name w:val="RTF_Num 39 9"/>
    <w:rsid w:val="006D5EC3"/>
  </w:style>
  <w:style w:type="character" w:customStyle="1" w:styleId="RTFNum401">
    <w:name w:val="RTF_Num 40 1"/>
    <w:rsid w:val="006D5EC3"/>
  </w:style>
  <w:style w:type="character" w:customStyle="1" w:styleId="RTFNum402">
    <w:name w:val="RTF_Num 40 2"/>
    <w:rsid w:val="006D5EC3"/>
  </w:style>
  <w:style w:type="character" w:customStyle="1" w:styleId="RTFNum403">
    <w:name w:val="RTF_Num 40 3"/>
    <w:rsid w:val="006D5EC3"/>
  </w:style>
  <w:style w:type="character" w:customStyle="1" w:styleId="RTFNum404">
    <w:name w:val="RTF_Num 40 4"/>
    <w:rsid w:val="006D5EC3"/>
  </w:style>
  <w:style w:type="character" w:customStyle="1" w:styleId="RTFNum405">
    <w:name w:val="RTF_Num 40 5"/>
    <w:rsid w:val="006D5EC3"/>
  </w:style>
  <w:style w:type="character" w:customStyle="1" w:styleId="RTFNum406">
    <w:name w:val="RTF_Num 40 6"/>
    <w:rsid w:val="006D5EC3"/>
  </w:style>
  <w:style w:type="character" w:customStyle="1" w:styleId="RTFNum407">
    <w:name w:val="RTF_Num 40 7"/>
    <w:rsid w:val="006D5EC3"/>
  </w:style>
  <w:style w:type="character" w:customStyle="1" w:styleId="RTFNum408">
    <w:name w:val="RTF_Num 40 8"/>
    <w:rsid w:val="006D5EC3"/>
  </w:style>
  <w:style w:type="character" w:customStyle="1" w:styleId="RTFNum409">
    <w:name w:val="RTF_Num 40 9"/>
    <w:rsid w:val="006D5EC3"/>
  </w:style>
  <w:style w:type="character" w:customStyle="1" w:styleId="RTFNum411">
    <w:name w:val="RTF_Num 41 1"/>
    <w:rsid w:val="006D5EC3"/>
  </w:style>
  <w:style w:type="character" w:customStyle="1" w:styleId="RTFNum412">
    <w:name w:val="RTF_Num 41 2"/>
    <w:rsid w:val="006D5EC3"/>
  </w:style>
  <w:style w:type="character" w:customStyle="1" w:styleId="RTFNum413">
    <w:name w:val="RTF_Num 41 3"/>
    <w:rsid w:val="006D5EC3"/>
  </w:style>
  <w:style w:type="character" w:customStyle="1" w:styleId="RTFNum414">
    <w:name w:val="RTF_Num 41 4"/>
    <w:rsid w:val="006D5EC3"/>
  </w:style>
  <w:style w:type="character" w:customStyle="1" w:styleId="RTFNum415">
    <w:name w:val="RTF_Num 41 5"/>
    <w:rsid w:val="006D5EC3"/>
  </w:style>
  <w:style w:type="character" w:customStyle="1" w:styleId="RTFNum416">
    <w:name w:val="RTF_Num 41 6"/>
    <w:rsid w:val="006D5EC3"/>
  </w:style>
  <w:style w:type="character" w:customStyle="1" w:styleId="RTFNum417">
    <w:name w:val="RTF_Num 41 7"/>
    <w:rsid w:val="006D5EC3"/>
  </w:style>
  <w:style w:type="character" w:customStyle="1" w:styleId="RTFNum418">
    <w:name w:val="RTF_Num 41 8"/>
    <w:rsid w:val="006D5EC3"/>
  </w:style>
  <w:style w:type="character" w:customStyle="1" w:styleId="RTFNum419">
    <w:name w:val="RTF_Num 41 9"/>
    <w:rsid w:val="006D5EC3"/>
  </w:style>
  <w:style w:type="character" w:customStyle="1" w:styleId="RTFNum421">
    <w:name w:val="RTF_Num 42 1"/>
    <w:rsid w:val="006D5EC3"/>
  </w:style>
  <w:style w:type="character" w:customStyle="1" w:styleId="RTFNum422">
    <w:name w:val="RTF_Num 42 2"/>
    <w:rsid w:val="006D5EC3"/>
  </w:style>
  <w:style w:type="character" w:customStyle="1" w:styleId="RTFNum423">
    <w:name w:val="RTF_Num 42 3"/>
    <w:rsid w:val="006D5EC3"/>
  </w:style>
  <w:style w:type="character" w:customStyle="1" w:styleId="RTFNum424">
    <w:name w:val="RTF_Num 42 4"/>
    <w:rsid w:val="006D5EC3"/>
  </w:style>
  <w:style w:type="character" w:customStyle="1" w:styleId="RTFNum425">
    <w:name w:val="RTF_Num 42 5"/>
    <w:rsid w:val="006D5EC3"/>
  </w:style>
  <w:style w:type="character" w:customStyle="1" w:styleId="RTFNum426">
    <w:name w:val="RTF_Num 42 6"/>
    <w:rsid w:val="006D5EC3"/>
  </w:style>
  <w:style w:type="character" w:customStyle="1" w:styleId="RTFNum427">
    <w:name w:val="RTF_Num 42 7"/>
    <w:rsid w:val="006D5EC3"/>
  </w:style>
  <w:style w:type="character" w:customStyle="1" w:styleId="RTFNum428">
    <w:name w:val="RTF_Num 42 8"/>
    <w:rsid w:val="006D5EC3"/>
  </w:style>
  <w:style w:type="character" w:customStyle="1" w:styleId="RTFNum429">
    <w:name w:val="RTF_Num 42 9"/>
    <w:rsid w:val="006D5EC3"/>
  </w:style>
  <w:style w:type="character" w:customStyle="1" w:styleId="RTFNum431">
    <w:name w:val="RTF_Num 43 1"/>
    <w:rsid w:val="006D5EC3"/>
  </w:style>
  <w:style w:type="character" w:customStyle="1" w:styleId="RTFNum432">
    <w:name w:val="RTF_Num 43 2"/>
    <w:rsid w:val="006D5EC3"/>
  </w:style>
  <w:style w:type="character" w:customStyle="1" w:styleId="RTFNum433">
    <w:name w:val="RTF_Num 43 3"/>
    <w:rsid w:val="006D5EC3"/>
  </w:style>
  <w:style w:type="character" w:customStyle="1" w:styleId="RTFNum434">
    <w:name w:val="RTF_Num 43 4"/>
    <w:rsid w:val="006D5EC3"/>
  </w:style>
  <w:style w:type="character" w:customStyle="1" w:styleId="RTFNum435">
    <w:name w:val="RTF_Num 43 5"/>
    <w:rsid w:val="006D5EC3"/>
  </w:style>
  <w:style w:type="character" w:customStyle="1" w:styleId="RTFNum436">
    <w:name w:val="RTF_Num 43 6"/>
    <w:rsid w:val="006D5EC3"/>
  </w:style>
  <w:style w:type="character" w:customStyle="1" w:styleId="RTFNum437">
    <w:name w:val="RTF_Num 43 7"/>
    <w:rsid w:val="006D5EC3"/>
  </w:style>
  <w:style w:type="character" w:customStyle="1" w:styleId="RTFNum438">
    <w:name w:val="RTF_Num 43 8"/>
    <w:rsid w:val="006D5EC3"/>
  </w:style>
  <w:style w:type="character" w:customStyle="1" w:styleId="RTFNum439">
    <w:name w:val="RTF_Num 43 9"/>
    <w:rsid w:val="006D5EC3"/>
  </w:style>
  <w:style w:type="character" w:customStyle="1" w:styleId="RTFNum441">
    <w:name w:val="RTF_Num 44 1"/>
    <w:rsid w:val="006D5EC3"/>
  </w:style>
  <w:style w:type="character" w:customStyle="1" w:styleId="RTFNum442">
    <w:name w:val="RTF_Num 44 2"/>
    <w:rsid w:val="006D5EC3"/>
  </w:style>
  <w:style w:type="character" w:customStyle="1" w:styleId="RTFNum443">
    <w:name w:val="RTF_Num 44 3"/>
    <w:rsid w:val="006D5EC3"/>
  </w:style>
  <w:style w:type="character" w:customStyle="1" w:styleId="RTFNum444">
    <w:name w:val="RTF_Num 44 4"/>
    <w:rsid w:val="006D5EC3"/>
  </w:style>
  <w:style w:type="character" w:customStyle="1" w:styleId="RTFNum445">
    <w:name w:val="RTF_Num 44 5"/>
    <w:rsid w:val="006D5EC3"/>
  </w:style>
  <w:style w:type="character" w:customStyle="1" w:styleId="RTFNum446">
    <w:name w:val="RTF_Num 44 6"/>
    <w:rsid w:val="006D5EC3"/>
  </w:style>
  <w:style w:type="character" w:customStyle="1" w:styleId="RTFNum447">
    <w:name w:val="RTF_Num 44 7"/>
    <w:rsid w:val="006D5EC3"/>
  </w:style>
  <w:style w:type="character" w:customStyle="1" w:styleId="RTFNum448">
    <w:name w:val="RTF_Num 44 8"/>
    <w:rsid w:val="006D5EC3"/>
  </w:style>
  <w:style w:type="character" w:customStyle="1" w:styleId="RTFNum449">
    <w:name w:val="RTF_Num 44 9"/>
    <w:rsid w:val="006D5EC3"/>
  </w:style>
  <w:style w:type="character" w:customStyle="1" w:styleId="RTFNum451">
    <w:name w:val="RTF_Num 45 1"/>
    <w:rsid w:val="006D5EC3"/>
  </w:style>
  <w:style w:type="character" w:customStyle="1" w:styleId="RTFNum452">
    <w:name w:val="RTF_Num 45 2"/>
    <w:rsid w:val="006D5EC3"/>
  </w:style>
  <w:style w:type="character" w:customStyle="1" w:styleId="RTFNum453">
    <w:name w:val="RTF_Num 45 3"/>
    <w:rsid w:val="006D5EC3"/>
  </w:style>
  <w:style w:type="character" w:customStyle="1" w:styleId="RTFNum454">
    <w:name w:val="RTF_Num 45 4"/>
    <w:rsid w:val="006D5EC3"/>
  </w:style>
  <w:style w:type="character" w:customStyle="1" w:styleId="RTFNum455">
    <w:name w:val="RTF_Num 45 5"/>
    <w:rsid w:val="006D5EC3"/>
  </w:style>
  <w:style w:type="character" w:customStyle="1" w:styleId="RTFNum456">
    <w:name w:val="RTF_Num 45 6"/>
    <w:rsid w:val="006D5EC3"/>
  </w:style>
  <w:style w:type="character" w:customStyle="1" w:styleId="RTFNum457">
    <w:name w:val="RTF_Num 45 7"/>
    <w:rsid w:val="006D5EC3"/>
  </w:style>
  <w:style w:type="character" w:customStyle="1" w:styleId="RTFNum458">
    <w:name w:val="RTF_Num 45 8"/>
    <w:rsid w:val="006D5EC3"/>
  </w:style>
  <w:style w:type="character" w:customStyle="1" w:styleId="RTFNum459">
    <w:name w:val="RTF_Num 45 9"/>
    <w:rsid w:val="006D5EC3"/>
  </w:style>
  <w:style w:type="character" w:customStyle="1" w:styleId="RTFNum461">
    <w:name w:val="RTF_Num 46 1"/>
    <w:rsid w:val="006D5EC3"/>
  </w:style>
  <w:style w:type="character" w:customStyle="1" w:styleId="RTFNum462">
    <w:name w:val="RTF_Num 46 2"/>
    <w:rsid w:val="006D5EC3"/>
    <w:rPr>
      <w:rFonts w:ascii="Times New Roman" w:eastAsia="Times New Roman" w:hAnsi="Times New Roman" w:cs="Times New Roman"/>
      <w:sz w:val="22"/>
      <w:szCs w:val="22"/>
    </w:rPr>
  </w:style>
  <w:style w:type="character" w:customStyle="1" w:styleId="RTFNum463">
    <w:name w:val="RTF_Num 46 3"/>
    <w:rsid w:val="006D5EC3"/>
    <w:rPr>
      <w:rFonts w:ascii="!Neo'w Arial" w:eastAsia="!Neo'w Arial" w:hAnsi="!Neo'w Arial" w:cs="!Neo'w Arial"/>
      <w:sz w:val="22"/>
      <w:szCs w:val="22"/>
    </w:rPr>
  </w:style>
  <w:style w:type="character" w:customStyle="1" w:styleId="RTFNum464">
    <w:name w:val="RTF_Num 46 4"/>
    <w:rsid w:val="006D5EC3"/>
    <w:rPr>
      <w:rFonts w:ascii="!Neo'w Arial" w:eastAsia="!Neo'w Arial" w:hAnsi="!Neo'w Arial" w:cs="!Neo'w Arial"/>
      <w:sz w:val="20"/>
      <w:szCs w:val="20"/>
    </w:rPr>
  </w:style>
  <w:style w:type="character" w:customStyle="1" w:styleId="RTFNum465">
    <w:name w:val="RTF_Num 46 5"/>
    <w:rsid w:val="006D5EC3"/>
    <w:rPr>
      <w:rFonts w:ascii="!Neo'w Arial" w:eastAsia="!Neo'w Arial" w:hAnsi="!Neo'w Arial" w:cs="!Neo'w Arial"/>
      <w:sz w:val="20"/>
      <w:szCs w:val="20"/>
    </w:rPr>
  </w:style>
  <w:style w:type="character" w:customStyle="1" w:styleId="RTFNum466">
    <w:name w:val="RTF_Num 46 6"/>
    <w:rsid w:val="006D5EC3"/>
    <w:rPr>
      <w:rFonts w:ascii="!Neo'w Arial" w:eastAsia="!Neo'w Arial" w:hAnsi="!Neo'w Arial" w:cs="!Neo'w Arial"/>
      <w:sz w:val="20"/>
      <w:szCs w:val="20"/>
    </w:rPr>
  </w:style>
  <w:style w:type="character" w:customStyle="1" w:styleId="RTFNum467">
    <w:name w:val="RTF_Num 46 7"/>
    <w:rsid w:val="006D5EC3"/>
    <w:rPr>
      <w:rFonts w:ascii="!Neo'w Arial" w:eastAsia="!Neo'w Arial" w:hAnsi="!Neo'w Arial" w:cs="!Neo'w Arial"/>
      <w:sz w:val="20"/>
      <w:szCs w:val="20"/>
    </w:rPr>
  </w:style>
  <w:style w:type="character" w:customStyle="1" w:styleId="RTFNum468">
    <w:name w:val="RTF_Num 46 8"/>
    <w:rsid w:val="006D5EC3"/>
    <w:rPr>
      <w:rFonts w:ascii="!Neo'w Arial" w:eastAsia="!Neo'w Arial" w:hAnsi="!Neo'w Arial" w:cs="!Neo'w Arial"/>
      <w:sz w:val="20"/>
      <w:szCs w:val="20"/>
    </w:rPr>
  </w:style>
  <w:style w:type="character" w:customStyle="1" w:styleId="RTFNum469">
    <w:name w:val="RTF_Num 46 9"/>
    <w:rsid w:val="006D5EC3"/>
    <w:rPr>
      <w:rFonts w:ascii="!Neo'w Arial" w:eastAsia="!Neo'w Arial" w:hAnsi="!Neo'w Arial" w:cs="!Neo'w Arial"/>
      <w:sz w:val="20"/>
      <w:szCs w:val="20"/>
    </w:rPr>
  </w:style>
  <w:style w:type="character" w:customStyle="1" w:styleId="RTFNum471">
    <w:name w:val="RTF_Num 47 1"/>
    <w:rsid w:val="006D5EC3"/>
  </w:style>
  <w:style w:type="character" w:customStyle="1" w:styleId="RTFNum472">
    <w:name w:val="RTF_Num 47 2"/>
    <w:rsid w:val="006D5EC3"/>
  </w:style>
  <w:style w:type="character" w:customStyle="1" w:styleId="RTFNum473">
    <w:name w:val="RTF_Num 47 3"/>
    <w:rsid w:val="006D5EC3"/>
  </w:style>
  <w:style w:type="character" w:customStyle="1" w:styleId="RTFNum474">
    <w:name w:val="RTF_Num 47 4"/>
    <w:rsid w:val="006D5EC3"/>
  </w:style>
  <w:style w:type="character" w:customStyle="1" w:styleId="RTFNum475">
    <w:name w:val="RTF_Num 47 5"/>
    <w:rsid w:val="006D5EC3"/>
  </w:style>
  <w:style w:type="character" w:customStyle="1" w:styleId="RTFNum476">
    <w:name w:val="RTF_Num 47 6"/>
    <w:rsid w:val="006D5EC3"/>
  </w:style>
  <w:style w:type="character" w:customStyle="1" w:styleId="RTFNum477">
    <w:name w:val="RTF_Num 47 7"/>
    <w:rsid w:val="006D5EC3"/>
  </w:style>
  <w:style w:type="character" w:customStyle="1" w:styleId="RTFNum478">
    <w:name w:val="RTF_Num 47 8"/>
    <w:rsid w:val="006D5EC3"/>
  </w:style>
  <w:style w:type="character" w:customStyle="1" w:styleId="RTFNum479">
    <w:name w:val="RTF_Num 47 9"/>
    <w:rsid w:val="006D5EC3"/>
  </w:style>
  <w:style w:type="character" w:customStyle="1" w:styleId="RTFNum481">
    <w:name w:val="RTF_Num 48 1"/>
    <w:rsid w:val="006D5EC3"/>
  </w:style>
  <w:style w:type="character" w:customStyle="1" w:styleId="RTFNum482">
    <w:name w:val="RTF_Num 48 2"/>
    <w:rsid w:val="006D5EC3"/>
  </w:style>
  <w:style w:type="character" w:customStyle="1" w:styleId="RTFNum483">
    <w:name w:val="RTF_Num 48 3"/>
    <w:rsid w:val="006D5EC3"/>
  </w:style>
  <w:style w:type="character" w:customStyle="1" w:styleId="RTFNum484">
    <w:name w:val="RTF_Num 48 4"/>
    <w:rsid w:val="006D5EC3"/>
  </w:style>
  <w:style w:type="character" w:customStyle="1" w:styleId="RTFNum485">
    <w:name w:val="RTF_Num 48 5"/>
    <w:rsid w:val="006D5EC3"/>
  </w:style>
  <w:style w:type="character" w:customStyle="1" w:styleId="RTFNum486">
    <w:name w:val="RTF_Num 48 6"/>
    <w:rsid w:val="006D5EC3"/>
  </w:style>
  <w:style w:type="character" w:customStyle="1" w:styleId="RTFNum487">
    <w:name w:val="RTF_Num 48 7"/>
    <w:rsid w:val="006D5EC3"/>
  </w:style>
  <w:style w:type="character" w:customStyle="1" w:styleId="RTFNum488">
    <w:name w:val="RTF_Num 48 8"/>
    <w:rsid w:val="006D5EC3"/>
  </w:style>
  <w:style w:type="character" w:customStyle="1" w:styleId="RTFNum489">
    <w:name w:val="RTF_Num 48 9"/>
    <w:rsid w:val="006D5EC3"/>
  </w:style>
  <w:style w:type="character" w:customStyle="1" w:styleId="RTFNum491">
    <w:name w:val="RTF_Num 49 1"/>
    <w:rsid w:val="006D5EC3"/>
  </w:style>
  <w:style w:type="character" w:customStyle="1" w:styleId="RTFNum492">
    <w:name w:val="RTF_Num 49 2"/>
    <w:rsid w:val="006D5EC3"/>
  </w:style>
  <w:style w:type="character" w:customStyle="1" w:styleId="RTFNum493">
    <w:name w:val="RTF_Num 49 3"/>
    <w:rsid w:val="006D5EC3"/>
  </w:style>
  <w:style w:type="character" w:customStyle="1" w:styleId="RTFNum494">
    <w:name w:val="RTF_Num 49 4"/>
    <w:rsid w:val="006D5EC3"/>
  </w:style>
  <w:style w:type="character" w:customStyle="1" w:styleId="RTFNum495">
    <w:name w:val="RTF_Num 49 5"/>
    <w:rsid w:val="006D5EC3"/>
  </w:style>
  <w:style w:type="character" w:customStyle="1" w:styleId="RTFNum496">
    <w:name w:val="RTF_Num 49 6"/>
    <w:rsid w:val="006D5EC3"/>
  </w:style>
  <w:style w:type="character" w:customStyle="1" w:styleId="RTFNum497">
    <w:name w:val="RTF_Num 49 7"/>
    <w:rsid w:val="006D5EC3"/>
  </w:style>
  <w:style w:type="character" w:customStyle="1" w:styleId="RTFNum498">
    <w:name w:val="RTF_Num 49 8"/>
    <w:rsid w:val="006D5EC3"/>
  </w:style>
  <w:style w:type="character" w:customStyle="1" w:styleId="RTFNum499">
    <w:name w:val="RTF_Num 49 9"/>
    <w:rsid w:val="006D5EC3"/>
  </w:style>
  <w:style w:type="character" w:customStyle="1" w:styleId="RTFNum501">
    <w:name w:val="RTF_Num 50 1"/>
    <w:rsid w:val="006D5EC3"/>
  </w:style>
  <w:style w:type="character" w:customStyle="1" w:styleId="RTFNum502">
    <w:name w:val="RTF_Num 50 2"/>
    <w:rsid w:val="006D5EC3"/>
  </w:style>
  <w:style w:type="character" w:customStyle="1" w:styleId="RTFNum503">
    <w:name w:val="RTF_Num 50 3"/>
    <w:rsid w:val="006D5EC3"/>
  </w:style>
  <w:style w:type="character" w:customStyle="1" w:styleId="RTFNum504">
    <w:name w:val="RTF_Num 50 4"/>
    <w:rsid w:val="006D5EC3"/>
  </w:style>
  <w:style w:type="character" w:customStyle="1" w:styleId="RTFNum505">
    <w:name w:val="RTF_Num 50 5"/>
    <w:rsid w:val="006D5EC3"/>
  </w:style>
  <w:style w:type="character" w:customStyle="1" w:styleId="RTFNum506">
    <w:name w:val="RTF_Num 50 6"/>
    <w:rsid w:val="006D5EC3"/>
  </w:style>
  <w:style w:type="character" w:customStyle="1" w:styleId="RTFNum507">
    <w:name w:val="RTF_Num 50 7"/>
    <w:rsid w:val="006D5EC3"/>
  </w:style>
  <w:style w:type="character" w:customStyle="1" w:styleId="RTFNum508">
    <w:name w:val="RTF_Num 50 8"/>
    <w:rsid w:val="006D5EC3"/>
  </w:style>
  <w:style w:type="character" w:customStyle="1" w:styleId="RTFNum509">
    <w:name w:val="RTF_Num 50 9"/>
    <w:rsid w:val="006D5EC3"/>
  </w:style>
  <w:style w:type="character" w:customStyle="1" w:styleId="WW8Num67z0">
    <w:name w:val="WW8Num67z0"/>
    <w:rsid w:val="006D5EC3"/>
    <w:rPr>
      <w:b w:val="0"/>
      <w:i w:val="0"/>
    </w:rPr>
  </w:style>
  <w:style w:type="character" w:customStyle="1" w:styleId="WW8Num67z1">
    <w:name w:val="WW8Num67z1"/>
    <w:rsid w:val="006D5EC3"/>
    <w:rPr>
      <w:b w:val="0"/>
      <w:bCs/>
      <w:i w:val="0"/>
    </w:rPr>
  </w:style>
  <w:style w:type="character" w:customStyle="1" w:styleId="emailstyle19">
    <w:name w:val="emailstyle19"/>
    <w:rsid w:val="006D5EC3"/>
    <w:rPr>
      <w:rFonts w:ascii="Arial" w:hAnsi="Arial" w:cs="Arial"/>
      <w:color w:val="993366"/>
      <w:sz w:val="20"/>
    </w:rPr>
  </w:style>
  <w:style w:type="character" w:customStyle="1" w:styleId="iubsearch-contractname">
    <w:name w:val="iubsearch-contractname"/>
    <w:basedOn w:val="WW-DefaultParagraphFont1111111111"/>
    <w:rsid w:val="006D5EC3"/>
  </w:style>
  <w:style w:type="character" w:customStyle="1" w:styleId="WW-RTFNum21">
    <w:name w:val="WW-RTF_Num 2 1"/>
    <w:rsid w:val="006D5EC3"/>
  </w:style>
  <w:style w:type="character" w:customStyle="1" w:styleId="WW-RTFNum22">
    <w:name w:val="WW-RTF_Num 2 2"/>
    <w:rsid w:val="006D5EC3"/>
  </w:style>
  <w:style w:type="character" w:customStyle="1" w:styleId="WW-RTFNum23">
    <w:name w:val="WW-RTF_Num 2 3"/>
    <w:rsid w:val="006D5EC3"/>
  </w:style>
  <w:style w:type="character" w:customStyle="1" w:styleId="WW-RTFNum24">
    <w:name w:val="WW-RTF_Num 2 4"/>
    <w:rsid w:val="006D5EC3"/>
  </w:style>
  <w:style w:type="character" w:customStyle="1" w:styleId="WW-RTFNum25">
    <w:name w:val="WW-RTF_Num 2 5"/>
    <w:rsid w:val="006D5EC3"/>
  </w:style>
  <w:style w:type="character" w:customStyle="1" w:styleId="WW-RTFNum26">
    <w:name w:val="WW-RTF_Num 2 6"/>
    <w:rsid w:val="006D5EC3"/>
  </w:style>
  <w:style w:type="character" w:customStyle="1" w:styleId="WW-RTFNum27">
    <w:name w:val="WW-RTF_Num 2 7"/>
    <w:rsid w:val="006D5EC3"/>
  </w:style>
  <w:style w:type="character" w:customStyle="1" w:styleId="WW-RTFNum28">
    <w:name w:val="WW-RTF_Num 2 8"/>
    <w:rsid w:val="006D5EC3"/>
  </w:style>
  <w:style w:type="character" w:customStyle="1" w:styleId="WW-RTFNum29">
    <w:name w:val="WW-RTF_Num 2 9"/>
    <w:rsid w:val="006D5EC3"/>
  </w:style>
  <w:style w:type="character" w:customStyle="1" w:styleId="WW-RTFNum31">
    <w:name w:val="WW-RTF_Num 3 1"/>
    <w:rsid w:val="006D5EC3"/>
  </w:style>
  <w:style w:type="character" w:customStyle="1" w:styleId="WW-RTFNum32">
    <w:name w:val="WW-RTF_Num 3 2"/>
    <w:rsid w:val="006D5EC3"/>
  </w:style>
  <w:style w:type="character" w:customStyle="1" w:styleId="WW-RTFNum33">
    <w:name w:val="WW-RTF_Num 3 3"/>
    <w:rsid w:val="006D5EC3"/>
  </w:style>
  <w:style w:type="character" w:customStyle="1" w:styleId="WW-RTFNum34">
    <w:name w:val="WW-RTF_Num 3 4"/>
    <w:rsid w:val="006D5EC3"/>
  </w:style>
  <w:style w:type="character" w:customStyle="1" w:styleId="WW-RTFNum35">
    <w:name w:val="WW-RTF_Num 3 5"/>
    <w:rsid w:val="006D5EC3"/>
  </w:style>
  <w:style w:type="character" w:customStyle="1" w:styleId="WW-RTFNum36">
    <w:name w:val="WW-RTF_Num 3 6"/>
    <w:rsid w:val="006D5EC3"/>
  </w:style>
  <w:style w:type="character" w:customStyle="1" w:styleId="WW-RTFNum37">
    <w:name w:val="WW-RTF_Num 3 7"/>
    <w:rsid w:val="006D5EC3"/>
  </w:style>
  <w:style w:type="character" w:customStyle="1" w:styleId="WW-RTFNum38">
    <w:name w:val="WW-RTF_Num 3 8"/>
    <w:rsid w:val="006D5EC3"/>
  </w:style>
  <w:style w:type="character" w:customStyle="1" w:styleId="WW-RTFNum39">
    <w:name w:val="WW-RTF_Num 3 9"/>
    <w:rsid w:val="006D5EC3"/>
  </w:style>
  <w:style w:type="character" w:customStyle="1" w:styleId="WW-RTFNum41">
    <w:name w:val="WW-RTF_Num 4 1"/>
    <w:rsid w:val="006D5EC3"/>
  </w:style>
  <w:style w:type="character" w:customStyle="1" w:styleId="WW-RTFNum42">
    <w:name w:val="WW-RTF_Num 4 2"/>
    <w:rsid w:val="006D5EC3"/>
  </w:style>
  <w:style w:type="character" w:customStyle="1" w:styleId="WW-RTFNum43">
    <w:name w:val="WW-RTF_Num 4 3"/>
    <w:rsid w:val="006D5EC3"/>
  </w:style>
  <w:style w:type="character" w:customStyle="1" w:styleId="WW-RTFNum44">
    <w:name w:val="WW-RTF_Num 4 4"/>
    <w:rsid w:val="006D5EC3"/>
  </w:style>
  <w:style w:type="character" w:customStyle="1" w:styleId="WW-RTFNum45">
    <w:name w:val="WW-RTF_Num 4 5"/>
    <w:rsid w:val="006D5EC3"/>
  </w:style>
  <w:style w:type="character" w:customStyle="1" w:styleId="WW-RTFNum46">
    <w:name w:val="WW-RTF_Num 4 6"/>
    <w:rsid w:val="006D5EC3"/>
  </w:style>
  <w:style w:type="character" w:customStyle="1" w:styleId="WW-RTFNum47">
    <w:name w:val="WW-RTF_Num 4 7"/>
    <w:rsid w:val="006D5EC3"/>
  </w:style>
  <w:style w:type="character" w:customStyle="1" w:styleId="WW-RTFNum48">
    <w:name w:val="WW-RTF_Num 4 8"/>
    <w:rsid w:val="006D5EC3"/>
  </w:style>
  <w:style w:type="character" w:customStyle="1" w:styleId="WW-RTFNum49">
    <w:name w:val="WW-RTF_Num 4 9"/>
    <w:rsid w:val="006D5EC3"/>
  </w:style>
  <w:style w:type="character" w:customStyle="1" w:styleId="WW-RTFNum51">
    <w:name w:val="WW-RTF_Num 5 1"/>
    <w:rsid w:val="006D5EC3"/>
  </w:style>
  <w:style w:type="character" w:customStyle="1" w:styleId="WW-RTFNum52">
    <w:name w:val="WW-RTF_Num 5 2"/>
    <w:rsid w:val="006D5EC3"/>
  </w:style>
  <w:style w:type="character" w:customStyle="1" w:styleId="WW-RTFNum53">
    <w:name w:val="WW-RTF_Num 5 3"/>
    <w:rsid w:val="006D5EC3"/>
  </w:style>
  <w:style w:type="character" w:customStyle="1" w:styleId="WW-RTFNum54">
    <w:name w:val="WW-RTF_Num 5 4"/>
    <w:rsid w:val="006D5EC3"/>
  </w:style>
  <w:style w:type="character" w:customStyle="1" w:styleId="WW-RTFNum55">
    <w:name w:val="WW-RTF_Num 5 5"/>
    <w:rsid w:val="006D5EC3"/>
  </w:style>
  <w:style w:type="character" w:customStyle="1" w:styleId="WW-RTFNum56">
    <w:name w:val="WW-RTF_Num 5 6"/>
    <w:rsid w:val="006D5EC3"/>
  </w:style>
  <w:style w:type="character" w:customStyle="1" w:styleId="WW-RTFNum57">
    <w:name w:val="WW-RTF_Num 5 7"/>
    <w:rsid w:val="006D5EC3"/>
  </w:style>
  <w:style w:type="character" w:customStyle="1" w:styleId="WW-RTFNum58">
    <w:name w:val="WW-RTF_Num 5 8"/>
    <w:rsid w:val="006D5EC3"/>
  </w:style>
  <w:style w:type="character" w:customStyle="1" w:styleId="WW-RTFNum59">
    <w:name w:val="WW-RTF_Num 5 9"/>
    <w:rsid w:val="006D5EC3"/>
  </w:style>
  <w:style w:type="character" w:customStyle="1" w:styleId="WW-RTFNum61">
    <w:name w:val="WW-RTF_Num 6 1"/>
    <w:rsid w:val="006D5EC3"/>
  </w:style>
  <w:style w:type="character" w:customStyle="1" w:styleId="WW-RTFNum62">
    <w:name w:val="WW-RTF_Num 6 2"/>
    <w:rsid w:val="006D5EC3"/>
  </w:style>
  <w:style w:type="character" w:customStyle="1" w:styleId="WW-RTFNum63">
    <w:name w:val="WW-RTF_Num 6 3"/>
    <w:rsid w:val="006D5EC3"/>
  </w:style>
  <w:style w:type="character" w:customStyle="1" w:styleId="WW-RTFNum64">
    <w:name w:val="WW-RTF_Num 6 4"/>
    <w:rsid w:val="006D5EC3"/>
  </w:style>
  <w:style w:type="character" w:customStyle="1" w:styleId="WW-RTFNum65">
    <w:name w:val="WW-RTF_Num 6 5"/>
    <w:rsid w:val="006D5EC3"/>
  </w:style>
  <w:style w:type="character" w:customStyle="1" w:styleId="WW-RTFNum66">
    <w:name w:val="WW-RTF_Num 6 6"/>
    <w:rsid w:val="006D5EC3"/>
  </w:style>
  <w:style w:type="character" w:customStyle="1" w:styleId="WW-RTFNum67">
    <w:name w:val="WW-RTF_Num 6 7"/>
    <w:rsid w:val="006D5EC3"/>
  </w:style>
  <w:style w:type="character" w:customStyle="1" w:styleId="WW-RTFNum68">
    <w:name w:val="WW-RTF_Num 6 8"/>
    <w:rsid w:val="006D5EC3"/>
  </w:style>
  <w:style w:type="character" w:customStyle="1" w:styleId="WW-RTFNum69">
    <w:name w:val="WW-RTF_Num 6 9"/>
    <w:rsid w:val="006D5EC3"/>
  </w:style>
  <w:style w:type="character" w:customStyle="1" w:styleId="WW-RTFNum71">
    <w:name w:val="WW-RTF_Num 7 1"/>
    <w:rsid w:val="006D5EC3"/>
  </w:style>
  <w:style w:type="character" w:customStyle="1" w:styleId="WW-RTFNum72">
    <w:name w:val="WW-RTF_Num 7 2"/>
    <w:rsid w:val="006D5EC3"/>
  </w:style>
  <w:style w:type="character" w:customStyle="1" w:styleId="WW-RTFNum73">
    <w:name w:val="WW-RTF_Num 7 3"/>
    <w:rsid w:val="006D5EC3"/>
  </w:style>
  <w:style w:type="character" w:customStyle="1" w:styleId="WW-RTFNum74">
    <w:name w:val="WW-RTF_Num 7 4"/>
    <w:rsid w:val="006D5EC3"/>
  </w:style>
  <w:style w:type="character" w:customStyle="1" w:styleId="WW-RTFNum75">
    <w:name w:val="WW-RTF_Num 7 5"/>
    <w:rsid w:val="006D5EC3"/>
  </w:style>
  <w:style w:type="character" w:customStyle="1" w:styleId="WW-RTFNum76">
    <w:name w:val="WW-RTF_Num 7 6"/>
    <w:rsid w:val="006D5EC3"/>
  </w:style>
  <w:style w:type="character" w:customStyle="1" w:styleId="WW-RTFNum77">
    <w:name w:val="WW-RTF_Num 7 7"/>
    <w:rsid w:val="006D5EC3"/>
  </w:style>
  <w:style w:type="character" w:customStyle="1" w:styleId="WW-RTFNum78">
    <w:name w:val="WW-RTF_Num 7 8"/>
    <w:rsid w:val="006D5EC3"/>
  </w:style>
  <w:style w:type="character" w:customStyle="1" w:styleId="WW-RTFNum79">
    <w:name w:val="WW-RTF_Num 7 9"/>
    <w:rsid w:val="006D5EC3"/>
  </w:style>
  <w:style w:type="character" w:customStyle="1" w:styleId="Bullets">
    <w:name w:val="Bullets"/>
    <w:rsid w:val="006D5EC3"/>
    <w:rPr>
      <w:rFonts w:ascii="OpenSymbol" w:eastAsia="OpenSymbol" w:hAnsi="OpenSymbol" w:cs="OpenSymbol"/>
    </w:rPr>
  </w:style>
  <w:style w:type="character" w:customStyle="1" w:styleId="WW-RTFNum81">
    <w:name w:val="WW-RTF_Num 8 1"/>
    <w:rsid w:val="006D5EC3"/>
  </w:style>
  <w:style w:type="character" w:customStyle="1" w:styleId="WW-RTFNum82">
    <w:name w:val="WW-RTF_Num 8 2"/>
    <w:rsid w:val="006D5EC3"/>
  </w:style>
  <w:style w:type="character" w:customStyle="1" w:styleId="WW-RTFNum83">
    <w:name w:val="WW-RTF_Num 8 3"/>
    <w:rsid w:val="006D5EC3"/>
  </w:style>
  <w:style w:type="character" w:customStyle="1" w:styleId="WW-RTFNum84">
    <w:name w:val="WW-RTF_Num 8 4"/>
    <w:rsid w:val="006D5EC3"/>
  </w:style>
  <w:style w:type="character" w:customStyle="1" w:styleId="WW-RTFNum85">
    <w:name w:val="WW-RTF_Num 8 5"/>
    <w:rsid w:val="006D5EC3"/>
  </w:style>
  <w:style w:type="character" w:customStyle="1" w:styleId="WW-RTFNum86">
    <w:name w:val="WW-RTF_Num 8 6"/>
    <w:rsid w:val="006D5EC3"/>
  </w:style>
  <w:style w:type="character" w:customStyle="1" w:styleId="WW-RTFNum87">
    <w:name w:val="WW-RTF_Num 8 7"/>
    <w:rsid w:val="006D5EC3"/>
  </w:style>
  <w:style w:type="character" w:customStyle="1" w:styleId="WW-RTFNum88">
    <w:name w:val="WW-RTF_Num 8 8"/>
    <w:rsid w:val="006D5EC3"/>
  </w:style>
  <w:style w:type="character" w:customStyle="1" w:styleId="WW-RTFNum89">
    <w:name w:val="WW-RTF_Num 8 9"/>
    <w:rsid w:val="006D5EC3"/>
  </w:style>
  <w:style w:type="character" w:customStyle="1" w:styleId="WW-RTFNum211">
    <w:name w:val="WW-RTF_Num 2 11"/>
    <w:rsid w:val="006D5EC3"/>
  </w:style>
  <w:style w:type="character" w:customStyle="1" w:styleId="WW-RTFNum221">
    <w:name w:val="WW-RTF_Num 2 21"/>
    <w:rsid w:val="006D5EC3"/>
  </w:style>
  <w:style w:type="character" w:customStyle="1" w:styleId="WW-RTFNum231">
    <w:name w:val="WW-RTF_Num 2 31"/>
    <w:rsid w:val="006D5EC3"/>
  </w:style>
  <w:style w:type="character" w:customStyle="1" w:styleId="WW-RTFNum241">
    <w:name w:val="WW-RTF_Num 2 41"/>
    <w:rsid w:val="006D5EC3"/>
  </w:style>
  <w:style w:type="character" w:customStyle="1" w:styleId="WW-RTFNum251">
    <w:name w:val="WW-RTF_Num 2 51"/>
    <w:rsid w:val="006D5EC3"/>
  </w:style>
  <w:style w:type="character" w:customStyle="1" w:styleId="WW-RTFNum261">
    <w:name w:val="WW-RTF_Num 2 61"/>
    <w:rsid w:val="006D5EC3"/>
  </w:style>
  <w:style w:type="character" w:customStyle="1" w:styleId="WW-RTFNum271">
    <w:name w:val="WW-RTF_Num 2 71"/>
    <w:rsid w:val="006D5EC3"/>
  </w:style>
  <w:style w:type="character" w:customStyle="1" w:styleId="WW-RTFNum281">
    <w:name w:val="WW-RTF_Num 2 81"/>
    <w:rsid w:val="006D5EC3"/>
  </w:style>
  <w:style w:type="character" w:customStyle="1" w:styleId="WW-RTFNum291">
    <w:name w:val="WW-RTF_Num 2 91"/>
    <w:rsid w:val="006D5EC3"/>
  </w:style>
  <w:style w:type="character" w:customStyle="1" w:styleId="WW-RTFNum311">
    <w:name w:val="WW-RTF_Num 3 11"/>
    <w:rsid w:val="006D5EC3"/>
    <w:rPr>
      <w:rFonts w:ascii="!Neo'w Arial" w:eastAsia="!Neo'w Arial" w:hAnsi="!Neo'w Arial" w:cs="!Neo'w Arial"/>
    </w:rPr>
  </w:style>
  <w:style w:type="character" w:customStyle="1" w:styleId="WW-RTFNum321">
    <w:name w:val="WW-RTF_Num 3 21"/>
    <w:rsid w:val="006D5EC3"/>
    <w:rPr>
      <w:rFonts w:ascii="Times New Roman" w:eastAsia="Times New Roman" w:hAnsi="Times New Roman" w:cs="Times New Roman"/>
      <w:sz w:val="22"/>
      <w:szCs w:val="22"/>
    </w:rPr>
  </w:style>
  <w:style w:type="character" w:customStyle="1" w:styleId="WW-RTFNum331">
    <w:name w:val="WW-RTF_Num 3 31"/>
    <w:rsid w:val="006D5EC3"/>
  </w:style>
  <w:style w:type="character" w:customStyle="1" w:styleId="WW-RTFNum341">
    <w:name w:val="WW-RTF_Num 3 41"/>
    <w:rsid w:val="006D5EC3"/>
  </w:style>
  <w:style w:type="character" w:customStyle="1" w:styleId="WW-RTFNum351">
    <w:name w:val="WW-RTF_Num 3 51"/>
    <w:rsid w:val="006D5EC3"/>
  </w:style>
  <w:style w:type="character" w:customStyle="1" w:styleId="WW-RTFNum361">
    <w:name w:val="WW-RTF_Num 3 61"/>
    <w:rsid w:val="006D5EC3"/>
  </w:style>
  <w:style w:type="character" w:customStyle="1" w:styleId="WW-RTFNum371">
    <w:name w:val="WW-RTF_Num 3 71"/>
    <w:rsid w:val="006D5EC3"/>
  </w:style>
  <w:style w:type="character" w:customStyle="1" w:styleId="WW-RTFNum381">
    <w:name w:val="WW-RTF_Num 3 81"/>
    <w:rsid w:val="006D5EC3"/>
  </w:style>
  <w:style w:type="character" w:customStyle="1" w:styleId="WW-RTFNum391">
    <w:name w:val="WW-RTF_Num 3 91"/>
    <w:rsid w:val="006D5EC3"/>
  </w:style>
  <w:style w:type="character" w:customStyle="1" w:styleId="WW-RTFNum411">
    <w:name w:val="WW-RTF_Num 4 11"/>
    <w:rsid w:val="006D5EC3"/>
    <w:rPr>
      <w:rFonts w:ascii="!Neo'w Arial" w:eastAsia="!Neo'w Arial" w:hAnsi="!Neo'w Arial" w:cs="!Neo'w Arial"/>
    </w:rPr>
  </w:style>
  <w:style w:type="character" w:customStyle="1" w:styleId="WW-RTFNum421">
    <w:name w:val="WW-RTF_Num 4 21"/>
    <w:rsid w:val="006D5EC3"/>
    <w:rPr>
      <w:rFonts w:ascii="Times New Roman" w:eastAsia="Times New Roman" w:hAnsi="Times New Roman" w:cs="Times New Roman"/>
      <w:sz w:val="22"/>
      <w:szCs w:val="22"/>
    </w:rPr>
  </w:style>
  <w:style w:type="character" w:customStyle="1" w:styleId="WW-RTFNum431">
    <w:name w:val="WW-RTF_Num 4 31"/>
    <w:rsid w:val="006D5EC3"/>
  </w:style>
  <w:style w:type="character" w:customStyle="1" w:styleId="WW-RTFNum441">
    <w:name w:val="WW-RTF_Num 4 41"/>
    <w:rsid w:val="006D5EC3"/>
  </w:style>
  <w:style w:type="character" w:customStyle="1" w:styleId="WW-RTFNum451">
    <w:name w:val="WW-RTF_Num 4 51"/>
    <w:rsid w:val="006D5EC3"/>
  </w:style>
  <w:style w:type="character" w:customStyle="1" w:styleId="WW-RTFNum461">
    <w:name w:val="WW-RTF_Num 4 61"/>
    <w:rsid w:val="006D5EC3"/>
  </w:style>
  <w:style w:type="character" w:customStyle="1" w:styleId="WW-RTFNum471">
    <w:name w:val="WW-RTF_Num 4 71"/>
    <w:rsid w:val="006D5EC3"/>
  </w:style>
  <w:style w:type="character" w:customStyle="1" w:styleId="WW-RTFNum481">
    <w:name w:val="WW-RTF_Num 4 81"/>
    <w:rsid w:val="006D5EC3"/>
  </w:style>
  <w:style w:type="character" w:customStyle="1" w:styleId="WW-RTFNum491">
    <w:name w:val="WW-RTF_Num 4 91"/>
    <w:rsid w:val="006D5EC3"/>
  </w:style>
  <w:style w:type="character" w:customStyle="1" w:styleId="st1">
    <w:name w:val="st1"/>
    <w:basedOn w:val="WW-DefaultParagraphFont11111"/>
    <w:rsid w:val="006D5EC3"/>
  </w:style>
  <w:style w:type="character" w:customStyle="1" w:styleId="WW-RTFNum2112">
    <w:name w:val="WW-RTF_Num 2 112"/>
    <w:rsid w:val="006D5EC3"/>
  </w:style>
  <w:style w:type="character" w:customStyle="1" w:styleId="WW-RTFNum2212">
    <w:name w:val="WW-RTF_Num 2 212"/>
    <w:rsid w:val="006D5EC3"/>
    <w:rPr>
      <w:rFonts w:ascii="Times New Roman" w:eastAsia="Times New Roman" w:hAnsi="Times New Roman" w:cs="Times New Roman"/>
      <w:sz w:val="22"/>
      <w:szCs w:val="22"/>
    </w:rPr>
  </w:style>
  <w:style w:type="character" w:customStyle="1" w:styleId="WW-RTFNum2312">
    <w:name w:val="WW-RTF_Num 2 312"/>
    <w:rsid w:val="006D5EC3"/>
  </w:style>
  <w:style w:type="character" w:customStyle="1" w:styleId="WW-RTFNum2412">
    <w:name w:val="WW-RTF_Num 2 412"/>
    <w:rsid w:val="006D5EC3"/>
  </w:style>
  <w:style w:type="character" w:customStyle="1" w:styleId="WW-RTFNum2512">
    <w:name w:val="WW-RTF_Num 2 512"/>
    <w:rsid w:val="006D5EC3"/>
  </w:style>
  <w:style w:type="character" w:customStyle="1" w:styleId="WW-RTFNum2612">
    <w:name w:val="WW-RTF_Num 2 612"/>
    <w:rsid w:val="006D5EC3"/>
  </w:style>
  <w:style w:type="character" w:customStyle="1" w:styleId="WW-RTFNum2712">
    <w:name w:val="WW-RTF_Num 2 712"/>
    <w:rsid w:val="006D5EC3"/>
  </w:style>
  <w:style w:type="character" w:customStyle="1" w:styleId="WW-RTFNum2812">
    <w:name w:val="WW-RTF_Num 2 812"/>
    <w:rsid w:val="006D5EC3"/>
  </w:style>
  <w:style w:type="character" w:customStyle="1" w:styleId="WW-RTFNum2912">
    <w:name w:val="WW-RTF_Num 2 912"/>
    <w:rsid w:val="006D5EC3"/>
  </w:style>
  <w:style w:type="character" w:customStyle="1" w:styleId="WW-RTFNum3112">
    <w:name w:val="WW-RTF_Num 3 112"/>
    <w:rsid w:val="006D5EC3"/>
    <w:rPr>
      <w:rFonts w:ascii="Symbol" w:eastAsia="Symbol" w:hAnsi="Symbol" w:cs="Symbol"/>
    </w:rPr>
  </w:style>
  <w:style w:type="character" w:customStyle="1" w:styleId="WW-RTFNum3212">
    <w:name w:val="WW-RTF_Num 3 212"/>
    <w:rsid w:val="006D5EC3"/>
    <w:rPr>
      <w:rFonts w:ascii="OpenSymbol" w:eastAsia="OpenSymbol" w:hAnsi="OpenSymbol" w:cs="OpenSymbol"/>
      <w:sz w:val="22"/>
      <w:szCs w:val="22"/>
    </w:rPr>
  </w:style>
  <w:style w:type="character" w:customStyle="1" w:styleId="WW-RTFNum3312">
    <w:name w:val="WW-RTF_Num 3 312"/>
    <w:rsid w:val="006D5EC3"/>
    <w:rPr>
      <w:rFonts w:ascii="OpenSymbol" w:eastAsia="OpenSymbol" w:hAnsi="OpenSymbol" w:cs="OpenSymbol"/>
      <w:sz w:val="22"/>
      <w:szCs w:val="22"/>
    </w:rPr>
  </w:style>
  <w:style w:type="character" w:customStyle="1" w:styleId="WW-RTFNum3412">
    <w:name w:val="WW-RTF_Num 3 412"/>
    <w:rsid w:val="006D5EC3"/>
    <w:rPr>
      <w:rFonts w:ascii="Symbol" w:eastAsia="Symbol" w:hAnsi="Symbol" w:cs="Symbol"/>
    </w:rPr>
  </w:style>
  <w:style w:type="character" w:customStyle="1" w:styleId="WW-RTFNum3512">
    <w:name w:val="WW-RTF_Num 3 512"/>
    <w:rsid w:val="006D5EC3"/>
    <w:rPr>
      <w:rFonts w:ascii="OpenSymbol" w:eastAsia="OpenSymbol" w:hAnsi="OpenSymbol" w:cs="OpenSymbol"/>
      <w:sz w:val="22"/>
      <w:szCs w:val="22"/>
    </w:rPr>
  </w:style>
  <w:style w:type="character" w:customStyle="1" w:styleId="WW-RTFNum3612">
    <w:name w:val="WW-RTF_Num 3 612"/>
    <w:rsid w:val="006D5EC3"/>
    <w:rPr>
      <w:rFonts w:ascii="OpenSymbol" w:eastAsia="OpenSymbol" w:hAnsi="OpenSymbol" w:cs="OpenSymbol"/>
      <w:sz w:val="22"/>
      <w:szCs w:val="22"/>
    </w:rPr>
  </w:style>
  <w:style w:type="character" w:customStyle="1" w:styleId="WW-RTFNum3712">
    <w:name w:val="WW-RTF_Num 3 712"/>
    <w:rsid w:val="006D5EC3"/>
    <w:rPr>
      <w:rFonts w:ascii="Symbol" w:eastAsia="Symbol" w:hAnsi="Symbol" w:cs="Symbol"/>
    </w:rPr>
  </w:style>
  <w:style w:type="character" w:customStyle="1" w:styleId="WW-RTFNum3812">
    <w:name w:val="WW-RTF_Num 3 812"/>
    <w:rsid w:val="006D5EC3"/>
    <w:rPr>
      <w:rFonts w:ascii="OpenSymbol" w:eastAsia="OpenSymbol" w:hAnsi="OpenSymbol" w:cs="OpenSymbol"/>
      <w:sz w:val="22"/>
      <w:szCs w:val="22"/>
    </w:rPr>
  </w:style>
  <w:style w:type="character" w:customStyle="1" w:styleId="WW-RTFNum3912">
    <w:name w:val="WW-RTF_Num 3 912"/>
    <w:rsid w:val="006D5EC3"/>
    <w:rPr>
      <w:rFonts w:ascii="OpenSymbol" w:eastAsia="OpenSymbol" w:hAnsi="OpenSymbol" w:cs="OpenSymbol"/>
      <w:sz w:val="22"/>
      <w:szCs w:val="22"/>
    </w:rPr>
  </w:style>
  <w:style w:type="character" w:customStyle="1" w:styleId="WW-RTFNum4112">
    <w:name w:val="WW-RTF_Num 4 112"/>
    <w:rsid w:val="006D5EC3"/>
    <w:rPr>
      <w:rFonts w:ascii="Symbol" w:eastAsia="Symbol" w:hAnsi="Symbol" w:cs="Symbol"/>
    </w:rPr>
  </w:style>
  <w:style w:type="character" w:customStyle="1" w:styleId="WW-RTFNum4212">
    <w:name w:val="WW-RTF_Num 4 212"/>
    <w:rsid w:val="006D5EC3"/>
    <w:rPr>
      <w:rFonts w:ascii="OpenSymbol" w:eastAsia="OpenSymbol" w:hAnsi="OpenSymbol" w:cs="OpenSymbol"/>
      <w:sz w:val="22"/>
      <w:szCs w:val="22"/>
    </w:rPr>
  </w:style>
  <w:style w:type="character" w:customStyle="1" w:styleId="WW-RTFNum4312">
    <w:name w:val="WW-RTF_Num 4 312"/>
    <w:rsid w:val="006D5EC3"/>
    <w:rPr>
      <w:rFonts w:ascii="OpenSymbol" w:eastAsia="OpenSymbol" w:hAnsi="OpenSymbol" w:cs="OpenSymbol"/>
      <w:sz w:val="22"/>
      <w:szCs w:val="22"/>
    </w:rPr>
  </w:style>
  <w:style w:type="character" w:customStyle="1" w:styleId="WW-RTFNum4412">
    <w:name w:val="WW-RTF_Num 4 412"/>
    <w:rsid w:val="006D5EC3"/>
    <w:rPr>
      <w:rFonts w:ascii="Symbol" w:eastAsia="Symbol" w:hAnsi="Symbol" w:cs="Symbol"/>
    </w:rPr>
  </w:style>
  <w:style w:type="character" w:customStyle="1" w:styleId="WW-RTFNum4512">
    <w:name w:val="WW-RTF_Num 4 512"/>
    <w:rsid w:val="006D5EC3"/>
    <w:rPr>
      <w:rFonts w:ascii="OpenSymbol" w:eastAsia="OpenSymbol" w:hAnsi="OpenSymbol" w:cs="OpenSymbol"/>
      <w:sz w:val="22"/>
      <w:szCs w:val="22"/>
    </w:rPr>
  </w:style>
  <w:style w:type="character" w:customStyle="1" w:styleId="WW-RTFNum4612">
    <w:name w:val="WW-RTF_Num 4 612"/>
    <w:rsid w:val="006D5EC3"/>
    <w:rPr>
      <w:rFonts w:ascii="OpenSymbol" w:eastAsia="OpenSymbol" w:hAnsi="OpenSymbol" w:cs="OpenSymbol"/>
      <w:sz w:val="22"/>
      <w:szCs w:val="22"/>
    </w:rPr>
  </w:style>
  <w:style w:type="character" w:customStyle="1" w:styleId="WW-RTFNum4712">
    <w:name w:val="WW-RTF_Num 4 712"/>
    <w:rsid w:val="006D5EC3"/>
    <w:rPr>
      <w:rFonts w:ascii="Symbol" w:eastAsia="Symbol" w:hAnsi="Symbol" w:cs="Symbol"/>
    </w:rPr>
  </w:style>
  <w:style w:type="character" w:customStyle="1" w:styleId="WW-RTFNum4812">
    <w:name w:val="WW-RTF_Num 4 812"/>
    <w:rsid w:val="006D5EC3"/>
    <w:rPr>
      <w:rFonts w:ascii="OpenSymbol" w:eastAsia="OpenSymbol" w:hAnsi="OpenSymbol" w:cs="OpenSymbol"/>
      <w:sz w:val="22"/>
      <w:szCs w:val="22"/>
    </w:rPr>
  </w:style>
  <w:style w:type="character" w:customStyle="1" w:styleId="WW-RTFNum4912">
    <w:name w:val="WW-RTF_Num 4 912"/>
    <w:rsid w:val="006D5EC3"/>
    <w:rPr>
      <w:rFonts w:ascii="OpenSymbol" w:eastAsia="OpenSymbol" w:hAnsi="OpenSymbol" w:cs="OpenSymbol"/>
      <w:sz w:val="22"/>
      <w:szCs w:val="22"/>
    </w:rPr>
  </w:style>
  <w:style w:type="character" w:customStyle="1" w:styleId="WW-RTFNum511">
    <w:name w:val="WW-RTF_Num 5 11"/>
    <w:rsid w:val="006D5EC3"/>
  </w:style>
  <w:style w:type="character" w:customStyle="1" w:styleId="WW-RTFNum521">
    <w:name w:val="WW-RTF_Num 5 21"/>
    <w:rsid w:val="006D5EC3"/>
    <w:rPr>
      <w:rFonts w:ascii="Times New Roman" w:eastAsia="Times New Roman" w:hAnsi="Times New Roman" w:cs="Times New Roman"/>
      <w:sz w:val="22"/>
      <w:szCs w:val="22"/>
    </w:rPr>
  </w:style>
  <w:style w:type="character" w:customStyle="1" w:styleId="WW-RTFNum531">
    <w:name w:val="WW-RTF_Num 5 31"/>
    <w:rsid w:val="006D5EC3"/>
  </w:style>
  <w:style w:type="character" w:customStyle="1" w:styleId="WW-RTFNum541">
    <w:name w:val="WW-RTF_Num 5 41"/>
    <w:rsid w:val="006D5EC3"/>
  </w:style>
  <w:style w:type="character" w:customStyle="1" w:styleId="WW-RTFNum551">
    <w:name w:val="WW-RTF_Num 5 51"/>
    <w:rsid w:val="006D5EC3"/>
  </w:style>
  <w:style w:type="character" w:customStyle="1" w:styleId="WW-RTFNum561">
    <w:name w:val="WW-RTF_Num 5 61"/>
    <w:rsid w:val="006D5EC3"/>
  </w:style>
  <w:style w:type="character" w:customStyle="1" w:styleId="WW-RTFNum571">
    <w:name w:val="WW-RTF_Num 5 71"/>
    <w:rsid w:val="006D5EC3"/>
  </w:style>
  <w:style w:type="character" w:customStyle="1" w:styleId="WW-RTFNum581">
    <w:name w:val="WW-RTF_Num 5 81"/>
    <w:rsid w:val="006D5EC3"/>
  </w:style>
  <w:style w:type="character" w:customStyle="1" w:styleId="WW-RTFNum591">
    <w:name w:val="WW-RTF_Num 5 91"/>
    <w:rsid w:val="006D5EC3"/>
  </w:style>
  <w:style w:type="character" w:customStyle="1" w:styleId="WW-RTFNum611">
    <w:name w:val="WW-RTF_Num 6 11"/>
    <w:rsid w:val="006D5EC3"/>
    <w:rPr>
      <w:rFonts w:ascii="Times New Roman" w:eastAsia="Times New Roman" w:hAnsi="Times New Roman" w:cs="Times New Roman"/>
    </w:rPr>
  </w:style>
  <w:style w:type="character" w:customStyle="1" w:styleId="WW-RTFNum711">
    <w:name w:val="WW-RTF_Num 7 11"/>
    <w:rsid w:val="006D5EC3"/>
  </w:style>
  <w:style w:type="character" w:customStyle="1" w:styleId="WW-RTFNum721">
    <w:name w:val="WW-RTF_Num 7 21"/>
    <w:rsid w:val="006D5EC3"/>
    <w:rPr>
      <w:rFonts w:ascii="Times New Roman" w:eastAsia="Times New Roman" w:hAnsi="Times New Roman" w:cs="Times New Roman"/>
      <w:sz w:val="22"/>
      <w:szCs w:val="22"/>
    </w:rPr>
  </w:style>
  <w:style w:type="character" w:customStyle="1" w:styleId="WW-RTFNum731">
    <w:name w:val="WW-RTF_Num 7 31"/>
    <w:rsid w:val="006D5EC3"/>
  </w:style>
  <w:style w:type="character" w:customStyle="1" w:styleId="WW-RTFNum741">
    <w:name w:val="WW-RTF_Num 7 41"/>
    <w:rsid w:val="006D5EC3"/>
  </w:style>
  <w:style w:type="character" w:customStyle="1" w:styleId="WW-RTFNum751">
    <w:name w:val="WW-RTF_Num 7 51"/>
    <w:rsid w:val="006D5EC3"/>
  </w:style>
  <w:style w:type="character" w:customStyle="1" w:styleId="WW-RTFNum761">
    <w:name w:val="WW-RTF_Num 7 61"/>
    <w:rsid w:val="006D5EC3"/>
  </w:style>
  <w:style w:type="character" w:customStyle="1" w:styleId="WW-RTFNum771">
    <w:name w:val="WW-RTF_Num 7 71"/>
    <w:rsid w:val="006D5EC3"/>
  </w:style>
  <w:style w:type="character" w:customStyle="1" w:styleId="WW-RTFNum781">
    <w:name w:val="WW-RTF_Num 7 81"/>
    <w:rsid w:val="006D5EC3"/>
  </w:style>
  <w:style w:type="character" w:customStyle="1" w:styleId="WW-RTFNum791">
    <w:name w:val="WW-RTF_Num 7 91"/>
    <w:rsid w:val="006D5EC3"/>
  </w:style>
  <w:style w:type="character" w:customStyle="1" w:styleId="WW-RTFNum811">
    <w:name w:val="WW-RTF_Num 8 11"/>
    <w:rsid w:val="006D5EC3"/>
  </w:style>
  <w:style w:type="character" w:customStyle="1" w:styleId="WW-RTFNum821">
    <w:name w:val="WW-RTF_Num 8 21"/>
    <w:rsid w:val="006D5EC3"/>
    <w:rPr>
      <w:i/>
      <w:iCs/>
    </w:rPr>
  </w:style>
  <w:style w:type="character" w:customStyle="1" w:styleId="WW-RTFNum831">
    <w:name w:val="WW-RTF_Num 8 31"/>
    <w:rsid w:val="006D5EC3"/>
  </w:style>
  <w:style w:type="character" w:customStyle="1" w:styleId="WW-RTFNum841">
    <w:name w:val="WW-RTF_Num 8 41"/>
    <w:rsid w:val="006D5EC3"/>
  </w:style>
  <w:style w:type="character" w:customStyle="1" w:styleId="WW-RTFNum851">
    <w:name w:val="WW-RTF_Num 8 51"/>
    <w:rsid w:val="006D5EC3"/>
  </w:style>
  <w:style w:type="character" w:customStyle="1" w:styleId="WW-RTFNum861">
    <w:name w:val="WW-RTF_Num 8 61"/>
    <w:rsid w:val="006D5EC3"/>
  </w:style>
  <w:style w:type="character" w:customStyle="1" w:styleId="WW-RTFNum871">
    <w:name w:val="WW-RTF_Num 8 71"/>
    <w:rsid w:val="006D5EC3"/>
  </w:style>
  <w:style w:type="character" w:customStyle="1" w:styleId="WW-RTFNum881">
    <w:name w:val="WW-RTF_Num 8 81"/>
    <w:rsid w:val="006D5EC3"/>
  </w:style>
  <w:style w:type="character" w:customStyle="1" w:styleId="WW-RTFNum891">
    <w:name w:val="WW-RTF_Num 8 91"/>
    <w:rsid w:val="006D5EC3"/>
  </w:style>
  <w:style w:type="character" w:customStyle="1" w:styleId="WW-RTFNum21123">
    <w:name w:val="WW-RTF_Num 2 1123"/>
    <w:rsid w:val="006D5EC3"/>
    <w:rPr>
      <w:sz w:val="22"/>
      <w:szCs w:val="22"/>
    </w:rPr>
  </w:style>
  <w:style w:type="character" w:customStyle="1" w:styleId="WW-RTFNum22123">
    <w:name w:val="WW-RTF_Num 2 2123"/>
    <w:rsid w:val="006D5EC3"/>
  </w:style>
  <w:style w:type="character" w:customStyle="1" w:styleId="WW-RTFNum23123">
    <w:name w:val="WW-RTF_Num 2 3123"/>
    <w:rsid w:val="006D5EC3"/>
  </w:style>
  <w:style w:type="character" w:customStyle="1" w:styleId="WW-RTFNum24123">
    <w:name w:val="WW-RTF_Num 2 4123"/>
    <w:rsid w:val="006D5EC3"/>
  </w:style>
  <w:style w:type="character" w:customStyle="1" w:styleId="WW-RTFNum25123">
    <w:name w:val="WW-RTF_Num 2 5123"/>
    <w:rsid w:val="006D5EC3"/>
  </w:style>
  <w:style w:type="character" w:customStyle="1" w:styleId="WW-RTFNum26123">
    <w:name w:val="WW-RTF_Num 2 6123"/>
    <w:rsid w:val="006D5EC3"/>
  </w:style>
  <w:style w:type="character" w:customStyle="1" w:styleId="WW-RTFNum27123">
    <w:name w:val="WW-RTF_Num 2 7123"/>
    <w:rsid w:val="006D5EC3"/>
  </w:style>
  <w:style w:type="character" w:customStyle="1" w:styleId="WW-RTFNum28123">
    <w:name w:val="WW-RTF_Num 2 8123"/>
    <w:rsid w:val="006D5EC3"/>
  </w:style>
  <w:style w:type="character" w:customStyle="1" w:styleId="WW-RTFNum29123">
    <w:name w:val="WW-RTF_Num 2 9123"/>
    <w:rsid w:val="006D5EC3"/>
  </w:style>
  <w:style w:type="character" w:customStyle="1" w:styleId="WW-DefaultParagraphFont111111111111111">
    <w:name w:val="WW-Default Paragraph Font111111111111111"/>
    <w:rsid w:val="006D5EC3"/>
    <w:rPr>
      <w:sz w:val="24"/>
      <w:szCs w:val="24"/>
    </w:rPr>
  </w:style>
  <w:style w:type="character" w:customStyle="1" w:styleId="WW-RTFNum31123">
    <w:name w:val="WW-RTF_Num 3 1123"/>
    <w:rsid w:val="006D5EC3"/>
    <w:rPr>
      <w:sz w:val="22"/>
      <w:szCs w:val="22"/>
    </w:rPr>
  </w:style>
  <w:style w:type="character" w:customStyle="1" w:styleId="WW-RTFNum32123">
    <w:name w:val="WW-RTF_Num 3 2123"/>
    <w:rsid w:val="006D5EC3"/>
  </w:style>
  <w:style w:type="character" w:customStyle="1" w:styleId="WW-RTFNum33123">
    <w:name w:val="WW-RTF_Num 3 3123"/>
    <w:rsid w:val="006D5EC3"/>
  </w:style>
  <w:style w:type="character" w:customStyle="1" w:styleId="WW-RTFNum34123">
    <w:name w:val="WW-RTF_Num 3 4123"/>
    <w:rsid w:val="006D5EC3"/>
  </w:style>
  <w:style w:type="character" w:customStyle="1" w:styleId="WW-RTFNum35123">
    <w:name w:val="WW-RTF_Num 3 5123"/>
    <w:rsid w:val="006D5EC3"/>
  </w:style>
  <w:style w:type="character" w:customStyle="1" w:styleId="WW-RTFNum36123">
    <w:name w:val="WW-RTF_Num 3 6123"/>
    <w:rsid w:val="006D5EC3"/>
  </w:style>
  <w:style w:type="character" w:customStyle="1" w:styleId="WW-RTFNum37123">
    <w:name w:val="WW-RTF_Num 3 7123"/>
    <w:rsid w:val="006D5EC3"/>
  </w:style>
  <w:style w:type="character" w:customStyle="1" w:styleId="WW-RTFNum38123">
    <w:name w:val="WW-RTF_Num 3 8123"/>
    <w:rsid w:val="006D5EC3"/>
  </w:style>
  <w:style w:type="character" w:customStyle="1" w:styleId="WW-RTFNum39123">
    <w:name w:val="WW-RTF_Num 3 9123"/>
    <w:rsid w:val="006D5EC3"/>
  </w:style>
  <w:style w:type="character" w:customStyle="1" w:styleId="WW8Num37z0">
    <w:name w:val="WW8Num37z0"/>
    <w:rsid w:val="006D5EC3"/>
    <w:rPr>
      <w:sz w:val="22"/>
      <w:szCs w:val="22"/>
    </w:rPr>
  </w:style>
  <w:style w:type="character" w:customStyle="1" w:styleId="WW-RTFNum41123">
    <w:name w:val="WW-RTF_Num 4 1123"/>
    <w:rsid w:val="006D5EC3"/>
    <w:rPr>
      <w:b/>
      <w:bCs/>
      <w:sz w:val="22"/>
      <w:szCs w:val="22"/>
    </w:rPr>
  </w:style>
  <w:style w:type="character" w:customStyle="1" w:styleId="WW-RTFNum42123">
    <w:name w:val="WW-RTF_Num 4 2123"/>
    <w:rsid w:val="006D5EC3"/>
  </w:style>
  <w:style w:type="character" w:customStyle="1" w:styleId="WW-RTFNum43123">
    <w:name w:val="WW-RTF_Num 4 3123"/>
    <w:rsid w:val="006D5EC3"/>
  </w:style>
  <w:style w:type="character" w:customStyle="1" w:styleId="WW-RTFNum44123">
    <w:name w:val="WW-RTF_Num 4 4123"/>
    <w:rsid w:val="006D5EC3"/>
  </w:style>
  <w:style w:type="character" w:customStyle="1" w:styleId="WW-RTFNum45123">
    <w:name w:val="WW-RTF_Num 4 5123"/>
    <w:rsid w:val="006D5EC3"/>
  </w:style>
  <w:style w:type="character" w:customStyle="1" w:styleId="WW-RTFNum46123">
    <w:name w:val="WW-RTF_Num 4 6123"/>
    <w:rsid w:val="006D5EC3"/>
  </w:style>
  <w:style w:type="character" w:customStyle="1" w:styleId="WW-RTFNum47123">
    <w:name w:val="WW-RTF_Num 4 7123"/>
    <w:rsid w:val="006D5EC3"/>
  </w:style>
  <w:style w:type="character" w:customStyle="1" w:styleId="WW-RTFNum48123">
    <w:name w:val="WW-RTF_Num 4 8123"/>
    <w:rsid w:val="006D5EC3"/>
  </w:style>
  <w:style w:type="character" w:customStyle="1" w:styleId="WW-RTFNum49123">
    <w:name w:val="WW-RTF_Num 4 9123"/>
    <w:rsid w:val="006D5EC3"/>
  </w:style>
  <w:style w:type="character" w:customStyle="1" w:styleId="WW-RTFNum5112">
    <w:name w:val="WW-RTF_Num 5 112"/>
    <w:rsid w:val="006D5EC3"/>
  </w:style>
  <w:style w:type="character" w:customStyle="1" w:styleId="WW-RTFNum5212">
    <w:name w:val="WW-RTF_Num 5 212"/>
    <w:rsid w:val="006D5EC3"/>
  </w:style>
  <w:style w:type="character" w:customStyle="1" w:styleId="WW-RTFNum5312">
    <w:name w:val="WW-RTF_Num 5 312"/>
    <w:rsid w:val="006D5EC3"/>
  </w:style>
  <w:style w:type="character" w:customStyle="1" w:styleId="WW-RTFNum5412">
    <w:name w:val="WW-RTF_Num 5 412"/>
    <w:rsid w:val="006D5EC3"/>
  </w:style>
  <w:style w:type="character" w:customStyle="1" w:styleId="WW-RTFNum5512">
    <w:name w:val="WW-RTF_Num 5 512"/>
    <w:rsid w:val="006D5EC3"/>
  </w:style>
  <w:style w:type="character" w:customStyle="1" w:styleId="WW-RTFNum5612">
    <w:name w:val="WW-RTF_Num 5 612"/>
    <w:rsid w:val="006D5EC3"/>
  </w:style>
  <w:style w:type="character" w:customStyle="1" w:styleId="WW-RTFNum5712">
    <w:name w:val="WW-RTF_Num 5 712"/>
    <w:rsid w:val="006D5EC3"/>
  </w:style>
  <w:style w:type="character" w:customStyle="1" w:styleId="WW-RTFNum5812">
    <w:name w:val="WW-RTF_Num 5 812"/>
    <w:rsid w:val="006D5EC3"/>
  </w:style>
  <w:style w:type="character" w:customStyle="1" w:styleId="WW-RTFNum5912">
    <w:name w:val="WW-RTF_Num 5 912"/>
    <w:rsid w:val="006D5EC3"/>
  </w:style>
  <w:style w:type="character" w:customStyle="1" w:styleId="WW-RTFNum6112">
    <w:name w:val="WW-RTF_Num 6 112"/>
    <w:rsid w:val="006D5EC3"/>
  </w:style>
  <w:style w:type="character" w:customStyle="1" w:styleId="WW-RTFNum621">
    <w:name w:val="WW-RTF_Num 6 21"/>
    <w:rsid w:val="006D5EC3"/>
  </w:style>
  <w:style w:type="character" w:customStyle="1" w:styleId="WW-RTFNum631">
    <w:name w:val="WW-RTF_Num 6 31"/>
    <w:rsid w:val="006D5EC3"/>
  </w:style>
  <w:style w:type="character" w:customStyle="1" w:styleId="WW-RTFNum641">
    <w:name w:val="WW-RTF_Num 6 41"/>
    <w:rsid w:val="006D5EC3"/>
  </w:style>
  <w:style w:type="character" w:customStyle="1" w:styleId="WW-RTFNum651">
    <w:name w:val="WW-RTF_Num 6 51"/>
    <w:rsid w:val="006D5EC3"/>
  </w:style>
  <w:style w:type="character" w:customStyle="1" w:styleId="WW-RTFNum661">
    <w:name w:val="WW-RTF_Num 6 61"/>
    <w:rsid w:val="006D5EC3"/>
  </w:style>
  <w:style w:type="character" w:customStyle="1" w:styleId="WW-RTFNum671">
    <w:name w:val="WW-RTF_Num 6 71"/>
    <w:rsid w:val="006D5EC3"/>
  </w:style>
  <w:style w:type="character" w:customStyle="1" w:styleId="WW-RTFNum681">
    <w:name w:val="WW-RTF_Num 6 81"/>
    <w:rsid w:val="006D5EC3"/>
  </w:style>
  <w:style w:type="character" w:customStyle="1" w:styleId="WW-RTFNum691">
    <w:name w:val="WW-RTF_Num 6 91"/>
    <w:rsid w:val="006D5EC3"/>
  </w:style>
  <w:style w:type="character" w:customStyle="1" w:styleId="WW-RTFNum7112">
    <w:name w:val="WW-RTF_Num 7 112"/>
    <w:rsid w:val="006D5EC3"/>
  </w:style>
  <w:style w:type="character" w:customStyle="1" w:styleId="WW-RTFNum7212">
    <w:name w:val="WW-RTF_Num 7 212"/>
    <w:rsid w:val="006D5EC3"/>
  </w:style>
  <w:style w:type="character" w:customStyle="1" w:styleId="WW-RTFNum7312">
    <w:name w:val="WW-RTF_Num 7 312"/>
    <w:rsid w:val="006D5EC3"/>
  </w:style>
  <w:style w:type="character" w:customStyle="1" w:styleId="WW-RTFNum7412">
    <w:name w:val="WW-RTF_Num 7 412"/>
    <w:rsid w:val="006D5EC3"/>
  </w:style>
  <w:style w:type="character" w:customStyle="1" w:styleId="WW-RTFNum7512">
    <w:name w:val="WW-RTF_Num 7 512"/>
    <w:rsid w:val="006D5EC3"/>
  </w:style>
  <w:style w:type="character" w:customStyle="1" w:styleId="WW-RTFNum7612">
    <w:name w:val="WW-RTF_Num 7 612"/>
    <w:rsid w:val="006D5EC3"/>
  </w:style>
  <w:style w:type="character" w:customStyle="1" w:styleId="WW-RTFNum7712">
    <w:name w:val="WW-RTF_Num 7 712"/>
    <w:rsid w:val="006D5EC3"/>
  </w:style>
  <w:style w:type="character" w:customStyle="1" w:styleId="WW-RTFNum7812">
    <w:name w:val="WW-RTF_Num 7 812"/>
    <w:rsid w:val="006D5EC3"/>
  </w:style>
  <w:style w:type="character" w:customStyle="1" w:styleId="WW-RTFNum7912">
    <w:name w:val="WW-RTF_Num 7 912"/>
    <w:rsid w:val="006D5EC3"/>
  </w:style>
  <w:style w:type="character" w:customStyle="1" w:styleId="WW-RTFNum8112">
    <w:name w:val="WW-RTF_Num 8 112"/>
    <w:rsid w:val="006D5EC3"/>
  </w:style>
  <w:style w:type="character" w:customStyle="1" w:styleId="WW-RTFNum8212">
    <w:name w:val="WW-RTF_Num 8 212"/>
    <w:rsid w:val="006D5EC3"/>
  </w:style>
  <w:style w:type="character" w:customStyle="1" w:styleId="WW-RTFNum8312">
    <w:name w:val="WW-RTF_Num 8 312"/>
    <w:rsid w:val="006D5EC3"/>
  </w:style>
  <w:style w:type="character" w:customStyle="1" w:styleId="WW-RTFNum8412">
    <w:name w:val="WW-RTF_Num 8 412"/>
    <w:rsid w:val="006D5EC3"/>
  </w:style>
  <w:style w:type="character" w:customStyle="1" w:styleId="WW-RTFNum8512">
    <w:name w:val="WW-RTF_Num 8 512"/>
    <w:rsid w:val="006D5EC3"/>
  </w:style>
  <w:style w:type="character" w:customStyle="1" w:styleId="WW-RTFNum8612">
    <w:name w:val="WW-RTF_Num 8 612"/>
    <w:rsid w:val="006D5EC3"/>
  </w:style>
  <w:style w:type="character" w:customStyle="1" w:styleId="WW-RTFNum8712">
    <w:name w:val="WW-RTF_Num 8 712"/>
    <w:rsid w:val="006D5EC3"/>
  </w:style>
  <w:style w:type="character" w:customStyle="1" w:styleId="WW-RTFNum8812">
    <w:name w:val="WW-RTF_Num 8 812"/>
    <w:rsid w:val="006D5EC3"/>
  </w:style>
  <w:style w:type="character" w:customStyle="1" w:styleId="WW-RTFNum8912">
    <w:name w:val="WW-RTF_Num 8 912"/>
    <w:rsid w:val="006D5EC3"/>
  </w:style>
  <w:style w:type="character" w:customStyle="1" w:styleId="WW-RTFNum91">
    <w:name w:val="WW-RTF_Num 9 1"/>
    <w:rsid w:val="006D5EC3"/>
  </w:style>
  <w:style w:type="character" w:customStyle="1" w:styleId="WW-RTFNum92">
    <w:name w:val="WW-RTF_Num 9 2"/>
    <w:rsid w:val="006D5EC3"/>
  </w:style>
  <w:style w:type="character" w:customStyle="1" w:styleId="WW-RTFNum93">
    <w:name w:val="WW-RTF_Num 9 3"/>
    <w:rsid w:val="006D5EC3"/>
  </w:style>
  <w:style w:type="character" w:customStyle="1" w:styleId="WW-RTFNum94">
    <w:name w:val="WW-RTF_Num 9 4"/>
    <w:rsid w:val="006D5EC3"/>
  </w:style>
  <w:style w:type="character" w:customStyle="1" w:styleId="WW-RTFNum95">
    <w:name w:val="WW-RTF_Num 9 5"/>
    <w:rsid w:val="006D5EC3"/>
  </w:style>
  <w:style w:type="character" w:customStyle="1" w:styleId="WW-RTFNum96">
    <w:name w:val="WW-RTF_Num 9 6"/>
    <w:rsid w:val="006D5EC3"/>
  </w:style>
  <w:style w:type="character" w:customStyle="1" w:styleId="WW-RTFNum97">
    <w:name w:val="WW-RTF_Num 9 7"/>
    <w:rsid w:val="006D5EC3"/>
  </w:style>
  <w:style w:type="character" w:customStyle="1" w:styleId="WW-RTFNum98">
    <w:name w:val="WW-RTF_Num 9 8"/>
    <w:rsid w:val="006D5EC3"/>
  </w:style>
  <w:style w:type="character" w:customStyle="1" w:styleId="WW-RTFNum99">
    <w:name w:val="WW-RTF_Num 9 9"/>
    <w:rsid w:val="006D5EC3"/>
  </w:style>
  <w:style w:type="character" w:customStyle="1" w:styleId="WW-RTFNum101">
    <w:name w:val="WW-RTF_Num 10 1"/>
    <w:rsid w:val="006D5EC3"/>
  </w:style>
  <w:style w:type="character" w:customStyle="1" w:styleId="WW-RTFNum102">
    <w:name w:val="WW-RTF_Num 10 2"/>
    <w:rsid w:val="006D5EC3"/>
  </w:style>
  <w:style w:type="character" w:customStyle="1" w:styleId="WW-RTFNum103">
    <w:name w:val="WW-RTF_Num 10 3"/>
    <w:rsid w:val="006D5EC3"/>
  </w:style>
  <w:style w:type="character" w:customStyle="1" w:styleId="WW-RTFNum104">
    <w:name w:val="WW-RTF_Num 10 4"/>
    <w:rsid w:val="006D5EC3"/>
  </w:style>
  <w:style w:type="character" w:customStyle="1" w:styleId="WW-RTFNum105">
    <w:name w:val="WW-RTF_Num 10 5"/>
    <w:rsid w:val="006D5EC3"/>
  </w:style>
  <w:style w:type="character" w:customStyle="1" w:styleId="WW-RTFNum106">
    <w:name w:val="WW-RTF_Num 10 6"/>
    <w:rsid w:val="006D5EC3"/>
  </w:style>
  <w:style w:type="character" w:customStyle="1" w:styleId="WW-RTFNum107">
    <w:name w:val="WW-RTF_Num 10 7"/>
    <w:rsid w:val="006D5EC3"/>
  </w:style>
  <w:style w:type="character" w:customStyle="1" w:styleId="WW-RTFNum108">
    <w:name w:val="WW-RTF_Num 10 8"/>
    <w:rsid w:val="006D5EC3"/>
  </w:style>
  <w:style w:type="character" w:customStyle="1" w:styleId="WW-RTFNum109">
    <w:name w:val="WW-RTF_Num 10 9"/>
    <w:rsid w:val="006D5EC3"/>
  </w:style>
  <w:style w:type="character" w:customStyle="1" w:styleId="WW-RTFNum111">
    <w:name w:val="WW-RTF_Num 11 1"/>
    <w:rsid w:val="006D5EC3"/>
  </w:style>
  <w:style w:type="character" w:customStyle="1" w:styleId="WW-RTFNum112">
    <w:name w:val="WW-RTF_Num 11 2"/>
    <w:rsid w:val="006D5EC3"/>
  </w:style>
  <w:style w:type="character" w:customStyle="1" w:styleId="WW-RTFNum113">
    <w:name w:val="WW-RTF_Num 11 3"/>
    <w:rsid w:val="006D5EC3"/>
  </w:style>
  <w:style w:type="character" w:customStyle="1" w:styleId="WW-RTFNum114">
    <w:name w:val="WW-RTF_Num 11 4"/>
    <w:rsid w:val="006D5EC3"/>
  </w:style>
  <w:style w:type="character" w:customStyle="1" w:styleId="WW-RTFNum115">
    <w:name w:val="WW-RTF_Num 11 5"/>
    <w:rsid w:val="006D5EC3"/>
  </w:style>
  <w:style w:type="character" w:customStyle="1" w:styleId="WW-RTFNum116">
    <w:name w:val="WW-RTF_Num 11 6"/>
    <w:rsid w:val="006D5EC3"/>
  </w:style>
  <w:style w:type="character" w:customStyle="1" w:styleId="WW-RTFNum117">
    <w:name w:val="WW-RTF_Num 11 7"/>
    <w:rsid w:val="006D5EC3"/>
  </w:style>
  <w:style w:type="character" w:customStyle="1" w:styleId="WW-RTFNum118">
    <w:name w:val="WW-RTF_Num 11 8"/>
    <w:rsid w:val="006D5EC3"/>
  </w:style>
  <w:style w:type="character" w:customStyle="1" w:styleId="WW-RTFNum119">
    <w:name w:val="WW-RTF_Num 11 9"/>
    <w:rsid w:val="006D5EC3"/>
  </w:style>
  <w:style w:type="character" w:customStyle="1" w:styleId="WW-RTFNum121">
    <w:name w:val="WW-RTF_Num 12 1"/>
    <w:rsid w:val="006D5EC3"/>
  </w:style>
  <w:style w:type="character" w:customStyle="1" w:styleId="RTFNum122">
    <w:name w:val="RTF_Num 12 2"/>
    <w:rsid w:val="006D5EC3"/>
  </w:style>
  <w:style w:type="character" w:customStyle="1" w:styleId="RTFNum123">
    <w:name w:val="RTF_Num 12 3"/>
    <w:rsid w:val="006D5EC3"/>
  </w:style>
  <w:style w:type="character" w:customStyle="1" w:styleId="RTFNum124">
    <w:name w:val="RTF_Num 12 4"/>
    <w:rsid w:val="006D5EC3"/>
  </w:style>
  <w:style w:type="character" w:customStyle="1" w:styleId="RTFNum125">
    <w:name w:val="RTF_Num 12 5"/>
    <w:rsid w:val="006D5EC3"/>
  </w:style>
  <w:style w:type="character" w:customStyle="1" w:styleId="RTFNum126">
    <w:name w:val="RTF_Num 12 6"/>
    <w:rsid w:val="006D5EC3"/>
  </w:style>
  <w:style w:type="character" w:customStyle="1" w:styleId="RTFNum127">
    <w:name w:val="RTF_Num 12 7"/>
    <w:rsid w:val="006D5EC3"/>
  </w:style>
  <w:style w:type="character" w:customStyle="1" w:styleId="RTFNum128">
    <w:name w:val="RTF_Num 12 8"/>
    <w:rsid w:val="006D5EC3"/>
  </w:style>
  <w:style w:type="character" w:customStyle="1" w:styleId="RTFNum129">
    <w:name w:val="RTF_Num 12 9"/>
    <w:rsid w:val="006D5EC3"/>
  </w:style>
  <w:style w:type="character" w:customStyle="1" w:styleId="WW-RTFNum131">
    <w:name w:val="WW-RTF_Num 13 1"/>
    <w:rsid w:val="006D5EC3"/>
  </w:style>
  <w:style w:type="character" w:customStyle="1" w:styleId="WW-RTFNum132">
    <w:name w:val="WW-RTF_Num 13 2"/>
    <w:rsid w:val="006D5EC3"/>
  </w:style>
  <w:style w:type="character" w:customStyle="1" w:styleId="WW-RTFNum133">
    <w:name w:val="WW-RTF_Num 13 3"/>
    <w:rsid w:val="006D5EC3"/>
  </w:style>
  <w:style w:type="character" w:customStyle="1" w:styleId="WW-RTFNum134">
    <w:name w:val="WW-RTF_Num 13 4"/>
    <w:rsid w:val="006D5EC3"/>
  </w:style>
  <w:style w:type="character" w:customStyle="1" w:styleId="WW-RTFNum135">
    <w:name w:val="WW-RTF_Num 13 5"/>
    <w:rsid w:val="006D5EC3"/>
  </w:style>
  <w:style w:type="character" w:customStyle="1" w:styleId="WW-RTFNum136">
    <w:name w:val="WW-RTF_Num 13 6"/>
    <w:rsid w:val="006D5EC3"/>
  </w:style>
  <w:style w:type="character" w:customStyle="1" w:styleId="WW-RTFNum137">
    <w:name w:val="WW-RTF_Num 13 7"/>
    <w:rsid w:val="006D5EC3"/>
  </w:style>
  <w:style w:type="character" w:customStyle="1" w:styleId="WW-RTFNum138">
    <w:name w:val="WW-RTF_Num 13 8"/>
    <w:rsid w:val="006D5EC3"/>
  </w:style>
  <w:style w:type="character" w:customStyle="1" w:styleId="WW-RTFNum139">
    <w:name w:val="WW-RTF_Num 13 9"/>
    <w:rsid w:val="006D5EC3"/>
  </w:style>
  <w:style w:type="character" w:customStyle="1" w:styleId="WW-RTFNum141">
    <w:name w:val="WW-RTF_Num 14 1"/>
    <w:rsid w:val="006D5EC3"/>
  </w:style>
  <w:style w:type="character" w:customStyle="1" w:styleId="WW-RTFNum142">
    <w:name w:val="WW-RTF_Num 14 2"/>
    <w:rsid w:val="006D5EC3"/>
  </w:style>
  <w:style w:type="character" w:customStyle="1" w:styleId="WW-RTFNum143">
    <w:name w:val="WW-RTF_Num 14 3"/>
    <w:rsid w:val="006D5EC3"/>
  </w:style>
  <w:style w:type="character" w:customStyle="1" w:styleId="WW-RTFNum144">
    <w:name w:val="WW-RTF_Num 14 4"/>
    <w:rsid w:val="006D5EC3"/>
  </w:style>
  <w:style w:type="character" w:customStyle="1" w:styleId="WW-RTFNum145">
    <w:name w:val="WW-RTF_Num 14 5"/>
    <w:rsid w:val="006D5EC3"/>
  </w:style>
  <w:style w:type="character" w:customStyle="1" w:styleId="WW-RTFNum146">
    <w:name w:val="WW-RTF_Num 14 6"/>
    <w:rsid w:val="006D5EC3"/>
  </w:style>
  <w:style w:type="character" w:customStyle="1" w:styleId="WW-RTFNum147">
    <w:name w:val="WW-RTF_Num 14 7"/>
    <w:rsid w:val="006D5EC3"/>
  </w:style>
  <w:style w:type="character" w:customStyle="1" w:styleId="WW-RTFNum148">
    <w:name w:val="WW-RTF_Num 14 8"/>
    <w:rsid w:val="006D5EC3"/>
  </w:style>
  <w:style w:type="character" w:customStyle="1" w:styleId="WW-RTFNum149">
    <w:name w:val="WW-RTF_Num 14 9"/>
    <w:rsid w:val="006D5EC3"/>
  </w:style>
  <w:style w:type="character" w:customStyle="1" w:styleId="WW-RTFNum151">
    <w:name w:val="WW-RTF_Num 15 1"/>
    <w:rsid w:val="006D5EC3"/>
  </w:style>
  <w:style w:type="character" w:customStyle="1" w:styleId="WW-RTFNum152">
    <w:name w:val="WW-RTF_Num 15 2"/>
    <w:rsid w:val="006D5EC3"/>
  </w:style>
  <w:style w:type="character" w:customStyle="1" w:styleId="WW-RTFNum153">
    <w:name w:val="WW-RTF_Num 15 3"/>
    <w:rsid w:val="006D5EC3"/>
  </w:style>
  <w:style w:type="character" w:customStyle="1" w:styleId="WW-RTFNum154">
    <w:name w:val="WW-RTF_Num 15 4"/>
    <w:rsid w:val="006D5EC3"/>
  </w:style>
  <w:style w:type="character" w:customStyle="1" w:styleId="WW-RTFNum155">
    <w:name w:val="WW-RTF_Num 15 5"/>
    <w:rsid w:val="006D5EC3"/>
  </w:style>
  <w:style w:type="character" w:customStyle="1" w:styleId="WW-RTFNum156">
    <w:name w:val="WW-RTF_Num 15 6"/>
    <w:rsid w:val="006D5EC3"/>
  </w:style>
  <w:style w:type="character" w:customStyle="1" w:styleId="WW-RTFNum157">
    <w:name w:val="WW-RTF_Num 15 7"/>
    <w:rsid w:val="006D5EC3"/>
  </w:style>
  <w:style w:type="character" w:customStyle="1" w:styleId="WW-RTFNum158">
    <w:name w:val="WW-RTF_Num 15 8"/>
    <w:rsid w:val="006D5EC3"/>
  </w:style>
  <w:style w:type="character" w:customStyle="1" w:styleId="WW-RTFNum159">
    <w:name w:val="WW-RTF_Num 15 9"/>
    <w:rsid w:val="006D5EC3"/>
  </w:style>
  <w:style w:type="character" w:customStyle="1" w:styleId="WW-RTFNum161">
    <w:name w:val="WW-RTF_Num 16 1"/>
    <w:rsid w:val="006D5EC3"/>
    <w:rPr>
      <w:b/>
      <w:bCs/>
      <w:sz w:val="22"/>
      <w:szCs w:val="22"/>
    </w:rPr>
  </w:style>
  <w:style w:type="character" w:customStyle="1" w:styleId="WW-RTFNum162">
    <w:name w:val="WW-RTF_Num 16 2"/>
    <w:rsid w:val="006D5EC3"/>
  </w:style>
  <w:style w:type="character" w:customStyle="1" w:styleId="WW-RTFNum163">
    <w:name w:val="WW-RTF_Num 16 3"/>
    <w:rsid w:val="006D5EC3"/>
  </w:style>
  <w:style w:type="character" w:customStyle="1" w:styleId="WW-RTFNum164">
    <w:name w:val="WW-RTF_Num 16 4"/>
    <w:rsid w:val="006D5EC3"/>
  </w:style>
  <w:style w:type="character" w:customStyle="1" w:styleId="WW-RTFNum165">
    <w:name w:val="WW-RTF_Num 16 5"/>
    <w:rsid w:val="006D5EC3"/>
  </w:style>
  <w:style w:type="character" w:customStyle="1" w:styleId="WW-RTFNum166">
    <w:name w:val="WW-RTF_Num 16 6"/>
    <w:rsid w:val="006D5EC3"/>
  </w:style>
  <w:style w:type="character" w:customStyle="1" w:styleId="WW-RTFNum167">
    <w:name w:val="WW-RTF_Num 16 7"/>
    <w:rsid w:val="006D5EC3"/>
  </w:style>
  <w:style w:type="character" w:customStyle="1" w:styleId="WW-RTFNum168">
    <w:name w:val="WW-RTF_Num 16 8"/>
    <w:rsid w:val="006D5EC3"/>
  </w:style>
  <w:style w:type="character" w:customStyle="1" w:styleId="WW-RTFNum169">
    <w:name w:val="WW-RTF_Num 16 9"/>
    <w:rsid w:val="006D5EC3"/>
  </w:style>
  <w:style w:type="character" w:customStyle="1" w:styleId="WW8Num51z0">
    <w:name w:val="WW8Num51z0"/>
    <w:rsid w:val="006D5EC3"/>
    <w:rPr>
      <w:b/>
      <w:bCs/>
      <w:sz w:val="22"/>
      <w:szCs w:val="22"/>
    </w:rPr>
  </w:style>
  <w:style w:type="character" w:customStyle="1" w:styleId="WW-RTFNum171">
    <w:name w:val="WW-RTF_Num 17 1"/>
    <w:rsid w:val="006D5EC3"/>
  </w:style>
  <w:style w:type="character" w:customStyle="1" w:styleId="WW-RTFNum172">
    <w:name w:val="WW-RTF_Num 17 2"/>
    <w:rsid w:val="006D5EC3"/>
  </w:style>
  <w:style w:type="character" w:customStyle="1" w:styleId="WW-RTFNum173">
    <w:name w:val="WW-RTF_Num 17 3"/>
    <w:rsid w:val="006D5EC3"/>
  </w:style>
  <w:style w:type="character" w:customStyle="1" w:styleId="WW-RTFNum174">
    <w:name w:val="WW-RTF_Num 17 4"/>
    <w:rsid w:val="006D5EC3"/>
  </w:style>
  <w:style w:type="character" w:customStyle="1" w:styleId="WW-RTFNum175">
    <w:name w:val="WW-RTF_Num 17 5"/>
    <w:rsid w:val="006D5EC3"/>
  </w:style>
  <w:style w:type="character" w:customStyle="1" w:styleId="WW-RTFNum176">
    <w:name w:val="WW-RTF_Num 17 6"/>
    <w:rsid w:val="006D5EC3"/>
  </w:style>
  <w:style w:type="character" w:customStyle="1" w:styleId="WW-RTFNum177">
    <w:name w:val="WW-RTF_Num 17 7"/>
    <w:rsid w:val="006D5EC3"/>
  </w:style>
  <w:style w:type="character" w:customStyle="1" w:styleId="WW-RTFNum178">
    <w:name w:val="WW-RTF_Num 17 8"/>
    <w:rsid w:val="006D5EC3"/>
  </w:style>
  <w:style w:type="character" w:customStyle="1" w:styleId="WW-RTFNum179">
    <w:name w:val="WW-RTF_Num 17 9"/>
    <w:rsid w:val="006D5EC3"/>
  </w:style>
  <w:style w:type="character" w:customStyle="1" w:styleId="WW-RTFNum181">
    <w:name w:val="WW-RTF_Num 18 1"/>
    <w:rsid w:val="006D5EC3"/>
    <w:rPr>
      <w:sz w:val="22"/>
      <w:szCs w:val="22"/>
    </w:rPr>
  </w:style>
  <w:style w:type="character" w:customStyle="1" w:styleId="WW-RTFNum182">
    <w:name w:val="WW-RTF_Num 18 2"/>
    <w:rsid w:val="006D5EC3"/>
  </w:style>
  <w:style w:type="character" w:customStyle="1" w:styleId="WW-RTFNum183">
    <w:name w:val="WW-RTF_Num 18 3"/>
    <w:rsid w:val="006D5EC3"/>
  </w:style>
  <w:style w:type="character" w:customStyle="1" w:styleId="WW-RTFNum184">
    <w:name w:val="WW-RTF_Num 18 4"/>
    <w:rsid w:val="006D5EC3"/>
  </w:style>
  <w:style w:type="character" w:customStyle="1" w:styleId="WW-RTFNum185">
    <w:name w:val="WW-RTF_Num 18 5"/>
    <w:rsid w:val="006D5EC3"/>
  </w:style>
  <w:style w:type="character" w:customStyle="1" w:styleId="WW-RTFNum186">
    <w:name w:val="WW-RTF_Num 18 6"/>
    <w:rsid w:val="006D5EC3"/>
  </w:style>
  <w:style w:type="character" w:customStyle="1" w:styleId="WW-RTFNum187">
    <w:name w:val="WW-RTF_Num 18 7"/>
    <w:rsid w:val="006D5EC3"/>
  </w:style>
  <w:style w:type="character" w:customStyle="1" w:styleId="WW-RTFNum188">
    <w:name w:val="WW-RTF_Num 18 8"/>
    <w:rsid w:val="006D5EC3"/>
  </w:style>
  <w:style w:type="character" w:customStyle="1" w:styleId="WW-RTFNum189">
    <w:name w:val="WW-RTF_Num 18 9"/>
    <w:rsid w:val="006D5EC3"/>
  </w:style>
  <w:style w:type="character" w:customStyle="1" w:styleId="WW-RTFNum191">
    <w:name w:val="WW-RTF_Num 19 1"/>
    <w:rsid w:val="006D5EC3"/>
  </w:style>
  <w:style w:type="character" w:customStyle="1" w:styleId="WW-RTFNum192">
    <w:name w:val="WW-RTF_Num 19 2"/>
    <w:rsid w:val="006D5EC3"/>
  </w:style>
  <w:style w:type="character" w:customStyle="1" w:styleId="WW-RTFNum193">
    <w:name w:val="WW-RTF_Num 19 3"/>
    <w:rsid w:val="006D5EC3"/>
  </w:style>
  <w:style w:type="character" w:customStyle="1" w:styleId="WW-RTFNum194">
    <w:name w:val="WW-RTF_Num 19 4"/>
    <w:rsid w:val="006D5EC3"/>
  </w:style>
  <w:style w:type="character" w:customStyle="1" w:styleId="WW-RTFNum195">
    <w:name w:val="WW-RTF_Num 19 5"/>
    <w:rsid w:val="006D5EC3"/>
  </w:style>
  <w:style w:type="character" w:customStyle="1" w:styleId="WW-RTFNum196">
    <w:name w:val="WW-RTF_Num 19 6"/>
    <w:rsid w:val="006D5EC3"/>
  </w:style>
  <w:style w:type="character" w:customStyle="1" w:styleId="WW-RTFNum197">
    <w:name w:val="WW-RTF_Num 19 7"/>
    <w:rsid w:val="006D5EC3"/>
  </w:style>
  <w:style w:type="character" w:customStyle="1" w:styleId="WW-RTFNum198">
    <w:name w:val="WW-RTF_Num 19 8"/>
    <w:rsid w:val="006D5EC3"/>
  </w:style>
  <w:style w:type="character" w:customStyle="1" w:styleId="WW-RTFNum199">
    <w:name w:val="WW-RTF_Num 19 9"/>
    <w:rsid w:val="006D5EC3"/>
  </w:style>
  <w:style w:type="character" w:customStyle="1" w:styleId="WW-RTFNum201">
    <w:name w:val="WW-RTF_Num 20 1"/>
    <w:rsid w:val="006D5EC3"/>
  </w:style>
  <w:style w:type="character" w:customStyle="1" w:styleId="WW-RTFNum202">
    <w:name w:val="WW-RTF_Num 20 2"/>
    <w:rsid w:val="006D5EC3"/>
  </w:style>
  <w:style w:type="character" w:customStyle="1" w:styleId="WW-RTFNum203">
    <w:name w:val="WW-RTF_Num 20 3"/>
    <w:rsid w:val="006D5EC3"/>
  </w:style>
  <w:style w:type="character" w:customStyle="1" w:styleId="WW-RTFNum204">
    <w:name w:val="WW-RTF_Num 20 4"/>
    <w:rsid w:val="006D5EC3"/>
  </w:style>
  <w:style w:type="character" w:customStyle="1" w:styleId="WW-RTFNum205">
    <w:name w:val="WW-RTF_Num 20 5"/>
    <w:rsid w:val="006D5EC3"/>
  </w:style>
  <w:style w:type="character" w:customStyle="1" w:styleId="WW-RTFNum206">
    <w:name w:val="WW-RTF_Num 20 6"/>
    <w:rsid w:val="006D5EC3"/>
  </w:style>
  <w:style w:type="character" w:customStyle="1" w:styleId="WW-RTFNum207">
    <w:name w:val="WW-RTF_Num 20 7"/>
    <w:rsid w:val="006D5EC3"/>
  </w:style>
  <w:style w:type="character" w:customStyle="1" w:styleId="WW-RTFNum208">
    <w:name w:val="WW-RTF_Num 20 8"/>
    <w:rsid w:val="006D5EC3"/>
  </w:style>
  <w:style w:type="character" w:customStyle="1" w:styleId="WW-RTFNum209">
    <w:name w:val="WW-RTF_Num 20 9"/>
    <w:rsid w:val="006D5EC3"/>
  </w:style>
  <w:style w:type="character" w:customStyle="1" w:styleId="WW-RTFNum2110">
    <w:name w:val="WW-RTF_Num 21 1"/>
    <w:rsid w:val="006D5EC3"/>
  </w:style>
  <w:style w:type="character" w:customStyle="1" w:styleId="WW-RTFNum212">
    <w:name w:val="WW-RTF_Num 21 2"/>
    <w:rsid w:val="006D5EC3"/>
  </w:style>
  <w:style w:type="character" w:customStyle="1" w:styleId="WW-RTFNum213">
    <w:name w:val="WW-RTF_Num 21 3"/>
    <w:rsid w:val="006D5EC3"/>
  </w:style>
  <w:style w:type="character" w:customStyle="1" w:styleId="WW-RTFNum214">
    <w:name w:val="WW-RTF_Num 21 4"/>
    <w:rsid w:val="006D5EC3"/>
  </w:style>
  <w:style w:type="character" w:customStyle="1" w:styleId="WW-RTFNum215">
    <w:name w:val="WW-RTF_Num 21 5"/>
    <w:rsid w:val="006D5EC3"/>
  </w:style>
  <w:style w:type="character" w:customStyle="1" w:styleId="WW-RTFNum216">
    <w:name w:val="WW-RTF_Num 21 6"/>
    <w:rsid w:val="006D5EC3"/>
  </w:style>
  <w:style w:type="character" w:customStyle="1" w:styleId="WW-RTFNum217">
    <w:name w:val="WW-RTF_Num 21 7"/>
    <w:rsid w:val="006D5EC3"/>
  </w:style>
  <w:style w:type="character" w:customStyle="1" w:styleId="WW-RTFNum218">
    <w:name w:val="WW-RTF_Num 21 8"/>
    <w:rsid w:val="006D5EC3"/>
  </w:style>
  <w:style w:type="character" w:customStyle="1" w:styleId="WW-RTFNum219">
    <w:name w:val="WW-RTF_Num 21 9"/>
    <w:rsid w:val="006D5EC3"/>
  </w:style>
  <w:style w:type="character" w:customStyle="1" w:styleId="WW-RTFNum2210">
    <w:name w:val="WW-RTF_Num 22 1"/>
    <w:rsid w:val="006D5EC3"/>
  </w:style>
  <w:style w:type="character" w:customStyle="1" w:styleId="RTFNum222">
    <w:name w:val="RTF_Num 22 2"/>
    <w:rsid w:val="006D5EC3"/>
  </w:style>
  <w:style w:type="character" w:customStyle="1" w:styleId="RTFNum223">
    <w:name w:val="RTF_Num 22 3"/>
    <w:rsid w:val="006D5EC3"/>
  </w:style>
  <w:style w:type="character" w:customStyle="1" w:styleId="RTFNum224">
    <w:name w:val="RTF_Num 22 4"/>
    <w:rsid w:val="006D5EC3"/>
  </w:style>
  <w:style w:type="character" w:customStyle="1" w:styleId="RTFNum225">
    <w:name w:val="RTF_Num 22 5"/>
    <w:rsid w:val="006D5EC3"/>
  </w:style>
  <w:style w:type="character" w:customStyle="1" w:styleId="RTFNum226">
    <w:name w:val="RTF_Num 22 6"/>
    <w:rsid w:val="006D5EC3"/>
  </w:style>
  <w:style w:type="character" w:customStyle="1" w:styleId="RTFNum227">
    <w:name w:val="RTF_Num 22 7"/>
    <w:rsid w:val="006D5EC3"/>
  </w:style>
  <w:style w:type="character" w:customStyle="1" w:styleId="RTFNum228">
    <w:name w:val="RTF_Num 22 8"/>
    <w:rsid w:val="006D5EC3"/>
  </w:style>
  <w:style w:type="character" w:customStyle="1" w:styleId="RTFNum229">
    <w:name w:val="RTF_Num 22 9"/>
    <w:rsid w:val="006D5EC3"/>
  </w:style>
  <w:style w:type="character" w:customStyle="1" w:styleId="WW-RTFNum2310">
    <w:name w:val="WW-RTF_Num 23 1"/>
    <w:rsid w:val="006D5EC3"/>
  </w:style>
  <w:style w:type="character" w:customStyle="1" w:styleId="WW-RTFNum232">
    <w:name w:val="WW-RTF_Num 23 2"/>
    <w:rsid w:val="006D5EC3"/>
  </w:style>
  <w:style w:type="character" w:customStyle="1" w:styleId="WW-RTFNum233">
    <w:name w:val="WW-RTF_Num 23 3"/>
    <w:rsid w:val="006D5EC3"/>
  </w:style>
  <w:style w:type="character" w:customStyle="1" w:styleId="WW-RTFNum234">
    <w:name w:val="WW-RTF_Num 23 4"/>
    <w:rsid w:val="006D5EC3"/>
  </w:style>
  <w:style w:type="character" w:customStyle="1" w:styleId="WW-RTFNum235">
    <w:name w:val="WW-RTF_Num 23 5"/>
    <w:rsid w:val="006D5EC3"/>
  </w:style>
  <w:style w:type="character" w:customStyle="1" w:styleId="WW-RTFNum236">
    <w:name w:val="WW-RTF_Num 23 6"/>
    <w:rsid w:val="006D5EC3"/>
  </w:style>
  <w:style w:type="character" w:customStyle="1" w:styleId="WW-RTFNum237">
    <w:name w:val="WW-RTF_Num 23 7"/>
    <w:rsid w:val="006D5EC3"/>
  </w:style>
  <w:style w:type="character" w:customStyle="1" w:styleId="WW-RTFNum238">
    <w:name w:val="WW-RTF_Num 23 8"/>
    <w:rsid w:val="006D5EC3"/>
  </w:style>
  <w:style w:type="character" w:customStyle="1" w:styleId="WW-RTFNum239">
    <w:name w:val="WW-RTF_Num 23 9"/>
    <w:rsid w:val="006D5EC3"/>
  </w:style>
  <w:style w:type="character" w:customStyle="1" w:styleId="WW-RTFNum2311">
    <w:name w:val="WW-RTF_Num 23 11"/>
    <w:rsid w:val="006D5EC3"/>
  </w:style>
  <w:style w:type="character" w:customStyle="1" w:styleId="WW-RTFNum2321">
    <w:name w:val="WW-RTF_Num 23 21"/>
    <w:rsid w:val="006D5EC3"/>
  </w:style>
  <w:style w:type="character" w:customStyle="1" w:styleId="WW-RTFNum2331">
    <w:name w:val="WW-RTF_Num 23 31"/>
    <w:rsid w:val="006D5EC3"/>
  </w:style>
  <w:style w:type="character" w:customStyle="1" w:styleId="WW-RTFNum2341">
    <w:name w:val="WW-RTF_Num 23 41"/>
    <w:rsid w:val="006D5EC3"/>
  </w:style>
  <w:style w:type="character" w:customStyle="1" w:styleId="WW-RTFNum2351">
    <w:name w:val="WW-RTF_Num 23 51"/>
    <w:rsid w:val="006D5EC3"/>
  </w:style>
  <w:style w:type="character" w:customStyle="1" w:styleId="WW-RTFNum2361">
    <w:name w:val="WW-RTF_Num 23 61"/>
    <w:rsid w:val="006D5EC3"/>
  </w:style>
  <w:style w:type="character" w:customStyle="1" w:styleId="WW-RTFNum2371">
    <w:name w:val="WW-RTF_Num 23 71"/>
    <w:rsid w:val="006D5EC3"/>
  </w:style>
  <w:style w:type="character" w:customStyle="1" w:styleId="WW-RTFNum2381">
    <w:name w:val="WW-RTF_Num 23 81"/>
    <w:rsid w:val="006D5EC3"/>
  </w:style>
  <w:style w:type="character" w:customStyle="1" w:styleId="WW-RTFNum2391">
    <w:name w:val="WW-RTF_Num 23 91"/>
    <w:rsid w:val="006D5EC3"/>
  </w:style>
  <w:style w:type="character" w:customStyle="1" w:styleId="WW-RTFNum23112">
    <w:name w:val="WW-RTF_Num 23 112"/>
    <w:rsid w:val="006D5EC3"/>
  </w:style>
  <w:style w:type="character" w:customStyle="1" w:styleId="WW-RTFNum23212">
    <w:name w:val="WW-RTF_Num 23 212"/>
    <w:rsid w:val="006D5EC3"/>
  </w:style>
  <w:style w:type="character" w:customStyle="1" w:styleId="WW-RTFNum23312">
    <w:name w:val="WW-RTF_Num 23 312"/>
    <w:rsid w:val="006D5EC3"/>
  </w:style>
  <w:style w:type="character" w:customStyle="1" w:styleId="WW-RTFNum23412">
    <w:name w:val="WW-RTF_Num 23 412"/>
    <w:rsid w:val="006D5EC3"/>
  </w:style>
  <w:style w:type="character" w:customStyle="1" w:styleId="WW-RTFNum23512">
    <w:name w:val="WW-RTF_Num 23 512"/>
    <w:rsid w:val="006D5EC3"/>
  </w:style>
  <w:style w:type="character" w:customStyle="1" w:styleId="WW-RTFNum23612">
    <w:name w:val="WW-RTF_Num 23 612"/>
    <w:rsid w:val="006D5EC3"/>
  </w:style>
  <w:style w:type="character" w:customStyle="1" w:styleId="WW-RTFNum23712">
    <w:name w:val="WW-RTF_Num 23 712"/>
    <w:rsid w:val="006D5EC3"/>
  </w:style>
  <w:style w:type="character" w:customStyle="1" w:styleId="WW-RTFNum23812">
    <w:name w:val="WW-RTF_Num 23 812"/>
    <w:rsid w:val="006D5EC3"/>
  </w:style>
  <w:style w:type="character" w:customStyle="1" w:styleId="WW-RTFNum23912">
    <w:name w:val="WW-RTF_Num 23 912"/>
    <w:rsid w:val="006D5EC3"/>
  </w:style>
  <w:style w:type="character" w:customStyle="1" w:styleId="WW-RTFNum231123">
    <w:name w:val="WW-RTF_Num 23 1123"/>
    <w:rsid w:val="006D5EC3"/>
    <w:rPr>
      <w:rFonts w:ascii="Times New Roman" w:eastAsia="Times New Roman" w:hAnsi="Times New Roman" w:cs="Times New Roman"/>
      <w:sz w:val="16"/>
      <w:szCs w:val="16"/>
    </w:rPr>
  </w:style>
  <w:style w:type="character" w:customStyle="1" w:styleId="WW-RTFNum232123">
    <w:name w:val="WW-RTF_Num 23 2123"/>
    <w:rsid w:val="006D5EC3"/>
  </w:style>
  <w:style w:type="character" w:customStyle="1" w:styleId="WW-RTFNum233123">
    <w:name w:val="WW-RTF_Num 23 3123"/>
    <w:rsid w:val="006D5EC3"/>
  </w:style>
  <w:style w:type="character" w:customStyle="1" w:styleId="WW-RTFNum234123">
    <w:name w:val="WW-RTF_Num 23 4123"/>
    <w:rsid w:val="006D5EC3"/>
  </w:style>
  <w:style w:type="character" w:customStyle="1" w:styleId="WW-RTFNum235123">
    <w:name w:val="WW-RTF_Num 23 5123"/>
    <w:rsid w:val="006D5EC3"/>
  </w:style>
  <w:style w:type="character" w:customStyle="1" w:styleId="WW-RTFNum236123">
    <w:name w:val="WW-RTF_Num 23 6123"/>
    <w:rsid w:val="006D5EC3"/>
  </w:style>
  <w:style w:type="character" w:customStyle="1" w:styleId="WW-RTFNum237123">
    <w:name w:val="WW-RTF_Num 23 7123"/>
    <w:rsid w:val="006D5EC3"/>
  </w:style>
  <w:style w:type="character" w:customStyle="1" w:styleId="WW-RTFNum238123">
    <w:name w:val="WW-RTF_Num 23 8123"/>
    <w:rsid w:val="006D5EC3"/>
  </w:style>
  <w:style w:type="character" w:customStyle="1" w:styleId="WW-RTFNum239123">
    <w:name w:val="WW-RTF_Num 23 9123"/>
    <w:rsid w:val="006D5EC3"/>
  </w:style>
  <w:style w:type="character" w:customStyle="1" w:styleId="WW8Num68z0">
    <w:name w:val="WW8Num68z0"/>
    <w:rsid w:val="006D5EC3"/>
    <w:rPr>
      <w:rFonts w:ascii="Times New Roman" w:hAnsi="Times New Roman" w:cs="Times New Roman"/>
      <w:sz w:val="16"/>
      <w:szCs w:val="16"/>
    </w:rPr>
  </w:style>
  <w:style w:type="character" w:customStyle="1" w:styleId="WW-RTFNum2311234">
    <w:name w:val="WW-RTF_Num 23 11234"/>
    <w:rsid w:val="006D5EC3"/>
  </w:style>
  <w:style w:type="character" w:customStyle="1" w:styleId="WW-RTFNum2321234">
    <w:name w:val="WW-RTF_Num 23 21234"/>
    <w:rsid w:val="006D5EC3"/>
  </w:style>
  <w:style w:type="character" w:customStyle="1" w:styleId="WW-RTFNum2331234">
    <w:name w:val="WW-RTF_Num 23 31234"/>
    <w:rsid w:val="006D5EC3"/>
  </w:style>
  <w:style w:type="character" w:customStyle="1" w:styleId="WW-RTFNum2341234">
    <w:name w:val="WW-RTF_Num 23 41234"/>
    <w:rsid w:val="006D5EC3"/>
  </w:style>
  <w:style w:type="character" w:customStyle="1" w:styleId="WW-RTFNum2351234">
    <w:name w:val="WW-RTF_Num 23 51234"/>
    <w:rsid w:val="006D5EC3"/>
  </w:style>
  <w:style w:type="character" w:customStyle="1" w:styleId="WW-RTFNum2361234">
    <w:name w:val="WW-RTF_Num 23 61234"/>
    <w:rsid w:val="006D5EC3"/>
  </w:style>
  <w:style w:type="character" w:customStyle="1" w:styleId="WW-RTFNum2371234">
    <w:name w:val="WW-RTF_Num 23 71234"/>
    <w:rsid w:val="006D5EC3"/>
  </w:style>
  <w:style w:type="character" w:customStyle="1" w:styleId="WW-RTFNum2381234">
    <w:name w:val="WW-RTF_Num 23 81234"/>
    <w:rsid w:val="006D5EC3"/>
  </w:style>
  <w:style w:type="character" w:customStyle="1" w:styleId="WW-RTFNum2391234">
    <w:name w:val="WW-RTF_Num 23 91234"/>
    <w:rsid w:val="006D5EC3"/>
  </w:style>
  <w:style w:type="character" w:customStyle="1" w:styleId="WW-RTFNum23112345">
    <w:name w:val="WW-RTF_Num 23 112345"/>
    <w:rsid w:val="006D5EC3"/>
  </w:style>
  <w:style w:type="character" w:customStyle="1" w:styleId="WW-RTFNum23212345">
    <w:name w:val="WW-RTF_Num 23 212345"/>
    <w:rsid w:val="006D5EC3"/>
  </w:style>
  <w:style w:type="character" w:customStyle="1" w:styleId="WW-RTFNum23312345">
    <w:name w:val="WW-RTF_Num 23 312345"/>
    <w:rsid w:val="006D5EC3"/>
  </w:style>
  <w:style w:type="character" w:customStyle="1" w:styleId="WW-RTFNum23412345">
    <w:name w:val="WW-RTF_Num 23 412345"/>
    <w:rsid w:val="006D5EC3"/>
  </w:style>
  <w:style w:type="character" w:customStyle="1" w:styleId="WW-RTFNum23512345">
    <w:name w:val="WW-RTF_Num 23 512345"/>
    <w:rsid w:val="006D5EC3"/>
  </w:style>
  <w:style w:type="character" w:customStyle="1" w:styleId="WW-RTFNum23612345">
    <w:name w:val="WW-RTF_Num 23 612345"/>
    <w:rsid w:val="006D5EC3"/>
  </w:style>
  <w:style w:type="character" w:customStyle="1" w:styleId="WW-RTFNum23712345">
    <w:name w:val="WW-RTF_Num 23 712345"/>
    <w:rsid w:val="006D5EC3"/>
  </w:style>
  <w:style w:type="character" w:customStyle="1" w:styleId="WW-RTFNum23812345">
    <w:name w:val="WW-RTF_Num 23 812345"/>
    <w:rsid w:val="006D5EC3"/>
  </w:style>
  <w:style w:type="character" w:customStyle="1" w:styleId="WW-RTFNum23912345">
    <w:name w:val="WW-RTF_Num 23 912345"/>
    <w:rsid w:val="006D5EC3"/>
  </w:style>
  <w:style w:type="character" w:customStyle="1" w:styleId="RTFNum2310">
    <w:name w:val="RTF_Num 23 10"/>
    <w:rsid w:val="006D5EC3"/>
  </w:style>
  <w:style w:type="character" w:customStyle="1" w:styleId="WW-RTFNum2410">
    <w:name w:val="WW-RTF_Num 24 1"/>
    <w:rsid w:val="006D5EC3"/>
  </w:style>
  <w:style w:type="character" w:customStyle="1" w:styleId="WW-RTFNum242">
    <w:name w:val="WW-RTF_Num 24 2"/>
    <w:rsid w:val="006D5EC3"/>
  </w:style>
  <w:style w:type="character" w:customStyle="1" w:styleId="WW-RTFNum243">
    <w:name w:val="WW-RTF_Num 24 3"/>
    <w:rsid w:val="006D5EC3"/>
  </w:style>
  <w:style w:type="character" w:customStyle="1" w:styleId="WW-RTFNum244">
    <w:name w:val="WW-RTF_Num 24 4"/>
    <w:rsid w:val="006D5EC3"/>
  </w:style>
  <w:style w:type="character" w:customStyle="1" w:styleId="WW-RTFNum245">
    <w:name w:val="WW-RTF_Num 24 5"/>
    <w:rsid w:val="006D5EC3"/>
  </w:style>
  <w:style w:type="character" w:customStyle="1" w:styleId="WW-RTFNum246">
    <w:name w:val="WW-RTF_Num 24 6"/>
    <w:rsid w:val="006D5EC3"/>
  </w:style>
  <w:style w:type="character" w:customStyle="1" w:styleId="WW-RTFNum247">
    <w:name w:val="WW-RTF_Num 24 7"/>
    <w:rsid w:val="006D5EC3"/>
  </w:style>
  <w:style w:type="character" w:customStyle="1" w:styleId="WW-RTFNum248">
    <w:name w:val="WW-RTF_Num 24 8"/>
    <w:rsid w:val="006D5EC3"/>
  </w:style>
  <w:style w:type="character" w:customStyle="1" w:styleId="WW-RTFNum249">
    <w:name w:val="WW-RTF_Num 24 9"/>
    <w:rsid w:val="006D5EC3"/>
  </w:style>
  <w:style w:type="character" w:customStyle="1" w:styleId="RTFNum2410">
    <w:name w:val="RTF_Num 24 10"/>
    <w:rsid w:val="006D5EC3"/>
  </w:style>
  <w:style w:type="character" w:customStyle="1" w:styleId="WW-RTFNum2510">
    <w:name w:val="WW-RTF_Num 25 1"/>
    <w:rsid w:val="006D5EC3"/>
    <w:rPr>
      <w:b/>
      <w:bCs/>
      <w:sz w:val="22"/>
      <w:szCs w:val="22"/>
    </w:rPr>
  </w:style>
  <w:style w:type="character" w:customStyle="1" w:styleId="WW-RTFNum252">
    <w:name w:val="WW-RTF_Num 25 2"/>
    <w:rsid w:val="006D5EC3"/>
  </w:style>
  <w:style w:type="character" w:customStyle="1" w:styleId="WW-RTFNum253">
    <w:name w:val="WW-RTF_Num 25 3"/>
    <w:rsid w:val="006D5EC3"/>
  </w:style>
  <w:style w:type="character" w:customStyle="1" w:styleId="WW-RTFNum254">
    <w:name w:val="WW-RTF_Num 25 4"/>
    <w:rsid w:val="006D5EC3"/>
  </w:style>
  <w:style w:type="character" w:customStyle="1" w:styleId="WW-RTFNum255">
    <w:name w:val="WW-RTF_Num 25 5"/>
    <w:rsid w:val="006D5EC3"/>
  </w:style>
  <w:style w:type="character" w:customStyle="1" w:styleId="WW-RTFNum256">
    <w:name w:val="WW-RTF_Num 25 6"/>
    <w:rsid w:val="006D5EC3"/>
  </w:style>
  <w:style w:type="character" w:customStyle="1" w:styleId="WW-RTFNum257">
    <w:name w:val="WW-RTF_Num 25 7"/>
    <w:rsid w:val="006D5EC3"/>
  </w:style>
  <w:style w:type="character" w:customStyle="1" w:styleId="WW-RTFNum258">
    <w:name w:val="WW-RTF_Num 25 8"/>
    <w:rsid w:val="006D5EC3"/>
  </w:style>
  <w:style w:type="character" w:customStyle="1" w:styleId="WW-RTFNum259">
    <w:name w:val="WW-RTF_Num 25 9"/>
    <w:rsid w:val="006D5EC3"/>
  </w:style>
  <w:style w:type="character" w:customStyle="1" w:styleId="WW8Num73z0">
    <w:name w:val="WW8Num73z0"/>
    <w:rsid w:val="006D5EC3"/>
    <w:rPr>
      <w:b/>
      <w:bCs/>
      <w:sz w:val="22"/>
      <w:szCs w:val="22"/>
    </w:rPr>
  </w:style>
  <w:style w:type="character" w:customStyle="1" w:styleId="WW-RTFNum2511">
    <w:name w:val="WW-RTF_Num 25 11"/>
    <w:rsid w:val="006D5EC3"/>
  </w:style>
  <w:style w:type="character" w:customStyle="1" w:styleId="WW-RTFNum2521">
    <w:name w:val="WW-RTF_Num 25 21"/>
    <w:rsid w:val="006D5EC3"/>
  </w:style>
  <w:style w:type="character" w:customStyle="1" w:styleId="WW-RTFNum2531">
    <w:name w:val="WW-RTF_Num 25 31"/>
    <w:rsid w:val="006D5EC3"/>
  </w:style>
  <w:style w:type="character" w:customStyle="1" w:styleId="WW-RTFNum2541">
    <w:name w:val="WW-RTF_Num 25 41"/>
    <w:rsid w:val="006D5EC3"/>
  </w:style>
  <w:style w:type="character" w:customStyle="1" w:styleId="WW-RTFNum2551">
    <w:name w:val="WW-RTF_Num 25 51"/>
    <w:rsid w:val="006D5EC3"/>
  </w:style>
  <w:style w:type="character" w:customStyle="1" w:styleId="WW-RTFNum2561">
    <w:name w:val="WW-RTF_Num 25 61"/>
    <w:rsid w:val="006D5EC3"/>
  </w:style>
  <w:style w:type="character" w:customStyle="1" w:styleId="WW-RTFNum2571">
    <w:name w:val="WW-RTF_Num 25 71"/>
    <w:rsid w:val="006D5EC3"/>
  </w:style>
  <w:style w:type="character" w:customStyle="1" w:styleId="WW-RTFNum2581">
    <w:name w:val="WW-RTF_Num 25 81"/>
    <w:rsid w:val="006D5EC3"/>
  </w:style>
  <w:style w:type="character" w:customStyle="1" w:styleId="WW-RTFNum2591">
    <w:name w:val="WW-RTF_Num 25 91"/>
    <w:rsid w:val="006D5EC3"/>
  </w:style>
  <w:style w:type="character" w:customStyle="1" w:styleId="RTFNum2510">
    <w:name w:val="RTF_Num 25 10"/>
    <w:rsid w:val="006D5EC3"/>
  </w:style>
  <w:style w:type="character" w:customStyle="1" w:styleId="WW-RTFNum2610">
    <w:name w:val="WW-RTF_Num 26 1"/>
    <w:rsid w:val="006D5EC3"/>
  </w:style>
  <w:style w:type="character" w:customStyle="1" w:styleId="RTFNum262">
    <w:name w:val="RTF_Num 26 2"/>
    <w:rsid w:val="006D5EC3"/>
  </w:style>
  <w:style w:type="character" w:customStyle="1" w:styleId="RTFNum263">
    <w:name w:val="RTF_Num 26 3"/>
    <w:rsid w:val="006D5EC3"/>
  </w:style>
  <w:style w:type="character" w:customStyle="1" w:styleId="RTFNum264">
    <w:name w:val="RTF_Num 26 4"/>
    <w:rsid w:val="006D5EC3"/>
  </w:style>
  <w:style w:type="character" w:customStyle="1" w:styleId="RTFNum265">
    <w:name w:val="RTF_Num 26 5"/>
    <w:rsid w:val="006D5EC3"/>
  </w:style>
  <w:style w:type="character" w:customStyle="1" w:styleId="RTFNum266">
    <w:name w:val="RTF_Num 26 6"/>
    <w:rsid w:val="006D5EC3"/>
  </w:style>
  <w:style w:type="character" w:customStyle="1" w:styleId="RTFNum267">
    <w:name w:val="RTF_Num 26 7"/>
    <w:rsid w:val="006D5EC3"/>
  </w:style>
  <w:style w:type="character" w:customStyle="1" w:styleId="RTFNum268">
    <w:name w:val="RTF_Num 26 8"/>
    <w:rsid w:val="006D5EC3"/>
  </w:style>
  <w:style w:type="character" w:customStyle="1" w:styleId="RTFNum269">
    <w:name w:val="RTF_Num 26 9"/>
    <w:rsid w:val="006D5EC3"/>
  </w:style>
  <w:style w:type="character" w:customStyle="1" w:styleId="WW-RTFNum2611">
    <w:name w:val="WW-RTF_Num 26 11"/>
    <w:rsid w:val="006D5EC3"/>
    <w:rPr>
      <w:rFonts w:ascii="!Neo'w Arial" w:eastAsia="!Neo'w Arial" w:hAnsi="!Neo'w Arial" w:cs="!Neo'w Arial"/>
      <w:sz w:val="22"/>
      <w:szCs w:val="22"/>
    </w:rPr>
  </w:style>
  <w:style w:type="character" w:customStyle="1" w:styleId="WW-RTFNum262">
    <w:name w:val="WW-RTF_Num 26 2"/>
    <w:rsid w:val="006D5EC3"/>
  </w:style>
  <w:style w:type="character" w:customStyle="1" w:styleId="WW-RTFNum263">
    <w:name w:val="WW-RTF_Num 26 3"/>
    <w:rsid w:val="006D5EC3"/>
  </w:style>
  <w:style w:type="character" w:customStyle="1" w:styleId="WW-RTFNum264">
    <w:name w:val="WW-RTF_Num 26 4"/>
    <w:rsid w:val="006D5EC3"/>
  </w:style>
  <w:style w:type="character" w:customStyle="1" w:styleId="WW-RTFNum265">
    <w:name w:val="WW-RTF_Num 26 5"/>
    <w:rsid w:val="006D5EC3"/>
  </w:style>
  <w:style w:type="character" w:customStyle="1" w:styleId="WW-RTFNum266">
    <w:name w:val="WW-RTF_Num 26 6"/>
    <w:rsid w:val="006D5EC3"/>
  </w:style>
  <w:style w:type="character" w:customStyle="1" w:styleId="WW-RTFNum267">
    <w:name w:val="WW-RTF_Num 26 7"/>
    <w:rsid w:val="006D5EC3"/>
  </w:style>
  <w:style w:type="character" w:customStyle="1" w:styleId="WW-RTFNum268">
    <w:name w:val="WW-RTF_Num 26 8"/>
    <w:rsid w:val="006D5EC3"/>
  </w:style>
  <w:style w:type="character" w:customStyle="1" w:styleId="WW-RTFNum269">
    <w:name w:val="WW-RTF_Num 26 9"/>
    <w:rsid w:val="006D5EC3"/>
  </w:style>
  <w:style w:type="character" w:customStyle="1" w:styleId="WW-RTFNum2710">
    <w:name w:val="WW-RTF_Num 27 1"/>
    <w:rsid w:val="006D5EC3"/>
    <w:rPr>
      <w:b/>
      <w:bCs/>
      <w:sz w:val="22"/>
      <w:szCs w:val="22"/>
    </w:rPr>
  </w:style>
  <w:style w:type="character" w:customStyle="1" w:styleId="WW-RTFNum272">
    <w:name w:val="WW-RTF_Num 27 2"/>
    <w:rsid w:val="006D5EC3"/>
  </w:style>
  <w:style w:type="character" w:customStyle="1" w:styleId="WW-RTFNum273">
    <w:name w:val="WW-RTF_Num 27 3"/>
    <w:rsid w:val="006D5EC3"/>
  </w:style>
  <w:style w:type="character" w:customStyle="1" w:styleId="WW-RTFNum274">
    <w:name w:val="WW-RTF_Num 27 4"/>
    <w:rsid w:val="006D5EC3"/>
  </w:style>
  <w:style w:type="character" w:customStyle="1" w:styleId="WW-RTFNum275">
    <w:name w:val="WW-RTF_Num 27 5"/>
    <w:rsid w:val="006D5EC3"/>
  </w:style>
  <w:style w:type="character" w:customStyle="1" w:styleId="WW-RTFNum276">
    <w:name w:val="WW-RTF_Num 27 6"/>
    <w:rsid w:val="006D5EC3"/>
  </w:style>
  <w:style w:type="character" w:customStyle="1" w:styleId="WW-RTFNum277">
    <w:name w:val="WW-RTF_Num 27 7"/>
    <w:rsid w:val="006D5EC3"/>
  </w:style>
  <w:style w:type="character" w:customStyle="1" w:styleId="WW-RTFNum278">
    <w:name w:val="WW-RTF_Num 27 8"/>
    <w:rsid w:val="006D5EC3"/>
  </w:style>
  <w:style w:type="character" w:customStyle="1" w:styleId="WW-RTFNum279">
    <w:name w:val="WW-RTF_Num 27 9"/>
    <w:rsid w:val="006D5EC3"/>
  </w:style>
  <w:style w:type="character" w:customStyle="1" w:styleId="WW-RTFNum2810">
    <w:name w:val="WW-RTF_Num 28 1"/>
    <w:rsid w:val="006D5EC3"/>
    <w:rPr>
      <w:b/>
      <w:bCs/>
      <w:sz w:val="22"/>
      <w:szCs w:val="22"/>
    </w:rPr>
  </w:style>
  <w:style w:type="character" w:customStyle="1" w:styleId="WW-RTFNum282">
    <w:name w:val="WW-RTF_Num 28 2"/>
    <w:rsid w:val="006D5EC3"/>
  </w:style>
  <w:style w:type="character" w:customStyle="1" w:styleId="WW-RTFNum283">
    <w:name w:val="WW-RTF_Num 28 3"/>
    <w:rsid w:val="006D5EC3"/>
  </w:style>
  <w:style w:type="character" w:customStyle="1" w:styleId="WW-RTFNum284">
    <w:name w:val="WW-RTF_Num 28 4"/>
    <w:rsid w:val="006D5EC3"/>
  </w:style>
  <w:style w:type="character" w:customStyle="1" w:styleId="WW-RTFNum285">
    <w:name w:val="WW-RTF_Num 28 5"/>
    <w:rsid w:val="006D5EC3"/>
  </w:style>
  <w:style w:type="character" w:customStyle="1" w:styleId="WW-RTFNum286">
    <w:name w:val="WW-RTF_Num 28 6"/>
    <w:rsid w:val="006D5EC3"/>
  </w:style>
  <w:style w:type="character" w:customStyle="1" w:styleId="WW-RTFNum287">
    <w:name w:val="WW-RTF_Num 28 7"/>
    <w:rsid w:val="006D5EC3"/>
  </w:style>
  <w:style w:type="character" w:customStyle="1" w:styleId="WW-RTFNum288">
    <w:name w:val="WW-RTF_Num 28 8"/>
    <w:rsid w:val="006D5EC3"/>
  </w:style>
  <w:style w:type="character" w:customStyle="1" w:styleId="WW-RTFNum289">
    <w:name w:val="WW-RTF_Num 28 9"/>
    <w:rsid w:val="006D5EC3"/>
  </w:style>
  <w:style w:type="character" w:customStyle="1" w:styleId="WW-RTFNum2910">
    <w:name w:val="WW-RTF_Num 29 1"/>
    <w:rsid w:val="006D5EC3"/>
  </w:style>
  <w:style w:type="character" w:customStyle="1" w:styleId="WW-RTFNum292">
    <w:name w:val="WW-RTF_Num 29 2"/>
    <w:rsid w:val="006D5EC3"/>
  </w:style>
  <w:style w:type="character" w:customStyle="1" w:styleId="WW-RTFNum293">
    <w:name w:val="WW-RTF_Num 29 3"/>
    <w:rsid w:val="006D5EC3"/>
  </w:style>
  <w:style w:type="character" w:customStyle="1" w:styleId="WW-RTFNum294">
    <w:name w:val="WW-RTF_Num 29 4"/>
    <w:rsid w:val="006D5EC3"/>
  </w:style>
  <w:style w:type="character" w:customStyle="1" w:styleId="WW-RTFNum295">
    <w:name w:val="WW-RTF_Num 29 5"/>
    <w:rsid w:val="006D5EC3"/>
  </w:style>
  <w:style w:type="character" w:customStyle="1" w:styleId="WW-RTFNum296">
    <w:name w:val="WW-RTF_Num 29 6"/>
    <w:rsid w:val="006D5EC3"/>
  </w:style>
  <w:style w:type="character" w:customStyle="1" w:styleId="WW-RTFNum297">
    <w:name w:val="WW-RTF_Num 29 7"/>
    <w:rsid w:val="006D5EC3"/>
  </w:style>
  <w:style w:type="character" w:customStyle="1" w:styleId="WW-RTFNum298">
    <w:name w:val="WW-RTF_Num 29 8"/>
    <w:rsid w:val="006D5EC3"/>
  </w:style>
  <w:style w:type="character" w:customStyle="1" w:styleId="WW-RTFNum299">
    <w:name w:val="WW-RTF_Num 29 9"/>
    <w:rsid w:val="006D5EC3"/>
  </w:style>
  <w:style w:type="character" w:customStyle="1" w:styleId="RTFNum2910">
    <w:name w:val="RTF_Num 29 10"/>
    <w:rsid w:val="006D5EC3"/>
  </w:style>
  <w:style w:type="character" w:customStyle="1" w:styleId="WW-RTFNum301">
    <w:name w:val="WW-RTF_Num 30 1"/>
    <w:rsid w:val="006D5EC3"/>
  </w:style>
  <w:style w:type="character" w:customStyle="1" w:styleId="WW-RTFNum302">
    <w:name w:val="WW-RTF_Num 30 2"/>
    <w:rsid w:val="006D5EC3"/>
    <w:rPr>
      <w:i/>
      <w:iCs/>
      <w:color w:val="000000"/>
    </w:rPr>
  </w:style>
  <w:style w:type="character" w:customStyle="1" w:styleId="WW-RTFNum303">
    <w:name w:val="WW-RTF_Num 30 3"/>
    <w:rsid w:val="006D5EC3"/>
  </w:style>
  <w:style w:type="character" w:customStyle="1" w:styleId="WW-RTFNum304">
    <w:name w:val="WW-RTF_Num 30 4"/>
    <w:rsid w:val="006D5EC3"/>
  </w:style>
  <w:style w:type="character" w:customStyle="1" w:styleId="WW-RTFNum305">
    <w:name w:val="WW-RTF_Num 30 5"/>
    <w:rsid w:val="006D5EC3"/>
  </w:style>
  <w:style w:type="character" w:customStyle="1" w:styleId="WW-RTFNum306">
    <w:name w:val="WW-RTF_Num 30 6"/>
    <w:rsid w:val="006D5EC3"/>
  </w:style>
  <w:style w:type="character" w:customStyle="1" w:styleId="WW-RTFNum307">
    <w:name w:val="WW-RTF_Num 30 7"/>
    <w:rsid w:val="006D5EC3"/>
  </w:style>
  <w:style w:type="character" w:customStyle="1" w:styleId="WW-RTFNum308">
    <w:name w:val="WW-RTF_Num 30 8"/>
    <w:rsid w:val="006D5EC3"/>
  </w:style>
  <w:style w:type="character" w:customStyle="1" w:styleId="WW-RTFNum309">
    <w:name w:val="WW-RTF_Num 30 9"/>
    <w:rsid w:val="006D5EC3"/>
  </w:style>
  <w:style w:type="character" w:customStyle="1" w:styleId="WW-RTFNum211234">
    <w:name w:val="WW-RTF_Num 2 11234"/>
    <w:rsid w:val="006D5EC3"/>
  </w:style>
  <w:style w:type="character" w:customStyle="1" w:styleId="WW-RTFNum221234">
    <w:name w:val="WW-RTF_Num 2 21234"/>
    <w:rsid w:val="006D5EC3"/>
    <w:rPr>
      <w:rFonts w:ascii="Times New Roman" w:eastAsia="Times New Roman" w:hAnsi="Times New Roman" w:cs="Times New Roman"/>
      <w:sz w:val="22"/>
      <w:szCs w:val="22"/>
    </w:rPr>
  </w:style>
  <w:style w:type="character" w:customStyle="1" w:styleId="WW-RTFNum231234">
    <w:name w:val="WW-RTF_Num 2 31234"/>
    <w:rsid w:val="006D5EC3"/>
  </w:style>
  <w:style w:type="character" w:customStyle="1" w:styleId="WW-RTFNum241234">
    <w:name w:val="WW-RTF_Num 2 41234"/>
    <w:rsid w:val="006D5EC3"/>
  </w:style>
  <w:style w:type="character" w:customStyle="1" w:styleId="WW-RTFNum251234">
    <w:name w:val="WW-RTF_Num 2 51234"/>
    <w:rsid w:val="006D5EC3"/>
  </w:style>
  <w:style w:type="character" w:customStyle="1" w:styleId="WW-RTFNum261234">
    <w:name w:val="WW-RTF_Num 2 61234"/>
    <w:rsid w:val="006D5EC3"/>
  </w:style>
  <w:style w:type="character" w:customStyle="1" w:styleId="WW-RTFNum271234">
    <w:name w:val="WW-RTF_Num 2 71234"/>
    <w:rsid w:val="006D5EC3"/>
  </w:style>
  <w:style w:type="character" w:customStyle="1" w:styleId="WW-RTFNum281234">
    <w:name w:val="WW-RTF_Num 2 81234"/>
    <w:rsid w:val="006D5EC3"/>
  </w:style>
  <w:style w:type="character" w:customStyle="1" w:styleId="WW-RTFNum291234">
    <w:name w:val="WW-RTF_Num 2 91234"/>
    <w:rsid w:val="006D5EC3"/>
  </w:style>
  <w:style w:type="character" w:customStyle="1" w:styleId="WW-RTFNum311234">
    <w:name w:val="WW-RTF_Num 3 11234"/>
    <w:rsid w:val="006D5EC3"/>
  </w:style>
  <w:style w:type="character" w:customStyle="1" w:styleId="WW-RTFNum321234">
    <w:name w:val="WW-RTF_Num 3 21234"/>
    <w:rsid w:val="006D5EC3"/>
    <w:rPr>
      <w:rFonts w:ascii="Times New Roman" w:eastAsia="Times New Roman" w:hAnsi="Times New Roman" w:cs="Times New Roman"/>
      <w:sz w:val="22"/>
      <w:szCs w:val="22"/>
    </w:rPr>
  </w:style>
  <w:style w:type="character" w:customStyle="1" w:styleId="WW-RTFNum331234">
    <w:name w:val="WW-RTF_Num 3 31234"/>
    <w:rsid w:val="006D5EC3"/>
  </w:style>
  <w:style w:type="character" w:customStyle="1" w:styleId="WW-RTFNum341234">
    <w:name w:val="WW-RTF_Num 3 41234"/>
    <w:rsid w:val="006D5EC3"/>
  </w:style>
  <w:style w:type="character" w:customStyle="1" w:styleId="WW-RTFNum351234">
    <w:name w:val="WW-RTF_Num 3 51234"/>
    <w:rsid w:val="006D5EC3"/>
  </w:style>
  <w:style w:type="character" w:customStyle="1" w:styleId="WW-RTFNum361234">
    <w:name w:val="WW-RTF_Num 3 61234"/>
    <w:rsid w:val="006D5EC3"/>
  </w:style>
  <w:style w:type="character" w:customStyle="1" w:styleId="WW-RTFNum371234">
    <w:name w:val="WW-RTF_Num 3 71234"/>
    <w:rsid w:val="006D5EC3"/>
  </w:style>
  <w:style w:type="character" w:customStyle="1" w:styleId="WW-RTFNum381234">
    <w:name w:val="WW-RTF_Num 3 81234"/>
    <w:rsid w:val="006D5EC3"/>
  </w:style>
  <w:style w:type="character" w:customStyle="1" w:styleId="WW-RTFNum391234">
    <w:name w:val="WW-RTF_Num 3 91234"/>
    <w:rsid w:val="006D5EC3"/>
  </w:style>
  <w:style w:type="character" w:customStyle="1" w:styleId="WW-RTFNum411234">
    <w:name w:val="WW-RTF_Num 4 11234"/>
    <w:rsid w:val="006D5EC3"/>
  </w:style>
  <w:style w:type="character" w:customStyle="1" w:styleId="WW-RTFNum421234">
    <w:name w:val="WW-RTF_Num 4 21234"/>
    <w:rsid w:val="006D5EC3"/>
  </w:style>
  <w:style w:type="character" w:customStyle="1" w:styleId="WW-RTFNum431234">
    <w:name w:val="WW-RTF_Num 4 31234"/>
    <w:rsid w:val="006D5EC3"/>
  </w:style>
  <w:style w:type="character" w:customStyle="1" w:styleId="WW-RTFNum441234">
    <w:name w:val="WW-RTF_Num 4 41234"/>
    <w:rsid w:val="006D5EC3"/>
  </w:style>
  <w:style w:type="character" w:customStyle="1" w:styleId="WW-RTFNum451234">
    <w:name w:val="WW-RTF_Num 4 51234"/>
    <w:rsid w:val="006D5EC3"/>
  </w:style>
  <w:style w:type="character" w:customStyle="1" w:styleId="WW-RTFNum461234">
    <w:name w:val="WW-RTF_Num 4 61234"/>
    <w:rsid w:val="006D5EC3"/>
  </w:style>
  <w:style w:type="character" w:customStyle="1" w:styleId="WW-RTFNum471234">
    <w:name w:val="WW-RTF_Num 4 71234"/>
    <w:rsid w:val="006D5EC3"/>
  </w:style>
  <w:style w:type="character" w:customStyle="1" w:styleId="WW-RTFNum481234">
    <w:name w:val="WW-RTF_Num 4 81234"/>
    <w:rsid w:val="006D5EC3"/>
  </w:style>
  <w:style w:type="character" w:customStyle="1" w:styleId="WW-RTFNum491234">
    <w:name w:val="WW-RTF_Num 4 91234"/>
    <w:rsid w:val="006D5EC3"/>
  </w:style>
  <w:style w:type="character" w:customStyle="1" w:styleId="RTFNum2110">
    <w:name w:val="RTF_Num 2 11"/>
    <w:rsid w:val="006D5EC3"/>
  </w:style>
  <w:style w:type="character" w:customStyle="1" w:styleId="RTFNum2210">
    <w:name w:val="RTF_Num 2 21"/>
    <w:rsid w:val="006D5EC3"/>
  </w:style>
  <w:style w:type="character" w:customStyle="1" w:styleId="RTFNum2311">
    <w:name w:val="RTF_Num 2 31"/>
    <w:rsid w:val="006D5EC3"/>
  </w:style>
  <w:style w:type="character" w:customStyle="1" w:styleId="RTFNum2411">
    <w:name w:val="RTF_Num 2 41"/>
    <w:rsid w:val="006D5EC3"/>
  </w:style>
  <w:style w:type="character" w:customStyle="1" w:styleId="RTFNum2511">
    <w:name w:val="RTF_Num 2 51"/>
    <w:rsid w:val="006D5EC3"/>
  </w:style>
  <w:style w:type="character" w:customStyle="1" w:styleId="RTFNum2610">
    <w:name w:val="RTF_Num 2 61"/>
    <w:rsid w:val="006D5EC3"/>
  </w:style>
  <w:style w:type="character" w:customStyle="1" w:styleId="RTFNum2710">
    <w:name w:val="RTF_Num 2 71"/>
    <w:rsid w:val="006D5EC3"/>
  </w:style>
  <w:style w:type="character" w:customStyle="1" w:styleId="RTFNum2810">
    <w:name w:val="RTF_Num 2 81"/>
    <w:rsid w:val="006D5EC3"/>
  </w:style>
  <w:style w:type="character" w:customStyle="1" w:styleId="RTFNum2911">
    <w:name w:val="RTF_Num 2 91"/>
    <w:rsid w:val="006D5EC3"/>
  </w:style>
  <w:style w:type="character" w:customStyle="1" w:styleId="RTFNum3110">
    <w:name w:val="RTF_Num 3 11"/>
    <w:rsid w:val="006D5EC3"/>
  </w:style>
  <w:style w:type="character" w:customStyle="1" w:styleId="RTFNum3210">
    <w:name w:val="RTF_Num 3 21"/>
    <w:rsid w:val="006D5EC3"/>
  </w:style>
  <w:style w:type="character" w:customStyle="1" w:styleId="RTFNum3310">
    <w:name w:val="RTF_Num 3 31"/>
    <w:rsid w:val="006D5EC3"/>
  </w:style>
  <w:style w:type="character" w:customStyle="1" w:styleId="RTFNum3410">
    <w:name w:val="RTF_Num 3 41"/>
    <w:rsid w:val="006D5EC3"/>
  </w:style>
  <w:style w:type="character" w:customStyle="1" w:styleId="RTFNum3510">
    <w:name w:val="RTF_Num 3 51"/>
    <w:rsid w:val="006D5EC3"/>
  </w:style>
  <w:style w:type="character" w:customStyle="1" w:styleId="RTFNum3610">
    <w:name w:val="RTF_Num 3 61"/>
    <w:rsid w:val="006D5EC3"/>
  </w:style>
  <w:style w:type="character" w:customStyle="1" w:styleId="RTFNum3710">
    <w:name w:val="RTF_Num 3 71"/>
    <w:rsid w:val="006D5EC3"/>
  </w:style>
  <w:style w:type="character" w:customStyle="1" w:styleId="RTFNum3810">
    <w:name w:val="RTF_Num 3 81"/>
    <w:rsid w:val="006D5EC3"/>
  </w:style>
  <w:style w:type="character" w:customStyle="1" w:styleId="RTFNum3910">
    <w:name w:val="RTF_Num 3 91"/>
    <w:rsid w:val="006D5EC3"/>
  </w:style>
  <w:style w:type="character" w:customStyle="1" w:styleId="WW-RTFNum2112345">
    <w:name w:val="WW-RTF_Num 2 112345"/>
    <w:rsid w:val="006D5EC3"/>
  </w:style>
  <w:style w:type="character" w:customStyle="1" w:styleId="WW-RTFNum2212345">
    <w:name w:val="WW-RTF_Num 2 212345"/>
    <w:rsid w:val="006D5EC3"/>
  </w:style>
  <w:style w:type="character" w:customStyle="1" w:styleId="WW-RTFNum2312345">
    <w:name w:val="WW-RTF_Num 2 312345"/>
    <w:rsid w:val="006D5EC3"/>
  </w:style>
  <w:style w:type="character" w:customStyle="1" w:styleId="WW-RTFNum2412345">
    <w:name w:val="WW-RTF_Num 2 412345"/>
    <w:rsid w:val="006D5EC3"/>
  </w:style>
  <w:style w:type="character" w:customStyle="1" w:styleId="WW-RTFNum2512345">
    <w:name w:val="WW-RTF_Num 2 512345"/>
    <w:rsid w:val="006D5EC3"/>
  </w:style>
  <w:style w:type="character" w:customStyle="1" w:styleId="WW-RTFNum2612345">
    <w:name w:val="WW-RTF_Num 2 612345"/>
    <w:rsid w:val="006D5EC3"/>
  </w:style>
  <w:style w:type="character" w:customStyle="1" w:styleId="WW-RTFNum2712345">
    <w:name w:val="WW-RTF_Num 2 712345"/>
    <w:rsid w:val="006D5EC3"/>
  </w:style>
  <w:style w:type="character" w:customStyle="1" w:styleId="WW-RTFNum2812345">
    <w:name w:val="WW-RTF_Num 2 812345"/>
    <w:rsid w:val="006D5EC3"/>
  </w:style>
  <w:style w:type="character" w:customStyle="1" w:styleId="WW-RTFNum2912345">
    <w:name w:val="WW-RTF_Num 2 912345"/>
    <w:rsid w:val="006D5EC3"/>
  </w:style>
  <w:style w:type="character" w:customStyle="1" w:styleId="WW-RTFNum3112345">
    <w:name w:val="WW-RTF_Num 3 112345"/>
    <w:rsid w:val="006D5EC3"/>
  </w:style>
  <w:style w:type="character" w:customStyle="1" w:styleId="WW-RTFNum3212345">
    <w:name w:val="WW-RTF_Num 3 212345"/>
    <w:rsid w:val="006D5EC3"/>
  </w:style>
  <w:style w:type="character" w:customStyle="1" w:styleId="WW-RTFNum3312345">
    <w:name w:val="WW-RTF_Num 3 312345"/>
    <w:rsid w:val="006D5EC3"/>
  </w:style>
  <w:style w:type="character" w:customStyle="1" w:styleId="WW-RTFNum3412345">
    <w:name w:val="WW-RTF_Num 3 412345"/>
    <w:rsid w:val="006D5EC3"/>
  </w:style>
  <w:style w:type="character" w:customStyle="1" w:styleId="WW-RTFNum3512345">
    <w:name w:val="WW-RTF_Num 3 512345"/>
    <w:rsid w:val="006D5EC3"/>
  </w:style>
  <w:style w:type="character" w:customStyle="1" w:styleId="WW-RTFNum3612345">
    <w:name w:val="WW-RTF_Num 3 612345"/>
    <w:rsid w:val="006D5EC3"/>
  </w:style>
  <w:style w:type="character" w:customStyle="1" w:styleId="WW-RTFNum3712345">
    <w:name w:val="WW-RTF_Num 3 712345"/>
    <w:rsid w:val="006D5EC3"/>
  </w:style>
  <w:style w:type="character" w:customStyle="1" w:styleId="WW-RTFNum3812345">
    <w:name w:val="WW-RTF_Num 3 812345"/>
    <w:rsid w:val="006D5EC3"/>
  </w:style>
  <w:style w:type="character" w:customStyle="1" w:styleId="WW-RTFNum3912345">
    <w:name w:val="WW-RTF_Num 3 912345"/>
    <w:rsid w:val="006D5EC3"/>
  </w:style>
  <w:style w:type="character" w:customStyle="1" w:styleId="WW-RTFNum4112345">
    <w:name w:val="WW-RTF_Num 4 112345"/>
    <w:rsid w:val="006D5EC3"/>
  </w:style>
  <w:style w:type="character" w:customStyle="1" w:styleId="WW-RTFNum4212345">
    <w:name w:val="WW-RTF_Num 4 212345"/>
    <w:rsid w:val="006D5EC3"/>
  </w:style>
  <w:style w:type="character" w:customStyle="1" w:styleId="WW-RTFNum4312345">
    <w:name w:val="WW-RTF_Num 4 312345"/>
    <w:rsid w:val="006D5EC3"/>
  </w:style>
  <w:style w:type="character" w:customStyle="1" w:styleId="WW-RTFNum4412345">
    <w:name w:val="WW-RTF_Num 4 412345"/>
    <w:rsid w:val="006D5EC3"/>
  </w:style>
  <w:style w:type="character" w:customStyle="1" w:styleId="WW-RTFNum4512345">
    <w:name w:val="WW-RTF_Num 4 512345"/>
    <w:rsid w:val="006D5EC3"/>
  </w:style>
  <w:style w:type="character" w:customStyle="1" w:styleId="WW-RTFNum4612345">
    <w:name w:val="WW-RTF_Num 4 612345"/>
    <w:rsid w:val="006D5EC3"/>
  </w:style>
  <w:style w:type="character" w:customStyle="1" w:styleId="WW-RTFNum4712345">
    <w:name w:val="WW-RTF_Num 4 712345"/>
    <w:rsid w:val="006D5EC3"/>
  </w:style>
  <w:style w:type="character" w:customStyle="1" w:styleId="WW-RTFNum4812345">
    <w:name w:val="WW-RTF_Num 4 812345"/>
    <w:rsid w:val="006D5EC3"/>
  </w:style>
  <w:style w:type="character" w:customStyle="1" w:styleId="WW-RTFNum4912345">
    <w:name w:val="WW-RTF_Num 4 912345"/>
    <w:rsid w:val="006D5EC3"/>
  </w:style>
  <w:style w:type="character" w:customStyle="1" w:styleId="WW-RTFNum51123">
    <w:name w:val="WW-RTF_Num 5 1123"/>
    <w:rsid w:val="006D5EC3"/>
  </w:style>
  <w:style w:type="character" w:customStyle="1" w:styleId="WW-RTFNum52123">
    <w:name w:val="WW-RTF_Num 5 2123"/>
    <w:rsid w:val="006D5EC3"/>
  </w:style>
  <w:style w:type="character" w:customStyle="1" w:styleId="WW-RTFNum53123">
    <w:name w:val="WW-RTF_Num 5 3123"/>
    <w:rsid w:val="006D5EC3"/>
  </w:style>
  <w:style w:type="character" w:customStyle="1" w:styleId="WW-RTFNum54123">
    <w:name w:val="WW-RTF_Num 5 4123"/>
    <w:rsid w:val="006D5EC3"/>
  </w:style>
  <w:style w:type="character" w:customStyle="1" w:styleId="WW-RTFNum55123">
    <w:name w:val="WW-RTF_Num 5 5123"/>
    <w:rsid w:val="006D5EC3"/>
  </w:style>
  <w:style w:type="character" w:customStyle="1" w:styleId="WW-RTFNum56123">
    <w:name w:val="WW-RTF_Num 5 6123"/>
    <w:rsid w:val="006D5EC3"/>
  </w:style>
  <w:style w:type="character" w:customStyle="1" w:styleId="WW-RTFNum57123">
    <w:name w:val="WW-RTF_Num 5 7123"/>
    <w:rsid w:val="006D5EC3"/>
  </w:style>
  <w:style w:type="character" w:customStyle="1" w:styleId="WW-RTFNum58123">
    <w:name w:val="WW-RTF_Num 5 8123"/>
    <w:rsid w:val="006D5EC3"/>
  </w:style>
  <w:style w:type="character" w:customStyle="1" w:styleId="WW-RTFNum59123">
    <w:name w:val="WW-RTF_Num 5 9123"/>
    <w:rsid w:val="006D5EC3"/>
  </w:style>
  <w:style w:type="character" w:customStyle="1" w:styleId="WW-RTFNum61123">
    <w:name w:val="WW-RTF_Num 6 1123"/>
    <w:rsid w:val="006D5EC3"/>
  </w:style>
  <w:style w:type="character" w:customStyle="1" w:styleId="WW-RTFNum6212">
    <w:name w:val="WW-RTF_Num 6 212"/>
    <w:rsid w:val="006D5EC3"/>
  </w:style>
  <w:style w:type="character" w:customStyle="1" w:styleId="WW-RTFNum6312">
    <w:name w:val="WW-RTF_Num 6 312"/>
    <w:rsid w:val="006D5EC3"/>
  </w:style>
  <w:style w:type="character" w:customStyle="1" w:styleId="WW-RTFNum6412">
    <w:name w:val="WW-RTF_Num 6 412"/>
    <w:rsid w:val="006D5EC3"/>
  </w:style>
  <w:style w:type="character" w:customStyle="1" w:styleId="WW-RTFNum6512">
    <w:name w:val="WW-RTF_Num 6 512"/>
    <w:rsid w:val="006D5EC3"/>
  </w:style>
  <w:style w:type="character" w:customStyle="1" w:styleId="WW-RTFNum6612">
    <w:name w:val="WW-RTF_Num 6 612"/>
    <w:rsid w:val="006D5EC3"/>
  </w:style>
  <w:style w:type="character" w:customStyle="1" w:styleId="WW-RTFNum6712">
    <w:name w:val="WW-RTF_Num 6 712"/>
    <w:rsid w:val="006D5EC3"/>
  </w:style>
  <w:style w:type="character" w:customStyle="1" w:styleId="WW-RTFNum6812">
    <w:name w:val="WW-RTF_Num 6 812"/>
    <w:rsid w:val="006D5EC3"/>
  </w:style>
  <w:style w:type="character" w:customStyle="1" w:styleId="WW-RTFNum6912">
    <w:name w:val="WW-RTF_Num 6 912"/>
    <w:rsid w:val="006D5EC3"/>
  </w:style>
  <w:style w:type="character" w:customStyle="1" w:styleId="WW-RTFNum71123">
    <w:name w:val="WW-RTF_Num 7 1123"/>
    <w:rsid w:val="006D5EC3"/>
  </w:style>
  <w:style w:type="character" w:customStyle="1" w:styleId="WW-RTFNum72123">
    <w:name w:val="WW-RTF_Num 7 2123"/>
    <w:rsid w:val="006D5EC3"/>
  </w:style>
  <w:style w:type="character" w:customStyle="1" w:styleId="WW-RTFNum73123">
    <w:name w:val="WW-RTF_Num 7 3123"/>
    <w:rsid w:val="006D5EC3"/>
  </w:style>
  <w:style w:type="character" w:customStyle="1" w:styleId="WW-RTFNum74123">
    <w:name w:val="WW-RTF_Num 7 4123"/>
    <w:rsid w:val="006D5EC3"/>
  </w:style>
  <w:style w:type="character" w:customStyle="1" w:styleId="WW-RTFNum75123">
    <w:name w:val="WW-RTF_Num 7 5123"/>
    <w:rsid w:val="006D5EC3"/>
  </w:style>
  <w:style w:type="character" w:customStyle="1" w:styleId="WW-RTFNum76123">
    <w:name w:val="WW-RTF_Num 7 6123"/>
    <w:rsid w:val="006D5EC3"/>
  </w:style>
  <w:style w:type="character" w:customStyle="1" w:styleId="WW-RTFNum77123">
    <w:name w:val="WW-RTF_Num 7 7123"/>
    <w:rsid w:val="006D5EC3"/>
  </w:style>
  <w:style w:type="character" w:customStyle="1" w:styleId="WW-RTFNum78123">
    <w:name w:val="WW-RTF_Num 7 8123"/>
    <w:rsid w:val="006D5EC3"/>
  </w:style>
  <w:style w:type="character" w:customStyle="1" w:styleId="WW-RTFNum79123">
    <w:name w:val="WW-RTF_Num 7 9123"/>
    <w:rsid w:val="006D5EC3"/>
  </w:style>
  <w:style w:type="character" w:customStyle="1" w:styleId="WW-RTFNum81123">
    <w:name w:val="WW-RTF_Num 8 1123"/>
    <w:rsid w:val="006D5EC3"/>
  </w:style>
  <w:style w:type="character" w:customStyle="1" w:styleId="WW-RTFNum82123">
    <w:name w:val="WW-RTF_Num 8 2123"/>
    <w:rsid w:val="006D5EC3"/>
  </w:style>
  <w:style w:type="character" w:customStyle="1" w:styleId="WW-RTFNum83123">
    <w:name w:val="WW-RTF_Num 8 3123"/>
    <w:rsid w:val="006D5EC3"/>
  </w:style>
  <w:style w:type="character" w:customStyle="1" w:styleId="WW-RTFNum84123">
    <w:name w:val="WW-RTF_Num 8 4123"/>
    <w:rsid w:val="006D5EC3"/>
  </w:style>
  <w:style w:type="character" w:customStyle="1" w:styleId="WW-RTFNum85123">
    <w:name w:val="WW-RTF_Num 8 5123"/>
    <w:rsid w:val="006D5EC3"/>
  </w:style>
  <w:style w:type="character" w:customStyle="1" w:styleId="WW-RTFNum86123">
    <w:name w:val="WW-RTF_Num 8 6123"/>
    <w:rsid w:val="006D5EC3"/>
  </w:style>
  <w:style w:type="character" w:customStyle="1" w:styleId="WW-RTFNum87123">
    <w:name w:val="WW-RTF_Num 8 7123"/>
    <w:rsid w:val="006D5EC3"/>
  </w:style>
  <w:style w:type="character" w:customStyle="1" w:styleId="WW-RTFNum88123">
    <w:name w:val="WW-RTF_Num 8 8123"/>
    <w:rsid w:val="006D5EC3"/>
  </w:style>
  <w:style w:type="character" w:customStyle="1" w:styleId="WW-RTFNum89123">
    <w:name w:val="WW-RTF_Num 8 9123"/>
    <w:rsid w:val="006D5EC3"/>
  </w:style>
  <w:style w:type="character" w:customStyle="1" w:styleId="Internetlink">
    <w:name w:val="Internet link"/>
    <w:rsid w:val="006D5EC3"/>
    <w:rPr>
      <w:color w:val="0000FF"/>
      <w:sz w:val="24"/>
      <w:szCs w:val="24"/>
      <w:u w:val="single"/>
    </w:rPr>
  </w:style>
  <w:style w:type="paragraph" w:customStyle="1" w:styleId="Heading">
    <w:name w:val="Heading"/>
    <w:basedOn w:val="Normal"/>
    <w:next w:val="BodyText"/>
    <w:rsid w:val="006D5EC3"/>
    <w:pPr>
      <w:keepNext/>
      <w:suppressAutoHyphens/>
      <w:spacing w:before="240" w:after="120" w:line="240" w:lineRule="auto"/>
    </w:pPr>
    <w:rPr>
      <w:rFonts w:ascii="Arial" w:eastAsia="Arial" w:hAnsi="Arial" w:cs="Tahoma"/>
      <w:kern w:val="0"/>
      <w:sz w:val="28"/>
      <w:szCs w:val="28"/>
      <w:lang w:eastAsia="ar-SA"/>
      <w14:ligatures w14:val="none"/>
    </w:rPr>
  </w:style>
  <w:style w:type="paragraph" w:customStyle="1" w:styleId="Caption1">
    <w:name w:val="Caption1"/>
    <w:basedOn w:val="Normal"/>
    <w:rsid w:val="006D5EC3"/>
    <w:pPr>
      <w:suppressLineNumbers/>
      <w:suppressAutoHyphens/>
      <w:spacing w:before="120" w:after="120" w:line="240" w:lineRule="auto"/>
    </w:pPr>
    <w:rPr>
      <w:rFonts w:ascii="Times New Roman" w:eastAsia="Times New Roman" w:hAnsi="Times New Roman" w:cs="Tahoma"/>
      <w:i/>
      <w:iCs/>
      <w:kern w:val="0"/>
      <w:lang w:eastAsia="ar-SA"/>
      <w14:ligatures w14:val="none"/>
    </w:rPr>
  </w:style>
  <w:style w:type="paragraph" w:customStyle="1" w:styleId="BodyTextIndent31">
    <w:name w:val="Body Text Indent 31"/>
    <w:basedOn w:val="Normal"/>
    <w:rsid w:val="006D5EC3"/>
    <w:pPr>
      <w:suppressAutoHyphens/>
      <w:spacing w:after="0" w:line="240" w:lineRule="auto"/>
      <w:ind w:firstLine="360"/>
      <w:jc w:val="both"/>
    </w:pPr>
    <w:rPr>
      <w:rFonts w:ascii="Times New Roman" w:eastAsia="Times New Roman" w:hAnsi="Times New Roman" w:cs="Times New Roman"/>
      <w:kern w:val="0"/>
      <w:szCs w:val="20"/>
      <w:lang w:eastAsia="ar-SA"/>
      <w14:ligatures w14:val="none"/>
    </w:rPr>
  </w:style>
  <w:style w:type="paragraph" w:customStyle="1" w:styleId="BodyTextIndent21">
    <w:name w:val="Body Text Indent 21"/>
    <w:basedOn w:val="Normal"/>
    <w:rsid w:val="006D5EC3"/>
    <w:pPr>
      <w:suppressAutoHyphens/>
      <w:spacing w:after="0" w:line="240" w:lineRule="auto"/>
      <w:ind w:left="851" w:hanging="851"/>
      <w:jc w:val="both"/>
    </w:pPr>
    <w:rPr>
      <w:rFonts w:ascii="Times New Roman" w:eastAsia="Times New Roman" w:hAnsi="Times New Roman" w:cs="Times New Roman"/>
      <w:kern w:val="0"/>
      <w:szCs w:val="20"/>
      <w:lang w:eastAsia="ar-SA"/>
      <w14:ligatures w14:val="none"/>
    </w:rPr>
  </w:style>
  <w:style w:type="paragraph" w:customStyle="1" w:styleId="BodyText21">
    <w:name w:val="Body Text 21"/>
    <w:basedOn w:val="Normal"/>
    <w:rsid w:val="006D5EC3"/>
    <w:pPr>
      <w:suppressAutoHyphens/>
      <w:spacing w:after="0" w:line="240" w:lineRule="auto"/>
      <w:jc w:val="both"/>
    </w:pPr>
    <w:rPr>
      <w:rFonts w:ascii="Times New Roman" w:eastAsia="Times New Roman" w:hAnsi="Times New Roman" w:cs="Times New Roman"/>
      <w:kern w:val="0"/>
      <w:szCs w:val="20"/>
      <w:lang w:eastAsia="ar-SA"/>
      <w14:ligatures w14:val="none"/>
    </w:rPr>
  </w:style>
  <w:style w:type="paragraph" w:customStyle="1" w:styleId="BodyText31">
    <w:name w:val="Body Text 31"/>
    <w:basedOn w:val="Normal"/>
    <w:rsid w:val="006D5EC3"/>
    <w:pPr>
      <w:suppressAutoHyphens/>
      <w:spacing w:after="0" w:line="360" w:lineRule="auto"/>
      <w:jc w:val="center"/>
    </w:pPr>
    <w:rPr>
      <w:rFonts w:ascii="Times New Roman" w:eastAsia="Times New Roman" w:hAnsi="Times New Roman" w:cs="Times New Roman"/>
      <w:b/>
      <w:caps/>
      <w:kern w:val="0"/>
      <w:sz w:val="28"/>
      <w:szCs w:val="20"/>
      <w:lang w:eastAsia="ar-SA"/>
      <w14:ligatures w14:val="none"/>
    </w:rPr>
  </w:style>
  <w:style w:type="paragraph" w:customStyle="1" w:styleId="CommentText1">
    <w:name w:val="Comment Text1"/>
    <w:basedOn w:val="Normal"/>
    <w:rsid w:val="006D5EC3"/>
    <w:pPr>
      <w:suppressAutoHyphens/>
      <w:spacing w:after="0" w:line="240" w:lineRule="auto"/>
    </w:pPr>
    <w:rPr>
      <w:rFonts w:ascii="Times New Roman" w:eastAsia="Times New Roman" w:hAnsi="Times New Roman" w:cs="Times New Roman"/>
      <w:kern w:val="0"/>
      <w:sz w:val="20"/>
      <w:szCs w:val="20"/>
      <w:lang w:eastAsia="ar-SA"/>
      <w14:ligatures w14:val="none"/>
    </w:rPr>
  </w:style>
  <w:style w:type="paragraph" w:customStyle="1" w:styleId="BalloonText1">
    <w:name w:val="Balloon Text1"/>
    <w:basedOn w:val="Normal"/>
    <w:rsid w:val="006D5EC3"/>
    <w:pPr>
      <w:suppressAutoHyphens/>
      <w:spacing w:after="0" w:line="240" w:lineRule="auto"/>
    </w:pPr>
    <w:rPr>
      <w:rFonts w:ascii="Tahoma" w:eastAsia="Times New Roman" w:hAnsi="Tahoma" w:cs="Tahoma"/>
      <w:kern w:val="0"/>
      <w:sz w:val="16"/>
      <w:szCs w:val="16"/>
      <w:lang w:eastAsia="ar-SA"/>
      <w14:ligatures w14:val="none"/>
    </w:rPr>
  </w:style>
  <w:style w:type="paragraph" w:customStyle="1" w:styleId="CommentSubject1">
    <w:name w:val="Comment Subject1"/>
    <w:basedOn w:val="CommentText1"/>
    <w:next w:val="CommentText1"/>
    <w:rsid w:val="006D5EC3"/>
    <w:rPr>
      <w:b/>
      <w:bCs/>
      <w:lang w:val="en-GB"/>
    </w:rPr>
  </w:style>
  <w:style w:type="paragraph" w:customStyle="1" w:styleId="Framecontents">
    <w:name w:val="Frame contents"/>
    <w:basedOn w:val="BodyText"/>
    <w:rsid w:val="006D5EC3"/>
    <w:pPr>
      <w:suppressAutoHyphens/>
      <w:spacing w:line="240" w:lineRule="auto"/>
      <w:jc w:val="center"/>
    </w:pPr>
    <w:rPr>
      <w:sz w:val="20"/>
      <w:lang w:val="x-none" w:eastAsia="ar-SA"/>
    </w:rPr>
  </w:style>
  <w:style w:type="paragraph" w:customStyle="1" w:styleId="PlainText1">
    <w:name w:val="Plain Text1"/>
    <w:basedOn w:val="Normal"/>
    <w:rsid w:val="006D5EC3"/>
    <w:pPr>
      <w:spacing w:after="0" w:line="240" w:lineRule="auto"/>
    </w:pPr>
    <w:rPr>
      <w:rFonts w:ascii="Courier New" w:eastAsia="Times New Roman" w:hAnsi="Courier New" w:cs="Courier New"/>
      <w:kern w:val="0"/>
      <w:sz w:val="20"/>
      <w:szCs w:val="20"/>
      <w:lang w:eastAsia="ar-SA"/>
      <w14:ligatures w14:val="none"/>
    </w:rPr>
  </w:style>
  <w:style w:type="paragraph" w:customStyle="1" w:styleId="western">
    <w:name w:val="western"/>
    <w:basedOn w:val="Normal"/>
    <w:rsid w:val="006D5EC3"/>
    <w:pPr>
      <w:suppressAutoHyphens/>
      <w:spacing w:after="0" w:line="240" w:lineRule="auto"/>
    </w:pPr>
    <w:rPr>
      <w:rFonts w:ascii="Times New Roman" w:eastAsia="Times New Roman" w:hAnsi="Times New Roman" w:cs="Times New Roman"/>
      <w:kern w:val="0"/>
      <w:lang w:val="en-GB" w:eastAsia="ar-SA"/>
      <w14:ligatures w14:val="none"/>
    </w:rPr>
  </w:style>
  <w:style w:type="paragraph" w:customStyle="1" w:styleId="Virsraksts51">
    <w:name w:val="Virsraksts 51"/>
    <w:basedOn w:val="Normal"/>
    <w:next w:val="Normal"/>
    <w:rsid w:val="006D5EC3"/>
    <w:pPr>
      <w:keepNext/>
      <w:tabs>
        <w:tab w:val="num" w:pos="3600"/>
      </w:tabs>
      <w:suppressAutoHyphens/>
      <w:spacing w:after="0" w:line="240" w:lineRule="auto"/>
      <w:ind w:left="3600" w:hanging="720"/>
      <w:jc w:val="center"/>
      <w:outlineLvl w:val="4"/>
    </w:pPr>
    <w:rPr>
      <w:rFonts w:ascii="Times New Roman" w:eastAsia="Times New Roman" w:hAnsi="Times New Roman" w:cs="Times New Roman"/>
      <w:b/>
      <w:bCs/>
      <w:i/>
      <w:iCs/>
      <w:kern w:val="0"/>
      <w:sz w:val="22"/>
      <w:szCs w:val="22"/>
      <w:lang w:eastAsia="ar-SA"/>
      <w14:ligatures w14:val="none"/>
    </w:rPr>
  </w:style>
  <w:style w:type="paragraph" w:customStyle="1" w:styleId="Virsraksts71">
    <w:name w:val="Virsraksts 71"/>
    <w:basedOn w:val="Normal"/>
    <w:next w:val="Normal"/>
    <w:rsid w:val="006D5EC3"/>
    <w:pPr>
      <w:keepNext/>
      <w:tabs>
        <w:tab w:val="left" w:pos="360"/>
        <w:tab w:val="left" w:pos="1440"/>
        <w:tab w:val="left" w:pos="1800"/>
      </w:tabs>
      <w:suppressAutoHyphens/>
      <w:spacing w:after="0" w:line="240" w:lineRule="auto"/>
      <w:ind w:left="360"/>
      <w:jc w:val="center"/>
    </w:pPr>
    <w:rPr>
      <w:rFonts w:ascii="Times New Roman" w:eastAsia="Times New Roman" w:hAnsi="Times New Roman" w:cs="Times New Roman"/>
      <w:b/>
      <w:bCs/>
      <w:i/>
      <w:iCs/>
      <w:kern w:val="0"/>
      <w:sz w:val="22"/>
      <w:szCs w:val="22"/>
      <w:lang w:eastAsia="ar-SA"/>
      <w14:ligatures w14:val="none"/>
    </w:rPr>
  </w:style>
  <w:style w:type="paragraph" w:customStyle="1" w:styleId="WW-heading7">
    <w:name w:val="WW-heading 7"/>
    <w:basedOn w:val="Normal"/>
    <w:next w:val="Normal"/>
    <w:rsid w:val="006D5EC3"/>
    <w:pPr>
      <w:keepNext/>
      <w:tabs>
        <w:tab w:val="left" w:pos="360"/>
        <w:tab w:val="left" w:pos="1440"/>
        <w:tab w:val="left" w:pos="1800"/>
      </w:tabs>
      <w:suppressAutoHyphens/>
      <w:spacing w:after="0" w:line="240" w:lineRule="auto"/>
      <w:ind w:left="360"/>
      <w:jc w:val="center"/>
    </w:pPr>
    <w:rPr>
      <w:rFonts w:ascii="Times New Roman" w:eastAsia="Times New Roman" w:hAnsi="Times New Roman" w:cs="Times New Roman"/>
      <w:b/>
      <w:bCs/>
      <w:i/>
      <w:iCs/>
      <w:kern w:val="0"/>
      <w:sz w:val="22"/>
      <w:szCs w:val="22"/>
      <w:lang w:eastAsia="ar-SA"/>
      <w14:ligatures w14:val="none"/>
    </w:rPr>
  </w:style>
  <w:style w:type="character" w:customStyle="1" w:styleId="st">
    <w:name w:val="st"/>
    <w:rsid w:val="006D5EC3"/>
  </w:style>
  <w:style w:type="paragraph" w:customStyle="1" w:styleId="Galvene1">
    <w:name w:val="Galvene1"/>
    <w:basedOn w:val="Normal"/>
    <w:rsid w:val="006D5EC3"/>
    <w:pPr>
      <w:tabs>
        <w:tab w:val="center" w:pos="4153"/>
        <w:tab w:val="right" w:pos="8306"/>
      </w:tabs>
      <w:suppressAutoHyphens/>
      <w:spacing w:after="0" w:line="240" w:lineRule="auto"/>
    </w:pPr>
    <w:rPr>
      <w:rFonts w:ascii="Times New Roman" w:eastAsia="Times New Roman" w:hAnsi="Times New Roman" w:cs="Times New Roman"/>
      <w:kern w:val="0"/>
      <w:lang w:eastAsia="ar-SA"/>
      <w14:ligatures w14:val="none"/>
    </w:rPr>
  </w:style>
  <w:style w:type="paragraph" w:customStyle="1" w:styleId="Virsraksts11">
    <w:name w:val="Virsraksts 11"/>
    <w:basedOn w:val="Normal"/>
    <w:next w:val="Normal"/>
    <w:rsid w:val="006D5EC3"/>
    <w:pPr>
      <w:keepNext/>
      <w:tabs>
        <w:tab w:val="num" w:pos="360"/>
      </w:tabs>
      <w:suppressAutoHyphens/>
      <w:spacing w:after="0" w:line="240" w:lineRule="auto"/>
    </w:pPr>
    <w:rPr>
      <w:rFonts w:ascii="Times New Roman" w:eastAsia="Times New Roman" w:hAnsi="Times New Roman" w:cs="Times New Roman"/>
      <w:b/>
      <w:bCs/>
      <w:kern w:val="0"/>
      <w:sz w:val="22"/>
      <w:szCs w:val="22"/>
      <w:lang w:val="en-GB" w:eastAsia="ar-SA"/>
      <w14:ligatures w14:val="none"/>
    </w:rPr>
  </w:style>
  <w:style w:type="paragraph" w:customStyle="1" w:styleId="Pamattekstaatkpe31">
    <w:name w:val="Pamatteksta atkāpe 31"/>
    <w:basedOn w:val="Normal"/>
    <w:rsid w:val="006D5EC3"/>
    <w:pPr>
      <w:suppressAutoHyphens/>
      <w:spacing w:after="0" w:line="240" w:lineRule="auto"/>
      <w:ind w:firstLine="360"/>
      <w:jc w:val="both"/>
    </w:pPr>
    <w:rPr>
      <w:rFonts w:ascii="Times New Roman" w:eastAsia="Times New Roman" w:hAnsi="Times New Roman" w:cs="Times New Roman"/>
      <w:kern w:val="0"/>
      <w:szCs w:val="20"/>
      <w:lang w:eastAsia="ar-SA"/>
      <w14:ligatures w14:val="none"/>
    </w:rPr>
  </w:style>
  <w:style w:type="paragraph" w:customStyle="1" w:styleId="Balonteksts2">
    <w:name w:val="Balonteksts2"/>
    <w:basedOn w:val="Normal"/>
    <w:rsid w:val="006D5EC3"/>
    <w:pPr>
      <w:suppressAutoHyphens/>
      <w:spacing w:after="0" w:line="240" w:lineRule="auto"/>
    </w:pPr>
    <w:rPr>
      <w:rFonts w:ascii="Tahoma" w:eastAsia="Times New Roman" w:hAnsi="Tahoma" w:cs="Tahoma"/>
      <w:kern w:val="0"/>
      <w:sz w:val="16"/>
      <w:szCs w:val="16"/>
      <w:lang w:val="en-GB" w:eastAsia="ar-SA"/>
      <w14:ligatures w14:val="none"/>
    </w:rPr>
  </w:style>
  <w:style w:type="paragraph" w:customStyle="1" w:styleId="Virsraksts31">
    <w:name w:val="Virsraksts 31"/>
    <w:basedOn w:val="Normal"/>
    <w:next w:val="Normal"/>
    <w:rsid w:val="006D5EC3"/>
    <w:pPr>
      <w:keepNext/>
      <w:numPr>
        <w:numId w:val="2"/>
      </w:numPr>
      <w:suppressAutoHyphens/>
      <w:spacing w:before="240" w:after="60" w:line="240" w:lineRule="auto"/>
    </w:pPr>
    <w:rPr>
      <w:rFonts w:ascii="Arial" w:eastAsia="Times New Roman" w:hAnsi="Arial" w:cs="Arial"/>
      <w:b/>
      <w:bCs/>
      <w:kern w:val="0"/>
      <w:sz w:val="26"/>
      <w:szCs w:val="26"/>
      <w:lang w:eastAsia="ar-SA"/>
      <w14:ligatures w14:val="none"/>
    </w:rPr>
  </w:style>
  <w:style w:type="paragraph" w:customStyle="1" w:styleId="Pamatteksts31">
    <w:name w:val="Pamatteksts 31"/>
    <w:basedOn w:val="Normal"/>
    <w:rsid w:val="006D5EC3"/>
    <w:pPr>
      <w:suppressAutoHyphens/>
      <w:spacing w:after="0" w:line="240" w:lineRule="auto"/>
      <w:jc w:val="both"/>
    </w:pPr>
    <w:rPr>
      <w:rFonts w:ascii="Times New Roman" w:eastAsia="Times New Roman" w:hAnsi="Times New Roman" w:cs="Times New Roman"/>
      <w:kern w:val="0"/>
      <w:sz w:val="22"/>
      <w:szCs w:val="22"/>
      <w:lang w:val="en-GB" w:eastAsia="ar-SA"/>
      <w14:ligatures w14:val="none"/>
    </w:rPr>
  </w:style>
  <w:style w:type="paragraph" w:customStyle="1" w:styleId="ListParagraph1">
    <w:name w:val="List Paragraph1"/>
    <w:basedOn w:val="Normal"/>
    <w:uiPriority w:val="99"/>
    <w:qFormat/>
    <w:rsid w:val="006D5EC3"/>
    <w:pPr>
      <w:suppressAutoHyphens/>
      <w:spacing w:after="0" w:line="100" w:lineRule="atLeast"/>
      <w:ind w:left="720"/>
    </w:pPr>
    <w:rPr>
      <w:rFonts w:ascii="Times New Roman" w:eastAsia="Times New Roman" w:hAnsi="Times New Roman" w:cs="Times New Roman"/>
      <w:kern w:val="1"/>
      <w:lang w:val="en-GB" w:eastAsia="hi-IN" w:bidi="hi-IN"/>
      <w14:ligatures w14:val="none"/>
    </w:rPr>
  </w:style>
  <w:style w:type="paragraph" w:customStyle="1" w:styleId="Heading10">
    <w:name w:val="Heading 10"/>
    <w:basedOn w:val="Heading"/>
    <w:next w:val="BodyText"/>
    <w:rsid w:val="006D5EC3"/>
    <w:pPr>
      <w:spacing w:line="100" w:lineRule="atLeast"/>
      <w:ind w:left="360" w:hanging="360"/>
    </w:pPr>
    <w:rPr>
      <w:rFonts w:eastAsia="Arial Unicode MS" w:cs="Arial Unicode MS"/>
      <w:b/>
      <w:bCs/>
      <w:kern w:val="1"/>
      <w:sz w:val="21"/>
      <w:szCs w:val="21"/>
      <w:lang w:val="en-GB" w:eastAsia="hi-IN" w:bidi="hi-IN"/>
    </w:rPr>
  </w:style>
  <w:style w:type="character" w:customStyle="1" w:styleId="object">
    <w:name w:val="object"/>
    <w:rsid w:val="006D5EC3"/>
  </w:style>
  <w:style w:type="numbering" w:customStyle="1" w:styleId="Style141">
    <w:name w:val="Style141"/>
    <w:rsid w:val="006D5EC3"/>
    <w:pPr>
      <w:numPr>
        <w:numId w:val="85"/>
      </w:numPr>
    </w:pPr>
  </w:style>
  <w:style w:type="numbering" w:customStyle="1" w:styleId="Bezsaraksta11">
    <w:name w:val="Bez saraksta11"/>
    <w:next w:val="NoList"/>
    <w:uiPriority w:val="99"/>
    <w:semiHidden/>
    <w:unhideWhenUsed/>
    <w:rsid w:val="006D5EC3"/>
  </w:style>
  <w:style w:type="character" w:customStyle="1" w:styleId="Heading2Char">
    <w:name w:val="Heading 2 Char"/>
    <w:aliases w:val="u2 Char,Spec 2 Char,Spec 21 Char,Spec 22 Char,Spec 23 Char,Spec 24 Char,Spec 25 Char,Spec 26 Rakstz. Rakstz. Rakstz. Char,Second subtitle Char,Char Rakstz. Char,Spec 26 Rakstz. Rakstz. Char"/>
    <w:uiPriority w:val="99"/>
    <w:rsid w:val="006D5EC3"/>
    <w:rPr>
      <w:rFonts w:ascii="Arial" w:hAnsi="Arial"/>
      <w:sz w:val="24"/>
      <w:lang w:val="lv-LV" w:eastAsia="en-US"/>
    </w:rPr>
  </w:style>
  <w:style w:type="character" w:customStyle="1" w:styleId="Heading3Char">
    <w:name w:val="Heading 3 Char"/>
    <w:aliases w:val="Rakstz. Rakstz. Char"/>
    <w:uiPriority w:val="9"/>
    <w:semiHidden/>
    <w:rsid w:val="006D5EC3"/>
    <w:rPr>
      <w:rFonts w:ascii="Cambria" w:eastAsia="Times New Roman" w:hAnsi="Cambria" w:cs="Times New Roman"/>
      <w:b/>
      <w:bCs/>
      <w:sz w:val="26"/>
      <w:szCs w:val="26"/>
    </w:rPr>
  </w:style>
  <w:style w:type="paragraph" w:customStyle="1" w:styleId="ParagrfsRakstz">
    <w:name w:val="Paragrāfs Rakstz."/>
    <w:basedOn w:val="Normal"/>
    <w:next w:val="Rindkopa"/>
    <w:link w:val="ParagrfsRakstzRakstz"/>
    <w:uiPriority w:val="99"/>
    <w:rsid w:val="006D5EC3"/>
    <w:pPr>
      <w:numPr>
        <w:numId w:val="52"/>
      </w:numPr>
      <w:tabs>
        <w:tab w:val="clear" w:pos="643"/>
        <w:tab w:val="num" w:pos="1277"/>
      </w:tabs>
      <w:spacing w:after="0" w:line="240" w:lineRule="auto"/>
      <w:ind w:left="1277" w:hanging="851"/>
      <w:jc w:val="both"/>
    </w:pPr>
    <w:rPr>
      <w:rFonts w:ascii="Arial" w:eastAsia="Times New Roman" w:hAnsi="Arial" w:cs="Times New Roman"/>
      <w:kern w:val="0"/>
      <w:sz w:val="20"/>
      <w:lang w:eastAsia="lv-LV"/>
      <w14:ligatures w14:val="none"/>
    </w:rPr>
  </w:style>
  <w:style w:type="character" w:customStyle="1" w:styleId="FootnoteTextChar">
    <w:name w:val="Footnote Text Char"/>
    <w:aliases w:val="Rakstz. Rakstz.1 Char,Footnote Text Char2 Char Char,Footnote Text Char1 Char2 Char Char,Footnote Text Char Char Char Char Char,Footnote Text Char1 Char Char Char Char Char,Footnote Text Char Char Char Char Char Char Char,Footnote Char"/>
    <w:qFormat/>
    <w:rsid w:val="006D5EC3"/>
    <w:rPr>
      <w:sz w:val="20"/>
      <w:szCs w:val="20"/>
    </w:rPr>
  </w:style>
  <w:style w:type="paragraph" w:customStyle="1" w:styleId="Nodaa">
    <w:name w:val="Nodaļa"/>
    <w:basedOn w:val="Normal"/>
    <w:uiPriority w:val="99"/>
    <w:rsid w:val="006D5EC3"/>
    <w:pPr>
      <w:spacing w:after="0" w:line="240" w:lineRule="auto"/>
    </w:pPr>
    <w:rPr>
      <w:rFonts w:ascii="Arial" w:eastAsia="Times New Roman" w:hAnsi="Arial" w:cs="Arial"/>
      <w:b/>
      <w:bCs/>
      <w:kern w:val="0"/>
      <w:sz w:val="20"/>
      <w14:ligatures w14:val="none"/>
    </w:rPr>
  </w:style>
  <w:style w:type="paragraph" w:customStyle="1" w:styleId="Atsauce">
    <w:name w:val="Atsauce"/>
    <w:basedOn w:val="FootnoteText"/>
    <w:uiPriority w:val="99"/>
    <w:rsid w:val="006D5EC3"/>
    <w:rPr>
      <w:rFonts w:ascii="Arial" w:eastAsia="Times New Roman" w:hAnsi="Arial" w:cs="Arial"/>
      <w:sz w:val="16"/>
      <w:szCs w:val="16"/>
      <w:lang w:val="lv-LV"/>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
    <w:rsid w:val="006D5EC3"/>
    <w:rPr>
      <w:sz w:val="23"/>
      <w:lang w:val="en-GB" w:eastAsia="da-DK"/>
    </w:rPr>
  </w:style>
  <w:style w:type="paragraph" w:customStyle="1" w:styleId="Body2">
    <w:name w:val="Body 2"/>
    <w:basedOn w:val="Normal"/>
    <w:uiPriority w:val="99"/>
    <w:rsid w:val="006D5EC3"/>
    <w:pPr>
      <w:spacing w:after="210" w:line="264" w:lineRule="auto"/>
      <w:ind w:left="709"/>
      <w:jc w:val="both"/>
    </w:pPr>
    <w:rPr>
      <w:rFonts w:ascii="Arial" w:eastAsia="Times New Roman" w:hAnsi="Arial" w:cs="Arial"/>
      <w:kern w:val="0"/>
      <w:sz w:val="21"/>
      <w:szCs w:val="21"/>
      <w:lang w:val="en-GB"/>
      <w14:ligatures w14:val="none"/>
    </w:rPr>
  </w:style>
  <w:style w:type="paragraph" w:customStyle="1" w:styleId="Level2">
    <w:name w:val="Level 2"/>
    <w:basedOn w:val="Body2"/>
    <w:next w:val="Body2"/>
    <w:uiPriority w:val="99"/>
    <w:rsid w:val="006D5EC3"/>
    <w:pPr>
      <w:numPr>
        <w:ilvl w:val="1"/>
        <w:numId w:val="53"/>
      </w:numPr>
      <w:outlineLvl w:val="1"/>
    </w:pPr>
  </w:style>
  <w:style w:type="paragraph" w:customStyle="1" w:styleId="TableText">
    <w:name w:val="Table Text"/>
    <w:basedOn w:val="Normal"/>
    <w:uiPriority w:val="99"/>
    <w:rsid w:val="006D5EC3"/>
    <w:pPr>
      <w:spacing w:after="0" w:line="240" w:lineRule="auto"/>
      <w:jc w:val="both"/>
    </w:pPr>
    <w:rPr>
      <w:rFonts w:ascii="Times New Roman" w:eastAsia="Times New Roman" w:hAnsi="Times New Roman" w:cs="Times New Roman"/>
      <w:kern w:val="0"/>
      <w:szCs w:val="20"/>
      <w14:ligatures w14:val="none"/>
    </w:rPr>
  </w:style>
  <w:style w:type="paragraph" w:customStyle="1" w:styleId="PielikumiRakstz">
    <w:name w:val="Pielikumi Rakstz."/>
    <w:basedOn w:val="BodyText"/>
    <w:link w:val="PielikumiRakstzRakstz"/>
    <w:uiPriority w:val="99"/>
    <w:rsid w:val="006D5EC3"/>
    <w:pPr>
      <w:spacing w:line="240" w:lineRule="auto"/>
    </w:pPr>
    <w:rPr>
      <w:rFonts w:ascii="Arial" w:hAnsi="Arial" w:cs="Arial"/>
      <w:b/>
      <w:bCs/>
      <w:szCs w:val="24"/>
      <w:lang w:eastAsia="lv-LV"/>
    </w:rPr>
  </w:style>
  <w:style w:type="character" w:customStyle="1" w:styleId="PielikumiRakstzRakstz">
    <w:name w:val="Pielikumi Rakstz. Rakstz."/>
    <w:link w:val="PielikumiRakstz"/>
    <w:uiPriority w:val="99"/>
    <w:locked/>
    <w:rsid w:val="006D5EC3"/>
    <w:rPr>
      <w:rFonts w:ascii="Arial" w:eastAsia="Times New Roman" w:hAnsi="Arial" w:cs="Arial"/>
      <w:b/>
      <w:bCs/>
      <w:kern w:val="0"/>
      <w:lang w:eastAsia="lv-LV"/>
      <w14:ligatures w14:val="none"/>
    </w:rPr>
  </w:style>
  <w:style w:type="paragraph" w:customStyle="1" w:styleId="Annexetitle">
    <w:name w:val="Annexe_title"/>
    <w:basedOn w:val="Heading1"/>
    <w:next w:val="Normal"/>
    <w:autoRedefine/>
    <w:uiPriority w:val="99"/>
    <w:rsid w:val="006D5EC3"/>
    <w:pPr>
      <w:keepNext w:val="0"/>
      <w:keepLines w:val="0"/>
      <w:pageBreakBefore/>
      <w:spacing w:before="240" w:after="240" w:line="240" w:lineRule="auto"/>
      <w:outlineLvl w:val="9"/>
    </w:pPr>
    <w:rPr>
      <w:rFonts w:ascii="Arial" w:eastAsia="Times New Roman" w:hAnsi="Arial" w:cs="Times New Roman"/>
      <w:bCs/>
      <w:color w:val="auto"/>
      <w:kern w:val="0"/>
      <w:sz w:val="24"/>
      <w:szCs w:val="20"/>
      <w:lang w:val="en-GB"/>
      <w14:ligatures w14:val="none"/>
    </w:rPr>
  </w:style>
  <w:style w:type="character" w:customStyle="1" w:styleId="Pamatteksts1">
    <w:name w:val="Pamatteksts1"/>
    <w:aliases w:val="Body Text1 Rakstz.1"/>
    <w:uiPriority w:val="99"/>
    <w:rsid w:val="006D5EC3"/>
    <w:rPr>
      <w:sz w:val="24"/>
      <w:lang w:val="lv-LV" w:eastAsia="en-US"/>
    </w:rPr>
  </w:style>
  <w:style w:type="paragraph" w:customStyle="1" w:styleId="Text1">
    <w:name w:val="Text 1"/>
    <w:basedOn w:val="Normal"/>
    <w:uiPriority w:val="99"/>
    <w:rsid w:val="006D5EC3"/>
    <w:pPr>
      <w:spacing w:after="240" w:line="240" w:lineRule="auto"/>
      <w:ind w:left="482"/>
      <w:jc w:val="both"/>
    </w:pPr>
    <w:rPr>
      <w:rFonts w:ascii="Arial" w:eastAsia="Times New Roman" w:hAnsi="Arial" w:cs="Times New Roman"/>
      <w:noProof/>
      <w:kern w:val="0"/>
      <w:sz w:val="20"/>
      <w:szCs w:val="20"/>
      <w:lang w:eastAsia="sv-SE"/>
      <w14:ligatures w14:val="none"/>
    </w:rPr>
  </w:style>
  <w:style w:type="paragraph" w:customStyle="1" w:styleId="oddl-nadpis">
    <w:name w:val="oddíl-nadpis"/>
    <w:basedOn w:val="Normal"/>
    <w:uiPriority w:val="99"/>
    <w:rsid w:val="006D5EC3"/>
    <w:pPr>
      <w:keepNext/>
      <w:widowControl w:val="0"/>
      <w:tabs>
        <w:tab w:val="left" w:pos="567"/>
      </w:tabs>
      <w:spacing w:before="240" w:after="0" w:line="240" w:lineRule="exact"/>
    </w:pPr>
    <w:rPr>
      <w:rFonts w:ascii="Arial" w:eastAsia="Times New Roman" w:hAnsi="Arial" w:cs="Times New Roman"/>
      <w:b/>
      <w:kern w:val="0"/>
      <w:szCs w:val="20"/>
      <w:lang w:val="cs-CZ"/>
      <w14:ligatures w14:val="none"/>
    </w:rPr>
  </w:style>
  <w:style w:type="paragraph" w:customStyle="1" w:styleId="tabulka">
    <w:name w:val="tabulka"/>
    <w:basedOn w:val="Normal"/>
    <w:uiPriority w:val="99"/>
    <w:rsid w:val="006D5EC3"/>
    <w:pPr>
      <w:widowControl w:val="0"/>
      <w:spacing w:before="120" w:after="0" w:line="240" w:lineRule="exact"/>
      <w:jc w:val="center"/>
    </w:pPr>
    <w:rPr>
      <w:rFonts w:ascii="Arial" w:eastAsia="Times New Roman" w:hAnsi="Arial" w:cs="Times New Roman"/>
      <w:kern w:val="0"/>
      <w:sz w:val="20"/>
      <w:szCs w:val="20"/>
      <w:lang w:val="cs-CZ"/>
      <w14:ligatures w14:val="none"/>
    </w:rPr>
  </w:style>
  <w:style w:type="paragraph" w:styleId="NormalIndent">
    <w:name w:val="Normal Indent"/>
    <w:aliases w:val="Normal Indent Char,Normal Indent Char Char,Normal Indent Char1 Char,Normal Indent Char1,Normal Indent Char1 Char1,Normal Indent Char Char Char1,Normal Indent Char2 Char1 Char Char"/>
    <w:basedOn w:val="Normal"/>
    <w:link w:val="NormalIndentChar2"/>
    <w:uiPriority w:val="99"/>
    <w:rsid w:val="006D5EC3"/>
    <w:pPr>
      <w:spacing w:after="0" w:line="240" w:lineRule="auto"/>
      <w:ind w:left="708"/>
    </w:pPr>
    <w:rPr>
      <w:rFonts w:ascii="Arial" w:eastAsia="Times New Roman" w:hAnsi="Arial" w:cs="Times New Roman"/>
      <w:kern w:val="0"/>
      <w:sz w:val="20"/>
      <w:szCs w:val="20"/>
      <w:lang w:val="en-GB"/>
      <w14:ligatures w14:val="none"/>
    </w:rPr>
  </w:style>
  <w:style w:type="paragraph" w:customStyle="1" w:styleId="Bullet">
    <w:name w:val="Bullet"/>
    <w:basedOn w:val="Normal"/>
    <w:uiPriority w:val="99"/>
    <w:rsid w:val="006D5EC3"/>
    <w:pPr>
      <w:numPr>
        <w:numId w:val="54"/>
      </w:numPr>
      <w:spacing w:before="80" w:after="120" w:line="280" w:lineRule="atLeast"/>
    </w:pPr>
    <w:rPr>
      <w:rFonts w:ascii="Arial" w:eastAsia="Times New Roman" w:hAnsi="Arial" w:cs="Times New Roman"/>
      <w:kern w:val="0"/>
      <w:sz w:val="20"/>
      <w:szCs w:val="20"/>
      <w:lang w:val="en-GB"/>
      <w14:ligatures w14:val="none"/>
    </w:rPr>
  </w:style>
  <w:style w:type="paragraph" w:customStyle="1" w:styleId="NoIndent">
    <w:name w:val="No Indent"/>
    <w:basedOn w:val="Normal"/>
    <w:next w:val="Normal"/>
    <w:link w:val="NoIndentRakstz"/>
    <w:uiPriority w:val="99"/>
    <w:rsid w:val="006D5EC3"/>
    <w:pPr>
      <w:spacing w:after="0" w:line="240" w:lineRule="auto"/>
    </w:pPr>
    <w:rPr>
      <w:rFonts w:ascii="Times New Roman" w:eastAsia="Times New Roman" w:hAnsi="Times New Roman" w:cs="Times New Roman"/>
      <w:color w:val="000000"/>
      <w:kern w:val="0"/>
      <w:sz w:val="22"/>
      <w:lang w:val="en-GB"/>
      <w14:ligatures w14:val="none"/>
    </w:rPr>
  </w:style>
  <w:style w:type="character" w:customStyle="1" w:styleId="NoIndentRakstz">
    <w:name w:val="No Indent Rakstz."/>
    <w:link w:val="NoIndent"/>
    <w:uiPriority w:val="99"/>
    <w:locked/>
    <w:rsid w:val="006D5EC3"/>
    <w:rPr>
      <w:rFonts w:ascii="Times New Roman" w:eastAsia="Times New Roman" w:hAnsi="Times New Roman" w:cs="Times New Roman"/>
      <w:color w:val="000000"/>
      <w:kern w:val="0"/>
      <w:sz w:val="22"/>
      <w:lang w:val="en-GB"/>
      <w14:ligatures w14:val="none"/>
    </w:rPr>
  </w:style>
  <w:style w:type="paragraph" w:customStyle="1" w:styleId="LG-ligums-1">
    <w:name w:val="LG-ligums-1"/>
    <w:basedOn w:val="Heading1"/>
    <w:uiPriority w:val="99"/>
    <w:rsid w:val="006D5EC3"/>
    <w:pPr>
      <w:keepLines w:val="0"/>
      <w:spacing w:before="0" w:after="0" w:line="240" w:lineRule="auto"/>
      <w:jc w:val="center"/>
    </w:pPr>
    <w:rPr>
      <w:rFonts w:ascii="Times New Roman" w:eastAsia="Times New Roman" w:hAnsi="Times New Roman" w:cs="Times New Roman"/>
      <w:b/>
      <w:color w:val="auto"/>
      <w:kern w:val="0"/>
      <w:sz w:val="36"/>
      <w:szCs w:val="20"/>
      <w:lang w:val="ru-RU"/>
      <w14:ligatures w14:val="none"/>
    </w:rPr>
  </w:style>
  <w:style w:type="paragraph" w:customStyle="1" w:styleId="Section">
    <w:name w:val="Section"/>
    <w:basedOn w:val="Normal"/>
    <w:uiPriority w:val="99"/>
    <w:rsid w:val="006D5EC3"/>
    <w:pPr>
      <w:widowControl w:val="0"/>
      <w:spacing w:after="0" w:line="360" w:lineRule="exact"/>
      <w:jc w:val="center"/>
    </w:pPr>
    <w:rPr>
      <w:rFonts w:ascii="Arial" w:eastAsia="Times New Roman" w:hAnsi="Arial" w:cs="Times New Roman"/>
      <w:b/>
      <w:kern w:val="0"/>
      <w:sz w:val="32"/>
      <w:szCs w:val="20"/>
      <w:lang w:val="cs-CZ"/>
      <w14:ligatures w14:val="none"/>
    </w:rPr>
  </w:style>
  <w:style w:type="paragraph" w:customStyle="1" w:styleId="text-3mezera">
    <w:name w:val="text - 3 mezera"/>
    <w:basedOn w:val="Normal"/>
    <w:uiPriority w:val="99"/>
    <w:rsid w:val="006D5EC3"/>
    <w:pPr>
      <w:widowControl w:val="0"/>
      <w:spacing w:before="60" w:after="0" w:line="240" w:lineRule="exact"/>
      <w:jc w:val="both"/>
    </w:pPr>
    <w:rPr>
      <w:rFonts w:ascii="Arial" w:eastAsia="Times New Roman" w:hAnsi="Arial" w:cs="Times New Roman"/>
      <w:kern w:val="0"/>
      <w:szCs w:val="20"/>
      <w:lang w:val="cs-CZ"/>
      <w14:ligatures w14:val="none"/>
    </w:rPr>
  </w:style>
  <w:style w:type="paragraph" w:customStyle="1" w:styleId="StyleAArial10ptLeft0cm">
    <w:name w:val="Style A + Arial 10 pt Left:  0 cm"/>
    <w:basedOn w:val="Normal"/>
    <w:uiPriority w:val="99"/>
    <w:rsid w:val="006D5EC3"/>
    <w:pPr>
      <w:tabs>
        <w:tab w:val="left" w:pos="1701"/>
        <w:tab w:val="left" w:pos="2268"/>
        <w:tab w:val="right" w:pos="8505"/>
      </w:tabs>
      <w:spacing w:after="120" w:line="280" w:lineRule="atLeast"/>
    </w:pPr>
    <w:rPr>
      <w:rFonts w:ascii="Arial" w:eastAsia="Times New Roman" w:hAnsi="Arial" w:cs="Times New Roman"/>
      <w:kern w:val="0"/>
      <w:sz w:val="20"/>
      <w:szCs w:val="20"/>
      <w:lang w:val="en-GB"/>
      <w14:ligatures w14:val="none"/>
    </w:rPr>
  </w:style>
  <w:style w:type="paragraph" w:customStyle="1" w:styleId="StyleHeading3Arial">
    <w:name w:val="Style Heading 3 + Arial"/>
    <w:basedOn w:val="Heading3"/>
    <w:uiPriority w:val="99"/>
    <w:rsid w:val="006D5EC3"/>
    <w:pPr>
      <w:tabs>
        <w:tab w:val="num" w:pos="2160"/>
      </w:tabs>
      <w:spacing w:before="240" w:after="0" w:line="240" w:lineRule="auto"/>
      <w:ind w:left="2160" w:hanging="180"/>
    </w:pPr>
    <w:rPr>
      <w:rFonts w:ascii="Times New Roman" w:eastAsia="Times New Roman" w:hAnsi="Times New Roman" w:cs="Times New Roman"/>
      <w:b/>
      <w:color w:val="auto"/>
      <w:spacing w:val="-3"/>
      <w:kern w:val="0"/>
      <w:sz w:val="24"/>
      <w:szCs w:val="24"/>
      <w:lang w:val="en-GB"/>
      <w14:ligatures w14:val="none"/>
    </w:rPr>
  </w:style>
  <w:style w:type="paragraph" w:customStyle="1" w:styleId="StyleHeading4DJ">
    <w:name w:val="Style Heading 4 DJ"/>
    <w:basedOn w:val="StyleHeading3Arial"/>
    <w:uiPriority w:val="99"/>
    <w:rsid w:val="006D5EC3"/>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uiPriority w:val="99"/>
    <w:rsid w:val="006D5EC3"/>
    <w:pPr>
      <w:spacing w:before="60" w:after="60" w:line="240" w:lineRule="auto"/>
      <w:ind w:left="709"/>
      <w:jc w:val="both"/>
    </w:pPr>
    <w:rPr>
      <w:rFonts w:ascii="Arial" w:eastAsia="Times New Roman" w:hAnsi="Arial" w:cs="Times New Roman"/>
      <w:kern w:val="0"/>
      <w:sz w:val="20"/>
      <w:szCs w:val="20"/>
      <w:lang w:val="en-GB"/>
      <w14:ligatures w14:val="none"/>
    </w:rPr>
  </w:style>
  <w:style w:type="paragraph" w:customStyle="1" w:styleId="Basic">
    <w:name w:val="Basic"/>
    <w:basedOn w:val="Normal"/>
    <w:uiPriority w:val="99"/>
    <w:rsid w:val="006D5EC3"/>
    <w:pPr>
      <w:spacing w:before="60" w:after="60" w:line="280" w:lineRule="atLeast"/>
    </w:pPr>
    <w:rPr>
      <w:rFonts w:ascii="Times New Roman" w:eastAsia="Times New Roman" w:hAnsi="Times New Roman" w:cs="Times New Roman"/>
      <w:kern w:val="0"/>
      <w:sz w:val="20"/>
      <w:lang w:val="en-GB"/>
      <w14:ligatures w14:val="none"/>
    </w:rPr>
  </w:style>
  <w:style w:type="paragraph" w:customStyle="1" w:styleId="StyleBodyText2Bold">
    <w:name w:val="Style Body Text 2 + Bold"/>
    <w:basedOn w:val="BodyText2"/>
    <w:autoRedefine/>
    <w:uiPriority w:val="99"/>
    <w:rsid w:val="006D5EC3"/>
    <w:pPr>
      <w:tabs>
        <w:tab w:val="left" w:pos="1062"/>
        <w:tab w:val="left" w:pos="7180"/>
        <w:tab w:val="left" w:pos="8243"/>
        <w:tab w:val="left" w:pos="13720"/>
      </w:tabs>
      <w:spacing w:line="240" w:lineRule="auto"/>
    </w:pPr>
    <w:rPr>
      <w:rFonts w:ascii="Arial" w:eastAsia="Times New Roman" w:hAnsi="Arial" w:cs="Arial"/>
      <w:b/>
      <w:iCs/>
      <w:spacing w:val="-2"/>
      <w:sz w:val="24"/>
      <w:szCs w:val="24"/>
      <w:lang w:val="en-GB"/>
    </w:rPr>
  </w:style>
  <w:style w:type="paragraph" w:customStyle="1" w:styleId="Bulletnew">
    <w:name w:val="Bullet new"/>
    <w:basedOn w:val="Normal"/>
    <w:uiPriority w:val="99"/>
    <w:rsid w:val="006D5EC3"/>
    <w:pPr>
      <w:numPr>
        <w:ilvl w:val="1"/>
        <w:numId w:val="55"/>
      </w:numPr>
      <w:tabs>
        <w:tab w:val="num" w:pos="741"/>
        <w:tab w:val="right" w:pos="8222"/>
      </w:tabs>
      <w:spacing w:after="120" w:line="280" w:lineRule="atLeast"/>
      <w:ind w:left="741" w:hanging="456"/>
    </w:pPr>
    <w:rPr>
      <w:rFonts w:ascii="Arial" w:eastAsia="Times New Roman" w:hAnsi="Arial" w:cs="Times New Roman"/>
      <w:spacing w:val="-1"/>
      <w:kern w:val="0"/>
      <w:sz w:val="20"/>
      <w:lang w:val="en-GB"/>
      <w14:ligatures w14:val="none"/>
    </w:rPr>
  </w:style>
  <w:style w:type="paragraph" w:customStyle="1" w:styleId="Single">
    <w:name w:val="Single"/>
    <w:basedOn w:val="Normal"/>
    <w:uiPriority w:val="99"/>
    <w:rsid w:val="006D5EC3"/>
    <w:pPr>
      <w:spacing w:after="0" w:line="300" w:lineRule="atLeast"/>
    </w:pPr>
    <w:rPr>
      <w:rFonts w:ascii="Garamond" w:eastAsia="Times New Roman" w:hAnsi="Garamond" w:cs="Times New Roman"/>
      <w:kern w:val="0"/>
      <w:sz w:val="22"/>
      <w:szCs w:val="20"/>
      <w:lang w:val="en-GB"/>
      <w14:ligatures w14:val="none"/>
    </w:rPr>
  </w:style>
  <w:style w:type="paragraph" w:styleId="BlockText">
    <w:name w:val="Block Text"/>
    <w:basedOn w:val="Normal"/>
    <w:rsid w:val="006D5EC3"/>
    <w:pPr>
      <w:shd w:val="clear" w:color="auto" w:fill="FFFFFF"/>
      <w:spacing w:before="108" w:after="0" w:line="278" w:lineRule="exact"/>
      <w:ind w:left="1435" w:right="89"/>
      <w:jc w:val="both"/>
    </w:pPr>
    <w:rPr>
      <w:rFonts w:ascii="Times New Roman" w:eastAsia="Times New Roman" w:hAnsi="Times New Roman" w:cs="Times New Roman"/>
      <w:color w:val="000000"/>
      <w:spacing w:val="-1"/>
      <w:kern w:val="0"/>
      <w:sz w:val="22"/>
      <w:szCs w:val="22"/>
      <w:lang w:val="en-GB"/>
      <w14:ligatures w14:val="none"/>
    </w:rPr>
  </w:style>
  <w:style w:type="paragraph" w:customStyle="1" w:styleId="Bulletnewletters">
    <w:name w:val="Bullet new letters"/>
    <w:basedOn w:val="Bulletnew"/>
    <w:uiPriority w:val="99"/>
    <w:rsid w:val="006D5EC3"/>
    <w:pPr>
      <w:numPr>
        <w:ilvl w:val="0"/>
        <w:numId w:val="0"/>
      </w:numPr>
      <w:tabs>
        <w:tab w:val="left" w:pos="993"/>
        <w:tab w:val="left" w:pos="2694"/>
        <w:tab w:val="left" w:pos="3261"/>
      </w:tabs>
    </w:pPr>
    <w:rPr>
      <w:szCs w:val="20"/>
    </w:rPr>
  </w:style>
  <w:style w:type="paragraph" w:customStyle="1" w:styleId="Volume">
    <w:name w:val="Volume"/>
    <w:basedOn w:val="text"/>
    <w:next w:val="Section"/>
    <w:uiPriority w:val="99"/>
    <w:rsid w:val="006D5EC3"/>
    <w:pPr>
      <w:pageBreakBefore/>
      <w:spacing w:before="360" w:line="360" w:lineRule="exact"/>
      <w:jc w:val="center"/>
    </w:pPr>
    <w:rPr>
      <w:b/>
      <w:sz w:val="36"/>
    </w:rPr>
  </w:style>
  <w:style w:type="paragraph" w:customStyle="1" w:styleId="Bulletnewnumbers">
    <w:name w:val="Bullet new numbers"/>
    <w:basedOn w:val="Bulletnewletters"/>
    <w:uiPriority w:val="99"/>
    <w:rsid w:val="006D5EC3"/>
    <w:pPr>
      <w:tabs>
        <w:tab w:val="right" w:pos="8789"/>
      </w:tabs>
      <w:jc w:val="both"/>
    </w:pPr>
    <w:rPr>
      <w:rFonts w:cs="Arial"/>
    </w:rPr>
  </w:style>
  <w:style w:type="paragraph" w:customStyle="1" w:styleId="Bodytxt">
    <w:name w:val="Bodytxt"/>
    <w:basedOn w:val="Normal"/>
    <w:uiPriority w:val="99"/>
    <w:rsid w:val="006D5EC3"/>
    <w:pPr>
      <w:keepNext/>
      <w:spacing w:after="0" w:line="240" w:lineRule="auto"/>
      <w:jc w:val="both"/>
    </w:pPr>
    <w:rPr>
      <w:rFonts w:ascii="Times New Roman" w:eastAsia="Times New Roman" w:hAnsi="Times New Roman" w:cs="Times New Roman"/>
      <w:kern w:val="0"/>
      <w:sz w:val="22"/>
      <w:lang w:val="en-GB" w:eastAsia="de-DE"/>
      <w14:ligatures w14:val="none"/>
    </w:rPr>
  </w:style>
  <w:style w:type="paragraph" w:customStyle="1" w:styleId="ListBulletNoSpace">
    <w:name w:val="List Bullet NoSpace"/>
    <w:basedOn w:val="ListBullet"/>
    <w:uiPriority w:val="99"/>
    <w:rsid w:val="006D5EC3"/>
    <w:pPr>
      <w:numPr>
        <w:ilvl w:val="0"/>
        <w:numId w:val="0"/>
      </w:numPr>
      <w:tabs>
        <w:tab w:val="left" w:pos="425"/>
      </w:tabs>
      <w:spacing w:before="0" w:after="0" w:line="270" w:lineRule="atLeast"/>
      <w:ind w:left="425" w:hanging="425"/>
      <w:jc w:val="left"/>
    </w:pPr>
    <w:rPr>
      <w:sz w:val="23"/>
      <w:szCs w:val="20"/>
      <w:lang w:val="en-GB" w:eastAsia="da-DK"/>
    </w:rPr>
  </w:style>
  <w:style w:type="paragraph" w:customStyle="1" w:styleId="BodyTextNoSpace">
    <w:name w:val="Body Text NoSpace"/>
    <w:basedOn w:val="BodyText"/>
    <w:link w:val="BodyTextNoSpaceRakstz"/>
    <w:uiPriority w:val="99"/>
    <w:rsid w:val="006D5EC3"/>
    <w:pPr>
      <w:spacing w:line="270" w:lineRule="atLeast"/>
      <w:jc w:val="left"/>
    </w:pPr>
    <w:rPr>
      <w:sz w:val="23"/>
      <w:lang w:val="en-GB" w:eastAsia="da-DK"/>
    </w:rPr>
  </w:style>
  <w:style w:type="character" w:customStyle="1" w:styleId="BodyTextNoSpaceRakstz">
    <w:name w:val="Body Text NoSpace Rakstz."/>
    <w:link w:val="BodyTextNoSpace"/>
    <w:uiPriority w:val="99"/>
    <w:locked/>
    <w:rsid w:val="006D5EC3"/>
    <w:rPr>
      <w:rFonts w:ascii="Times New Roman" w:eastAsia="Times New Roman" w:hAnsi="Times New Roman" w:cs="Times New Roman"/>
      <w:kern w:val="0"/>
      <w:sz w:val="23"/>
      <w:szCs w:val="20"/>
      <w:lang w:val="en-GB" w:eastAsia="da-DK"/>
      <w14:ligatures w14:val="none"/>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uiPriority w:val="99"/>
    <w:qFormat/>
    <w:rsid w:val="006D5EC3"/>
    <w:pPr>
      <w:spacing w:before="140" w:after="140" w:line="250" w:lineRule="atLeast"/>
      <w:ind w:left="1276" w:hanging="1276"/>
    </w:pPr>
    <w:rPr>
      <w:rFonts w:ascii="Times New Roman" w:eastAsia="Times New Roman" w:hAnsi="Times New Roman" w:cs="Times New Roman"/>
      <w:i/>
      <w:kern w:val="0"/>
      <w:sz w:val="21"/>
      <w:lang w:val="en-GB" w:eastAsia="da-DK"/>
      <w14:ligatures w14:val="none"/>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uiPriority w:val="99"/>
    <w:locked/>
    <w:rsid w:val="006D5EC3"/>
    <w:rPr>
      <w:rFonts w:ascii="Times New Roman" w:eastAsia="Times New Roman" w:hAnsi="Times New Roman" w:cs="Times New Roman"/>
      <w:i/>
      <w:kern w:val="0"/>
      <w:sz w:val="21"/>
      <w:lang w:val="en-GB" w:eastAsia="da-DK"/>
      <w14:ligatures w14:val="none"/>
    </w:rPr>
  </w:style>
  <w:style w:type="paragraph" w:customStyle="1" w:styleId="Table">
    <w:name w:val="Table"/>
    <w:basedOn w:val="Normal"/>
    <w:uiPriority w:val="99"/>
    <w:rsid w:val="006D5EC3"/>
    <w:pPr>
      <w:spacing w:before="60" w:after="60" w:line="220" w:lineRule="atLeast"/>
    </w:pPr>
    <w:rPr>
      <w:rFonts w:ascii="DaneHelveticaNeue" w:eastAsia="Times New Roman" w:hAnsi="DaneHelveticaNeue" w:cs="Times New Roman"/>
      <w:kern w:val="0"/>
      <w:sz w:val="18"/>
      <w:szCs w:val="20"/>
      <w:lang w:val="en-GB" w:eastAsia="da-DK"/>
      <w14:ligatures w14:val="none"/>
    </w:rPr>
  </w:style>
  <w:style w:type="paragraph" w:styleId="List4">
    <w:name w:val="List 4"/>
    <w:basedOn w:val="Normal"/>
    <w:uiPriority w:val="99"/>
    <w:rsid w:val="006D5EC3"/>
    <w:pPr>
      <w:spacing w:after="0" w:line="240" w:lineRule="auto"/>
      <w:ind w:left="1132" w:hanging="283"/>
    </w:pPr>
    <w:rPr>
      <w:rFonts w:ascii="Times New Roman" w:eastAsia="Times New Roman" w:hAnsi="Times New Roman" w:cs="Times New Roman"/>
      <w:kern w:val="0"/>
      <w14:ligatures w14:val="none"/>
    </w:rPr>
  </w:style>
  <w:style w:type="paragraph" w:styleId="ListContinue3">
    <w:name w:val="List Continue 3"/>
    <w:basedOn w:val="Normal"/>
    <w:uiPriority w:val="99"/>
    <w:rsid w:val="006D5EC3"/>
    <w:pPr>
      <w:spacing w:after="120" w:line="240" w:lineRule="auto"/>
      <w:ind w:left="849"/>
    </w:pPr>
    <w:rPr>
      <w:rFonts w:ascii="Times New Roman" w:eastAsia="Times New Roman" w:hAnsi="Times New Roman" w:cs="Times New Roman"/>
      <w:kern w:val="0"/>
      <w14:ligatures w14:val="none"/>
    </w:rPr>
  </w:style>
  <w:style w:type="paragraph" w:customStyle="1" w:styleId="HeaderEven">
    <w:name w:val="HeaderEven"/>
    <w:basedOn w:val="Normal"/>
    <w:uiPriority w:val="99"/>
    <w:rsid w:val="006D5EC3"/>
    <w:pPr>
      <w:tabs>
        <w:tab w:val="right" w:pos="7371"/>
      </w:tabs>
      <w:spacing w:after="0" w:line="270" w:lineRule="atLeast"/>
      <w:ind w:left="-2268"/>
    </w:pPr>
    <w:rPr>
      <w:rFonts w:ascii="Times New Roman" w:eastAsia="Times New Roman" w:hAnsi="Times New Roman" w:cs="Times New Roman"/>
      <w:kern w:val="0"/>
      <w:sz w:val="23"/>
      <w:szCs w:val="20"/>
      <w:lang w:val="en-GB" w:eastAsia="da-DK"/>
      <w14:ligatures w14:val="none"/>
    </w:rPr>
  </w:style>
  <w:style w:type="paragraph" w:customStyle="1" w:styleId="BodyMargin">
    <w:name w:val="Body Margin"/>
    <w:basedOn w:val="BodyText"/>
    <w:next w:val="BodyText"/>
    <w:uiPriority w:val="99"/>
    <w:rsid w:val="006D5EC3"/>
    <w:pPr>
      <w:spacing w:after="270" w:line="270" w:lineRule="atLeast"/>
      <w:ind w:hanging="2268"/>
      <w:jc w:val="left"/>
    </w:pPr>
    <w:rPr>
      <w:sz w:val="23"/>
      <w:lang w:val="en-GB" w:eastAsia="da-DK"/>
    </w:rPr>
  </w:style>
  <w:style w:type="paragraph" w:customStyle="1" w:styleId="MarginFrame">
    <w:name w:val="Margin Frame"/>
    <w:basedOn w:val="Normal"/>
    <w:uiPriority w:val="99"/>
    <w:rsid w:val="006D5EC3"/>
    <w:pPr>
      <w:keepNext/>
      <w:keepLines/>
      <w:framePr w:w="1985" w:wrap="around" w:vAnchor="text" w:hAnchor="margin" w:x="-2267" w:y="1"/>
      <w:spacing w:after="0" w:line="270" w:lineRule="atLeast"/>
    </w:pPr>
    <w:rPr>
      <w:rFonts w:ascii="Times New Roman" w:eastAsia="Times New Roman" w:hAnsi="Times New Roman" w:cs="Times New Roman"/>
      <w:kern w:val="0"/>
      <w:sz w:val="23"/>
      <w:szCs w:val="20"/>
      <w:lang w:val="en-GB" w:eastAsia="da-DK"/>
      <w14:ligatures w14:val="none"/>
    </w:rPr>
  </w:style>
  <w:style w:type="paragraph" w:customStyle="1" w:styleId="BodyMarginNoSpace">
    <w:name w:val="Body Margin NoSpace"/>
    <w:basedOn w:val="BodyMargin"/>
    <w:next w:val="BodyTextNoSpace"/>
    <w:uiPriority w:val="99"/>
    <w:rsid w:val="006D5EC3"/>
    <w:pPr>
      <w:spacing w:after="0"/>
    </w:pPr>
  </w:style>
  <w:style w:type="paragraph" w:styleId="ListBullet2">
    <w:name w:val="List Bullet 2"/>
    <w:basedOn w:val="ListBullet"/>
    <w:uiPriority w:val="99"/>
    <w:rsid w:val="006D5EC3"/>
    <w:pPr>
      <w:numPr>
        <w:ilvl w:val="0"/>
        <w:numId w:val="0"/>
      </w:numPr>
      <w:tabs>
        <w:tab w:val="left" w:pos="851"/>
      </w:tabs>
      <w:spacing w:before="0" w:after="270" w:line="270" w:lineRule="atLeast"/>
      <w:ind w:left="850" w:hanging="425"/>
      <w:jc w:val="left"/>
    </w:pPr>
    <w:rPr>
      <w:sz w:val="23"/>
      <w:szCs w:val="20"/>
      <w:lang w:val="en-GB" w:eastAsia="da-DK"/>
    </w:rPr>
  </w:style>
  <w:style w:type="paragraph" w:customStyle="1" w:styleId="ListBullet2NoSpace">
    <w:name w:val="List Bullet 2 NoSpace"/>
    <w:basedOn w:val="ListBullet2"/>
    <w:uiPriority w:val="99"/>
    <w:rsid w:val="006D5EC3"/>
    <w:pPr>
      <w:spacing w:after="0"/>
    </w:pPr>
  </w:style>
  <w:style w:type="paragraph" w:styleId="ListContinue">
    <w:name w:val="List Continue"/>
    <w:basedOn w:val="ListNumber"/>
    <w:uiPriority w:val="99"/>
    <w:rsid w:val="006D5EC3"/>
    <w:pPr>
      <w:ind w:firstLine="0"/>
    </w:pPr>
  </w:style>
  <w:style w:type="paragraph" w:styleId="ListNumber">
    <w:name w:val="List Number"/>
    <w:basedOn w:val="BodyText"/>
    <w:uiPriority w:val="99"/>
    <w:rsid w:val="006D5EC3"/>
    <w:pPr>
      <w:tabs>
        <w:tab w:val="num" w:pos="2345"/>
      </w:tabs>
      <w:spacing w:after="270" w:line="270" w:lineRule="atLeast"/>
      <w:ind w:left="2345" w:hanging="360"/>
      <w:jc w:val="left"/>
    </w:pPr>
    <w:rPr>
      <w:sz w:val="23"/>
      <w:lang w:val="en-GB" w:eastAsia="da-DK"/>
    </w:rPr>
  </w:style>
  <w:style w:type="paragraph" w:styleId="ListNumber2">
    <w:name w:val="List Number 2"/>
    <w:basedOn w:val="ListNumber"/>
    <w:uiPriority w:val="99"/>
    <w:rsid w:val="006D5EC3"/>
    <w:pPr>
      <w:numPr>
        <w:ilvl w:val="1"/>
      </w:numPr>
      <w:tabs>
        <w:tab w:val="num" w:pos="2345"/>
      </w:tabs>
      <w:ind w:left="850" w:hanging="425"/>
    </w:pPr>
  </w:style>
  <w:style w:type="paragraph" w:customStyle="1" w:styleId="ListContinueNoSpace">
    <w:name w:val="List Continue NoSpace"/>
    <w:basedOn w:val="ListContinue"/>
    <w:uiPriority w:val="99"/>
    <w:rsid w:val="006D5EC3"/>
    <w:pPr>
      <w:spacing w:after="0"/>
    </w:pPr>
  </w:style>
  <w:style w:type="paragraph" w:customStyle="1" w:styleId="ListContinue2NoSpace">
    <w:name w:val="List Continue 2 NoSpace"/>
    <w:basedOn w:val="ListContinue2"/>
    <w:uiPriority w:val="99"/>
    <w:rsid w:val="006D5EC3"/>
    <w:pPr>
      <w:spacing w:after="0" w:line="270" w:lineRule="atLeast"/>
      <w:ind w:left="851"/>
      <w:contextualSpacing w:val="0"/>
    </w:pPr>
    <w:rPr>
      <w:sz w:val="23"/>
      <w:lang w:val="en-GB" w:eastAsia="da-DK"/>
    </w:rPr>
  </w:style>
  <w:style w:type="paragraph" w:customStyle="1" w:styleId="ListNumberNoSpace">
    <w:name w:val="List Number NoSpace"/>
    <w:basedOn w:val="ListNumber"/>
    <w:uiPriority w:val="99"/>
    <w:rsid w:val="006D5EC3"/>
    <w:pPr>
      <w:numPr>
        <w:numId w:val="57"/>
      </w:numPr>
      <w:tabs>
        <w:tab w:val="clear" w:pos="851"/>
        <w:tab w:val="num" w:pos="425"/>
      </w:tabs>
      <w:spacing w:after="0"/>
      <w:ind w:left="425" w:hanging="425"/>
    </w:pPr>
  </w:style>
  <w:style w:type="paragraph" w:customStyle="1" w:styleId="ListNumber2NoSpace">
    <w:name w:val="List Number 2 NoSpace"/>
    <w:basedOn w:val="ListNumber2"/>
    <w:uiPriority w:val="99"/>
    <w:rsid w:val="006D5EC3"/>
    <w:pPr>
      <w:spacing w:after="0"/>
    </w:pPr>
  </w:style>
  <w:style w:type="paragraph" w:customStyle="1" w:styleId="ListHanging">
    <w:name w:val="List Hanging"/>
    <w:basedOn w:val="BodyText"/>
    <w:uiPriority w:val="99"/>
    <w:rsid w:val="006D5EC3"/>
    <w:pPr>
      <w:spacing w:after="270" w:line="270" w:lineRule="atLeast"/>
      <w:ind w:left="1701" w:hanging="1701"/>
      <w:jc w:val="left"/>
    </w:pPr>
    <w:rPr>
      <w:sz w:val="23"/>
      <w:lang w:val="en-GB" w:eastAsia="da-DK"/>
    </w:rPr>
  </w:style>
  <w:style w:type="paragraph" w:customStyle="1" w:styleId="ListHangingNoSpace">
    <w:name w:val="List Hanging NoSpace"/>
    <w:basedOn w:val="ListHanging"/>
    <w:uiPriority w:val="99"/>
    <w:rsid w:val="006D5EC3"/>
    <w:pPr>
      <w:spacing w:after="0"/>
    </w:pPr>
  </w:style>
  <w:style w:type="paragraph" w:styleId="Signature">
    <w:name w:val="Signature"/>
    <w:basedOn w:val="BodyText"/>
    <w:link w:val="SignatureChar"/>
    <w:uiPriority w:val="99"/>
    <w:rsid w:val="006D5EC3"/>
    <w:pPr>
      <w:numPr>
        <w:ilvl w:val="1"/>
        <w:numId w:val="58"/>
      </w:numPr>
      <w:tabs>
        <w:tab w:val="clear" w:pos="851"/>
      </w:tabs>
      <w:spacing w:line="220" w:lineRule="atLeast"/>
      <w:ind w:left="0" w:firstLine="0"/>
      <w:jc w:val="left"/>
    </w:pPr>
    <w:rPr>
      <w:sz w:val="18"/>
      <w:lang w:val="en-GB" w:eastAsia="da-DK"/>
    </w:rPr>
  </w:style>
  <w:style w:type="character" w:customStyle="1" w:styleId="SignatureChar">
    <w:name w:val="Signature Char"/>
    <w:basedOn w:val="DefaultParagraphFont"/>
    <w:link w:val="Signature"/>
    <w:uiPriority w:val="99"/>
    <w:rsid w:val="006D5EC3"/>
    <w:rPr>
      <w:rFonts w:ascii="Times New Roman" w:eastAsia="Times New Roman" w:hAnsi="Times New Roman" w:cs="Times New Roman"/>
      <w:kern w:val="0"/>
      <w:sz w:val="18"/>
      <w:szCs w:val="20"/>
      <w:lang w:val="en-GB" w:eastAsia="da-DK"/>
      <w14:ligatures w14:val="none"/>
    </w:rPr>
  </w:style>
  <w:style w:type="paragraph" w:customStyle="1" w:styleId="FrontPage1">
    <w:name w:val="FrontPage1"/>
    <w:basedOn w:val="Normal"/>
    <w:next w:val="BodyText"/>
    <w:uiPriority w:val="99"/>
    <w:rsid w:val="006D5EC3"/>
    <w:pPr>
      <w:suppressAutoHyphens/>
      <w:spacing w:line="320" w:lineRule="exact"/>
    </w:pPr>
    <w:rPr>
      <w:rFonts w:ascii="TrueHelveticaLight" w:eastAsia="Times New Roman" w:hAnsi="TrueHelveticaLight" w:cs="Times New Roman"/>
      <w:kern w:val="0"/>
      <w:sz w:val="28"/>
      <w:szCs w:val="20"/>
      <w:lang w:val="en-GB" w:eastAsia="da-DK"/>
      <w14:ligatures w14:val="none"/>
    </w:rPr>
  </w:style>
  <w:style w:type="paragraph" w:customStyle="1" w:styleId="FrontPage2">
    <w:name w:val="FrontPage2"/>
    <w:basedOn w:val="FrontPage1"/>
    <w:next w:val="BodyText"/>
    <w:uiPriority w:val="99"/>
    <w:rsid w:val="006D5EC3"/>
    <w:pPr>
      <w:spacing w:line="400" w:lineRule="exact"/>
    </w:pPr>
    <w:rPr>
      <w:rFonts w:ascii="TrueHelveticaBlack" w:hAnsi="TrueHelveticaBlack"/>
      <w:sz w:val="36"/>
    </w:rPr>
  </w:style>
  <w:style w:type="paragraph" w:styleId="ListBullet3">
    <w:name w:val="List Bullet 3"/>
    <w:basedOn w:val="ListBullet2"/>
    <w:uiPriority w:val="99"/>
    <w:rsid w:val="006D5EC3"/>
    <w:pPr>
      <w:tabs>
        <w:tab w:val="clear" w:pos="851"/>
        <w:tab w:val="left" w:pos="1276"/>
      </w:tabs>
      <w:ind w:left="1276"/>
    </w:pPr>
  </w:style>
  <w:style w:type="paragraph" w:styleId="ListNumber3">
    <w:name w:val="List Number 3"/>
    <w:basedOn w:val="ListNumber2"/>
    <w:uiPriority w:val="99"/>
    <w:rsid w:val="006D5EC3"/>
    <w:pPr>
      <w:numPr>
        <w:ilvl w:val="0"/>
      </w:numPr>
      <w:tabs>
        <w:tab w:val="left" w:pos="1276"/>
        <w:tab w:val="num" w:pos="2160"/>
        <w:tab w:val="num" w:pos="2345"/>
      </w:tabs>
      <w:ind w:left="1276" w:hanging="425"/>
    </w:pPr>
  </w:style>
  <w:style w:type="paragraph" w:customStyle="1" w:styleId="ListBullet3NoSpace">
    <w:name w:val="List Bullet 3 NoSpace"/>
    <w:basedOn w:val="ListBullet3"/>
    <w:uiPriority w:val="99"/>
    <w:rsid w:val="006D5EC3"/>
    <w:pPr>
      <w:spacing w:after="0"/>
    </w:pPr>
  </w:style>
  <w:style w:type="paragraph" w:customStyle="1" w:styleId="ListContinue3NoSpace">
    <w:name w:val="List Continue 3 NoSpace"/>
    <w:basedOn w:val="ListContinue3"/>
    <w:uiPriority w:val="99"/>
    <w:rsid w:val="006D5EC3"/>
    <w:pPr>
      <w:tabs>
        <w:tab w:val="num" w:pos="3785"/>
      </w:tabs>
      <w:spacing w:after="0" w:line="270" w:lineRule="atLeast"/>
      <w:ind w:left="1276" w:hanging="180"/>
    </w:pPr>
    <w:rPr>
      <w:sz w:val="23"/>
      <w:szCs w:val="20"/>
      <w:lang w:val="en-GB" w:eastAsia="da-DK"/>
    </w:rPr>
  </w:style>
  <w:style w:type="paragraph" w:customStyle="1" w:styleId="ListNumber3NoSpace">
    <w:name w:val="List Number 3 NoSpace"/>
    <w:basedOn w:val="ListNumber3"/>
    <w:uiPriority w:val="99"/>
    <w:rsid w:val="006D5EC3"/>
    <w:pPr>
      <w:spacing w:after="0"/>
    </w:pPr>
  </w:style>
  <w:style w:type="paragraph" w:customStyle="1" w:styleId="ListContinue0">
    <w:name w:val="List Continue 0"/>
    <w:basedOn w:val="ListContinue"/>
    <w:uiPriority w:val="99"/>
    <w:rsid w:val="006D5EC3"/>
    <w:pPr>
      <w:ind w:left="0"/>
    </w:pPr>
  </w:style>
  <w:style w:type="paragraph" w:customStyle="1" w:styleId="ListContinue0NoSpace">
    <w:name w:val="List Continue 0 NoSpace"/>
    <w:basedOn w:val="ListContinue0"/>
    <w:uiPriority w:val="99"/>
    <w:rsid w:val="006D5EC3"/>
    <w:pPr>
      <w:spacing w:after="0"/>
    </w:pPr>
  </w:style>
  <w:style w:type="paragraph" w:customStyle="1" w:styleId="CaptionMargin">
    <w:name w:val="Caption Margin"/>
    <w:basedOn w:val="Caption"/>
    <w:next w:val="BodyText"/>
    <w:uiPriority w:val="99"/>
    <w:rsid w:val="006D5EC3"/>
    <w:pPr>
      <w:ind w:left="-992"/>
    </w:pPr>
    <w:rPr>
      <w:szCs w:val="20"/>
    </w:rPr>
  </w:style>
  <w:style w:type="paragraph" w:customStyle="1" w:styleId="FrontPageFrame">
    <w:name w:val="FrontPageFrame"/>
    <w:basedOn w:val="Normal"/>
    <w:uiPriority w:val="99"/>
    <w:rsid w:val="006D5EC3"/>
    <w:pPr>
      <w:framePr w:wrap="around" w:hAnchor="margin" w:x="-2267" w:yAlign="bottom"/>
      <w:tabs>
        <w:tab w:val="left" w:pos="1134"/>
      </w:tabs>
      <w:spacing w:after="0" w:line="240" w:lineRule="atLeast"/>
    </w:pPr>
    <w:rPr>
      <w:rFonts w:ascii="DaneHelveticaNeue" w:eastAsia="Times New Roman" w:hAnsi="DaneHelveticaNeue" w:cs="Times New Roman"/>
      <w:kern w:val="0"/>
      <w:sz w:val="14"/>
      <w:szCs w:val="20"/>
      <w:lang w:val="en-GB" w:eastAsia="da-DK"/>
      <w14:ligatures w14:val="none"/>
    </w:rPr>
  </w:style>
  <w:style w:type="paragraph" w:customStyle="1" w:styleId="HeaderFirstLogo">
    <w:name w:val="HeaderFirstLogo"/>
    <w:basedOn w:val="Normal"/>
    <w:next w:val="Normal"/>
    <w:uiPriority w:val="99"/>
    <w:rsid w:val="006D5EC3"/>
    <w:pPr>
      <w:framePr w:w="3799" w:wrap="around" w:vAnchor="page" w:hAnchor="page" w:xAlign="right" w:y="795"/>
      <w:spacing w:after="0" w:line="270" w:lineRule="atLeast"/>
    </w:pPr>
    <w:rPr>
      <w:rFonts w:ascii="Times New Roman" w:eastAsia="Times New Roman" w:hAnsi="Times New Roman" w:cs="Times New Roman"/>
      <w:kern w:val="0"/>
      <w:sz w:val="23"/>
      <w:szCs w:val="20"/>
      <w:lang w:val="en-GB" w:eastAsia="da-DK"/>
      <w14:ligatures w14:val="none"/>
    </w:rPr>
  </w:style>
  <w:style w:type="paragraph" w:customStyle="1" w:styleId="HeaderFrame">
    <w:name w:val="HeaderFrame"/>
    <w:basedOn w:val="Normal"/>
    <w:next w:val="Normal"/>
    <w:uiPriority w:val="99"/>
    <w:rsid w:val="006D5EC3"/>
    <w:pPr>
      <w:framePr w:hSpace="284" w:wrap="around" w:vAnchor="text" w:hAnchor="margin" w:xAlign="right" w:y="1"/>
      <w:numPr>
        <w:ilvl w:val="2"/>
        <w:numId w:val="58"/>
      </w:numPr>
      <w:tabs>
        <w:tab w:val="clear" w:pos="1211"/>
      </w:tabs>
      <w:spacing w:after="0" w:line="270" w:lineRule="atLeast"/>
      <w:ind w:left="0"/>
    </w:pPr>
    <w:rPr>
      <w:rFonts w:ascii="Times New Roman" w:eastAsia="Times New Roman" w:hAnsi="Times New Roman" w:cs="Times New Roman"/>
      <w:kern w:val="0"/>
      <w:sz w:val="23"/>
      <w:szCs w:val="20"/>
      <w:lang w:val="en-GB" w:eastAsia="da-DK"/>
      <w14:ligatures w14:val="none"/>
    </w:rPr>
  </w:style>
  <w:style w:type="paragraph" w:customStyle="1" w:styleId="FooterFrame">
    <w:name w:val="FooterFrame"/>
    <w:basedOn w:val="Normal"/>
    <w:next w:val="Normal"/>
    <w:uiPriority w:val="99"/>
    <w:rsid w:val="006D5EC3"/>
    <w:pPr>
      <w:framePr w:hSpace="284" w:wrap="around" w:vAnchor="text" w:hAnchor="margin" w:xAlign="right" w:y="1"/>
      <w:spacing w:after="0" w:line="270" w:lineRule="atLeast"/>
    </w:pPr>
    <w:rPr>
      <w:rFonts w:ascii="DaneHelveticaNeue" w:eastAsia="Times New Roman" w:hAnsi="DaneHelveticaNeue" w:cs="Times New Roman"/>
      <w:kern w:val="0"/>
      <w:sz w:val="12"/>
      <w:szCs w:val="20"/>
      <w:lang w:val="en-GB" w:eastAsia="da-DK"/>
      <w14:ligatures w14:val="none"/>
    </w:rPr>
  </w:style>
  <w:style w:type="paragraph" w:customStyle="1" w:styleId="FrontPage3">
    <w:name w:val="FrontPage3"/>
    <w:basedOn w:val="FrontPage1"/>
    <w:next w:val="BlockText"/>
    <w:uiPriority w:val="99"/>
    <w:rsid w:val="006D5EC3"/>
    <w:pPr>
      <w:spacing w:before="160" w:after="0"/>
    </w:pPr>
    <w:rPr>
      <w:sz w:val="20"/>
    </w:rPr>
  </w:style>
  <w:style w:type="paragraph" w:customStyle="1" w:styleId="ContentsPage">
    <w:name w:val="ContentsPage"/>
    <w:basedOn w:val="Normal"/>
    <w:next w:val="BodyText"/>
    <w:uiPriority w:val="99"/>
    <w:rsid w:val="006D5EC3"/>
    <w:pPr>
      <w:pageBreakBefore/>
      <w:suppressAutoHyphens/>
      <w:spacing w:before="2680" w:after="0" w:line="320" w:lineRule="exact"/>
    </w:pPr>
    <w:rPr>
      <w:rFonts w:ascii="TrueHelveticaBlack" w:eastAsia="Times New Roman" w:hAnsi="TrueHelveticaBlack" w:cs="Times New Roman"/>
      <w:b/>
      <w:kern w:val="0"/>
      <w:sz w:val="32"/>
      <w:szCs w:val="20"/>
      <w:lang w:val="en-GB" w:eastAsia="da-DK"/>
      <w14:ligatures w14:val="none"/>
    </w:rPr>
  </w:style>
  <w:style w:type="paragraph" w:customStyle="1" w:styleId="AppendixPage">
    <w:name w:val="AppendixPage"/>
    <w:basedOn w:val="ContentsPage"/>
    <w:next w:val="BodyTextNoSpace"/>
    <w:uiPriority w:val="99"/>
    <w:rsid w:val="006D5EC3"/>
    <w:pPr>
      <w:pageBreakBefore w:val="0"/>
      <w:spacing w:before="120" w:after="320"/>
    </w:pPr>
  </w:style>
  <w:style w:type="paragraph" w:customStyle="1" w:styleId="Appendix">
    <w:name w:val="Appendix"/>
    <w:basedOn w:val="Normal"/>
    <w:next w:val="BodyText"/>
    <w:uiPriority w:val="99"/>
    <w:rsid w:val="006D5EC3"/>
    <w:pPr>
      <w:keepNext/>
      <w:keepLines/>
      <w:pageBreakBefore/>
      <w:suppressAutoHyphens/>
      <w:spacing w:after="130" w:line="320" w:lineRule="exact"/>
      <w:outlineLvl w:val="6"/>
    </w:pPr>
    <w:rPr>
      <w:rFonts w:ascii="DaneHelveticaNeue" w:eastAsia="Times New Roman" w:hAnsi="DaneHelveticaNeue" w:cs="Times New Roman"/>
      <w:b/>
      <w:kern w:val="0"/>
      <w:sz w:val="32"/>
      <w:szCs w:val="20"/>
      <w:lang w:val="en-GB" w:eastAsia="da-DK"/>
      <w14:ligatures w14:val="none"/>
    </w:rPr>
  </w:style>
  <w:style w:type="paragraph" w:customStyle="1" w:styleId="HeaderFrameEven">
    <w:name w:val="HeaderFrameEven"/>
    <w:basedOn w:val="HeaderFrame"/>
    <w:uiPriority w:val="99"/>
    <w:rsid w:val="006D5EC3"/>
    <w:pPr>
      <w:framePr w:wrap="around"/>
    </w:pPr>
    <w:rPr>
      <w:rFonts w:ascii="DaneHelveticaNeue" w:hAnsi="DaneHelveticaNeue"/>
      <w:sz w:val="16"/>
    </w:rPr>
  </w:style>
  <w:style w:type="paragraph" w:styleId="Date">
    <w:name w:val="Date"/>
    <w:basedOn w:val="Normal"/>
    <w:next w:val="Normal"/>
    <w:link w:val="DateChar"/>
    <w:uiPriority w:val="99"/>
    <w:rsid w:val="006D5EC3"/>
    <w:pPr>
      <w:spacing w:after="0" w:line="360" w:lineRule="auto"/>
    </w:pPr>
    <w:rPr>
      <w:rFonts w:ascii="Times New Roman" w:eastAsia="Times New Roman" w:hAnsi="Times New Roman" w:cs="Times New Roman"/>
      <w:kern w:val="0"/>
      <w:lang w:val="en-GB"/>
      <w14:ligatures w14:val="none"/>
    </w:rPr>
  </w:style>
  <w:style w:type="character" w:customStyle="1" w:styleId="DateChar">
    <w:name w:val="Date Char"/>
    <w:basedOn w:val="DefaultParagraphFont"/>
    <w:link w:val="Date"/>
    <w:uiPriority w:val="99"/>
    <w:rsid w:val="006D5EC3"/>
    <w:rPr>
      <w:rFonts w:ascii="Times New Roman" w:eastAsia="Times New Roman" w:hAnsi="Times New Roman" w:cs="Times New Roman"/>
      <w:kern w:val="0"/>
      <w:lang w:val="en-GB"/>
      <w14:ligatures w14:val="none"/>
    </w:rPr>
  </w:style>
  <w:style w:type="paragraph" w:customStyle="1" w:styleId="NormalA">
    <w:name w:val="Normal A"/>
    <w:basedOn w:val="Normal"/>
    <w:uiPriority w:val="99"/>
    <w:rsid w:val="006D5EC3"/>
    <w:pPr>
      <w:tabs>
        <w:tab w:val="num" w:pos="360"/>
        <w:tab w:val="left" w:pos="1276"/>
        <w:tab w:val="left" w:pos="1559"/>
        <w:tab w:val="left" w:pos="3686"/>
      </w:tabs>
      <w:spacing w:after="0" w:line="360" w:lineRule="auto"/>
      <w:jc w:val="both"/>
    </w:pPr>
    <w:rPr>
      <w:rFonts w:ascii="Times New Roman" w:eastAsia="Times New Roman" w:hAnsi="Times New Roman" w:cs="Times New Roman"/>
      <w:kern w:val="0"/>
      <w:lang w:val="en-GB"/>
      <w14:ligatures w14:val="none"/>
    </w:rPr>
  </w:style>
  <w:style w:type="paragraph" w:styleId="ListNumber4">
    <w:name w:val="List Number 4"/>
    <w:basedOn w:val="Normal"/>
    <w:uiPriority w:val="99"/>
    <w:rsid w:val="006D5EC3"/>
    <w:pPr>
      <w:tabs>
        <w:tab w:val="num" w:pos="645"/>
      </w:tabs>
      <w:spacing w:after="0" w:line="270" w:lineRule="atLeast"/>
      <w:ind w:left="645" w:hanging="360"/>
    </w:pPr>
    <w:rPr>
      <w:rFonts w:ascii="Times New Roman" w:eastAsia="Times New Roman" w:hAnsi="Times New Roman" w:cs="Times New Roman"/>
      <w:kern w:val="0"/>
      <w:sz w:val="23"/>
      <w:szCs w:val="20"/>
      <w:lang w:val="en-GB" w:eastAsia="da-DK"/>
      <w14:ligatures w14:val="none"/>
    </w:rPr>
  </w:style>
  <w:style w:type="paragraph" w:styleId="ListContinue4">
    <w:name w:val="List Continue 4"/>
    <w:basedOn w:val="Normal"/>
    <w:uiPriority w:val="99"/>
    <w:rsid w:val="006D5EC3"/>
    <w:pPr>
      <w:spacing w:after="120" w:line="240" w:lineRule="auto"/>
      <w:ind w:left="1132"/>
    </w:pPr>
    <w:rPr>
      <w:rFonts w:ascii="Times New Roman" w:eastAsia="Times New Roman" w:hAnsi="Times New Roman" w:cs="Times New Roman"/>
      <w:kern w:val="0"/>
      <w:lang w:val="en-GB"/>
      <w14:ligatures w14:val="none"/>
    </w:rPr>
  </w:style>
  <w:style w:type="paragraph" w:customStyle="1" w:styleId="NBSclause">
    <w:name w:val="NBS clause"/>
    <w:basedOn w:val="Normal"/>
    <w:uiPriority w:val="99"/>
    <w:rsid w:val="006D5EC3"/>
    <w:pPr>
      <w:tabs>
        <w:tab w:val="left" w:pos="284"/>
        <w:tab w:val="left" w:pos="680"/>
      </w:tabs>
      <w:overflowPunct w:val="0"/>
      <w:autoSpaceDE w:val="0"/>
      <w:autoSpaceDN w:val="0"/>
      <w:adjustRightInd w:val="0"/>
      <w:spacing w:after="0" w:line="240" w:lineRule="auto"/>
      <w:ind w:left="680" w:hanging="680"/>
      <w:textAlignment w:val="baseline"/>
    </w:pPr>
    <w:rPr>
      <w:rFonts w:ascii="Arial" w:eastAsia="Times New Roman" w:hAnsi="Arial" w:cs="Times New Roman"/>
      <w:kern w:val="0"/>
      <w:sz w:val="22"/>
      <w:szCs w:val="20"/>
      <w:lang w:val="en-GB"/>
      <w14:ligatures w14:val="none"/>
    </w:rPr>
  </w:style>
  <w:style w:type="paragraph" w:customStyle="1" w:styleId="FooterEven">
    <w:name w:val="FooterEven"/>
    <w:basedOn w:val="Footer"/>
    <w:uiPriority w:val="99"/>
    <w:rsid w:val="006D5EC3"/>
    <w:pPr>
      <w:tabs>
        <w:tab w:val="clear" w:pos="4153"/>
        <w:tab w:val="clear" w:pos="8306"/>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uiPriority w:val="99"/>
    <w:rsid w:val="006D5EC3"/>
    <w:pPr>
      <w:framePr w:wrap="around"/>
      <w:numPr>
        <w:numId w:val="56"/>
      </w:numPr>
      <w:ind w:left="0" w:firstLine="0"/>
    </w:pPr>
    <w:rPr>
      <w:noProof/>
      <w:color w:val="FFFFFF"/>
      <w:szCs w:val="12"/>
    </w:rPr>
  </w:style>
  <w:style w:type="paragraph" w:customStyle="1" w:styleId="Niveau3">
    <w:name w:val="Niveau 3"/>
    <w:basedOn w:val="Heading3"/>
    <w:next w:val="BodyText"/>
    <w:uiPriority w:val="99"/>
    <w:rsid w:val="006D5EC3"/>
    <w:pPr>
      <w:keepLines w:val="0"/>
      <w:tabs>
        <w:tab w:val="num" w:pos="2160"/>
      </w:tabs>
      <w:spacing w:before="240" w:after="0" w:line="264" w:lineRule="auto"/>
      <w:ind w:left="2160" w:hanging="180"/>
    </w:pPr>
    <w:rPr>
      <w:rFonts w:ascii="Times New Roman" w:eastAsia="Times New Roman" w:hAnsi="Times New Roman" w:cs="Times New Roman"/>
      <w:i/>
      <w:color w:val="auto"/>
      <w:kern w:val="0"/>
      <w:sz w:val="24"/>
      <w:szCs w:val="20"/>
      <w:lang w:val="en-GB" w:eastAsia="da-DK"/>
      <w14:ligatures w14:val="none"/>
    </w:rPr>
  </w:style>
  <w:style w:type="paragraph" w:customStyle="1" w:styleId="BodyMarginChar">
    <w:name w:val="Body Margin Char"/>
    <w:basedOn w:val="BodyText"/>
    <w:next w:val="BodyText"/>
    <w:uiPriority w:val="99"/>
    <w:rsid w:val="006D5EC3"/>
    <w:pPr>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uiPriority w:val="99"/>
    <w:rsid w:val="006D5EC3"/>
    <w:rPr>
      <w:sz w:val="23"/>
      <w:lang w:val="en-GB" w:eastAsia="da-DK"/>
    </w:rPr>
  </w:style>
  <w:style w:type="character" w:customStyle="1" w:styleId="BodyTextChar1">
    <w:name w:val="Body Text Char1"/>
    <w:uiPriority w:val="99"/>
    <w:rsid w:val="006D5EC3"/>
    <w:rPr>
      <w:sz w:val="23"/>
      <w:lang w:val="en-GB" w:eastAsia="da-DK"/>
    </w:rPr>
  </w:style>
  <w:style w:type="character" w:customStyle="1" w:styleId="BodyTextChar1Char">
    <w:name w:val="Body Text Char1 Char"/>
    <w:aliases w:val="Body Text Char Char Char2,Body Text Char2 Char Char Char2,Body Text Char Char Char Char Char2,Body Text Char1 Char Char Char Char Char2,Body Text Char Char Char Char Char Char Char2,Body Text Char1 Char Char Char Char Char Char Char"/>
    <w:uiPriority w:val="99"/>
    <w:rsid w:val="006D5EC3"/>
    <w:rPr>
      <w:sz w:val="23"/>
      <w:lang w:val="en-GB" w:eastAsia="da-DK"/>
    </w:rPr>
  </w:style>
  <w:style w:type="paragraph" w:customStyle="1" w:styleId="Style2">
    <w:name w:val="Style2"/>
    <w:basedOn w:val="Normal"/>
    <w:uiPriority w:val="99"/>
    <w:rsid w:val="006D5EC3"/>
    <w:pPr>
      <w:widowControl w:val="0"/>
      <w:spacing w:after="0" w:line="240" w:lineRule="auto"/>
    </w:pPr>
    <w:rPr>
      <w:rFonts w:ascii="Times New Roman" w:eastAsia="Times New Roman" w:hAnsi="Times New Roman" w:cs="Times New Roman"/>
      <w:kern w:val="0"/>
      <w14:ligatures w14:val="none"/>
    </w:rPr>
  </w:style>
  <w:style w:type="paragraph" w:customStyle="1" w:styleId="Daa">
    <w:name w:val="Daļa"/>
    <w:basedOn w:val="PielikumiRakstz"/>
    <w:uiPriority w:val="99"/>
    <w:rsid w:val="006D5EC3"/>
    <w:pPr>
      <w:jc w:val="center"/>
    </w:pPr>
    <w:rPr>
      <w:sz w:val="22"/>
      <w:szCs w:val="22"/>
    </w:rPr>
  </w:style>
  <w:style w:type="paragraph" w:customStyle="1" w:styleId="nDaa">
    <w:name w:val="nDaļa"/>
    <w:basedOn w:val="Nodaa"/>
    <w:uiPriority w:val="99"/>
    <w:rsid w:val="006D5EC3"/>
    <w:pPr>
      <w:jc w:val="center"/>
    </w:pPr>
  </w:style>
  <w:style w:type="paragraph" w:customStyle="1" w:styleId="Pielikumi">
    <w:name w:val="Pielikumi"/>
    <w:basedOn w:val="PielikumiRakstz"/>
    <w:uiPriority w:val="99"/>
    <w:rsid w:val="006D5EC3"/>
  </w:style>
  <w:style w:type="character" w:customStyle="1" w:styleId="NoIndentRakstz1">
    <w:name w:val="No Indent Rakstz.1"/>
    <w:uiPriority w:val="99"/>
    <w:rsid w:val="006D5EC3"/>
    <w:rPr>
      <w:color w:val="000000"/>
      <w:sz w:val="24"/>
      <w:lang w:val="en-GB" w:eastAsia="en-US"/>
    </w:rPr>
  </w:style>
  <w:style w:type="paragraph" w:customStyle="1" w:styleId="RakstzCharRakstzCharRakstzCharCharRakstzCharCharRakstzCharChar1RakstzCharChar1RakstzCharChar">
    <w:name w:val="Rakstz. Char Rakstz. Char Rakstz. Char Char Rakstz. Char Char Rakstz. Char Char1 Rakstz. Char Char1 Rakstz. Char Char"/>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CharChar1RakstzCharCharRakstzCharCharRakstzCharChar1">
    <w:name w:val="Char Char1 Rakstz. Char Char Rakstz. Char Char Rakstz. Char Char1"/>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CharChar1RakstzCharChar">
    <w:name w:val="Char Char1 Rakstz. Char Char"/>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Revision1">
    <w:name w:val="Revision1"/>
    <w:hidden/>
    <w:uiPriority w:val="99"/>
    <w:semiHidden/>
    <w:rsid w:val="006D5EC3"/>
    <w:pPr>
      <w:spacing w:after="0" w:line="240" w:lineRule="auto"/>
    </w:pPr>
    <w:rPr>
      <w:rFonts w:ascii="Times New Roman" w:eastAsia="Times New Roman" w:hAnsi="Times New Roman" w:cs="Times New Roman"/>
      <w:kern w:val="0"/>
      <w:lang w:eastAsia="lv-LV"/>
      <w14:ligatures w14:val="none"/>
    </w:rPr>
  </w:style>
  <w:style w:type="character" w:customStyle="1" w:styleId="mediumtext1">
    <w:name w:val="medium_text1"/>
    <w:uiPriority w:val="99"/>
    <w:rsid w:val="006D5EC3"/>
    <w:rPr>
      <w:sz w:val="24"/>
    </w:rPr>
  </w:style>
  <w:style w:type="character" w:customStyle="1" w:styleId="longtext1">
    <w:name w:val="long_text1"/>
    <w:uiPriority w:val="99"/>
    <w:rsid w:val="006D5EC3"/>
    <w:rPr>
      <w:sz w:val="20"/>
    </w:rPr>
  </w:style>
  <w:style w:type="paragraph" w:customStyle="1" w:styleId="tvhtml">
    <w:name w:val="tv_html"/>
    <w:basedOn w:val="Normal"/>
    <w:uiPriority w:val="99"/>
    <w:rsid w:val="006D5EC3"/>
    <w:pPr>
      <w:spacing w:before="100" w:beforeAutospacing="1" w:after="100" w:afterAutospacing="1" w:line="240" w:lineRule="auto"/>
    </w:pPr>
    <w:rPr>
      <w:rFonts w:ascii="Verdana" w:eastAsia="Times New Roman" w:hAnsi="Verdana" w:cs="Times New Roman"/>
      <w:kern w:val="0"/>
      <w:sz w:val="18"/>
      <w:szCs w:val="18"/>
      <w:lang w:eastAsia="lv-LV"/>
      <w14:ligatures w14:val="none"/>
    </w:rPr>
  </w:style>
  <w:style w:type="paragraph" w:customStyle="1" w:styleId="ApakpunktsRakstzRakstz1">
    <w:name w:val="Apakšpunkts Rakstz. Rakstz.1"/>
    <w:basedOn w:val="Normal"/>
    <w:link w:val="ApakpunktsRakstzRakstzRakstz"/>
    <w:uiPriority w:val="99"/>
    <w:rsid w:val="006D5EC3"/>
    <w:pPr>
      <w:tabs>
        <w:tab w:val="num" w:pos="851"/>
      </w:tabs>
      <w:spacing w:after="0" w:line="240" w:lineRule="auto"/>
      <w:ind w:left="851" w:hanging="851"/>
    </w:pPr>
    <w:rPr>
      <w:rFonts w:ascii="Arial" w:eastAsia="Times New Roman" w:hAnsi="Arial" w:cs="Times New Roman"/>
      <w:b/>
      <w:kern w:val="0"/>
      <w:sz w:val="20"/>
      <w:lang w:eastAsia="lv-LV"/>
      <w14:ligatures w14:val="none"/>
    </w:rPr>
  </w:style>
  <w:style w:type="character" w:customStyle="1" w:styleId="ApakpunktsRakstzRakstzRakstz">
    <w:name w:val="Apakšpunkts Rakstz. Rakstz. Rakstz."/>
    <w:link w:val="ApakpunktsRakstzRakstz1"/>
    <w:uiPriority w:val="99"/>
    <w:locked/>
    <w:rsid w:val="006D5EC3"/>
    <w:rPr>
      <w:rFonts w:ascii="Arial" w:eastAsia="Times New Roman" w:hAnsi="Arial" w:cs="Times New Roman"/>
      <w:b/>
      <w:kern w:val="0"/>
      <w:sz w:val="20"/>
      <w:lang w:eastAsia="lv-LV"/>
      <w14:ligatures w14:val="none"/>
    </w:rPr>
  </w:style>
  <w:style w:type="character" w:customStyle="1" w:styleId="linktootherbold">
    <w:name w:val="linktoother bold"/>
    <w:uiPriority w:val="99"/>
    <w:rsid w:val="006D5EC3"/>
    <w:rPr>
      <w:rFonts w:cs="Times New Roman"/>
    </w:rPr>
  </w:style>
  <w:style w:type="character" w:customStyle="1" w:styleId="ParagrfsRakstzRakstz">
    <w:name w:val="Paragrāfs Rakstz. Rakstz."/>
    <w:link w:val="ParagrfsRakstz"/>
    <w:uiPriority w:val="99"/>
    <w:locked/>
    <w:rsid w:val="006D5EC3"/>
    <w:rPr>
      <w:rFonts w:ascii="Arial" w:eastAsia="Times New Roman" w:hAnsi="Arial" w:cs="Times New Roman"/>
      <w:kern w:val="0"/>
      <w:sz w:val="20"/>
      <w:lang w:eastAsia="lv-LV"/>
      <w14:ligatures w14:val="none"/>
    </w:rPr>
  </w:style>
  <w:style w:type="character" w:customStyle="1" w:styleId="CharChar2">
    <w:name w:val="Char Char2"/>
    <w:uiPriority w:val="99"/>
    <w:rsid w:val="006D5EC3"/>
    <w:rPr>
      <w:rFonts w:ascii="Arial" w:hAnsi="Arial"/>
      <w:sz w:val="24"/>
      <w:lang w:val="lv-LV" w:eastAsia="en-US"/>
    </w:rPr>
  </w:style>
  <w:style w:type="character" w:customStyle="1" w:styleId="hps">
    <w:name w:val="hps"/>
    <w:uiPriority w:val="99"/>
    <w:rsid w:val="006D5EC3"/>
    <w:rPr>
      <w:rFonts w:cs="Times New Roman"/>
    </w:rPr>
  </w:style>
  <w:style w:type="character" w:customStyle="1" w:styleId="hpsatn">
    <w:name w:val="hps atn"/>
    <w:uiPriority w:val="99"/>
    <w:rsid w:val="006D5EC3"/>
    <w:rPr>
      <w:rFonts w:cs="Times New Roman"/>
    </w:rPr>
  </w:style>
  <w:style w:type="character" w:customStyle="1" w:styleId="atn">
    <w:name w:val="atn"/>
    <w:uiPriority w:val="99"/>
    <w:rsid w:val="006D5EC3"/>
    <w:rPr>
      <w:rFonts w:cs="Times New Roman"/>
    </w:rPr>
  </w:style>
  <w:style w:type="paragraph" w:customStyle="1" w:styleId="CharChar1RakstzCharCharRakstz">
    <w:name w:val="Char Char1 Rakstz. Char Char Rakstz."/>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Aizzme1Rakstz">
    <w:name w:val="Aizzīme 1 Rakstz."/>
    <w:basedOn w:val="Normal"/>
    <w:link w:val="Aizzme1RakstzRakstz"/>
    <w:uiPriority w:val="99"/>
    <w:rsid w:val="006D5EC3"/>
    <w:pPr>
      <w:tabs>
        <w:tab w:val="num" w:pos="720"/>
        <w:tab w:val="num" w:pos="993"/>
        <w:tab w:val="num" w:pos="1437"/>
      </w:tabs>
      <w:spacing w:after="60" w:line="240" w:lineRule="auto"/>
      <w:ind w:left="993" w:hanging="453"/>
      <w:jc w:val="both"/>
    </w:pPr>
    <w:rPr>
      <w:rFonts w:ascii="Garamond" w:eastAsia="Times New Roman" w:hAnsi="Garamond" w:cs="Times New Roman"/>
      <w:kern w:val="0"/>
      <w:sz w:val="22"/>
      <w:szCs w:val="22"/>
      <w:lang w:eastAsia="lv-LV"/>
      <w14:ligatures w14:val="none"/>
    </w:rPr>
  </w:style>
  <w:style w:type="character" w:customStyle="1" w:styleId="Aizzme1RakstzRakstz">
    <w:name w:val="Aizzīme 1 Rakstz. Rakstz."/>
    <w:link w:val="Aizzme1Rakstz"/>
    <w:uiPriority w:val="99"/>
    <w:locked/>
    <w:rsid w:val="006D5EC3"/>
    <w:rPr>
      <w:rFonts w:ascii="Garamond" w:eastAsia="Times New Roman" w:hAnsi="Garamond" w:cs="Times New Roman"/>
      <w:kern w:val="0"/>
      <w:sz w:val="22"/>
      <w:szCs w:val="22"/>
      <w:lang w:eastAsia="lv-LV"/>
      <w14:ligatures w14:val="none"/>
    </w:rPr>
  </w:style>
  <w:style w:type="paragraph" w:customStyle="1" w:styleId="bullet2">
    <w:name w:val="bullet 2"/>
    <w:basedOn w:val="Normal"/>
    <w:uiPriority w:val="99"/>
    <w:rsid w:val="006D5EC3"/>
    <w:pPr>
      <w:spacing w:after="0" w:line="240" w:lineRule="auto"/>
    </w:pPr>
    <w:rPr>
      <w:rFonts w:ascii="Times New Roman" w:eastAsia="Times New Roman" w:hAnsi="Times New Roman" w:cs="Times New Roman"/>
      <w:kern w:val="0"/>
      <w:lang w:val="en-GB" w:eastAsia="lv-LV"/>
      <w14:ligatures w14:val="none"/>
    </w:rPr>
  </w:style>
  <w:style w:type="paragraph" w:customStyle="1" w:styleId="StyleStyle2Justified">
    <w:name w:val="Style Style2 + Justified"/>
    <w:basedOn w:val="Style2"/>
    <w:uiPriority w:val="99"/>
    <w:rsid w:val="006D5EC3"/>
    <w:pPr>
      <w:widowControl/>
      <w:tabs>
        <w:tab w:val="num" w:pos="567"/>
      </w:tabs>
      <w:spacing w:before="240" w:after="120"/>
      <w:ind w:left="567" w:hanging="567"/>
      <w:jc w:val="both"/>
    </w:pPr>
    <w:rPr>
      <w:b/>
      <w:sz w:val="22"/>
      <w:szCs w:val="20"/>
    </w:rPr>
  </w:style>
  <w:style w:type="paragraph" w:customStyle="1" w:styleId="StyleStyle1Justified">
    <w:name w:val="Style Style1 + Justified"/>
    <w:basedOn w:val="Style1"/>
    <w:uiPriority w:val="99"/>
    <w:rsid w:val="006D5EC3"/>
    <w:pPr>
      <w:tabs>
        <w:tab w:val="clear" w:pos="567"/>
        <w:tab w:val="num" w:pos="1134"/>
      </w:tabs>
      <w:spacing w:before="40" w:after="40"/>
      <w:ind w:left="1134" w:right="0"/>
    </w:pPr>
    <w:rPr>
      <w:rFonts w:eastAsia="Times New Roman"/>
      <w:bCs/>
      <w:sz w:val="22"/>
      <w:szCs w:val="20"/>
    </w:rPr>
  </w:style>
  <w:style w:type="paragraph" w:customStyle="1" w:styleId="CharChar1RakstzCharCharRakstzCharChar">
    <w:name w:val="Char Char1 Rakstz. Char Char Rakstz. Char Char"/>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character" w:customStyle="1" w:styleId="BodyTextChar1CharCharCharCharCharCharRakstzRakstzRakstzRakstz">
    <w:name w:val="Body Text Char1 Char Char Char Char Char Char Rakstz. Rakstz. Rakstz. Rakstz."/>
    <w:uiPriority w:val="99"/>
    <w:rsid w:val="006D5EC3"/>
    <w:rPr>
      <w:sz w:val="24"/>
      <w:lang w:val="lv-LV" w:eastAsia="lv-LV"/>
    </w:rPr>
  </w:style>
  <w:style w:type="character" w:customStyle="1" w:styleId="PielikumiRakstzRakstzRakstz">
    <w:name w:val="Pielikumi Rakstz. Rakstz. Rakstz."/>
    <w:uiPriority w:val="99"/>
    <w:rsid w:val="006D5EC3"/>
    <w:rPr>
      <w:rFonts w:ascii="Arial" w:hAnsi="Arial"/>
      <w:b/>
      <w:sz w:val="24"/>
      <w:lang w:val="lv-LV" w:eastAsia="lv-LV"/>
    </w:rPr>
  </w:style>
  <w:style w:type="character" w:customStyle="1" w:styleId="NormalIndentChar2">
    <w:name w:val="Normal Indent Char2"/>
    <w:aliases w:val="Normal Indent Char Char1,Normal Indent Char Char Char,Normal Indent Char1 Char Char,Normal Indent Char1 Char2,Normal Indent Char1 Char1 Char,Normal Indent Char Char Char1 Char,Normal Indent Char2 Char1 Char Char Char"/>
    <w:link w:val="NormalIndent"/>
    <w:uiPriority w:val="99"/>
    <w:locked/>
    <w:rsid w:val="006D5EC3"/>
    <w:rPr>
      <w:rFonts w:ascii="Arial" w:eastAsia="Times New Roman" w:hAnsi="Arial" w:cs="Times New Roman"/>
      <w:kern w:val="0"/>
      <w:sz w:val="20"/>
      <w:szCs w:val="20"/>
      <w:lang w:val="en-GB"/>
      <w14:ligatures w14:val="none"/>
    </w:rPr>
  </w:style>
  <w:style w:type="character" w:customStyle="1" w:styleId="NoIndentChar">
    <w:name w:val="No Indent Char"/>
    <w:uiPriority w:val="99"/>
    <w:rsid w:val="006D5EC3"/>
    <w:rPr>
      <w:color w:val="000000"/>
      <w:sz w:val="24"/>
      <w:lang w:val="en-GB" w:eastAsia="en-US"/>
    </w:rPr>
  </w:style>
  <w:style w:type="character" w:customStyle="1" w:styleId="BodyTextNoSpaceChar">
    <w:name w:val="Body Text NoSpace Char"/>
    <w:uiPriority w:val="99"/>
    <w:rsid w:val="006D5EC3"/>
    <w:rPr>
      <w:sz w:val="24"/>
      <w:lang w:val="en-GB" w:eastAsia="da-DK"/>
    </w:rPr>
  </w:style>
  <w:style w:type="character" w:customStyle="1" w:styleId="CaptionCharCharChar1CharCharCharRakstz">
    <w:name w:val="Caption Char Char Char1 Char Char Char Rakstz."/>
    <w:uiPriority w:val="99"/>
    <w:rsid w:val="006D5EC3"/>
    <w:rPr>
      <w:i/>
      <w:sz w:val="24"/>
      <w:lang w:val="en-GB" w:eastAsia="da-DK"/>
    </w:rPr>
  </w:style>
  <w:style w:type="character" w:customStyle="1" w:styleId="right3">
    <w:name w:val="right3"/>
    <w:uiPriority w:val="99"/>
    <w:rsid w:val="006D5EC3"/>
  </w:style>
  <w:style w:type="paragraph" w:styleId="DocumentMap">
    <w:name w:val="Document Map"/>
    <w:basedOn w:val="Normal"/>
    <w:link w:val="DocumentMapChar"/>
    <w:uiPriority w:val="99"/>
    <w:rsid w:val="006D5EC3"/>
    <w:pPr>
      <w:shd w:val="clear" w:color="auto" w:fill="000080"/>
      <w:spacing w:after="0" w:line="240" w:lineRule="auto"/>
    </w:pPr>
    <w:rPr>
      <w:rFonts w:ascii="Tahoma" w:eastAsia="Times New Roman" w:hAnsi="Tahoma" w:cs="Tahoma"/>
      <w:kern w:val="0"/>
      <w:shd w:val="clear" w:color="auto" w:fill="000080"/>
      <w:lang w:eastAsia="lv-LV"/>
      <w14:ligatures w14:val="none"/>
    </w:rPr>
  </w:style>
  <w:style w:type="character" w:customStyle="1" w:styleId="DocumentMapChar">
    <w:name w:val="Document Map Char"/>
    <w:basedOn w:val="DefaultParagraphFont"/>
    <w:link w:val="DocumentMap"/>
    <w:uiPriority w:val="99"/>
    <w:rsid w:val="006D5EC3"/>
    <w:rPr>
      <w:rFonts w:ascii="Tahoma" w:eastAsia="Times New Roman" w:hAnsi="Tahoma" w:cs="Tahoma"/>
      <w:kern w:val="0"/>
      <w:shd w:val="clear" w:color="auto" w:fill="000080"/>
      <w:lang w:eastAsia="lv-LV"/>
      <w14:ligatures w14:val="none"/>
    </w:rPr>
  </w:style>
  <w:style w:type="paragraph" w:customStyle="1" w:styleId="Stils1">
    <w:name w:val="Stils1"/>
    <w:basedOn w:val="Heading1"/>
    <w:uiPriority w:val="99"/>
    <w:rsid w:val="006D5EC3"/>
    <w:pPr>
      <w:keepLines w:val="0"/>
      <w:spacing w:before="240" w:after="60" w:line="240" w:lineRule="auto"/>
    </w:pPr>
    <w:rPr>
      <w:rFonts w:ascii="Times New Roman" w:eastAsia="Times New Roman" w:hAnsi="Times New Roman" w:cs="Times New Roman"/>
      <w:b/>
      <w:bCs/>
      <w:color w:val="auto"/>
      <w:kern w:val="32"/>
      <w:sz w:val="24"/>
      <w:szCs w:val="32"/>
      <w:lang w:eastAsia="lv-LV"/>
      <w14:ligatures w14:val="none"/>
    </w:rPr>
  </w:style>
  <w:style w:type="paragraph" w:customStyle="1" w:styleId="Virsraksts110">
    <w:name w:val="Virsraksts 1.1."/>
    <w:basedOn w:val="Heading1"/>
    <w:uiPriority w:val="99"/>
    <w:rsid w:val="006D5EC3"/>
    <w:pPr>
      <w:keepLines w:val="0"/>
      <w:spacing w:before="240" w:after="60" w:line="240" w:lineRule="auto"/>
    </w:pPr>
    <w:rPr>
      <w:rFonts w:ascii="Times New Roman" w:eastAsia="Times New Roman" w:hAnsi="Times New Roman" w:cs="Times New Roman"/>
      <w:b/>
      <w:bCs/>
      <w:color w:val="auto"/>
      <w:kern w:val="32"/>
      <w:sz w:val="24"/>
      <w:szCs w:val="32"/>
      <w:lang w:eastAsia="lv-LV"/>
      <w14:ligatures w14:val="none"/>
    </w:rPr>
  </w:style>
  <w:style w:type="paragraph" w:customStyle="1" w:styleId="CharCharRakstzCharChar">
    <w:name w:val="Char Char Rakstz. Char Char"/>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Rakstz8CharCharRakstzCharChar">
    <w:name w:val="Rakstz.8 Char Char Rakstz. Char Char"/>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Titullapa">
    <w:name w:val="Titullapa"/>
    <w:basedOn w:val="Normal"/>
    <w:uiPriority w:val="99"/>
    <w:rsid w:val="006D5EC3"/>
    <w:pPr>
      <w:widowControl w:val="0"/>
      <w:snapToGrid w:val="0"/>
      <w:spacing w:before="120" w:after="240" w:line="240" w:lineRule="auto"/>
      <w:ind w:left="68"/>
      <w:jc w:val="center"/>
    </w:pPr>
    <w:rPr>
      <w:rFonts w:ascii="Times New Roman" w:eastAsia="Times New Roman" w:hAnsi="Times New Roman" w:cs="Times New Roman"/>
      <w:b/>
      <w:bCs/>
      <w:kern w:val="0"/>
      <w:sz w:val="28"/>
      <w:szCs w:val="32"/>
      <w14:ligatures w14:val="none"/>
    </w:rPr>
  </w:style>
  <w:style w:type="character" w:customStyle="1" w:styleId="FontStyle81">
    <w:name w:val="Font Style81"/>
    <w:uiPriority w:val="99"/>
    <w:rsid w:val="006D5EC3"/>
    <w:rPr>
      <w:rFonts w:ascii="Arial Unicode MS" w:eastAsia="Times New Roman"/>
      <w:sz w:val="16"/>
    </w:rPr>
  </w:style>
  <w:style w:type="paragraph" w:customStyle="1" w:styleId="Style33">
    <w:name w:val="Style33"/>
    <w:basedOn w:val="Normal"/>
    <w:uiPriority w:val="99"/>
    <w:rsid w:val="006D5EC3"/>
    <w:pPr>
      <w:widowControl w:val="0"/>
      <w:autoSpaceDE w:val="0"/>
      <w:autoSpaceDN w:val="0"/>
      <w:adjustRightInd w:val="0"/>
      <w:spacing w:after="0" w:line="240" w:lineRule="exact"/>
      <w:ind w:hanging="946"/>
      <w:jc w:val="both"/>
    </w:pPr>
    <w:rPr>
      <w:rFonts w:ascii="Arial Unicode MS" w:eastAsia="Times New Roman" w:hAnsi="Calibri" w:cs="Arial Unicode MS"/>
      <w:kern w:val="0"/>
      <w:lang w:eastAsia="lv-LV"/>
      <w14:ligatures w14:val="none"/>
    </w:rPr>
  </w:style>
  <w:style w:type="character" w:customStyle="1" w:styleId="FontStyle79">
    <w:name w:val="Font Style79"/>
    <w:uiPriority w:val="99"/>
    <w:rsid w:val="006D5EC3"/>
    <w:rPr>
      <w:rFonts w:ascii="Arial Unicode MS" w:eastAsia="Times New Roman"/>
      <w:i/>
      <w:spacing w:val="20"/>
      <w:sz w:val="16"/>
    </w:rPr>
  </w:style>
  <w:style w:type="character" w:customStyle="1" w:styleId="FontStyle92">
    <w:name w:val="Font Style92"/>
    <w:uiPriority w:val="99"/>
    <w:rsid w:val="006D5EC3"/>
    <w:rPr>
      <w:rFonts w:ascii="Arial Unicode MS" w:eastAsia="Times New Roman"/>
      <w:b/>
      <w:sz w:val="16"/>
    </w:rPr>
  </w:style>
  <w:style w:type="character" w:customStyle="1" w:styleId="FontStyle115">
    <w:name w:val="Font Style115"/>
    <w:uiPriority w:val="99"/>
    <w:rsid w:val="006D5EC3"/>
    <w:rPr>
      <w:rFonts w:ascii="Arial Unicode MS" w:eastAsia="Times New Roman"/>
      <w:sz w:val="16"/>
    </w:rPr>
  </w:style>
  <w:style w:type="character" w:customStyle="1" w:styleId="FontStyle80">
    <w:name w:val="Font Style80"/>
    <w:uiPriority w:val="99"/>
    <w:rsid w:val="006D5EC3"/>
    <w:rPr>
      <w:rFonts w:ascii="Franklin Gothic Book" w:hAnsi="Franklin Gothic Book"/>
      <w:i/>
      <w:spacing w:val="10"/>
      <w:sz w:val="16"/>
    </w:rPr>
  </w:style>
  <w:style w:type="character" w:customStyle="1" w:styleId="FontStyle84">
    <w:name w:val="Font Style84"/>
    <w:uiPriority w:val="99"/>
    <w:rsid w:val="006D5EC3"/>
    <w:rPr>
      <w:rFonts w:ascii="Arial Unicode MS" w:eastAsia="Times New Roman"/>
      <w:sz w:val="18"/>
    </w:rPr>
  </w:style>
  <w:style w:type="paragraph" w:customStyle="1" w:styleId="Style17">
    <w:name w:val="Style17"/>
    <w:basedOn w:val="Normal"/>
    <w:uiPriority w:val="99"/>
    <w:rsid w:val="006D5EC3"/>
    <w:pPr>
      <w:widowControl w:val="0"/>
      <w:autoSpaceDE w:val="0"/>
      <w:autoSpaceDN w:val="0"/>
      <w:adjustRightInd w:val="0"/>
      <w:spacing w:after="0" w:line="241" w:lineRule="exact"/>
      <w:jc w:val="both"/>
    </w:pPr>
    <w:rPr>
      <w:rFonts w:ascii="Arial Unicode MS" w:eastAsia="Times New Roman" w:hAnsi="Calibri" w:cs="Arial Unicode MS"/>
      <w:kern w:val="0"/>
      <w:lang w:eastAsia="lv-LV"/>
      <w14:ligatures w14:val="none"/>
    </w:rPr>
  </w:style>
  <w:style w:type="paragraph" w:customStyle="1" w:styleId="Style53">
    <w:name w:val="Style53"/>
    <w:basedOn w:val="Normal"/>
    <w:uiPriority w:val="99"/>
    <w:rsid w:val="006D5EC3"/>
    <w:pPr>
      <w:widowControl w:val="0"/>
      <w:autoSpaceDE w:val="0"/>
      <w:autoSpaceDN w:val="0"/>
      <w:adjustRightInd w:val="0"/>
      <w:spacing w:after="0" w:line="240" w:lineRule="exact"/>
      <w:ind w:hanging="557"/>
      <w:jc w:val="both"/>
    </w:pPr>
    <w:rPr>
      <w:rFonts w:ascii="Arial Unicode MS" w:eastAsia="Times New Roman" w:hAnsi="Calibri" w:cs="Arial Unicode MS"/>
      <w:kern w:val="0"/>
      <w:lang w:eastAsia="lv-LV"/>
      <w14:ligatures w14:val="none"/>
    </w:rPr>
  </w:style>
  <w:style w:type="paragraph" w:customStyle="1" w:styleId="Style4">
    <w:name w:val="Style4"/>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8">
    <w:name w:val="Style8"/>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68">
    <w:name w:val="Style68"/>
    <w:basedOn w:val="Normal"/>
    <w:uiPriority w:val="99"/>
    <w:rsid w:val="006D5EC3"/>
    <w:pPr>
      <w:widowControl w:val="0"/>
      <w:autoSpaceDE w:val="0"/>
      <w:autoSpaceDN w:val="0"/>
      <w:adjustRightInd w:val="0"/>
      <w:spacing w:after="0" w:line="240" w:lineRule="exact"/>
      <w:ind w:hanging="566"/>
      <w:jc w:val="both"/>
    </w:pPr>
    <w:rPr>
      <w:rFonts w:ascii="Arial Unicode MS" w:eastAsia="Times New Roman" w:hAnsi="Calibri" w:cs="Arial Unicode MS"/>
      <w:kern w:val="0"/>
      <w:lang w:eastAsia="lv-LV"/>
      <w14:ligatures w14:val="none"/>
    </w:rPr>
  </w:style>
  <w:style w:type="paragraph" w:customStyle="1" w:styleId="Style12">
    <w:name w:val="Style12"/>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20">
    <w:name w:val="Style20"/>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14">
    <w:name w:val="Style14"/>
    <w:basedOn w:val="Normal"/>
    <w:uiPriority w:val="99"/>
    <w:rsid w:val="006D5EC3"/>
    <w:pPr>
      <w:widowControl w:val="0"/>
      <w:autoSpaceDE w:val="0"/>
      <w:autoSpaceDN w:val="0"/>
      <w:adjustRightInd w:val="0"/>
      <w:spacing w:after="0" w:line="240" w:lineRule="auto"/>
      <w:jc w:val="both"/>
    </w:pPr>
    <w:rPr>
      <w:rFonts w:ascii="Arial Unicode MS" w:eastAsia="Times New Roman" w:hAnsi="Calibri" w:cs="Arial Unicode MS"/>
      <w:kern w:val="0"/>
      <w:lang w:eastAsia="lv-LV"/>
      <w14:ligatures w14:val="none"/>
    </w:rPr>
  </w:style>
  <w:style w:type="paragraph" w:customStyle="1" w:styleId="Style46">
    <w:name w:val="Style46"/>
    <w:basedOn w:val="Normal"/>
    <w:uiPriority w:val="99"/>
    <w:rsid w:val="006D5EC3"/>
    <w:pPr>
      <w:widowControl w:val="0"/>
      <w:autoSpaceDE w:val="0"/>
      <w:autoSpaceDN w:val="0"/>
      <w:adjustRightInd w:val="0"/>
      <w:spacing w:after="0" w:line="240" w:lineRule="exact"/>
      <w:jc w:val="right"/>
    </w:pPr>
    <w:rPr>
      <w:rFonts w:ascii="Arial Unicode MS" w:eastAsia="Times New Roman" w:hAnsi="Calibri" w:cs="Arial Unicode MS"/>
      <w:kern w:val="0"/>
      <w:lang w:eastAsia="lv-LV"/>
      <w14:ligatures w14:val="none"/>
    </w:rPr>
  </w:style>
  <w:style w:type="paragraph" w:customStyle="1" w:styleId="Style16">
    <w:name w:val="Style16"/>
    <w:basedOn w:val="Normal"/>
    <w:uiPriority w:val="99"/>
    <w:rsid w:val="006D5EC3"/>
    <w:pPr>
      <w:widowControl w:val="0"/>
      <w:autoSpaceDE w:val="0"/>
      <w:autoSpaceDN w:val="0"/>
      <w:adjustRightInd w:val="0"/>
      <w:spacing w:after="0" w:line="240" w:lineRule="exact"/>
      <w:jc w:val="center"/>
    </w:pPr>
    <w:rPr>
      <w:rFonts w:ascii="Arial Unicode MS" w:eastAsia="Times New Roman" w:hAnsi="Calibri" w:cs="Arial Unicode MS"/>
      <w:kern w:val="0"/>
      <w:lang w:eastAsia="lv-LV"/>
      <w14:ligatures w14:val="none"/>
    </w:rPr>
  </w:style>
  <w:style w:type="paragraph" w:customStyle="1" w:styleId="Style31">
    <w:name w:val="Style31"/>
    <w:basedOn w:val="Normal"/>
    <w:uiPriority w:val="99"/>
    <w:rsid w:val="006D5EC3"/>
    <w:pPr>
      <w:widowControl w:val="0"/>
      <w:autoSpaceDE w:val="0"/>
      <w:autoSpaceDN w:val="0"/>
      <w:adjustRightInd w:val="0"/>
      <w:spacing w:after="0" w:line="240" w:lineRule="auto"/>
      <w:jc w:val="center"/>
    </w:pPr>
    <w:rPr>
      <w:rFonts w:ascii="Arial Unicode MS" w:eastAsia="Times New Roman" w:hAnsi="Calibri" w:cs="Arial Unicode MS"/>
      <w:kern w:val="0"/>
      <w:lang w:eastAsia="lv-LV"/>
      <w14:ligatures w14:val="none"/>
    </w:rPr>
  </w:style>
  <w:style w:type="paragraph" w:customStyle="1" w:styleId="Style19">
    <w:name w:val="Style19"/>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13">
    <w:name w:val="Style13"/>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18">
    <w:name w:val="Style18"/>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91">
    <w:name w:val="Font Style91"/>
    <w:uiPriority w:val="99"/>
    <w:rsid w:val="006D5EC3"/>
    <w:rPr>
      <w:rFonts w:ascii="Arial Unicode MS" w:eastAsia="Times New Roman"/>
      <w:b/>
      <w:sz w:val="16"/>
    </w:rPr>
  </w:style>
  <w:style w:type="character" w:customStyle="1" w:styleId="FontStyle78">
    <w:name w:val="Font Style78"/>
    <w:uiPriority w:val="99"/>
    <w:rsid w:val="006D5EC3"/>
    <w:rPr>
      <w:rFonts w:ascii="Arial Unicode MS" w:eastAsia="Times New Roman"/>
      <w:b/>
      <w:sz w:val="16"/>
    </w:rPr>
  </w:style>
  <w:style w:type="character" w:customStyle="1" w:styleId="FontStyle87">
    <w:name w:val="Font Style87"/>
    <w:uiPriority w:val="99"/>
    <w:rsid w:val="006D5EC3"/>
    <w:rPr>
      <w:rFonts w:ascii="Arial Unicode MS" w:eastAsia="Times New Roman"/>
      <w:sz w:val="10"/>
    </w:rPr>
  </w:style>
  <w:style w:type="paragraph" w:customStyle="1" w:styleId="Style41">
    <w:name w:val="Style41"/>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51">
    <w:name w:val="Style51"/>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57">
    <w:name w:val="Style57"/>
    <w:basedOn w:val="Normal"/>
    <w:uiPriority w:val="99"/>
    <w:rsid w:val="006D5EC3"/>
    <w:pPr>
      <w:widowControl w:val="0"/>
      <w:autoSpaceDE w:val="0"/>
      <w:autoSpaceDN w:val="0"/>
      <w:adjustRightInd w:val="0"/>
      <w:spacing w:after="0" w:line="245" w:lineRule="exact"/>
      <w:ind w:firstLine="3432"/>
    </w:pPr>
    <w:rPr>
      <w:rFonts w:ascii="Arial Unicode MS" w:eastAsia="Times New Roman" w:hAnsi="Calibri" w:cs="Arial Unicode MS"/>
      <w:kern w:val="0"/>
      <w:lang w:eastAsia="lv-LV"/>
      <w14:ligatures w14:val="none"/>
    </w:rPr>
  </w:style>
  <w:style w:type="paragraph" w:customStyle="1" w:styleId="Style67">
    <w:name w:val="Style67"/>
    <w:basedOn w:val="Normal"/>
    <w:uiPriority w:val="99"/>
    <w:rsid w:val="006D5EC3"/>
    <w:pPr>
      <w:widowControl w:val="0"/>
      <w:autoSpaceDE w:val="0"/>
      <w:autoSpaceDN w:val="0"/>
      <w:adjustRightInd w:val="0"/>
      <w:spacing w:after="0" w:line="242" w:lineRule="exact"/>
      <w:ind w:hanging="2525"/>
      <w:jc w:val="both"/>
    </w:pPr>
    <w:rPr>
      <w:rFonts w:ascii="Arial Unicode MS" w:eastAsia="Times New Roman" w:hAnsi="Calibri" w:cs="Arial Unicode MS"/>
      <w:kern w:val="0"/>
      <w:lang w:eastAsia="lv-LV"/>
      <w14:ligatures w14:val="none"/>
    </w:rPr>
  </w:style>
  <w:style w:type="paragraph" w:customStyle="1" w:styleId="Style70">
    <w:name w:val="Style70"/>
    <w:basedOn w:val="Normal"/>
    <w:uiPriority w:val="99"/>
    <w:rsid w:val="006D5EC3"/>
    <w:pPr>
      <w:widowControl w:val="0"/>
      <w:autoSpaceDE w:val="0"/>
      <w:autoSpaceDN w:val="0"/>
      <w:adjustRightInd w:val="0"/>
      <w:spacing w:after="0" w:line="240" w:lineRule="exact"/>
      <w:ind w:firstLine="562"/>
      <w:jc w:val="both"/>
    </w:pPr>
    <w:rPr>
      <w:rFonts w:ascii="Arial Unicode MS" w:eastAsia="Times New Roman" w:hAnsi="Calibri" w:cs="Arial Unicode MS"/>
      <w:kern w:val="0"/>
      <w:lang w:eastAsia="lv-LV"/>
      <w14:ligatures w14:val="none"/>
    </w:rPr>
  </w:style>
  <w:style w:type="character" w:customStyle="1" w:styleId="FontStyle82">
    <w:name w:val="Font Style82"/>
    <w:uiPriority w:val="99"/>
    <w:rsid w:val="006D5EC3"/>
    <w:rPr>
      <w:rFonts w:ascii="Franklin Gothic Book" w:hAnsi="Franklin Gothic Book"/>
      <w:i/>
      <w:spacing w:val="10"/>
      <w:sz w:val="14"/>
    </w:rPr>
  </w:style>
  <w:style w:type="character" w:customStyle="1" w:styleId="FontStyle111">
    <w:name w:val="Font Style111"/>
    <w:uiPriority w:val="99"/>
    <w:rsid w:val="006D5EC3"/>
    <w:rPr>
      <w:rFonts w:ascii="Candara" w:hAnsi="Candara"/>
      <w:spacing w:val="-10"/>
      <w:sz w:val="12"/>
    </w:rPr>
  </w:style>
  <w:style w:type="character" w:customStyle="1" w:styleId="FontStyle124">
    <w:name w:val="Font Style124"/>
    <w:uiPriority w:val="99"/>
    <w:rsid w:val="006D5EC3"/>
    <w:rPr>
      <w:rFonts w:ascii="Candara" w:hAnsi="Candara"/>
      <w:sz w:val="20"/>
    </w:rPr>
  </w:style>
  <w:style w:type="paragraph" w:customStyle="1" w:styleId="Style40">
    <w:name w:val="Style40"/>
    <w:basedOn w:val="Normal"/>
    <w:uiPriority w:val="99"/>
    <w:rsid w:val="006D5EC3"/>
    <w:pPr>
      <w:widowControl w:val="0"/>
      <w:autoSpaceDE w:val="0"/>
      <w:autoSpaceDN w:val="0"/>
      <w:adjustRightInd w:val="0"/>
      <w:spacing w:after="0" w:line="240" w:lineRule="exact"/>
    </w:pPr>
    <w:rPr>
      <w:rFonts w:ascii="Arial Unicode MS" w:eastAsia="Times New Roman" w:hAnsi="Calibri" w:cs="Arial Unicode MS"/>
      <w:kern w:val="0"/>
      <w:lang w:eastAsia="lv-LV"/>
      <w14:ligatures w14:val="none"/>
    </w:rPr>
  </w:style>
  <w:style w:type="paragraph" w:customStyle="1" w:styleId="Style25">
    <w:name w:val="Style25"/>
    <w:basedOn w:val="Normal"/>
    <w:uiPriority w:val="99"/>
    <w:rsid w:val="006D5EC3"/>
    <w:pPr>
      <w:widowControl w:val="0"/>
      <w:autoSpaceDE w:val="0"/>
      <w:autoSpaceDN w:val="0"/>
      <w:adjustRightInd w:val="0"/>
      <w:spacing w:after="0" w:line="240" w:lineRule="exact"/>
      <w:ind w:hanging="715"/>
      <w:jc w:val="both"/>
    </w:pPr>
    <w:rPr>
      <w:rFonts w:ascii="Arial Unicode MS" w:eastAsia="Times New Roman" w:hAnsi="Calibri" w:cs="Arial Unicode MS"/>
      <w:kern w:val="0"/>
      <w:lang w:eastAsia="lv-LV"/>
      <w14:ligatures w14:val="none"/>
    </w:rPr>
  </w:style>
  <w:style w:type="paragraph" w:customStyle="1" w:styleId="Style56">
    <w:name w:val="Style56"/>
    <w:basedOn w:val="Normal"/>
    <w:uiPriority w:val="99"/>
    <w:rsid w:val="006D5EC3"/>
    <w:pPr>
      <w:widowControl w:val="0"/>
      <w:autoSpaceDE w:val="0"/>
      <w:autoSpaceDN w:val="0"/>
      <w:adjustRightInd w:val="0"/>
      <w:spacing w:after="0" w:line="240" w:lineRule="exact"/>
    </w:pPr>
    <w:rPr>
      <w:rFonts w:ascii="Arial Unicode MS" w:eastAsia="Times New Roman" w:hAnsi="Calibri" w:cs="Arial Unicode MS"/>
      <w:kern w:val="0"/>
      <w:lang w:eastAsia="lv-LV"/>
      <w14:ligatures w14:val="none"/>
    </w:rPr>
  </w:style>
  <w:style w:type="paragraph" w:customStyle="1" w:styleId="Style9">
    <w:name w:val="Style9"/>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93">
    <w:name w:val="Font Style93"/>
    <w:uiPriority w:val="99"/>
    <w:rsid w:val="006D5EC3"/>
    <w:rPr>
      <w:rFonts w:ascii="Arial Unicode MS" w:eastAsia="Times New Roman"/>
      <w:b/>
      <w:sz w:val="16"/>
    </w:rPr>
  </w:style>
  <w:style w:type="character" w:customStyle="1" w:styleId="FontStyle101">
    <w:name w:val="Font Style101"/>
    <w:uiPriority w:val="99"/>
    <w:rsid w:val="006D5EC3"/>
    <w:rPr>
      <w:rFonts w:ascii="Arial Unicode MS" w:eastAsia="Times New Roman"/>
      <w:sz w:val="20"/>
    </w:rPr>
  </w:style>
  <w:style w:type="paragraph" w:customStyle="1" w:styleId="Style26">
    <w:name w:val="Style26"/>
    <w:basedOn w:val="Normal"/>
    <w:uiPriority w:val="99"/>
    <w:rsid w:val="006D5EC3"/>
    <w:pPr>
      <w:widowControl w:val="0"/>
      <w:autoSpaceDE w:val="0"/>
      <w:autoSpaceDN w:val="0"/>
      <w:adjustRightInd w:val="0"/>
      <w:spacing w:after="0" w:line="240" w:lineRule="auto"/>
      <w:jc w:val="both"/>
    </w:pPr>
    <w:rPr>
      <w:rFonts w:ascii="Arial Unicode MS" w:eastAsia="Times New Roman" w:hAnsi="Calibri" w:cs="Arial Unicode MS"/>
      <w:kern w:val="0"/>
      <w:lang w:eastAsia="lv-LV"/>
      <w14:ligatures w14:val="none"/>
    </w:rPr>
  </w:style>
  <w:style w:type="paragraph" w:customStyle="1" w:styleId="Style44">
    <w:name w:val="Style44"/>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75">
    <w:name w:val="Font Style75"/>
    <w:uiPriority w:val="99"/>
    <w:rsid w:val="006D5EC3"/>
    <w:rPr>
      <w:rFonts w:ascii="Arial Unicode MS" w:eastAsia="Times New Roman"/>
      <w:b/>
      <w:smallCaps/>
      <w:sz w:val="20"/>
    </w:rPr>
  </w:style>
  <w:style w:type="paragraph" w:customStyle="1" w:styleId="Style23">
    <w:name w:val="Style23"/>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119">
    <w:name w:val="Font Style119"/>
    <w:uiPriority w:val="99"/>
    <w:rsid w:val="006D5EC3"/>
    <w:rPr>
      <w:rFonts w:ascii="Century Gothic" w:hAnsi="Century Gothic"/>
      <w:smallCaps/>
      <w:sz w:val="16"/>
    </w:rPr>
  </w:style>
  <w:style w:type="character" w:customStyle="1" w:styleId="FontStyle120">
    <w:name w:val="Font Style120"/>
    <w:uiPriority w:val="99"/>
    <w:rsid w:val="006D5EC3"/>
    <w:rPr>
      <w:rFonts w:ascii="Arial Unicode MS" w:eastAsia="Times New Roman"/>
      <w:sz w:val="16"/>
    </w:rPr>
  </w:style>
  <w:style w:type="character" w:customStyle="1" w:styleId="FontStyle121">
    <w:name w:val="Font Style121"/>
    <w:uiPriority w:val="99"/>
    <w:rsid w:val="006D5EC3"/>
    <w:rPr>
      <w:rFonts w:ascii="Arial Unicode MS" w:eastAsia="Times New Roman"/>
      <w:smallCaps/>
      <w:sz w:val="12"/>
    </w:rPr>
  </w:style>
  <w:style w:type="paragraph" w:customStyle="1" w:styleId="Style">
    <w:name w:val="Style"/>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Numeracija">
    <w:name w:val="Numeracija"/>
    <w:basedOn w:val="Normal"/>
    <w:uiPriority w:val="99"/>
    <w:rsid w:val="006D5EC3"/>
    <w:pPr>
      <w:numPr>
        <w:numId w:val="59"/>
      </w:numPr>
      <w:spacing w:after="0" w:line="240" w:lineRule="auto"/>
      <w:jc w:val="both"/>
    </w:pPr>
    <w:rPr>
      <w:rFonts w:ascii="Times New Roman" w:eastAsia="Times New Roman" w:hAnsi="Times New Roman" w:cs="Times New Roman"/>
      <w:kern w:val="0"/>
      <w:sz w:val="26"/>
      <w14:ligatures w14:val="none"/>
    </w:rPr>
  </w:style>
  <w:style w:type="character" w:customStyle="1" w:styleId="watch-title">
    <w:name w:val="watch-title"/>
    <w:uiPriority w:val="99"/>
    <w:rsid w:val="006D5EC3"/>
  </w:style>
  <w:style w:type="character" w:customStyle="1" w:styleId="BodytextItalic">
    <w:name w:val="Body text + Italic"/>
    <w:aliases w:val="Spacing 0 pt"/>
    <w:uiPriority w:val="99"/>
    <w:rsid w:val="006D5EC3"/>
    <w:rPr>
      <w:rFonts w:ascii="Times New Roman" w:hAnsi="Times New Roman"/>
      <w:i/>
      <w:color w:val="000000"/>
      <w:spacing w:val="0"/>
      <w:w w:val="100"/>
      <w:position w:val="0"/>
      <w:sz w:val="19"/>
      <w:u w:val="none"/>
      <w:lang w:val="lv-LV"/>
    </w:rPr>
  </w:style>
  <w:style w:type="character" w:customStyle="1" w:styleId="Bodytext3SmallCaps">
    <w:name w:val="Body text (3) + Small Caps"/>
    <w:uiPriority w:val="99"/>
    <w:rsid w:val="006D5EC3"/>
    <w:rPr>
      <w:rFonts w:ascii="Times New Roman" w:hAnsi="Times New Roman"/>
      <w:smallCaps/>
      <w:color w:val="000000"/>
      <w:spacing w:val="11"/>
      <w:w w:val="100"/>
      <w:position w:val="0"/>
      <w:sz w:val="16"/>
      <w:u w:val="none"/>
      <w:lang w:val="lv-LV"/>
    </w:rPr>
  </w:style>
  <w:style w:type="character" w:customStyle="1" w:styleId="Bodytext30">
    <w:name w:val="Body text (3)_"/>
    <w:link w:val="Bodytext32"/>
    <w:uiPriority w:val="99"/>
    <w:locked/>
    <w:rsid w:val="006D5EC3"/>
    <w:rPr>
      <w:i/>
      <w:sz w:val="19"/>
      <w:shd w:val="clear" w:color="auto" w:fill="FFFFFF"/>
    </w:rPr>
  </w:style>
  <w:style w:type="character" w:customStyle="1" w:styleId="BodytextBold">
    <w:name w:val="Body text + Bold"/>
    <w:aliases w:val="Spacing 0 pt1"/>
    <w:uiPriority w:val="99"/>
    <w:rsid w:val="006D5EC3"/>
    <w:rPr>
      <w:rFonts w:ascii="Times New Roman" w:hAnsi="Times New Roman"/>
      <w:b/>
      <w:color w:val="000000"/>
      <w:spacing w:val="4"/>
      <w:w w:val="100"/>
      <w:position w:val="0"/>
      <w:sz w:val="19"/>
      <w:u w:val="none"/>
      <w:lang w:val="lv-LV"/>
    </w:rPr>
  </w:style>
  <w:style w:type="paragraph" w:customStyle="1" w:styleId="Bodytext32">
    <w:name w:val="Body text (3)"/>
    <w:basedOn w:val="Normal"/>
    <w:link w:val="Bodytext30"/>
    <w:uiPriority w:val="99"/>
    <w:rsid w:val="006D5EC3"/>
    <w:pPr>
      <w:widowControl w:val="0"/>
      <w:shd w:val="clear" w:color="auto" w:fill="FFFFFF"/>
      <w:spacing w:before="540" w:after="60" w:line="240" w:lineRule="atLeast"/>
      <w:jc w:val="center"/>
    </w:pPr>
    <w:rPr>
      <w:i/>
      <w:sz w:val="19"/>
    </w:rPr>
  </w:style>
  <w:style w:type="character" w:customStyle="1" w:styleId="FootnoteTextChar1">
    <w:name w:val="Footnote Text Char1"/>
    <w:uiPriority w:val="99"/>
    <w:rsid w:val="006D5EC3"/>
    <w:rPr>
      <w:lang w:eastAsia="ar-SA" w:bidi="ar-SA"/>
    </w:rPr>
  </w:style>
  <w:style w:type="character" w:customStyle="1" w:styleId="v1Char">
    <w:name w:val="v1 Char"/>
    <w:link w:val="v1"/>
    <w:rsid w:val="006D5EC3"/>
    <w:rPr>
      <w:rFonts w:ascii="Times New Roman" w:eastAsia="Times New Roman" w:hAnsi="Times New Roman" w:cs="Times New Roman"/>
      <w:b/>
      <w:kern w:val="0"/>
      <w:sz w:val="22"/>
      <w:szCs w:val="22"/>
      <w14:ligatures w14:val="none"/>
    </w:rPr>
  </w:style>
  <w:style w:type="paragraph" w:customStyle="1" w:styleId="vv1">
    <w:name w:val="vv1"/>
    <w:basedOn w:val="v1"/>
    <w:link w:val="vv1Char"/>
    <w:qFormat/>
    <w:rsid w:val="006D5EC3"/>
    <w:pPr>
      <w:numPr>
        <w:numId w:val="61"/>
      </w:numPr>
      <w:tabs>
        <w:tab w:val="clear" w:pos="0"/>
        <w:tab w:val="clear" w:pos="3600"/>
      </w:tabs>
      <w:overflowPunct w:val="0"/>
      <w:autoSpaceDE w:val="0"/>
      <w:autoSpaceDN w:val="0"/>
      <w:adjustRightInd w:val="0"/>
    </w:pPr>
    <w:rPr>
      <w:noProof/>
    </w:rPr>
  </w:style>
  <w:style w:type="character" w:customStyle="1" w:styleId="vv1Char">
    <w:name w:val="vv1 Char"/>
    <w:link w:val="vv1"/>
    <w:rsid w:val="006D5EC3"/>
    <w:rPr>
      <w:rFonts w:ascii="Times New Roman" w:eastAsia="Times New Roman" w:hAnsi="Times New Roman" w:cs="Times New Roman"/>
      <w:b/>
      <w:noProof/>
      <w:kern w:val="0"/>
      <w:sz w:val="22"/>
      <w:szCs w:val="22"/>
      <w14:ligatures w14:val="none"/>
    </w:rPr>
  </w:style>
  <w:style w:type="numbering" w:customStyle="1" w:styleId="Style111">
    <w:name w:val="Style111"/>
    <w:rsid w:val="006D5EC3"/>
    <w:pPr>
      <w:numPr>
        <w:numId w:val="60"/>
      </w:numPr>
    </w:pPr>
  </w:style>
  <w:style w:type="paragraph" w:customStyle="1" w:styleId="RixL3">
    <w:name w:val="Rix_L3"/>
    <w:basedOn w:val="ListParagraph"/>
    <w:link w:val="RixL3Char"/>
    <w:autoRedefine/>
    <w:qFormat/>
    <w:rsid w:val="006D5EC3"/>
    <w:pPr>
      <w:tabs>
        <w:tab w:val="left" w:pos="567"/>
      </w:tabs>
      <w:spacing w:after="120" w:line="240" w:lineRule="auto"/>
      <w:ind w:left="1560" w:right="-6" w:hanging="709"/>
      <w:contextualSpacing w:val="0"/>
      <w:jc w:val="both"/>
    </w:pPr>
    <w:rPr>
      <w:rFonts w:ascii="Calibri" w:eastAsia="Calibri" w:hAnsi="Calibri" w:cs="Calibri"/>
      <w:noProof/>
      <w:kern w:val="0"/>
      <w:shd w:val="clear" w:color="auto" w:fill="FFFFFF"/>
      <w:lang w:eastAsia="lv-LV"/>
      <w14:ligatures w14:val="none"/>
    </w:rPr>
  </w:style>
  <w:style w:type="character" w:customStyle="1" w:styleId="RixL3Char">
    <w:name w:val="Rix_L3 Char"/>
    <w:link w:val="RixL3"/>
    <w:rsid w:val="006D5EC3"/>
    <w:rPr>
      <w:rFonts w:ascii="Calibri" w:eastAsia="Calibri" w:hAnsi="Calibri" w:cs="Calibri"/>
      <w:noProof/>
      <w:kern w:val="0"/>
      <w:lang w:eastAsia="lv-LV"/>
      <w14:ligatures w14:val="none"/>
    </w:rPr>
  </w:style>
  <w:style w:type="numbering" w:customStyle="1" w:styleId="Style22">
    <w:name w:val="Style22"/>
    <w:uiPriority w:val="99"/>
    <w:rsid w:val="006D5EC3"/>
    <w:pPr>
      <w:numPr>
        <w:numId w:val="62"/>
      </w:numPr>
    </w:pPr>
  </w:style>
  <w:style w:type="paragraph" w:customStyle="1" w:styleId="TimesnewRoman">
    <w:name w:val="Times new Roman"/>
    <w:basedOn w:val="Normal"/>
    <w:uiPriority w:val="99"/>
    <w:rsid w:val="006D5EC3"/>
    <w:pPr>
      <w:spacing w:after="0" w:line="240" w:lineRule="auto"/>
    </w:pPr>
    <w:rPr>
      <w:rFonts w:ascii="Arial" w:eastAsia="Times New Roman" w:hAnsi="Arial" w:cs="Times New Roman"/>
      <w:kern w:val="0"/>
      <w:lang w:eastAsia="lv-LV"/>
      <w14:ligatures w14:val="none"/>
    </w:rPr>
  </w:style>
  <w:style w:type="numbering" w:customStyle="1" w:styleId="WWNum131">
    <w:name w:val="WWNum131"/>
    <w:rsid w:val="006D5EC3"/>
    <w:pPr>
      <w:numPr>
        <w:numId w:val="63"/>
      </w:numPr>
    </w:pPr>
  </w:style>
  <w:style w:type="numbering" w:customStyle="1" w:styleId="WW8Num81">
    <w:name w:val="WW8Num81"/>
    <w:basedOn w:val="NoList"/>
    <w:rsid w:val="006D5EC3"/>
    <w:pPr>
      <w:numPr>
        <w:numId w:val="64"/>
      </w:numPr>
    </w:pPr>
  </w:style>
  <w:style w:type="paragraph" w:customStyle="1" w:styleId="Textbody">
    <w:name w:val="Text body"/>
    <w:basedOn w:val="Standard"/>
    <w:rsid w:val="006D5EC3"/>
    <w:pPr>
      <w:spacing w:after="120"/>
    </w:pPr>
    <w:rPr>
      <w:rFonts w:ascii="RimTimes, 'Times New Roman'" w:hAnsi="RimTimes, 'Times New Roman'"/>
    </w:rPr>
  </w:style>
  <w:style w:type="numbering" w:customStyle="1" w:styleId="List51">
    <w:name w:val="List 51"/>
    <w:rsid w:val="006D5EC3"/>
    <w:pPr>
      <w:numPr>
        <w:numId w:val="65"/>
      </w:numPr>
    </w:pPr>
  </w:style>
  <w:style w:type="numbering" w:customStyle="1" w:styleId="WWOutlineListStyle5113">
    <w:name w:val="WW_OutlineListStyle_5113"/>
    <w:rsid w:val="006D5EC3"/>
  </w:style>
  <w:style w:type="numbering" w:customStyle="1" w:styleId="ImportedStyle54">
    <w:name w:val="Imported Style 54"/>
    <w:rsid w:val="00F80B23"/>
    <w:pPr>
      <w:numPr>
        <w:numId w:val="5"/>
      </w:numPr>
    </w:pPr>
  </w:style>
  <w:style w:type="numbering" w:customStyle="1" w:styleId="WWOutlineListStyle5114">
    <w:name w:val="WW_OutlineListStyle_5114"/>
    <w:rsid w:val="00A00FA9"/>
  </w:style>
  <w:style w:type="paragraph" w:customStyle="1" w:styleId="Pa13">
    <w:name w:val="Pa13"/>
    <w:basedOn w:val="Normal"/>
    <w:uiPriority w:val="99"/>
    <w:rsid w:val="00082DAA"/>
    <w:pPr>
      <w:autoSpaceDE w:val="0"/>
      <w:autoSpaceDN w:val="0"/>
      <w:spacing w:after="0" w:line="141" w:lineRule="atLeast"/>
    </w:pPr>
    <w:rPr>
      <w:rFonts w:ascii="Apparat" w:eastAsia="Times New Roman" w:hAnsi="Apparat" w:cs="Calibri"/>
      <w:kern w:val="0"/>
      <w14:ligatures w14:val="none"/>
    </w:rPr>
  </w:style>
  <w:style w:type="paragraph" w:customStyle="1" w:styleId="Pa40">
    <w:name w:val="Pa40"/>
    <w:basedOn w:val="Normal"/>
    <w:uiPriority w:val="99"/>
    <w:rsid w:val="00082DAA"/>
    <w:pPr>
      <w:autoSpaceDE w:val="0"/>
      <w:autoSpaceDN w:val="0"/>
      <w:spacing w:after="0" w:line="141" w:lineRule="atLeast"/>
    </w:pPr>
    <w:rPr>
      <w:rFonts w:ascii="Apparat" w:eastAsia="Times New Roman" w:hAnsi="Apparat" w:cs="Calibri"/>
      <w:kern w:val="0"/>
      <w14:ligatures w14:val="none"/>
    </w:rPr>
  </w:style>
  <w:style w:type="table" w:customStyle="1" w:styleId="Reatabula4">
    <w:name w:val="Režģa tabula4"/>
    <w:basedOn w:val="TableNormal"/>
    <w:next w:val="TableGrid"/>
    <w:uiPriority w:val="39"/>
    <w:rsid w:val="00A01A7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2">
    <w:name w:val="Bez saraksta2"/>
    <w:next w:val="NoList"/>
    <w:uiPriority w:val="99"/>
    <w:semiHidden/>
    <w:unhideWhenUsed/>
    <w:rsid w:val="003A1B58"/>
  </w:style>
  <w:style w:type="character" w:customStyle="1" w:styleId="doclead">
    <w:name w:val="doclead"/>
    <w:uiPriority w:val="99"/>
    <w:rsid w:val="003A1B58"/>
    <w:rPr>
      <w:rFonts w:cs="Times New Roman"/>
    </w:rPr>
  </w:style>
  <w:style w:type="numbering" w:customStyle="1" w:styleId="WWOutlineListStyle511111">
    <w:name w:val="WW_OutlineListStyle_511111"/>
    <w:rsid w:val="008655AE"/>
  </w:style>
  <w:style w:type="numbering" w:customStyle="1" w:styleId="WWOutlineListStyle5115">
    <w:name w:val="WW_OutlineListStyle_5115"/>
    <w:rsid w:val="00AC49A6"/>
    <w:pPr>
      <w:numPr>
        <w:numId w:val="95"/>
      </w:numPr>
    </w:pPr>
  </w:style>
  <w:style w:type="numbering" w:customStyle="1" w:styleId="WWOutlineListStyle5116">
    <w:name w:val="WW_OutlineListStyle_5116"/>
    <w:rsid w:val="00734D3D"/>
  </w:style>
  <w:style w:type="numbering" w:customStyle="1" w:styleId="WWOutlineListStyle5117">
    <w:name w:val="WW_OutlineListStyle_5117"/>
    <w:rsid w:val="00EC017D"/>
    <w:pPr>
      <w:numPr>
        <w:numId w:val="21"/>
      </w:numPr>
    </w:pPr>
  </w:style>
  <w:style w:type="paragraph" w:customStyle="1" w:styleId="CharCharCharChar">
    <w:name w:val="Char Char Char Char"/>
    <w:aliases w:val="Char2"/>
    <w:basedOn w:val="Normal"/>
    <w:next w:val="Normal"/>
    <w:link w:val="FootnoteReference"/>
    <w:uiPriority w:val="99"/>
    <w:rsid w:val="00670E67"/>
    <w:pPr>
      <w:keepNext/>
      <w:keepLines/>
      <w:spacing w:before="120" w:line="240" w:lineRule="exact"/>
      <w:jc w:val="both"/>
      <w:outlineLvl w:val="0"/>
    </w:pPr>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uiPriority w:val="99"/>
    <w:rsid w:val="00962B49"/>
    <w:pPr>
      <w:spacing w:line="240" w:lineRule="exact"/>
      <w:jc w:val="both"/>
    </w:pPr>
    <w:rPr>
      <w:rFonts w:ascii="Times New Roman" w:hAnsi="Times New Roman"/>
      <w:kern w:val="0"/>
      <w:szCs w:val="22"/>
      <w:vertAlign w:val="superscript"/>
      <w14:ligatures w14:val="none"/>
    </w:rPr>
  </w:style>
  <w:style w:type="table" w:customStyle="1" w:styleId="TableNormal2">
    <w:name w:val="Table Normal2"/>
    <w:uiPriority w:val="2"/>
    <w:semiHidden/>
    <w:unhideWhenUsed/>
    <w:qFormat/>
    <w:rsid w:val="00C70ED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numbering" w:customStyle="1" w:styleId="WWOutlineListStyle5118">
    <w:name w:val="WW_OutlineListStyle_5118"/>
    <w:rsid w:val="00BE45E0"/>
  </w:style>
  <w:style w:type="table" w:customStyle="1" w:styleId="TableNormal3">
    <w:name w:val="Table Normal3"/>
    <w:uiPriority w:val="2"/>
    <w:semiHidden/>
    <w:unhideWhenUsed/>
    <w:qFormat/>
    <w:rsid w:val="005605A7"/>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605A7"/>
    <w:pPr>
      <w:widowControl w:val="0"/>
      <w:autoSpaceDE w:val="0"/>
      <w:autoSpaceDN w:val="0"/>
      <w:spacing w:after="0" w:line="240" w:lineRule="auto"/>
    </w:pPr>
    <w:rPr>
      <w:rFonts w:ascii="Times New Roman" w:eastAsia="Times New Roman" w:hAnsi="Times New Roman" w:cs="Times New Roman"/>
      <w:kern w:val="0"/>
      <w:sz w:val="22"/>
      <w:szCs w:val="22"/>
      <w14:ligatures w14:val="none"/>
    </w:rPr>
  </w:style>
  <w:style w:type="paragraph" w:customStyle="1" w:styleId="INpunkts">
    <w:name w:val="IN_punkts"/>
    <w:basedOn w:val="Normal"/>
    <w:qFormat/>
    <w:rsid w:val="00554217"/>
    <w:pPr>
      <w:numPr>
        <w:ilvl w:val="1"/>
        <w:numId w:val="86"/>
      </w:numPr>
      <w:spacing w:before="60" w:after="60" w:line="240" w:lineRule="auto"/>
      <w:ind w:right="-21"/>
      <w:jc w:val="both"/>
    </w:pPr>
    <w:rPr>
      <w:rFonts w:ascii="Times New Roman" w:eastAsia="Times New Roman" w:hAnsi="Times New Roman" w:cs="Times New Roman"/>
      <w:kern w:val="0"/>
      <w14:ligatures w14:val="none"/>
    </w:rPr>
  </w:style>
  <w:style w:type="paragraph" w:customStyle="1" w:styleId="INnodaa">
    <w:name w:val="IN_nodaļa"/>
    <w:basedOn w:val="INpunkts"/>
    <w:qFormat/>
    <w:rsid w:val="00554217"/>
    <w:pPr>
      <w:numPr>
        <w:ilvl w:val="0"/>
      </w:numPr>
    </w:pPr>
    <w:rPr>
      <w:b/>
    </w:rPr>
  </w:style>
  <w:style w:type="paragraph" w:customStyle="1" w:styleId="INapaksp">
    <w:name w:val="IN_apaksp"/>
    <w:basedOn w:val="INnodaa"/>
    <w:link w:val="INapakspRakstz"/>
    <w:qFormat/>
    <w:rsid w:val="00554217"/>
    <w:pPr>
      <w:numPr>
        <w:ilvl w:val="2"/>
      </w:numPr>
      <w:ind w:left="1224"/>
    </w:pPr>
    <w:rPr>
      <w:b w:val="0"/>
    </w:rPr>
  </w:style>
  <w:style w:type="character" w:customStyle="1" w:styleId="INapakspRakstz">
    <w:name w:val="IN_apaksp Rakstz."/>
    <w:basedOn w:val="DefaultParagraphFont"/>
    <w:link w:val="INapaksp"/>
    <w:rsid w:val="00554217"/>
    <w:rPr>
      <w:rFonts w:ascii="Times New Roman" w:eastAsia="Times New Roman" w:hAnsi="Times New Roman" w:cs="Times New Roman"/>
      <w:kern w:val="0"/>
      <w14:ligatures w14:val="none"/>
    </w:rPr>
  </w:style>
  <w:style w:type="paragraph" w:customStyle="1" w:styleId="INapaks2">
    <w:name w:val="IN_apaks2"/>
    <w:basedOn w:val="INapaksp"/>
    <w:qFormat/>
    <w:rsid w:val="00554217"/>
    <w:pPr>
      <w:numPr>
        <w:ilvl w:val="3"/>
      </w:numPr>
      <w:tabs>
        <w:tab w:val="num" w:pos="360"/>
      </w:tabs>
      <w:ind w:left="1641"/>
    </w:pPr>
  </w:style>
  <w:style w:type="table" w:customStyle="1" w:styleId="TableNormal11">
    <w:name w:val="Table Normal11"/>
    <w:uiPriority w:val="2"/>
    <w:semiHidden/>
    <w:unhideWhenUsed/>
    <w:qFormat/>
    <w:rsid w:val="0046129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7824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391AE1-E31F-4DE7-A541-BF8B34E07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2004</Words>
  <Characters>1143</Characters>
  <Application>Microsoft Office Word</Application>
  <DocSecurity>0</DocSecurity>
  <Lines>9</Lines>
  <Paragraphs>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Inita.Nereta</dc:creator>
  <cp:keywords/>
  <dc:description/>
  <cp:lastModifiedBy>Sabīne Zuntmane</cp:lastModifiedBy>
  <cp:revision>2</cp:revision>
  <cp:lastPrinted>2026-08-31T10:43:00Z</cp:lastPrinted>
  <dcterms:created xsi:type="dcterms:W3CDTF">2026-08-31T11:08:00Z</dcterms:created>
  <dcterms:modified xsi:type="dcterms:W3CDTF">2026-08-31T11:08:00Z</dcterms:modified>
</cp:coreProperties>
</file>