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D881A" w14:textId="44208707" w:rsidR="00864D6D" w:rsidRPr="006D5EC3" w:rsidRDefault="00864D6D" w:rsidP="00D63523">
      <w:pPr>
        <w:widowControl w:val="0"/>
        <w:pBdr>
          <w:top w:val="nil"/>
          <w:left w:val="nil"/>
          <w:bottom w:val="nil"/>
          <w:right w:val="nil"/>
          <w:between w:val="nil"/>
          <w:bar w:val="nil"/>
        </w:pBdr>
        <w:spacing w:after="0" w:line="23" w:lineRule="atLeast"/>
        <w:contextualSpacing/>
        <w:jc w:val="right"/>
        <w:rPr>
          <w:rFonts w:ascii="Times New Roman" w:eastAsia="Times" w:hAnsi="Times New Roman" w:cs="Times New Roman"/>
          <w:kern w:val="1"/>
          <w:sz w:val="22"/>
          <w:szCs w:val="22"/>
          <w:u w:color="000000"/>
          <w:bdr w:val="nil"/>
          <w:lang w:eastAsia="lv-LV"/>
          <w14:ligatures w14:val="none"/>
        </w:rPr>
      </w:pPr>
      <w:bookmarkStart w:id="0" w:name="_Hlk178608646"/>
      <w:r>
        <w:rPr>
          <w:rFonts w:ascii="Times New Roman" w:eastAsia="Calibri" w:hAnsi="Times New Roman" w:cs="Times New Roman"/>
          <w:kern w:val="1"/>
          <w:sz w:val="22"/>
          <w:szCs w:val="22"/>
          <w:u w:color="000000"/>
          <w:bdr w:val="nil"/>
          <w:lang w:eastAsia="lv-LV"/>
          <w14:ligatures w14:val="none"/>
        </w:rPr>
        <w:t>7</w:t>
      </w:r>
      <w:r w:rsidRPr="006D5EC3">
        <w:rPr>
          <w:rFonts w:ascii="Times New Roman" w:eastAsia="Calibri" w:hAnsi="Times New Roman" w:cs="Times New Roman"/>
          <w:kern w:val="1"/>
          <w:sz w:val="22"/>
          <w:szCs w:val="22"/>
          <w:u w:color="000000"/>
          <w:bdr w:val="nil"/>
          <w:lang w:eastAsia="lv-LV"/>
          <w14:ligatures w14:val="none"/>
        </w:rPr>
        <w:t xml:space="preserve">.pielikums </w:t>
      </w:r>
    </w:p>
    <w:p w14:paraId="638D6723" w14:textId="77777777" w:rsidR="00864D6D" w:rsidRDefault="00864D6D" w:rsidP="00864D6D">
      <w:pPr>
        <w:keepLines/>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
          <w:bCs/>
          <w:color w:val="000000"/>
          <w:kern w:val="0"/>
          <w:sz w:val="28"/>
          <w:szCs w:val="28"/>
          <w:u w:color="000000"/>
          <w:bdr w:val="nil"/>
          <w:lang w:eastAsia="lv-LV"/>
          <w14:ligatures w14:val="none"/>
        </w:rPr>
      </w:pPr>
    </w:p>
    <w:p w14:paraId="1A37A18E" w14:textId="55776E11" w:rsidR="006D5EC3" w:rsidRDefault="006D5EC3"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r w:rsidRPr="006D5EC3">
        <w:rPr>
          <w:rFonts w:ascii="Times New Roman" w:eastAsia="Calibri" w:hAnsi="Times New Roman" w:cs="Times New Roman"/>
          <w:b/>
          <w:bCs/>
          <w:color w:val="000000"/>
          <w:kern w:val="0"/>
          <w:sz w:val="28"/>
          <w:szCs w:val="28"/>
          <w:u w:color="000000"/>
          <w:bdr w:val="nil"/>
          <w:lang w:eastAsia="lv-LV"/>
          <w14:ligatures w14:val="none"/>
        </w:rPr>
        <w:t>APAKŠUZŅĒMĒJ</w:t>
      </w:r>
      <w:r w:rsidR="00864D6D">
        <w:rPr>
          <w:rFonts w:ascii="Times New Roman" w:eastAsia="Calibri" w:hAnsi="Times New Roman" w:cs="Times New Roman"/>
          <w:b/>
          <w:bCs/>
          <w:color w:val="000000"/>
          <w:kern w:val="0"/>
          <w:sz w:val="28"/>
          <w:szCs w:val="28"/>
          <w:u w:color="000000"/>
          <w:bdr w:val="nil"/>
          <w:lang w:eastAsia="lv-LV"/>
          <w14:ligatures w14:val="none"/>
        </w:rPr>
        <w:t>U</w:t>
      </w:r>
      <w:r w:rsidRPr="006D5EC3">
        <w:rPr>
          <w:rFonts w:ascii="Times New Roman" w:eastAsia="Calibri" w:hAnsi="Times New Roman" w:cs="Times New Roman"/>
          <w:b/>
          <w:bCs/>
          <w:color w:val="000000"/>
          <w:kern w:val="0"/>
          <w:sz w:val="28"/>
          <w:szCs w:val="28"/>
          <w:u w:color="000000"/>
          <w:bdr w:val="nil"/>
          <w:lang w:eastAsia="lv-LV"/>
          <w14:ligatures w14:val="none"/>
        </w:rPr>
        <w:t>/ PERSON</w:t>
      </w:r>
      <w:r w:rsidR="00864D6D">
        <w:rPr>
          <w:rFonts w:ascii="Times New Roman" w:eastAsia="Calibri" w:hAnsi="Times New Roman" w:cs="Times New Roman"/>
          <w:b/>
          <w:bCs/>
          <w:color w:val="000000"/>
          <w:kern w:val="0"/>
          <w:sz w:val="28"/>
          <w:szCs w:val="28"/>
          <w:u w:color="000000"/>
          <w:bdr w:val="nil"/>
          <w:lang w:eastAsia="lv-LV"/>
          <w14:ligatures w14:val="none"/>
        </w:rPr>
        <w:t>U</w:t>
      </w:r>
      <w:r w:rsidR="00652894">
        <w:rPr>
          <w:rFonts w:ascii="Times New Roman" w:eastAsia="Calibri" w:hAnsi="Times New Roman" w:cs="Times New Roman"/>
          <w:b/>
          <w:bCs/>
          <w:color w:val="000000"/>
          <w:kern w:val="0"/>
          <w:sz w:val="28"/>
          <w:szCs w:val="28"/>
          <w:u w:color="000000"/>
          <w:bdr w:val="nil"/>
          <w:lang w:eastAsia="lv-LV"/>
          <w14:ligatures w14:val="none"/>
        </w:rPr>
        <w:t>,</w:t>
      </w:r>
      <w:r w:rsidRPr="006D5EC3">
        <w:rPr>
          <w:rFonts w:ascii="Times New Roman" w:eastAsia="Calibri" w:hAnsi="Times New Roman" w:cs="Times New Roman"/>
          <w:b/>
          <w:bCs/>
          <w:color w:val="000000"/>
          <w:kern w:val="0"/>
          <w:sz w:val="28"/>
          <w:szCs w:val="28"/>
          <w:u w:color="000000"/>
          <w:bdr w:val="nil"/>
          <w:lang w:eastAsia="lv-LV"/>
          <w14:ligatures w14:val="none"/>
        </w:rPr>
        <w:t xml:space="preserve"> UZ KURU IESPĒJĀM PRETENDENTS BALSTĀS</w:t>
      </w:r>
      <w:r w:rsidR="00652894">
        <w:rPr>
          <w:rFonts w:ascii="Times New Roman" w:eastAsia="Calibri" w:hAnsi="Times New Roman" w:cs="Times New Roman"/>
          <w:b/>
          <w:bCs/>
          <w:color w:val="000000"/>
          <w:kern w:val="0"/>
          <w:sz w:val="28"/>
          <w:szCs w:val="28"/>
          <w:u w:color="000000"/>
          <w:bdr w:val="nil"/>
          <w:lang w:eastAsia="lv-LV"/>
          <w14:ligatures w14:val="none"/>
        </w:rPr>
        <w:t>,</w:t>
      </w:r>
      <w:r w:rsidRPr="006D5EC3">
        <w:rPr>
          <w:rFonts w:ascii="Times New Roman" w:eastAsia="Calibri" w:hAnsi="Times New Roman" w:cs="Times New Roman"/>
          <w:b/>
          <w:bCs/>
          <w:color w:val="000000"/>
          <w:kern w:val="0"/>
          <w:sz w:val="28"/>
          <w:szCs w:val="28"/>
          <w:u w:color="000000"/>
          <w:bdr w:val="nil"/>
          <w:lang w:eastAsia="lv-LV"/>
          <w14:ligatures w14:val="none"/>
        </w:rPr>
        <w:t xml:space="preserve"> SARAKSTS UN APLIECINĀJUMS </w:t>
      </w:r>
    </w:p>
    <w:p w14:paraId="154E4E64" w14:textId="78220B92" w:rsidR="00D63523" w:rsidRDefault="00D63523"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r w:rsidRPr="006D5EC3">
        <w:rPr>
          <w:rFonts w:ascii="Times New Roman" w:eastAsia="Times New Roman" w:hAnsi="Times New Roman" w:cs="Times New Roman"/>
          <w:i/>
          <w:iCs/>
          <w:color w:val="FF0000"/>
          <w:kern w:val="0"/>
          <w14:ligatures w14:val="none"/>
        </w:rPr>
        <w:t>(aizpilda</w:t>
      </w:r>
      <w:r>
        <w:rPr>
          <w:rFonts w:ascii="Times New Roman" w:eastAsia="Times New Roman" w:hAnsi="Times New Roman" w:cs="Times New Roman"/>
          <w:i/>
          <w:iCs/>
          <w:color w:val="FF0000"/>
          <w:kern w:val="0"/>
          <w14:ligatures w14:val="none"/>
        </w:rPr>
        <w:t>,</w:t>
      </w:r>
      <w:r w:rsidRPr="006D5EC3">
        <w:rPr>
          <w:rFonts w:ascii="Times New Roman" w:eastAsia="Times New Roman" w:hAnsi="Times New Roman" w:cs="Times New Roman"/>
          <w:i/>
          <w:iCs/>
          <w:color w:val="FF0000"/>
          <w:kern w:val="0"/>
          <w14:ligatures w14:val="none"/>
        </w:rPr>
        <w:t xml:space="preserve"> ja attiecināms)</w:t>
      </w:r>
    </w:p>
    <w:p w14:paraId="37EBFE8D" w14:textId="77777777" w:rsidR="00527121" w:rsidRPr="006D5EC3" w:rsidRDefault="00527121" w:rsidP="00527121">
      <w:pPr>
        <w:spacing w:after="0" w:line="240" w:lineRule="auto"/>
        <w:ind w:right="124"/>
        <w:contextualSpacing/>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Iepirkumam</w:t>
      </w:r>
    </w:p>
    <w:p w14:paraId="5ABCA18B" w14:textId="77777777" w:rsidR="00651E9F" w:rsidRPr="006D5EC3" w:rsidRDefault="00651E9F" w:rsidP="00651E9F">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Pr="00651E9F">
        <w:rPr>
          <w:rFonts w:ascii="Times New Roman" w:eastAsia="Times New Roman" w:hAnsi="Times New Roman" w:cs="Times New Roman"/>
          <w:b/>
          <w:kern w:val="0"/>
          <w14:ligatures w14:val="none"/>
        </w:rPr>
        <w:t>Ēdināšanas un viesmīlības pakalpojumu nodrošināšana</w:t>
      </w:r>
      <w:r w:rsidRPr="006D5EC3">
        <w:rPr>
          <w:rFonts w:ascii="Times New Roman" w:eastAsia="Times New Roman" w:hAnsi="Times New Roman" w:cs="Times New Roman"/>
          <w:b/>
          <w:kern w:val="0"/>
          <w14:ligatures w14:val="none"/>
        </w:rPr>
        <w:t>”</w:t>
      </w:r>
    </w:p>
    <w:p w14:paraId="118E3A19" w14:textId="77777777" w:rsidR="00651E9F" w:rsidRDefault="00651E9F" w:rsidP="00651E9F">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sidRPr="00864D6D">
        <w:rPr>
          <w:rFonts w:ascii="Times New Roman" w:eastAsia="Calibri" w:hAnsi="Times New Roman" w:cs="Times New Roman"/>
          <w:kern w:val="0"/>
          <w:u w:color="000000"/>
          <w:bdr w:val="nil"/>
          <w:lang w:eastAsia="lv-LV"/>
          <w14:ligatures w14:val="none"/>
        </w:rPr>
        <w:t>LVPK 2026/05</w:t>
      </w:r>
    </w:p>
    <w:p w14:paraId="633D9343" w14:textId="77777777" w:rsidR="006D5EC3" w:rsidRPr="006D5EC3" w:rsidRDefault="006D5EC3"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i/>
          <w:iCs/>
          <w:color w:val="FF0000"/>
          <w:kern w:val="0"/>
          <w:u w:color="000000"/>
          <w:bdr w:val="nil"/>
          <w:lang w:eastAsia="lv-LV"/>
          <w14:ligatures w14:val="none"/>
        </w:rPr>
      </w:pPr>
    </w:p>
    <w:p w14:paraId="7AC6791F" w14:textId="77777777" w:rsidR="00754C1C" w:rsidRPr="0075002E" w:rsidRDefault="00754C1C" w:rsidP="001B332E">
      <w:pPr>
        <w:widowControl w:val="0"/>
        <w:numPr>
          <w:ilvl w:val="0"/>
          <w:numId w:val="73"/>
        </w:numPr>
        <w:overflowPunct w:val="0"/>
        <w:autoSpaceDE w:val="0"/>
        <w:autoSpaceDN w:val="0"/>
        <w:adjustRightInd w:val="0"/>
        <w:spacing w:after="0" w:line="240" w:lineRule="auto"/>
        <w:ind w:left="567" w:hanging="567"/>
        <w:contextualSpacing/>
        <w:jc w:val="both"/>
        <w:rPr>
          <w:rFonts w:ascii="Times New Roman" w:eastAsia="Times New Roman" w:hAnsi="Times New Roman" w:cs="Times New Roman"/>
          <w:b/>
          <w:kern w:val="0"/>
          <w14:ligatures w14:val="none"/>
        </w:rPr>
      </w:pPr>
      <w:r w:rsidRPr="006D5EC3">
        <w:rPr>
          <w:rFonts w:ascii="Times New Roman" w:eastAsia="Times New Roman" w:hAnsi="Times New Roman" w:cs="Times New Roman"/>
          <w:kern w:val="0"/>
          <w14:ligatures w14:val="none"/>
        </w:rPr>
        <w:t xml:space="preserve">Pretendentam jāiesniedz informācija par </w:t>
      </w:r>
      <w:r w:rsidRPr="002B6622">
        <w:rPr>
          <w:rFonts w:ascii="Times New Roman" w:eastAsia="Times New Roman" w:hAnsi="Times New Roman" w:cs="Times New Roman"/>
          <w:kern w:val="0"/>
          <w14:ligatures w14:val="none"/>
        </w:rPr>
        <w:t>personu/apakšuzņēmēju, uz kuras iespējām pretendents balstās</w:t>
      </w:r>
      <w:r w:rsidRPr="006D5EC3">
        <w:rPr>
          <w:rFonts w:ascii="Times New Roman" w:eastAsia="Times New Roman" w:hAnsi="Times New Roman" w:cs="Times New Roman"/>
          <w:b/>
          <w:bCs/>
          <w:kern w:val="0"/>
          <w14:ligatures w14:val="none"/>
        </w:rPr>
        <w:t xml:space="preserve"> </w:t>
      </w:r>
      <w:r w:rsidRPr="006D5EC3">
        <w:rPr>
          <w:rFonts w:ascii="Times New Roman" w:eastAsia="Times New Roman" w:hAnsi="Times New Roman" w:cs="Times New Roman"/>
          <w:kern w:val="0"/>
          <w14:ligatures w14:val="none"/>
        </w:rPr>
        <w:t>savas kvalifikācijas apliecināšanai</w:t>
      </w:r>
      <w:r>
        <w:rPr>
          <w:rFonts w:ascii="Times New Roman" w:eastAsia="Times New Roman" w:hAnsi="Times New Roman" w:cs="Times New Roman"/>
          <w:kern w:val="0"/>
          <w14:ligatures w14:val="none"/>
        </w:rPr>
        <w:t xml:space="preserve"> </w:t>
      </w:r>
      <w:r w:rsidRPr="006D5EC3">
        <w:rPr>
          <w:rFonts w:ascii="Times New Roman" w:eastAsia="Times New Roman" w:hAnsi="Times New Roman" w:cs="Times New Roman"/>
          <w:i/>
          <w:iCs/>
          <w:color w:val="FF0000"/>
          <w:kern w:val="0"/>
          <w14:ligatures w14:val="none"/>
        </w:rPr>
        <w:t>(aizpilda</w:t>
      </w:r>
      <w:r>
        <w:rPr>
          <w:rFonts w:ascii="Times New Roman" w:eastAsia="Times New Roman" w:hAnsi="Times New Roman" w:cs="Times New Roman"/>
          <w:i/>
          <w:iCs/>
          <w:color w:val="FF0000"/>
          <w:kern w:val="0"/>
          <w14:ligatures w14:val="none"/>
        </w:rPr>
        <w:t>,</w:t>
      </w:r>
      <w:r w:rsidRPr="006D5EC3">
        <w:rPr>
          <w:rFonts w:ascii="Times New Roman" w:eastAsia="Times New Roman" w:hAnsi="Times New Roman" w:cs="Times New Roman"/>
          <w:i/>
          <w:iCs/>
          <w:color w:val="FF0000"/>
          <w:kern w:val="0"/>
          <w14:ligatures w14:val="none"/>
        </w:rPr>
        <w:t xml:space="preserve"> ja attiecināms)</w:t>
      </w:r>
      <w:r w:rsidRPr="006D5EC3">
        <w:rPr>
          <w:rFonts w:ascii="Times New Roman" w:eastAsia="Times New Roman" w:hAnsi="Times New Roman" w:cs="Times New Roman"/>
          <w:kern w:val="0"/>
          <w14:ligatures w14:val="none"/>
        </w:rPr>
        <w:t xml:space="preserve">: </w:t>
      </w:r>
    </w:p>
    <w:p w14:paraId="2B219572" w14:textId="77777777" w:rsidR="00754C1C" w:rsidRPr="006D5EC3" w:rsidRDefault="00754C1C" w:rsidP="00754C1C">
      <w:pPr>
        <w:widowControl w:val="0"/>
        <w:overflowPunct w:val="0"/>
        <w:autoSpaceDE w:val="0"/>
        <w:autoSpaceDN w:val="0"/>
        <w:adjustRightInd w:val="0"/>
        <w:spacing w:after="0" w:line="240" w:lineRule="auto"/>
        <w:ind w:left="720"/>
        <w:contextualSpacing/>
        <w:jc w:val="both"/>
        <w:rPr>
          <w:rFonts w:ascii="Times New Roman" w:eastAsia="Times New Roman" w:hAnsi="Times New Roman" w:cs="Times New Roman"/>
          <w:b/>
          <w:kern w:val="0"/>
          <w14:ligatures w14:val="none"/>
        </w:rPr>
      </w:pPr>
    </w:p>
    <w:p w14:paraId="426F0191" w14:textId="77777777" w:rsidR="00754C1C" w:rsidRPr="0075002E" w:rsidRDefault="00754C1C" w:rsidP="001B332E">
      <w:pPr>
        <w:widowControl w:val="0"/>
        <w:numPr>
          <w:ilvl w:val="1"/>
          <w:numId w:val="73"/>
        </w:numPr>
        <w:overflowPunct w:val="0"/>
        <w:autoSpaceDE w:val="0"/>
        <w:autoSpaceDN w:val="0"/>
        <w:adjustRightInd w:val="0"/>
        <w:spacing w:after="0" w:line="240" w:lineRule="auto"/>
        <w:ind w:left="993" w:hanging="426"/>
        <w:contextualSpacing/>
        <w:jc w:val="both"/>
        <w:rPr>
          <w:rFonts w:ascii="Times New Roman" w:eastAsia="Times New Roman" w:hAnsi="Times New Roman" w:cs="Times New Roman"/>
          <w:b/>
          <w:kern w:val="0"/>
          <w14:ligatures w14:val="none"/>
        </w:rPr>
      </w:pPr>
      <w:r w:rsidRPr="006D5EC3">
        <w:rPr>
          <w:rFonts w:ascii="Times New Roman" w:eastAsia="Times New Roman" w:hAnsi="Times New Roman" w:cs="Times New Roman"/>
          <w:kern w:val="0"/>
          <w14:ligatures w14:val="none"/>
        </w:rPr>
        <w:t xml:space="preserve"> person</w:t>
      </w:r>
      <w:r>
        <w:rPr>
          <w:rFonts w:ascii="Times New Roman" w:eastAsia="Times New Roman" w:hAnsi="Times New Roman" w:cs="Times New Roman"/>
          <w:kern w:val="0"/>
          <w14:ligatures w14:val="none"/>
        </w:rPr>
        <w:t>a</w:t>
      </w:r>
      <w:r w:rsidRPr="006D5EC3">
        <w:rPr>
          <w:rFonts w:ascii="Times New Roman" w:eastAsia="Times New Roman" w:hAnsi="Times New Roman" w:cs="Times New Roman"/>
          <w:kern w:val="0"/>
          <w14:ligatures w14:val="none"/>
        </w:rPr>
        <w:t>/apakšuzņēmēj</w:t>
      </w:r>
      <w:r>
        <w:rPr>
          <w:rFonts w:ascii="Times New Roman" w:eastAsia="Times New Roman" w:hAnsi="Times New Roman" w:cs="Times New Roman"/>
          <w:kern w:val="0"/>
          <w14:ligatures w14:val="none"/>
        </w:rPr>
        <w:t>s,</w:t>
      </w:r>
      <w:r w:rsidRPr="006D5EC3">
        <w:rPr>
          <w:rFonts w:ascii="Times New Roman" w:eastAsia="Times New Roman" w:hAnsi="Times New Roman" w:cs="Times New Roman"/>
          <w:kern w:val="0"/>
          <w14:ligatures w14:val="none"/>
        </w:rPr>
        <w:t xml:space="preserve"> uz kura iespējām pretendents balstās: </w:t>
      </w:r>
    </w:p>
    <w:p w14:paraId="379BF8A2" w14:textId="77777777" w:rsidR="00754C1C" w:rsidRPr="006D5EC3" w:rsidRDefault="00754C1C" w:rsidP="00754C1C">
      <w:pPr>
        <w:widowControl w:val="0"/>
        <w:overflowPunct w:val="0"/>
        <w:autoSpaceDE w:val="0"/>
        <w:autoSpaceDN w:val="0"/>
        <w:adjustRightInd w:val="0"/>
        <w:spacing w:after="0" w:line="240" w:lineRule="auto"/>
        <w:ind w:left="993"/>
        <w:contextualSpacing/>
        <w:jc w:val="both"/>
        <w:rPr>
          <w:rFonts w:ascii="Times New Roman" w:eastAsia="Times New Roman" w:hAnsi="Times New Roman" w:cs="Times New Roman"/>
          <w:b/>
          <w:kern w:val="0"/>
          <w14:ligatures w14:val="none"/>
        </w:rPr>
      </w:pPr>
    </w:p>
    <w:tbl>
      <w:tblPr>
        <w:tblW w:w="89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2"/>
        <w:gridCol w:w="4678"/>
      </w:tblGrid>
      <w:tr w:rsidR="00754C1C" w:rsidRPr="006D5EC3" w14:paraId="3A05D671" w14:textId="77777777" w:rsidTr="00C27366">
        <w:trPr>
          <w:cantSplit/>
          <w:trHeight w:val="509"/>
        </w:trPr>
        <w:tc>
          <w:tcPr>
            <w:tcW w:w="4252"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759E3A56" w14:textId="77777777" w:rsidR="00754C1C" w:rsidRPr="006D5EC3" w:rsidRDefault="00754C1C" w:rsidP="00C27366">
            <w:pPr>
              <w:spacing w:after="0" w:line="240" w:lineRule="auto"/>
              <w:jc w:val="center"/>
              <w:rPr>
                <w:rFonts w:ascii="Times New Roman" w:eastAsia="Times New Roman" w:hAnsi="Times New Roman" w:cs="Times New Roman"/>
                <w:b/>
                <w:kern w:val="0"/>
                <w:sz w:val="22"/>
                <w:szCs w:val="22"/>
                <w:lang w:eastAsia="lv-LV"/>
                <w14:ligatures w14:val="none"/>
              </w:rPr>
            </w:pPr>
            <w:r w:rsidRPr="006D5EC3">
              <w:rPr>
                <w:rFonts w:ascii="Times New Roman" w:eastAsia="Times New Roman" w:hAnsi="Times New Roman" w:cs="Times New Roman"/>
                <w:b/>
                <w:kern w:val="0"/>
                <w:sz w:val="22"/>
                <w:szCs w:val="22"/>
                <w:lang w:eastAsia="lv-LV"/>
                <w14:ligatures w14:val="none"/>
              </w:rPr>
              <w:t>Persona/apakšuzņēmējs</w:t>
            </w:r>
            <w:r>
              <w:rPr>
                <w:rFonts w:ascii="Times New Roman" w:eastAsia="Times New Roman" w:hAnsi="Times New Roman" w:cs="Times New Roman"/>
                <w:b/>
                <w:kern w:val="0"/>
                <w:sz w:val="22"/>
                <w:szCs w:val="22"/>
                <w:lang w:eastAsia="lv-LV"/>
                <w14:ligatures w14:val="none"/>
              </w:rPr>
              <w:t>,</w:t>
            </w:r>
            <w:r w:rsidRPr="006D5EC3">
              <w:rPr>
                <w:rFonts w:ascii="Times New Roman" w:eastAsia="Times New Roman" w:hAnsi="Times New Roman" w:cs="Times New Roman"/>
                <w:b/>
                <w:kern w:val="0"/>
                <w:sz w:val="22"/>
                <w:szCs w:val="22"/>
                <w:lang w:eastAsia="lv-LV"/>
                <w14:ligatures w14:val="none"/>
              </w:rPr>
              <w:t xml:space="preserve"> uz kura iespējām balstās, nosaukums vai vārds un uzvārds</w:t>
            </w:r>
          </w:p>
        </w:tc>
        <w:tc>
          <w:tcPr>
            <w:tcW w:w="4678" w:type="dxa"/>
            <w:tcBorders>
              <w:top w:val="single" w:sz="4" w:space="0" w:color="auto"/>
              <w:left w:val="single" w:sz="4" w:space="0" w:color="auto"/>
              <w:right w:val="single" w:sz="4" w:space="0" w:color="auto"/>
            </w:tcBorders>
            <w:shd w:val="clear" w:color="auto" w:fill="DAE9F7"/>
            <w:vAlign w:val="center"/>
            <w:hideMark/>
          </w:tcPr>
          <w:p w14:paraId="5230ED20" w14:textId="77777777" w:rsidR="00754C1C" w:rsidRPr="006D5EC3" w:rsidRDefault="00754C1C" w:rsidP="00C27366">
            <w:pPr>
              <w:spacing w:after="0" w:line="240" w:lineRule="auto"/>
              <w:jc w:val="center"/>
              <w:rPr>
                <w:rFonts w:ascii="Times New Roman" w:eastAsia="Times New Roman" w:hAnsi="Times New Roman" w:cs="Times New Roman"/>
                <w:b/>
                <w:kern w:val="0"/>
                <w:sz w:val="22"/>
                <w:szCs w:val="22"/>
                <w:lang w:eastAsia="lv-LV"/>
                <w14:ligatures w14:val="none"/>
              </w:rPr>
            </w:pPr>
            <w:r w:rsidRPr="006D5EC3">
              <w:rPr>
                <w:rFonts w:ascii="Times New Roman" w:eastAsia="Times New Roman" w:hAnsi="Times New Roman" w:cs="Times New Roman"/>
                <w:b/>
                <w:kern w:val="0"/>
                <w:sz w:val="22"/>
                <w:szCs w:val="22"/>
                <w:lang w:eastAsia="lv-LV"/>
                <w14:ligatures w14:val="none"/>
              </w:rPr>
              <w:t>Personai/apakšuzņēmējam nododamās līguma daļas nosaukums</w:t>
            </w:r>
          </w:p>
        </w:tc>
      </w:tr>
      <w:tr w:rsidR="00754C1C" w:rsidRPr="006D5EC3" w14:paraId="24902CD0" w14:textId="77777777" w:rsidTr="00C27366">
        <w:trPr>
          <w:cantSplit/>
          <w:trHeight w:val="403"/>
        </w:trPr>
        <w:tc>
          <w:tcPr>
            <w:tcW w:w="4252" w:type="dxa"/>
            <w:tcBorders>
              <w:top w:val="single" w:sz="4" w:space="0" w:color="auto"/>
              <w:left w:val="single" w:sz="4" w:space="0" w:color="auto"/>
              <w:bottom w:val="single" w:sz="4" w:space="0" w:color="auto"/>
              <w:right w:val="single" w:sz="4" w:space="0" w:color="auto"/>
            </w:tcBorders>
          </w:tcPr>
          <w:p w14:paraId="0D008385" w14:textId="77777777" w:rsidR="00754C1C" w:rsidRPr="006D5EC3" w:rsidRDefault="00754C1C" w:rsidP="00C27366">
            <w:pPr>
              <w:spacing w:after="0" w:line="240" w:lineRule="auto"/>
              <w:rPr>
                <w:rFonts w:ascii="Times New Roman" w:eastAsia="Times New Roman" w:hAnsi="Times New Roman" w:cs="Times New Roman"/>
                <w:kern w:val="0"/>
                <w:lang w:eastAsia="lv-LV"/>
                <w14:ligatures w14:val="none"/>
              </w:rPr>
            </w:pPr>
          </w:p>
        </w:tc>
        <w:tc>
          <w:tcPr>
            <w:tcW w:w="4678" w:type="dxa"/>
            <w:tcBorders>
              <w:top w:val="single" w:sz="4" w:space="0" w:color="auto"/>
              <w:left w:val="single" w:sz="4" w:space="0" w:color="auto"/>
              <w:bottom w:val="single" w:sz="4" w:space="0" w:color="auto"/>
              <w:right w:val="single" w:sz="4" w:space="0" w:color="auto"/>
            </w:tcBorders>
          </w:tcPr>
          <w:p w14:paraId="67C25051" w14:textId="77777777" w:rsidR="00754C1C" w:rsidRPr="006D5EC3" w:rsidRDefault="00754C1C" w:rsidP="00C27366">
            <w:pPr>
              <w:spacing w:after="0" w:line="240" w:lineRule="auto"/>
              <w:rPr>
                <w:rFonts w:ascii="Times New Roman" w:eastAsia="Times New Roman" w:hAnsi="Times New Roman" w:cs="Times New Roman"/>
                <w:kern w:val="0"/>
                <w:lang w:eastAsia="lv-LV"/>
                <w14:ligatures w14:val="none"/>
              </w:rPr>
            </w:pPr>
          </w:p>
        </w:tc>
      </w:tr>
    </w:tbl>
    <w:p w14:paraId="4A13E4EE" w14:textId="77777777" w:rsidR="00754C1C" w:rsidRPr="0075002E" w:rsidRDefault="00754C1C" w:rsidP="00754C1C">
      <w:pPr>
        <w:tabs>
          <w:tab w:val="left" w:pos="851"/>
        </w:tabs>
        <w:spacing w:after="0" w:line="240" w:lineRule="auto"/>
        <w:ind w:left="780"/>
        <w:contextualSpacing/>
        <w:jc w:val="both"/>
        <w:rPr>
          <w:rFonts w:ascii="Times New Roman" w:eastAsia="Times New Roman" w:hAnsi="Times New Roman" w:cs="Times New Roman"/>
          <w:kern w:val="0"/>
          <w14:ligatures w14:val="none"/>
        </w:rPr>
      </w:pPr>
    </w:p>
    <w:p w14:paraId="78424F3B" w14:textId="77777777" w:rsidR="00754C1C" w:rsidRPr="006D5EC3" w:rsidRDefault="00754C1C" w:rsidP="001B332E">
      <w:pPr>
        <w:numPr>
          <w:ilvl w:val="1"/>
          <w:numId w:val="73"/>
        </w:numPr>
        <w:tabs>
          <w:tab w:val="left" w:pos="851"/>
        </w:tabs>
        <w:spacing w:after="0" w:line="240" w:lineRule="auto"/>
        <w:contextualSpacing/>
        <w:jc w:val="both"/>
        <w:rPr>
          <w:rFonts w:ascii="Times New Roman" w:eastAsia="Times New Roman" w:hAnsi="Times New Roman" w:cs="Times New Roman"/>
          <w:kern w:val="0"/>
          <w14:ligatures w14:val="none"/>
        </w:rPr>
      </w:pPr>
      <w:r w:rsidRPr="002B6622">
        <w:rPr>
          <w:rFonts w:ascii="Times New Roman" w:eastAsia="Times New Roman" w:hAnsi="Times New Roman" w:cs="Times New Roman"/>
          <w:bCs/>
          <w:kern w:val="0"/>
          <w14:ligatures w14:val="none"/>
        </w:rPr>
        <w:t>jāiesniedz personas/apakšuzņēmēja, uz kuras iespējām pretendents balstās,</w:t>
      </w:r>
      <w:r w:rsidRPr="006D5EC3">
        <w:rPr>
          <w:rFonts w:ascii="Times New Roman" w:eastAsia="Times New Roman" w:hAnsi="Times New Roman" w:cs="Times New Roman"/>
          <w:b/>
          <w:bCs/>
          <w:kern w:val="0"/>
          <w14:ligatures w14:val="none"/>
        </w:rPr>
        <w:t xml:space="preserve"> </w:t>
      </w:r>
      <w:r w:rsidRPr="006D5EC3">
        <w:rPr>
          <w:rFonts w:ascii="Times New Roman" w:eastAsia="Times New Roman" w:hAnsi="Times New Roman" w:cs="Times New Roman"/>
          <w:kern w:val="0"/>
          <w14:ligatures w14:val="none"/>
        </w:rPr>
        <w:t xml:space="preserve">parakstīts </w:t>
      </w:r>
      <w:r w:rsidRPr="002B6622">
        <w:rPr>
          <w:rFonts w:ascii="Times New Roman" w:eastAsia="Times New Roman" w:hAnsi="Times New Roman" w:cs="Times New Roman"/>
          <w:kern w:val="0"/>
          <w14:ligatures w14:val="none"/>
        </w:rPr>
        <w:t xml:space="preserve">apliecinājums atbilstoši noteiktajai </w:t>
      </w:r>
      <w:r>
        <w:rPr>
          <w:rFonts w:ascii="Times New Roman" w:eastAsia="Times New Roman" w:hAnsi="Times New Roman" w:cs="Times New Roman"/>
          <w:kern w:val="0"/>
          <w14:ligatures w14:val="none"/>
        </w:rPr>
        <w:t>veidlapai</w:t>
      </w:r>
      <w:r w:rsidRPr="002B6622">
        <w:rPr>
          <w:rFonts w:ascii="Times New Roman" w:eastAsia="Times New Roman" w:hAnsi="Times New Roman" w:cs="Times New Roman"/>
          <w:kern w:val="0"/>
          <w14:ligatures w14:val="none"/>
        </w:rPr>
        <w:t xml:space="preserve"> vai </w:t>
      </w:r>
      <w:r>
        <w:rPr>
          <w:rFonts w:ascii="Times New Roman" w:eastAsia="Times New Roman" w:hAnsi="Times New Roman" w:cs="Times New Roman"/>
          <w:kern w:val="0"/>
          <w14:ligatures w14:val="none"/>
        </w:rPr>
        <w:t>cita veida</w:t>
      </w:r>
      <w:r w:rsidRPr="002B6622">
        <w:rPr>
          <w:rFonts w:ascii="Times New Roman" w:eastAsia="Times New Roman" w:hAnsi="Times New Roman" w:cs="Times New Roman"/>
          <w:kern w:val="0"/>
          <w14:ligatures w14:val="none"/>
        </w:rPr>
        <w:t xml:space="preserve"> vienošanos</w:t>
      </w:r>
      <w:r w:rsidRPr="006D5EC3">
        <w:rPr>
          <w:rFonts w:ascii="Times New Roman" w:eastAsia="Times New Roman" w:hAnsi="Times New Roman" w:cs="Times New Roman"/>
          <w:kern w:val="0"/>
          <w14:ligatures w14:val="none"/>
        </w:rPr>
        <w:t>, kas apliecina nepieciešamo resursu nodošanu piegādātāja rīcībā.</w:t>
      </w:r>
    </w:p>
    <w:p w14:paraId="22E6834C" w14:textId="77777777" w:rsidR="00754C1C" w:rsidRPr="006D5EC3" w:rsidRDefault="00754C1C" w:rsidP="00754C1C">
      <w:pPr>
        <w:tabs>
          <w:tab w:val="left" w:pos="851"/>
        </w:tabs>
        <w:spacing w:after="0" w:line="240" w:lineRule="auto"/>
        <w:ind w:left="780"/>
        <w:contextualSpacing/>
        <w:jc w:val="both"/>
        <w:rPr>
          <w:rFonts w:ascii="Times New Roman" w:eastAsia="Times New Roman" w:hAnsi="Times New Roman" w:cs="Times New Roman"/>
          <w:kern w:val="0"/>
          <w14:ligatures w14:val="none"/>
        </w:rPr>
      </w:pPr>
    </w:p>
    <w:p w14:paraId="0047ADA4" w14:textId="77777777" w:rsidR="00754C1C" w:rsidRPr="006D5EC3" w:rsidRDefault="00754C1C" w:rsidP="00754C1C">
      <w:pPr>
        <w:spacing w:before="120" w:after="0" w:line="240" w:lineRule="auto"/>
        <w:ind w:left="720"/>
        <w:contextualSpacing/>
        <w:jc w:val="center"/>
        <w:rPr>
          <w:rFonts w:ascii="Times New Roman" w:eastAsia="Times New Roman" w:hAnsi="Times New Roman" w:cs="Times New Roman"/>
          <w:b/>
          <w:kern w:val="0"/>
          <w:lang w:eastAsia="lv-LV"/>
          <w14:ligatures w14:val="none"/>
        </w:rPr>
      </w:pPr>
      <w:r w:rsidRPr="006D5EC3">
        <w:rPr>
          <w:rFonts w:ascii="Times New Roman" w:eastAsia="Times New Roman" w:hAnsi="Times New Roman" w:cs="Times New Roman"/>
          <w:b/>
          <w:bCs/>
          <w:kern w:val="0"/>
          <w14:ligatures w14:val="none"/>
        </w:rPr>
        <w:t>Personas/apakšuzņēmēja</w:t>
      </w:r>
      <w:r>
        <w:rPr>
          <w:rFonts w:ascii="Times New Roman" w:eastAsia="Times New Roman" w:hAnsi="Times New Roman" w:cs="Times New Roman"/>
          <w:b/>
          <w:bCs/>
          <w:kern w:val="0"/>
          <w14:ligatures w14:val="none"/>
        </w:rPr>
        <w:t>,</w:t>
      </w:r>
      <w:r w:rsidRPr="006D5EC3">
        <w:rPr>
          <w:rFonts w:ascii="Times New Roman" w:eastAsia="Times New Roman" w:hAnsi="Times New Roman" w:cs="Times New Roman"/>
          <w:b/>
          <w:bCs/>
          <w:kern w:val="0"/>
          <w14:ligatures w14:val="none"/>
        </w:rPr>
        <w:t xml:space="preserve"> uz kura iespējām pretendents balstās,</w:t>
      </w:r>
      <w:r w:rsidRPr="006D5EC3" w:rsidDel="005C2F0E">
        <w:rPr>
          <w:rFonts w:ascii="Times New Roman" w:eastAsia="Times New Roman" w:hAnsi="Times New Roman" w:cs="Times New Roman"/>
          <w:b/>
          <w:kern w:val="0"/>
          <w:lang w:eastAsia="lv-LV"/>
          <w14:ligatures w14:val="none"/>
        </w:rPr>
        <w:t xml:space="preserve"> </w:t>
      </w:r>
      <w:r w:rsidRPr="006D5EC3">
        <w:rPr>
          <w:rFonts w:ascii="Times New Roman" w:eastAsia="Times New Roman" w:hAnsi="Times New Roman" w:cs="Times New Roman"/>
          <w:b/>
          <w:kern w:val="0"/>
          <w:lang w:eastAsia="lv-LV"/>
          <w14:ligatures w14:val="none"/>
        </w:rPr>
        <w:t>apliecinājums par dalību līguma izpildē un nepieciešamo resursu nodošanu pretendenta rīcībā</w:t>
      </w:r>
    </w:p>
    <w:p w14:paraId="58DD1470" w14:textId="77777777" w:rsidR="00754C1C" w:rsidRDefault="00754C1C" w:rsidP="00754C1C">
      <w:pPr>
        <w:spacing w:after="0" w:line="240" w:lineRule="auto"/>
        <w:jc w:val="both"/>
        <w:rPr>
          <w:rFonts w:ascii="Times New Roman" w:eastAsia="Times New Roman" w:hAnsi="Times New Roman" w:cs="Times New Roman"/>
          <w:bCs/>
          <w:kern w:val="0"/>
          <w14:ligatures w14:val="none"/>
        </w:rPr>
      </w:pPr>
    </w:p>
    <w:p w14:paraId="3465FECE" w14:textId="77777777" w:rsidR="00754C1C" w:rsidRPr="006D5EC3" w:rsidRDefault="00754C1C" w:rsidP="00754C1C">
      <w:pPr>
        <w:spacing w:after="0" w:line="240" w:lineRule="auto"/>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Ar šo ________________________________ (</w:t>
      </w:r>
      <w:r w:rsidRPr="006D5EC3">
        <w:rPr>
          <w:rFonts w:ascii="Times New Roman" w:eastAsia="Times New Roman" w:hAnsi="Times New Roman" w:cs="Times New Roman"/>
          <w:bCs/>
          <w:i/>
          <w:kern w:val="0"/>
          <w14:ligatures w14:val="none"/>
        </w:rPr>
        <w:t>nosaukums vai vārds un uzvārds</w:t>
      </w:r>
      <w:r w:rsidRPr="006D5EC3">
        <w:rPr>
          <w:rFonts w:ascii="Times New Roman" w:eastAsia="Times New Roman" w:hAnsi="Times New Roman" w:cs="Times New Roman"/>
          <w:bCs/>
          <w:kern w:val="0"/>
          <w14:ligatures w14:val="none"/>
        </w:rPr>
        <w:t>) gadījumā, ja ar &lt;</w:t>
      </w:r>
      <w:r>
        <w:rPr>
          <w:rFonts w:ascii="Times New Roman" w:eastAsia="Times New Roman" w:hAnsi="Times New Roman" w:cs="Times New Roman"/>
          <w:bCs/>
          <w:kern w:val="0"/>
          <w14:ligatures w14:val="none"/>
        </w:rPr>
        <w:t>p</w:t>
      </w:r>
      <w:r w:rsidRPr="006D5EC3">
        <w:rPr>
          <w:rFonts w:ascii="Times New Roman" w:eastAsia="Times New Roman" w:hAnsi="Times New Roman" w:cs="Times New Roman"/>
          <w:bCs/>
          <w:i/>
          <w:kern w:val="0"/>
          <w14:ligatures w14:val="none"/>
        </w:rPr>
        <w:t xml:space="preserve">retendenta nosaukums&gt; </w:t>
      </w:r>
      <w:r w:rsidRPr="006D5EC3">
        <w:rPr>
          <w:rFonts w:ascii="Times New Roman" w:eastAsia="Times New Roman" w:hAnsi="Times New Roman" w:cs="Times New Roman"/>
          <w:bCs/>
          <w:kern w:val="0"/>
          <w14:ligatures w14:val="none"/>
        </w:rPr>
        <w:t>tiks noslēgts iepirkuma līgums</w:t>
      </w:r>
      <w:r>
        <w:rPr>
          <w:rFonts w:ascii="Times New Roman" w:eastAsia="Times New Roman" w:hAnsi="Times New Roman" w:cs="Times New Roman"/>
          <w:bCs/>
          <w:kern w:val="0"/>
          <w14:ligatures w14:val="none"/>
        </w:rPr>
        <w:t>,</w:t>
      </w:r>
      <w:r w:rsidRPr="006D5EC3">
        <w:rPr>
          <w:rFonts w:ascii="Times New Roman" w:eastAsia="Times New Roman" w:hAnsi="Times New Roman" w:cs="Times New Roman"/>
          <w:bCs/>
          <w:kern w:val="0"/>
          <w14:ligatures w14:val="none"/>
        </w:rPr>
        <w:t xml:space="preserve"> apņemas:</w:t>
      </w:r>
    </w:p>
    <w:p w14:paraId="47ECFF33" w14:textId="77777777" w:rsidR="00754C1C" w:rsidRPr="006D5EC3" w:rsidRDefault="00754C1C" w:rsidP="001B332E">
      <w:pPr>
        <w:numPr>
          <w:ilvl w:val="0"/>
          <w:numId w:val="72"/>
        </w:numPr>
        <w:spacing w:after="0" w:line="240" w:lineRule="auto"/>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 xml:space="preserve">strādāt pie iepirkuma līguma </w:t>
      </w:r>
      <w:r>
        <w:rPr>
          <w:rFonts w:ascii="Times New Roman" w:eastAsia="Times New Roman" w:hAnsi="Times New Roman" w:cs="Times New Roman"/>
          <w:bCs/>
          <w:kern w:val="0"/>
          <w14:ligatures w14:val="none"/>
        </w:rPr>
        <w:t>“</w:t>
      </w:r>
      <w:r w:rsidRPr="006D5EC3">
        <w:rPr>
          <w:rFonts w:ascii="Times New Roman" w:eastAsia="Times New Roman" w:hAnsi="Times New Roman" w:cs="Times New Roman"/>
          <w:bCs/>
          <w:i/>
          <w:iCs/>
          <w:kern w:val="0"/>
          <w14:ligatures w14:val="none"/>
        </w:rPr>
        <w:t>nosaukums</w:t>
      </w:r>
      <w:r>
        <w:rPr>
          <w:rFonts w:ascii="Times New Roman" w:eastAsia="Times New Roman" w:hAnsi="Times New Roman" w:cs="Times New Roman"/>
          <w:bCs/>
          <w:i/>
          <w:iCs/>
          <w:kern w:val="0"/>
          <w14:ligatures w14:val="none"/>
        </w:rPr>
        <w:t>,</w:t>
      </w:r>
      <w:r w:rsidRPr="006D5EC3">
        <w:rPr>
          <w:rFonts w:ascii="Times New Roman" w:eastAsia="Times New Roman" w:hAnsi="Times New Roman" w:cs="Times New Roman"/>
          <w:bCs/>
          <w:i/>
          <w:iCs/>
          <w:kern w:val="0"/>
          <w14:ligatures w14:val="none"/>
        </w:rPr>
        <w:t xml:space="preserve"> ID numurs</w:t>
      </w:r>
      <w:r w:rsidRPr="006D5EC3">
        <w:rPr>
          <w:rFonts w:ascii="Times New Roman" w:eastAsia="Times New Roman" w:hAnsi="Times New Roman" w:cs="Times New Roman"/>
          <w:bCs/>
          <w:kern w:val="0"/>
          <w14:ligatures w14:val="none"/>
        </w:rPr>
        <w:t xml:space="preserve">” izpildes, </w:t>
      </w:r>
      <w:r>
        <w:rPr>
          <w:rFonts w:ascii="Times New Roman" w:eastAsia="Times New Roman" w:hAnsi="Times New Roman" w:cs="Times New Roman"/>
          <w:bCs/>
          <w:kern w:val="0"/>
          <w14:ligatures w14:val="none"/>
        </w:rPr>
        <w:t>veicot darbus</w:t>
      </w:r>
      <w:r w:rsidRPr="006D5EC3">
        <w:rPr>
          <w:rFonts w:ascii="Times New Roman" w:eastAsia="Times New Roman" w:hAnsi="Times New Roman" w:cs="Times New Roman"/>
          <w:bCs/>
          <w:kern w:val="0"/>
          <w:lang w:eastAsia="lv-LV"/>
          <w14:ligatures w14:val="none"/>
        </w:rPr>
        <w:t>, kuru izpildei attiecīgās spējas, uz kurām pretendents balstās savas kvalifikācijas apliecināšanai, nepieciešamas</w:t>
      </w:r>
      <w:r w:rsidRPr="006D5EC3">
        <w:rPr>
          <w:rFonts w:ascii="Times New Roman" w:eastAsia="Times New Roman" w:hAnsi="Times New Roman" w:cs="Times New Roman"/>
          <w:bCs/>
          <w:kern w:val="0"/>
          <w14:ligatures w14:val="none"/>
        </w:rPr>
        <w:t xml:space="preserve"> __________________________ (</w:t>
      </w:r>
      <w:r w:rsidRPr="006D5EC3">
        <w:rPr>
          <w:rFonts w:ascii="Times New Roman" w:eastAsia="Times New Roman" w:hAnsi="Times New Roman" w:cs="Times New Roman"/>
          <w:bCs/>
          <w:i/>
          <w:kern w:val="0"/>
          <w14:ligatures w14:val="none"/>
        </w:rPr>
        <w:t>norādīt konkrēto līguma daļu atbilstoši 1.1. punkta tabulā sniegtajai informācijai</w:t>
      </w:r>
      <w:r w:rsidRPr="006D5EC3">
        <w:rPr>
          <w:rFonts w:ascii="Times New Roman" w:eastAsia="Times New Roman" w:hAnsi="Times New Roman" w:cs="Times New Roman"/>
          <w:bCs/>
          <w:kern w:val="0"/>
          <w14:ligatures w14:val="none"/>
        </w:rPr>
        <w:t>)</w:t>
      </w:r>
    </w:p>
    <w:p w14:paraId="6A07239D" w14:textId="77777777" w:rsidR="00754C1C" w:rsidRPr="006D5EC3" w:rsidRDefault="00754C1C" w:rsidP="001B332E">
      <w:pPr>
        <w:numPr>
          <w:ilvl w:val="0"/>
          <w:numId w:val="72"/>
        </w:numPr>
        <w:spacing w:after="0" w:line="240" w:lineRule="auto"/>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nodos pretendenta rīcībā šādus resursus, kas nepieciešami šī apliecinājuma 1.1.</w:t>
      </w:r>
      <w:r>
        <w:rPr>
          <w:rFonts w:ascii="Times New Roman" w:eastAsia="Times New Roman" w:hAnsi="Times New Roman" w:cs="Times New Roman"/>
          <w:bCs/>
          <w:kern w:val="0"/>
          <w14:ligatures w14:val="none"/>
        </w:rPr>
        <w:t> </w:t>
      </w:r>
      <w:r w:rsidRPr="006D5EC3">
        <w:rPr>
          <w:rFonts w:ascii="Times New Roman" w:eastAsia="Times New Roman" w:hAnsi="Times New Roman" w:cs="Times New Roman"/>
          <w:bCs/>
          <w:kern w:val="0"/>
          <w14:ligatures w14:val="none"/>
        </w:rPr>
        <w:t>punktā norādītās līguma daļas izpildei (</w:t>
      </w:r>
      <w:r w:rsidRPr="006D5EC3">
        <w:rPr>
          <w:rFonts w:ascii="Times New Roman" w:eastAsia="Times New Roman" w:hAnsi="Times New Roman" w:cs="Times New Roman"/>
          <w:bCs/>
          <w:i/>
          <w:kern w:val="0"/>
          <w14:ligatures w14:val="none"/>
        </w:rPr>
        <w:t>atbilstošo atzīmēt</w:t>
      </w:r>
      <w:r w:rsidRPr="006D5EC3">
        <w:rPr>
          <w:rFonts w:ascii="Times New Roman" w:eastAsia="Times New Roman" w:hAnsi="Times New Roman" w:cs="Times New Roman"/>
          <w:bCs/>
          <w:kern w:val="0"/>
          <w14:ligatures w14:val="none"/>
        </w:rPr>
        <w:t xml:space="preserve">): </w:t>
      </w:r>
    </w:p>
    <w:p w14:paraId="2EEE20F1" w14:textId="77777777" w:rsidR="00754C1C" w:rsidRPr="006D5EC3" w:rsidRDefault="00754C1C" w:rsidP="001B332E">
      <w:pPr>
        <w:numPr>
          <w:ilvl w:val="0"/>
          <w:numId w:val="71"/>
        </w:numPr>
        <w:spacing w:after="0" w:line="240" w:lineRule="auto"/>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tehniskie resursi _______________</w:t>
      </w:r>
    </w:p>
    <w:p w14:paraId="00728E67" w14:textId="77777777" w:rsidR="00754C1C" w:rsidRPr="006D5EC3" w:rsidRDefault="00754C1C" w:rsidP="001B332E">
      <w:pPr>
        <w:numPr>
          <w:ilvl w:val="0"/>
          <w:numId w:val="71"/>
        </w:numPr>
        <w:spacing w:after="0" w:line="240" w:lineRule="auto"/>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personāla resursi ______________</w:t>
      </w:r>
    </w:p>
    <w:p w14:paraId="45CDB885" w14:textId="77777777" w:rsidR="00754C1C" w:rsidRPr="006D5EC3" w:rsidRDefault="00754C1C" w:rsidP="001B332E">
      <w:pPr>
        <w:numPr>
          <w:ilvl w:val="0"/>
          <w:numId w:val="71"/>
        </w:numPr>
        <w:spacing w:after="0" w:line="240" w:lineRule="auto"/>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citi _________________________</w:t>
      </w:r>
    </w:p>
    <w:p w14:paraId="002C9B84" w14:textId="77777777" w:rsidR="00754C1C" w:rsidRPr="006D5EC3" w:rsidRDefault="00754C1C" w:rsidP="00754C1C">
      <w:pPr>
        <w:spacing w:before="120" w:after="120" w:line="240" w:lineRule="auto"/>
        <w:ind w:firstLine="567"/>
        <w:jc w:val="both"/>
        <w:rPr>
          <w:rFonts w:ascii="Times New Roman" w:eastAsia="Calibri" w:hAnsi="Times New Roman" w:cs="Times New Roman"/>
          <w:kern w:val="0"/>
          <w14:ligatures w14:val="none"/>
        </w:rPr>
      </w:pPr>
      <w:r w:rsidRPr="006D5EC3">
        <w:rPr>
          <w:rFonts w:ascii="Times New Roman" w:eastAsia="Times New Roman" w:hAnsi="Times New Roman" w:cs="Times New Roman"/>
          <w:bCs/>
          <w:kern w:val="0"/>
          <w14:ligatures w14:val="none"/>
        </w:rPr>
        <w:t>Šī apņemšanās nav atsaucama, izņemot, ja iestājas ārkārtas apstākļi, kurus nav iespējams paredzēt iepirkuma procedūras laikā, par kuriem apņemas nekavējoties informēt pasūtītāju.</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3"/>
        <w:gridCol w:w="4552"/>
      </w:tblGrid>
      <w:tr w:rsidR="00754C1C" w:rsidRPr="006D5EC3" w14:paraId="30BD8778" w14:textId="77777777" w:rsidTr="00C27366">
        <w:trPr>
          <w:trHeight w:val="215"/>
        </w:trPr>
        <w:tc>
          <w:tcPr>
            <w:tcW w:w="4433" w:type="dxa"/>
            <w:tcBorders>
              <w:top w:val="single" w:sz="4" w:space="0" w:color="auto"/>
              <w:left w:val="single" w:sz="4" w:space="0" w:color="auto"/>
              <w:bottom w:val="single" w:sz="4" w:space="0" w:color="auto"/>
              <w:right w:val="single" w:sz="4" w:space="0" w:color="auto"/>
            </w:tcBorders>
            <w:vAlign w:val="center"/>
            <w:hideMark/>
          </w:tcPr>
          <w:p w14:paraId="4A56C3AF" w14:textId="77777777" w:rsidR="00754C1C" w:rsidRPr="006D5EC3" w:rsidRDefault="00754C1C" w:rsidP="00C27366">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bCs/>
                <w:kern w:val="0"/>
                <w:sz w:val="22"/>
                <w:szCs w:val="22"/>
                <w14:ligatures w14:val="none"/>
              </w:rPr>
              <w:t>Nosaukums  vai vārds un uzvārds</w:t>
            </w:r>
          </w:p>
        </w:tc>
        <w:tc>
          <w:tcPr>
            <w:tcW w:w="4552" w:type="dxa"/>
            <w:tcBorders>
              <w:top w:val="single" w:sz="4" w:space="0" w:color="auto"/>
              <w:left w:val="single" w:sz="4" w:space="0" w:color="auto"/>
              <w:bottom w:val="single" w:sz="4" w:space="0" w:color="auto"/>
              <w:right w:val="single" w:sz="4" w:space="0" w:color="auto"/>
            </w:tcBorders>
            <w:vAlign w:val="center"/>
          </w:tcPr>
          <w:p w14:paraId="7D9DFB45" w14:textId="77777777" w:rsidR="00754C1C" w:rsidRPr="006D5EC3" w:rsidRDefault="00754C1C" w:rsidP="00C27366">
            <w:pPr>
              <w:spacing w:after="0" w:line="276" w:lineRule="auto"/>
              <w:jc w:val="center"/>
              <w:rPr>
                <w:rFonts w:ascii="Times New Roman" w:eastAsia="Times New Roman" w:hAnsi="Times New Roman" w:cs="Times New Roman"/>
                <w:kern w:val="0"/>
                <w:sz w:val="22"/>
                <w:szCs w:val="22"/>
                <w14:ligatures w14:val="none"/>
              </w:rPr>
            </w:pPr>
          </w:p>
        </w:tc>
      </w:tr>
      <w:tr w:rsidR="00754C1C" w:rsidRPr="006D5EC3" w14:paraId="64B1303B" w14:textId="77777777" w:rsidTr="00C27366">
        <w:trPr>
          <w:trHeight w:val="206"/>
        </w:trPr>
        <w:tc>
          <w:tcPr>
            <w:tcW w:w="4433" w:type="dxa"/>
            <w:tcBorders>
              <w:top w:val="single" w:sz="4" w:space="0" w:color="auto"/>
              <w:left w:val="single" w:sz="4" w:space="0" w:color="auto"/>
              <w:bottom w:val="single" w:sz="4" w:space="0" w:color="auto"/>
              <w:right w:val="single" w:sz="4" w:space="0" w:color="auto"/>
            </w:tcBorders>
            <w:vAlign w:val="center"/>
            <w:hideMark/>
          </w:tcPr>
          <w:p w14:paraId="7202D4BE" w14:textId="77777777" w:rsidR="00754C1C" w:rsidRPr="006D5EC3" w:rsidRDefault="00754C1C" w:rsidP="00C27366">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kern w:val="0"/>
                <w:sz w:val="22"/>
                <w:szCs w:val="22"/>
                <w14:ligatures w14:val="none"/>
              </w:rPr>
              <w:t>Paraksttiesīgās personas vārds, uzvārds, amats</w:t>
            </w:r>
          </w:p>
        </w:tc>
        <w:tc>
          <w:tcPr>
            <w:tcW w:w="4552" w:type="dxa"/>
            <w:tcBorders>
              <w:top w:val="single" w:sz="4" w:space="0" w:color="auto"/>
              <w:left w:val="single" w:sz="4" w:space="0" w:color="auto"/>
              <w:bottom w:val="single" w:sz="4" w:space="0" w:color="auto"/>
              <w:right w:val="single" w:sz="4" w:space="0" w:color="auto"/>
            </w:tcBorders>
            <w:vAlign w:val="center"/>
          </w:tcPr>
          <w:p w14:paraId="71A8682B" w14:textId="77777777" w:rsidR="00754C1C" w:rsidRPr="006D5EC3" w:rsidRDefault="00754C1C" w:rsidP="00C27366">
            <w:pPr>
              <w:spacing w:after="0" w:line="276" w:lineRule="auto"/>
              <w:jc w:val="center"/>
              <w:rPr>
                <w:rFonts w:ascii="Times New Roman" w:eastAsia="Times New Roman" w:hAnsi="Times New Roman" w:cs="Times New Roman"/>
                <w:kern w:val="0"/>
                <w:sz w:val="22"/>
                <w:szCs w:val="22"/>
                <w14:ligatures w14:val="none"/>
              </w:rPr>
            </w:pPr>
          </w:p>
        </w:tc>
      </w:tr>
      <w:tr w:rsidR="00754C1C" w:rsidRPr="006D5EC3" w14:paraId="17D784CF" w14:textId="77777777" w:rsidTr="00C27366">
        <w:trPr>
          <w:trHeight w:val="337"/>
        </w:trPr>
        <w:tc>
          <w:tcPr>
            <w:tcW w:w="4433" w:type="dxa"/>
            <w:tcBorders>
              <w:top w:val="single" w:sz="4" w:space="0" w:color="auto"/>
              <w:left w:val="single" w:sz="4" w:space="0" w:color="auto"/>
              <w:bottom w:val="single" w:sz="4" w:space="0" w:color="auto"/>
              <w:right w:val="single" w:sz="4" w:space="0" w:color="auto"/>
            </w:tcBorders>
            <w:vAlign w:val="center"/>
            <w:hideMark/>
          </w:tcPr>
          <w:p w14:paraId="7C9435F3" w14:textId="77777777" w:rsidR="00754C1C" w:rsidRPr="006D5EC3" w:rsidRDefault="00754C1C" w:rsidP="00C27366">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kern w:val="0"/>
                <w:sz w:val="22"/>
                <w:szCs w:val="22"/>
                <w14:ligatures w14:val="none"/>
              </w:rPr>
              <w:t>Paraksts</w:t>
            </w:r>
          </w:p>
        </w:tc>
        <w:tc>
          <w:tcPr>
            <w:tcW w:w="4552" w:type="dxa"/>
            <w:tcBorders>
              <w:top w:val="single" w:sz="4" w:space="0" w:color="auto"/>
              <w:left w:val="single" w:sz="4" w:space="0" w:color="auto"/>
              <w:bottom w:val="single" w:sz="4" w:space="0" w:color="auto"/>
              <w:right w:val="single" w:sz="4" w:space="0" w:color="auto"/>
            </w:tcBorders>
            <w:vAlign w:val="center"/>
          </w:tcPr>
          <w:p w14:paraId="5CE6A868" w14:textId="77777777" w:rsidR="00754C1C" w:rsidRPr="006D5EC3" w:rsidRDefault="00754C1C" w:rsidP="00C27366">
            <w:pPr>
              <w:spacing w:after="0" w:line="276" w:lineRule="auto"/>
              <w:jc w:val="center"/>
              <w:rPr>
                <w:rFonts w:ascii="Times New Roman" w:eastAsia="Times New Roman" w:hAnsi="Times New Roman" w:cs="Times New Roman"/>
                <w:kern w:val="0"/>
                <w:sz w:val="22"/>
                <w:szCs w:val="22"/>
                <w14:ligatures w14:val="none"/>
              </w:rPr>
            </w:pPr>
          </w:p>
        </w:tc>
      </w:tr>
      <w:tr w:rsidR="00754C1C" w:rsidRPr="006D5EC3" w14:paraId="735AED64" w14:textId="77777777" w:rsidTr="00C27366">
        <w:trPr>
          <w:trHeight w:val="130"/>
        </w:trPr>
        <w:tc>
          <w:tcPr>
            <w:tcW w:w="4433" w:type="dxa"/>
            <w:tcBorders>
              <w:top w:val="single" w:sz="4" w:space="0" w:color="auto"/>
              <w:left w:val="single" w:sz="4" w:space="0" w:color="auto"/>
              <w:bottom w:val="single" w:sz="4" w:space="0" w:color="auto"/>
              <w:right w:val="single" w:sz="4" w:space="0" w:color="auto"/>
            </w:tcBorders>
            <w:vAlign w:val="center"/>
            <w:hideMark/>
          </w:tcPr>
          <w:p w14:paraId="420EC9AC" w14:textId="77777777" w:rsidR="00754C1C" w:rsidRPr="006D5EC3" w:rsidRDefault="00754C1C" w:rsidP="00C27366">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kern w:val="0"/>
                <w:sz w:val="22"/>
                <w:szCs w:val="22"/>
                <w14:ligatures w14:val="none"/>
              </w:rPr>
              <w:t>Datums</w:t>
            </w:r>
          </w:p>
        </w:tc>
        <w:tc>
          <w:tcPr>
            <w:tcW w:w="4552" w:type="dxa"/>
            <w:tcBorders>
              <w:top w:val="single" w:sz="4" w:space="0" w:color="auto"/>
              <w:left w:val="single" w:sz="4" w:space="0" w:color="auto"/>
              <w:bottom w:val="single" w:sz="4" w:space="0" w:color="auto"/>
              <w:right w:val="single" w:sz="4" w:space="0" w:color="auto"/>
            </w:tcBorders>
            <w:vAlign w:val="center"/>
          </w:tcPr>
          <w:p w14:paraId="4C5BA878" w14:textId="77777777" w:rsidR="00754C1C" w:rsidRPr="006D5EC3" w:rsidRDefault="00754C1C" w:rsidP="00C27366">
            <w:pPr>
              <w:spacing w:after="0" w:line="276" w:lineRule="auto"/>
              <w:jc w:val="center"/>
              <w:rPr>
                <w:rFonts w:ascii="Times New Roman" w:eastAsia="Times New Roman" w:hAnsi="Times New Roman" w:cs="Times New Roman"/>
                <w:kern w:val="0"/>
                <w:sz w:val="22"/>
                <w:szCs w:val="22"/>
                <w14:ligatures w14:val="none"/>
              </w:rPr>
            </w:pPr>
          </w:p>
        </w:tc>
      </w:tr>
    </w:tbl>
    <w:p w14:paraId="02520174" w14:textId="77777777" w:rsidR="00754C1C" w:rsidRDefault="00754C1C" w:rsidP="00754C1C">
      <w:pPr>
        <w:widowControl w:val="0"/>
        <w:overflowPunct w:val="0"/>
        <w:autoSpaceDE w:val="0"/>
        <w:autoSpaceDN w:val="0"/>
        <w:adjustRightInd w:val="0"/>
        <w:spacing w:after="0" w:line="240" w:lineRule="auto"/>
        <w:ind w:left="720"/>
        <w:contextualSpacing/>
        <w:jc w:val="both"/>
        <w:rPr>
          <w:rFonts w:ascii="Times New Roman" w:eastAsia="Times New Roman" w:hAnsi="Times New Roman" w:cs="Times New Roman"/>
          <w:kern w:val="0"/>
          <w14:ligatures w14:val="none"/>
        </w:rPr>
      </w:pPr>
    </w:p>
    <w:p w14:paraId="1F0E76D1" w14:textId="77777777" w:rsidR="00754C1C" w:rsidRDefault="00754C1C" w:rsidP="00754C1C">
      <w:pPr>
        <w:widowControl w:val="0"/>
        <w:overflowPunct w:val="0"/>
        <w:autoSpaceDE w:val="0"/>
        <w:autoSpaceDN w:val="0"/>
        <w:adjustRightInd w:val="0"/>
        <w:spacing w:after="0" w:line="240" w:lineRule="auto"/>
        <w:ind w:left="720"/>
        <w:contextualSpacing/>
        <w:jc w:val="both"/>
        <w:rPr>
          <w:rFonts w:ascii="Times New Roman" w:eastAsia="Times New Roman" w:hAnsi="Times New Roman" w:cs="Times New Roman"/>
          <w:kern w:val="0"/>
          <w14:ligatures w14:val="none"/>
        </w:rPr>
      </w:pPr>
    </w:p>
    <w:p w14:paraId="08F0E1D6" w14:textId="77777777" w:rsidR="00754C1C" w:rsidRDefault="00754C1C" w:rsidP="00754C1C">
      <w:pPr>
        <w:widowControl w:val="0"/>
        <w:overflowPunct w:val="0"/>
        <w:autoSpaceDE w:val="0"/>
        <w:autoSpaceDN w:val="0"/>
        <w:adjustRightInd w:val="0"/>
        <w:spacing w:after="0" w:line="240" w:lineRule="auto"/>
        <w:ind w:left="720"/>
        <w:contextualSpacing/>
        <w:jc w:val="both"/>
        <w:rPr>
          <w:rFonts w:ascii="Times New Roman" w:eastAsia="Times New Roman" w:hAnsi="Times New Roman" w:cs="Times New Roman"/>
          <w:kern w:val="0"/>
          <w14:ligatures w14:val="none"/>
        </w:rPr>
      </w:pPr>
    </w:p>
    <w:p w14:paraId="1C1471D0" w14:textId="77777777" w:rsidR="00754C1C" w:rsidRDefault="00754C1C" w:rsidP="00754C1C">
      <w:pPr>
        <w:widowControl w:val="0"/>
        <w:overflowPunct w:val="0"/>
        <w:autoSpaceDE w:val="0"/>
        <w:autoSpaceDN w:val="0"/>
        <w:adjustRightInd w:val="0"/>
        <w:spacing w:after="0" w:line="240" w:lineRule="auto"/>
        <w:ind w:left="720"/>
        <w:contextualSpacing/>
        <w:jc w:val="both"/>
        <w:rPr>
          <w:rFonts w:ascii="Times New Roman" w:eastAsia="Times New Roman" w:hAnsi="Times New Roman" w:cs="Times New Roman"/>
          <w:kern w:val="0"/>
          <w14:ligatures w14:val="none"/>
        </w:rPr>
      </w:pPr>
    </w:p>
    <w:p w14:paraId="575EEC56" w14:textId="77777777" w:rsidR="00754C1C" w:rsidRDefault="00754C1C" w:rsidP="00754C1C">
      <w:pPr>
        <w:widowControl w:val="0"/>
        <w:overflowPunct w:val="0"/>
        <w:autoSpaceDE w:val="0"/>
        <w:autoSpaceDN w:val="0"/>
        <w:adjustRightInd w:val="0"/>
        <w:spacing w:after="0" w:line="240" w:lineRule="auto"/>
        <w:ind w:left="720"/>
        <w:contextualSpacing/>
        <w:jc w:val="both"/>
        <w:rPr>
          <w:rFonts w:ascii="Times New Roman" w:eastAsia="Times New Roman" w:hAnsi="Times New Roman" w:cs="Times New Roman"/>
          <w:kern w:val="0"/>
          <w14:ligatures w14:val="none"/>
        </w:rPr>
      </w:pPr>
    </w:p>
    <w:p w14:paraId="6F9D8CC9" w14:textId="77777777" w:rsidR="00754C1C" w:rsidRDefault="00754C1C" w:rsidP="00754C1C">
      <w:pPr>
        <w:widowControl w:val="0"/>
        <w:overflowPunct w:val="0"/>
        <w:autoSpaceDE w:val="0"/>
        <w:autoSpaceDN w:val="0"/>
        <w:adjustRightInd w:val="0"/>
        <w:spacing w:after="0" w:line="240" w:lineRule="auto"/>
        <w:ind w:left="720"/>
        <w:contextualSpacing/>
        <w:jc w:val="both"/>
        <w:rPr>
          <w:rFonts w:ascii="Times New Roman" w:eastAsia="Times New Roman" w:hAnsi="Times New Roman" w:cs="Times New Roman"/>
          <w:kern w:val="0"/>
          <w14:ligatures w14:val="none"/>
        </w:rPr>
      </w:pPr>
    </w:p>
    <w:p w14:paraId="0A2EEA4B" w14:textId="77777777" w:rsidR="00754C1C" w:rsidRDefault="00754C1C" w:rsidP="00754C1C">
      <w:pPr>
        <w:widowControl w:val="0"/>
        <w:overflowPunct w:val="0"/>
        <w:autoSpaceDE w:val="0"/>
        <w:autoSpaceDN w:val="0"/>
        <w:adjustRightInd w:val="0"/>
        <w:spacing w:after="0" w:line="240" w:lineRule="auto"/>
        <w:ind w:left="720"/>
        <w:contextualSpacing/>
        <w:jc w:val="both"/>
        <w:rPr>
          <w:rFonts w:ascii="Times New Roman" w:eastAsia="Times New Roman" w:hAnsi="Times New Roman" w:cs="Times New Roman"/>
          <w:kern w:val="0"/>
          <w14:ligatures w14:val="none"/>
        </w:rPr>
      </w:pPr>
    </w:p>
    <w:p w14:paraId="32FBC7CD" w14:textId="77777777" w:rsidR="00754C1C" w:rsidRPr="006D5EC3" w:rsidRDefault="00754C1C" w:rsidP="00754C1C">
      <w:pPr>
        <w:widowControl w:val="0"/>
        <w:overflowPunct w:val="0"/>
        <w:autoSpaceDE w:val="0"/>
        <w:autoSpaceDN w:val="0"/>
        <w:adjustRightInd w:val="0"/>
        <w:spacing w:after="0" w:line="240" w:lineRule="auto"/>
        <w:ind w:left="720"/>
        <w:contextualSpacing/>
        <w:jc w:val="both"/>
        <w:rPr>
          <w:rFonts w:ascii="Times New Roman" w:eastAsia="Times New Roman" w:hAnsi="Times New Roman" w:cs="Times New Roman"/>
          <w:kern w:val="0"/>
          <w14:ligatures w14:val="none"/>
        </w:rPr>
      </w:pPr>
    </w:p>
    <w:p w14:paraId="44DEE8AE" w14:textId="77777777" w:rsidR="00754C1C" w:rsidRDefault="00754C1C" w:rsidP="001B332E">
      <w:pPr>
        <w:widowControl w:val="0"/>
        <w:numPr>
          <w:ilvl w:val="0"/>
          <w:numId w:val="73"/>
        </w:numPr>
        <w:overflowPunct w:val="0"/>
        <w:autoSpaceDE w:val="0"/>
        <w:autoSpaceDN w:val="0"/>
        <w:adjustRightInd w:val="0"/>
        <w:spacing w:after="0" w:line="240" w:lineRule="auto"/>
        <w:ind w:left="567" w:hanging="567"/>
        <w:contextualSpacing/>
        <w:jc w:val="both"/>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lastRenderedPageBreak/>
        <w:t xml:space="preserve">Pretendentam jāiesniedz informācija </w:t>
      </w:r>
      <w:r w:rsidRPr="0099017E">
        <w:rPr>
          <w:rFonts w:ascii="Times New Roman" w:eastAsia="Times New Roman" w:hAnsi="Times New Roman" w:cs="Times New Roman"/>
          <w:bCs/>
          <w:kern w:val="0"/>
          <w14:ligatures w14:val="none"/>
        </w:rPr>
        <w:t xml:space="preserve">par apakšuzņēmēju, kuru pretendents plāno piesaistīt iepirkuma līguma izpildei un kuram izpildei nododamā līguma daļa ir vismaz 10 000,00 </w:t>
      </w:r>
      <w:r>
        <w:rPr>
          <w:rFonts w:ascii="Times New Roman" w:eastAsia="Times New Roman" w:hAnsi="Times New Roman" w:cs="Times New Roman"/>
          <w:bCs/>
          <w:kern w:val="0"/>
          <w14:ligatures w14:val="none"/>
        </w:rPr>
        <w:t>(desmit tūkstoši)</w:t>
      </w:r>
      <w:r w:rsidRPr="0099017E">
        <w:rPr>
          <w:rFonts w:ascii="Times New Roman" w:eastAsia="Times New Roman" w:hAnsi="Times New Roman" w:cs="Times New Roman"/>
          <w:bCs/>
          <w:i/>
          <w:kern w:val="0"/>
          <w14:ligatures w14:val="none"/>
        </w:rPr>
        <w:t xml:space="preserve"> euro</w:t>
      </w:r>
      <w:r w:rsidRPr="0099017E">
        <w:rPr>
          <w:rFonts w:ascii="Times New Roman" w:eastAsia="Times New Roman" w:hAnsi="Times New Roman" w:cs="Times New Roman"/>
          <w:bCs/>
          <w:kern w:val="0"/>
          <w14:ligatures w14:val="none"/>
        </w:rPr>
        <w:t xml:space="preserve"> vai vairāk</w:t>
      </w:r>
      <w:r w:rsidRPr="006D5EC3">
        <w:rPr>
          <w:rFonts w:ascii="Times New Roman" w:eastAsia="Times New Roman" w:hAnsi="Times New Roman" w:cs="Times New Roman"/>
          <w:kern w:val="0"/>
          <w14:ligatures w14:val="none"/>
        </w:rPr>
        <w:t xml:space="preserve"> </w:t>
      </w:r>
      <w:r w:rsidRPr="006D5EC3">
        <w:rPr>
          <w:rFonts w:ascii="Times New Roman" w:eastAsia="Times New Roman" w:hAnsi="Times New Roman" w:cs="Times New Roman"/>
          <w:i/>
          <w:iCs/>
          <w:color w:val="FF0000"/>
          <w:kern w:val="0"/>
          <w14:ligatures w14:val="none"/>
        </w:rPr>
        <w:t>(aizpilda</w:t>
      </w:r>
      <w:r>
        <w:rPr>
          <w:rFonts w:ascii="Times New Roman" w:eastAsia="Times New Roman" w:hAnsi="Times New Roman" w:cs="Times New Roman"/>
          <w:i/>
          <w:iCs/>
          <w:color w:val="FF0000"/>
          <w:kern w:val="0"/>
          <w14:ligatures w14:val="none"/>
        </w:rPr>
        <w:t>,</w:t>
      </w:r>
      <w:r w:rsidRPr="006D5EC3">
        <w:rPr>
          <w:rFonts w:ascii="Times New Roman" w:eastAsia="Times New Roman" w:hAnsi="Times New Roman" w:cs="Times New Roman"/>
          <w:i/>
          <w:iCs/>
          <w:color w:val="FF0000"/>
          <w:kern w:val="0"/>
          <w14:ligatures w14:val="none"/>
        </w:rPr>
        <w:t xml:space="preserve"> ja attiecināms)</w:t>
      </w:r>
      <w:r w:rsidRPr="006D5EC3">
        <w:rPr>
          <w:rFonts w:ascii="Times New Roman" w:eastAsia="Times New Roman" w:hAnsi="Times New Roman" w:cs="Times New Roman"/>
          <w:kern w:val="0"/>
          <w14:ligatures w14:val="none"/>
        </w:rPr>
        <w:t>:</w:t>
      </w:r>
    </w:p>
    <w:p w14:paraId="36914636" w14:textId="77777777" w:rsidR="00754C1C" w:rsidRPr="006D5EC3" w:rsidRDefault="00754C1C" w:rsidP="00754C1C">
      <w:pPr>
        <w:widowControl w:val="0"/>
        <w:overflowPunct w:val="0"/>
        <w:autoSpaceDE w:val="0"/>
        <w:autoSpaceDN w:val="0"/>
        <w:adjustRightInd w:val="0"/>
        <w:spacing w:after="0" w:line="240" w:lineRule="auto"/>
        <w:ind w:left="720"/>
        <w:contextualSpacing/>
        <w:jc w:val="both"/>
        <w:rPr>
          <w:rFonts w:ascii="Times New Roman" w:eastAsia="Times New Roman" w:hAnsi="Times New Roman" w:cs="Times New Roman"/>
          <w:kern w:val="0"/>
          <w14:ligatures w14:val="none"/>
        </w:rPr>
      </w:pPr>
    </w:p>
    <w:p w14:paraId="7E3F47C7" w14:textId="77777777" w:rsidR="00754C1C" w:rsidRDefault="00754C1C" w:rsidP="001B332E">
      <w:pPr>
        <w:widowControl w:val="0"/>
        <w:numPr>
          <w:ilvl w:val="1"/>
          <w:numId w:val="73"/>
        </w:numPr>
        <w:overflowPunct w:val="0"/>
        <w:autoSpaceDE w:val="0"/>
        <w:autoSpaceDN w:val="0"/>
        <w:adjustRightInd w:val="0"/>
        <w:spacing w:after="0" w:line="240" w:lineRule="auto"/>
        <w:ind w:left="993" w:hanging="426"/>
        <w:contextualSpacing/>
        <w:jc w:val="both"/>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apakšuzņēmējs un tam izpildei nododam</w:t>
      </w:r>
      <w:r>
        <w:rPr>
          <w:rFonts w:ascii="Times New Roman" w:eastAsia="Times New Roman" w:hAnsi="Times New Roman" w:cs="Times New Roman"/>
          <w:kern w:val="0"/>
          <w14:ligatures w14:val="none"/>
        </w:rPr>
        <w:t>ā</w:t>
      </w:r>
      <w:r w:rsidRPr="006D5EC3">
        <w:rPr>
          <w:rFonts w:ascii="Times New Roman" w:eastAsia="Times New Roman" w:hAnsi="Times New Roman" w:cs="Times New Roman"/>
          <w:kern w:val="0"/>
          <w14:ligatures w14:val="none"/>
        </w:rPr>
        <w:t xml:space="preserve"> līguma daļ</w:t>
      </w:r>
      <w:r>
        <w:rPr>
          <w:rFonts w:ascii="Times New Roman" w:eastAsia="Times New Roman" w:hAnsi="Times New Roman" w:cs="Times New Roman"/>
          <w:kern w:val="0"/>
          <w14:ligatures w14:val="none"/>
        </w:rPr>
        <w:t>a:</w:t>
      </w:r>
    </w:p>
    <w:p w14:paraId="5CB1860B" w14:textId="77777777" w:rsidR="00754C1C" w:rsidRPr="006D5EC3" w:rsidRDefault="00754C1C" w:rsidP="00754C1C">
      <w:pPr>
        <w:widowControl w:val="0"/>
        <w:overflowPunct w:val="0"/>
        <w:autoSpaceDE w:val="0"/>
        <w:autoSpaceDN w:val="0"/>
        <w:adjustRightInd w:val="0"/>
        <w:spacing w:after="0" w:line="240" w:lineRule="auto"/>
        <w:ind w:left="780"/>
        <w:contextualSpacing/>
        <w:jc w:val="both"/>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 </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8"/>
        <w:gridCol w:w="3066"/>
        <w:gridCol w:w="4252"/>
      </w:tblGrid>
      <w:tr w:rsidR="00754C1C" w:rsidRPr="006D5EC3" w14:paraId="009C4B66" w14:textId="77777777" w:rsidTr="00C27366">
        <w:trPr>
          <w:cantSplit/>
          <w:trHeight w:val="333"/>
        </w:trPr>
        <w:tc>
          <w:tcPr>
            <w:tcW w:w="2208" w:type="dxa"/>
            <w:vMerge w:val="restart"/>
            <w:tcBorders>
              <w:top w:val="single" w:sz="4" w:space="0" w:color="auto"/>
              <w:left w:val="single" w:sz="4" w:space="0" w:color="auto"/>
              <w:bottom w:val="single" w:sz="4" w:space="0" w:color="auto"/>
              <w:right w:val="single" w:sz="4" w:space="0" w:color="auto"/>
            </w:tcBorders>
            <w:shd w:val="clear" w:color="auto" w:fill="DAE9F7"/>
            <w:vAlign w:val="center"/>
            <w:hideMark/>
          </w:tcPr>
          <w:p w14:paraId="21702B71" w14:textId="77777777" w:rsidR="00754C1C" w:rsidRPr="006D5EC3" w:rsidRDefault="00754C1C" w:rsidP="00C27366">
            <w:pPr>
              <w:spacing w:after="0" w:line="240" w:lineRule="auto"/>
              <w:jc w:val="center"/>
              <w:rPr>
                <w:rFonts w:ascii="Times New Roman" w:eastAsia="Times New Roman" w:hAnsi="Times New Roman" w:cs="Times New Roman"/>
                <w:b/>
                <w:kern w:val="0"/>
                <w:sz w:val="22"/>
                <w:szCs w:val="22"/>
                <w14:ligatures w14:val="none"/>
              </w:rPr>
            </w:pPr>
            <w:r w:rsidRPr="006D5EC3">
              <w:rPr>
                <w:rFonts w:ascii="Times New Roman" w:eastAsia="Times New Roman" w:hAnsi="Times New Roman" w:cs="Times New Roman"/>
                <w:b/>
                <w:kern w:val="0"/>
                <w:sz w:val="22"/>
                <w:szCs w:val="22"/>
                <w14:ligatures w14:val="none"/>
              </w:rPr>
              <w:t>Apakšuzņēmēja nosaukums</w:t>
            </w:r>
          </w:p>
        </w:tc>
        <w:tc>
          <w:tcPr>
            <w:tcW w:w="7318" w:type="dxa"/>
            <w:gridSpan w:val="2"/>
            <w:tcBorders>
              <w:top w:val="single" w:sz="4" w:space="0" w:color="auto"/>
              <w:left w:val="single" w:sz="4" w:space="0" w:color="auto"/>
              <w:bottom w:val="single" w:sz="4" w:space="0" w:color="auto"/>
              <w:right w:val="single" w:sz="4" w:space="0" w:color="auto"/>
            </w:tcBorders>
            <w:shd w:val="clear" w:color="auto" w:fill="DAE9F7"/>
            <w:vAlign w:val="center"/>
            <w:hideMark/>
          </w:tcPr>
          <w:p w14:paraId="673F408D" w14:textId="77777777" w:rsidR="00754C1C" w:rsidRPr="006D5EC3" w:rsidRDefault="00754C1C" w:rsidP="00C27366">
            <w:pPr>
              <w:spacing w:after="0" w:line="240" w:lineRule="auto"/>
              <w:jc w:val="center"/>
              <w:rPr>
                <w:rFonts w:ascii="Times New Roman" w:eastAsia="Times New Roman" w:hAnsi="Times New Roman" w:cs="Times New Roman"/>
                <w:b/>
                <w:kern w:val="0"/>
                <w:sz w:val="22"/>
                <w:szCs w:val="22"/>
                <w14:ligatures w14:val="none"/>
              </w:rPr>
            </w:pPr>
            <w:r w:rsidRPr="006D5EC3">
              <w:rPr>
                <w:rFonts w:ascii="Times New Roman" w:eastAsia="Times New Roman" w:hAnsi="Times New Roman" w:cs="Times New Roman"/>
                <w:b/>
                <w:kern w:val="0"/>
                <w:sz w:val="22"/>
                <w:szCs w:val="22"/>
                <w14:ligatures w14:val="none"/>
              </w:rPr>
              <w:t xml:space="preserve">Apakšuzņēmējam nododamā līguma daļa </w:t>
            </w:r>
          </w:p>
        </w:tc>
      </w:tr>
      <w:tr w:rsidR="00754C1C" w:rsidRPr="006D5EC3" w14:paraId="0C549964" w14:textId="77777777" w:rsidTr="00C27366">
        <w:trPr>
          <w:cantSplit/>
          <w:trHeight w:val="486"/>
        </w:trPr>
        <w:tc>
          <w:tcPr>
            <w:tcW w:w="2208" w:type="dxa"/>
            <w:vMerge/>
            <w:tcBorders>
              <w:top w:val="single" w:sz="4" w:space="0" w:color="auto"/>
              <w:left w:val="single" w:sz="4" w:space="0" w:color="auto"/>
              <w:bottom w:val="single" w:sz="4" w:space="0" w:color="auto"/>
              <w:right w:val="single" w:sz="4" w:space="0" w:color="auto"/>
            </w:tcBorders>
            <w:shd w:val="clear" w:color="auto" w:fill="DAE9F7"/>
            <w:vAlign w:val="center"/>
            <w:hideMark/>
          </w:tcPr>
          <w:p w14:paraId="07054A4C" w14:textId="77777777" w:rsidR="00754C1C" w:rsidRPr="006D5EC3" w:rsidRDefault="00754C1C" w:rsidP="00C27366">
            <w:pPr>
              <w:spacing w:after="0" w:line="240" w:lineRule="auto"/>
              <w:rPr>
                <w:rFonts w:ascii="Times New Roman" w:eastAsia="Times New Roman" w:hAnsi="Times New Roman" w:cs="Times New Roman"/>
                <w:b/>
                <w:kern w:val="0"/>
                <w:sz w:val="22"/>
                <w:szCs w:val="22"/>
                <w14:ligatures w14:val="none"/>
              </w:rPr>
            </w:pPr>
          </w:p>
        </w:tc>
        <w:tc>
          <w:tcPr>
            <w:tcW w:w="3066"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70FFE899" w14:textId="77777777" w:rsidR="00754C1C" w:rsidRPr="006D5EC3" w:rsidRDefault="00754C1C" w:rsidP="00C27366">
            <w:pPr>
              <w:spacing w:after="0" w:line="240" w:lineRule="auto"/>
              <w:jc w:val="center"/>
              <w:rPr>
                <w:rFonts w:ascii="Times New Roman" w:eastAsia="Times New Roman" w:hAnsi="Times New Roman" w:cs="Times New Roman"/>
                <w:b/>
                <w:kern w:val="0"/>
                <w:sz w:val="22"/>
                <w:szCs w:val="22"/>
                <w14:ligatures w14:val="none"/>
              </w:rPr>
            </w:pPr>
            <w:r w:rsidRPr="006D5EC3">
              <w:rPr>
                <w:rFonts w:ascii="Times New Roman" w:eastAsia="Times New Roman" w:hAnsi="Times New Roman" w:cs="Times New Roman"/>
                <w:b/>
                <w:kern w:val="0"/>
                <w:sz w:val="22"/>
                <w:szCs w:val="22"/>
                <w14:ligatures w14:val="none"/>
              </w:rPr>
              <w:t xml:space="preserve">daļas nosaukums </w:t>
            </w:r>
          </w:p>
        </w:tc>
        <w:tc>
          <w:tcPr>
            <w:tcW w:w="4252"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248B3A9F" w14:textId="77777777" w:rsidR="00754C1C" w:rsidRPr="006D5EC3" w:rsidRDefault="00754C1C" w:rsidP="00C27366">
            <w:pPr>
              <w:spacing w:after="0" w:line="240" w:lineRule="auto"/>
              <w:jc w:val="center"/>
              <w:rPr>
                <w:rFonts w:ascii="Times New Roman" w:eastAsia="Times New Roman" w:hAnsi="Times New Roman" w:cs="Times New Roman"/>
                <w:b/>
                <w:kern w:val="0"/>
                <w:sz w:val="22"/>
                <w:szCs w:val="22"/>
                <w14:ligatures w14:val="none"/>
              </w:rPr>
            </w:pPr>
            <w:r w:rsidRPr="006D5EC3">
              <w:rPr>
                <w:rFonts w:ascii="Times New Roman" w:eastAsia="Times New Roman" w:hAnsi="Times New Roman" w:cs="Times New Roman"/>
                <w:b/>
                <w:kern w:val="0"/>
                <w:sz w:val="22"/>
                <w:szCs w:val="22"/>
                <w14:ligatures w14:val="none"/>
              </w:rPr>
              <w:t xml:space="preserve">Nododamais apmērs, </w:t>
            </w:r>
            <w:r w:rsidRPr="006D5EC3">
              <w:rPr>
                <w:rFonts w:ascii="Times New Roman" w:eastAsia="Times New Roman" w:hAnsi="Times New Roman" w:cs="Times New Roman"/>
                <w:b/>
                <w:i/>
                <w:kern w:val="0"/>
                <w:sz w:val="22"/>
                <w:szCs w:val="22"/>
                <w14:ligatures w14:val="none"/>
              </w:rPr>
              <w:t>euro</w:t>
            </w:r>
            <w:r w:rsidRPr="006D5EC3">
              <w:rPr>
                <w:rFonts w:ascii="Times New Roman" w:eastAsia="Times New Roman" w:hAnsi="Times New Roman" w:cs="Times New Roman"/>
                <w:b/>
                <w:kern w:val="0"/>
                <w:sz w:val="22"/>
                <w:szCs w:val="22"/>
                <w14:ligatures w14:val="none"/>
              </w:rPr>
              <w:t xml:space="preserve"> (bez PVN)</w:t>
            </w:r>
          </w:p>
        </w:tc>
      </w:tr>
      <w:tr w:rsidR="00754C1C" w:rsidRPr="006D5EC3" w14:paraId="466EA33D" w14:textId="77777777" w:rsidTr="00C27366">
        <w:trPr>
          <w:cantSplit/>
          <w:trHeight w:val="354"/>
        </w:trPr>
        <w:tc>
          <w:tcPr>
            <w:tcW w:w="2208" w:type="dxa"/>
            <w:tcBorders>
              <w:top w:val="single" w:sz="4" w:space="0" w:color="auto"/>
              <w:left w:val="single" w:sz="4" w:space="0" w:color="auto"/>
              <w:bottom w:val="single" w:sz="4" w:space="0" w:color="auto"/>
              <w:right w:val="single" w:sz="4" w:space="0" w:color="auto"/>
            </w:tcBorders>
          </w:tcPr>
          <w:p w14:paraId="248D4A93" w14:textId="77777777" w:rsidR="00754C1C" w:rsidRPr="006D5EC3" w:rsidRDefault="00754C1C" w:rsidP="00C27366">
            <w:pPr>
              <w:spacing w:after="0" w:line="240" w:lineRule="auto"/>
              <w:rPr>
                <w:rFonts w:ascii="Times New Roman" w:eastAsia="Times New Roman" w:hAnsi="Times New Roman" w:cs="Times New Roman"/>
                <w:kern w:val="0"/>
                <w:sz w:val="22"/>
                <w:szCs w:val="22"/>
                <w14:ligatures w14:val="none"/>
              </w:rPr>
            </w:pPr>
          </w:p>
        </w:tc>
        <w:tc>
          <w:tcPr>
            <w:tcW w:w="3066" w:type="dxa"/>
            <w:tcBorders>
              <w:top w:val="single" w:sz="4" w:space="0" w:color="auto"/>
              <w:left w:val="single" w:sz="4" w:space="0" w:color="auto"/>
              <w:bottom w:val="single" w:sz="4" w:space="0" w:color="auto"/>
              <w:right w:val="single" w:sz="4" w:space="0" w:color="auto"/>
            </w:tcBorders>
          </w:tcPr>
          <w:p w14:paraId="5B72BA8C" w14:textId="77777777" w:rsidR="00754C1C" w:rsidRPr="006D5EC3" w:rsidRDefault="00754C1C" w:rsidP="00C27366">
            <w:pPr>
              <w:spacing w:after="0" w:line="240" w:lineRule="auto"/>
              <w:rPr>
                <w:rFonts w:ascii="Times New Roman" w:eastAsia="Times New Roman" w:hAnsi="Times New Roman" w:cs="Times New Roman"/>
                <w:kern w:val="0"/>
                <w:sz w:val="22"/>
                <w:szCs w:val="22"/>
                <w14:ligatures w14:val="none"/>
              </w:rPr>
            </w:pPr>
          </w:p>
        </w:tc>
        <w:tc>
          <w:tcPr>
            <w:tcW w:w="4252" w:type="dxa"/>
            <w:tcBorders>
              <w:top w:val="single" w:sz="4" w:space="0" w:color="auto"/>
              <w:left w:val="single" w:sz="4" w:space="0" w:color="auto"/>
              <w:bottom w:val="single" w:sz="4" w:space="0" w:color="auto"/>
              <w:right w:val="single" w:sz="4" w:space="0" w:color="auto"/>
            </w:tcBorders>
          </w:tcPr>
          <w:p w14:paraId="5B6B8232" w14:textId="77777777" w:rsidR="00754C1C" w:rsidRPr="006D5EC3" w:rsidRDefault="00754C1C" w:rsidP="00C27366">
            <w:pPr>
              <w:spacing w:after="0" w:line="240" w:lineRule="auto"/>
              <w:rPr>
                <w:rFonts w:ascii="Times New Roman" w:eastAsia="Times New Roman" w:hAnsi="Times New Roman" w:cs="Times New Roman"/>
                <w:kern w:val="0"/>
                <w:sz w:val="22"/>
                <w:szCs w:val="22"/>
                <w14:ligatures w14:val="none"/>
              </w:rPr>
            </w:pPr>
          </w:p>
        </w:tc>
      </w:tr>
    </w:tbl>
    <w:p w14:paraId="1D79244B" w14:textId="77777777" w:rsidR="00754C1C" w:rsidRPr="0075002E" w:rsidRDefault="00754C1C" w:rsidP="00754C1C">
      <w:pPr>
        <w:widowControl w:val="0"/>
        <w:overflowPunct w:val="0"/>
        <w:autoSpaceDE w:val="0"/>
        <w:autoSpaceDN w:val="0"/>
        <w:adjustRightInd w:val="0"/>
        <w:spacing w:after="0" w:line="240" w:lineRule="auto"/>
        <w:ind w:left="780"/>
        <w:contextualSpacing/>
        <w:jc w:val="both"/>
        <w:rPr>
          <w:rFonts w:ascii="Times New Roman" w:eastAsia="Times New Roman" w:hAnsi="Times New Roman" w:cs="Times New Roman"/>
          <w:kern w:val="0"/>
          <w14:ligatures w14:val="none"/>
        </w:rPr>
      </w:pPr>
      <w:r w:rsidRPr="0099017E">
        <w:rPr>
          <w:rFonts w:ascii="Times New Roman" w:eastAsia="Times New Roman" w:hAnsi="Times New Roman" w:cs="Times New Roman"/>
          <w:bCs/>
          <w:kern w:val="0"/>
          <w14:ligatures w14:val="none"/>
        </w:rPr>
        <w:t xml:space="preserve"> </w:t>
      </w:r>
    </w:p>
    <w:p w14:paraId="4B720F83" w14:textId="77777777" w:rsidR="00754C1C" w:rsidRDefault="00754C1C" w:rsidP="001B332E">
      <w:pPr>
        <w:widowControl w:val="0"/>
        <w:numPr>
          <w:ilvl w:val="1"/>
          <w:numId w:val="73"/>
        </w:numPr>
        <w:overflowPunct w:val="0"/>
        <w:autoSpaceDE w:val="0"/>
        <w:autoSpaceDN w:val="0"/>
        <w:adjustRightInd w:val="0"/>
        <w:spacing w:after="0" w:line="240" w:lineRule="auto"/>
        <w:ind w:left="993" w:hanging="426"/>
        <w:contextualSpacing/>
        <w:jc w:val="both"/>
        <w:rPr>
          <w:rFonts w:ascii="Times New Roman" w:eastAsia="Times New Roman" w:hAnsi="Times New Roman" w:cs="Times New Roman"/>
          <w:kern w:val="0"/>
          <w14:ligatures w14:val="none"/>
        </w:rPr>
      </w:pPr>
      <w:r w:rsidRPr="0099017E">
        <w:rPr>
          <w:rFonts w:ascii="Times New Roman" w:eastAsia="Times New Roman" w:hAnsi="Times New Roman" w:cs="Times New Roman"/>
          <w:bCs/>
          <w:kern w:val="0"/>
          <w14:ligatures w14:val="none"/>
        </w:rPr>
        <w:t>jāiesniedz</w:t>
      </w:r>
      <w:r w:rsidRPr="006D5EC3">
        <w:rPr>
          <w:rFonts w:ascii="Times New Roman" w:eastAsia="Times New Roman" w:hAnsi="Times New Roman" w:cs="Times New Roman"/>
          <w:b/>
          <w:kern w:val="0"/>
          <w14:ligatures w14:val="none"/>
        </w:rPr>
        <w:t xml:space="preserve"> </w:t>
      </w:r>
      <w:r w:rsidRPr="006D5EC3">
        <w:rPr>
          <w:rFonts w:ascii="Times New Roman" w:eastAsia="Times New Roman" w:hAnsi="Times New Roman" w:cs="Times New Roman"/>
          <w:kern w:val="0"/>
          <w14:ligatures w14:val="none"/>
        </w:rPr>
        <w:t>apakšuzņēmēja parakstīts apliecinājums</w:t>
      </w:r>
    </w:p>
    <w:p w14:paraId="71C9EC41" w14:textId="77777777" w:rsidR="00754C1C" w:rsidRPr="006D5EC3" w:rsidRDefault="00754C1C" w:rsidP="00754C1C">
      <w:pPr>
        <w:widowControl w:val="0"/>
        <w:overflowPunct w:val="0"/>
        <w:autoSpaceDE w:val="0"/>
        <w:autoSpaceDN w:val="0"/>
        <w:adjustRightInd w:val="0"/>
        <w:spacing w:after="0" w:line="240" w:lineRule="auto"/>
        <w:ind w:left="780"/>
        <w:contextualSpacing/>
        <w:jc w:val="both"/>
        <w:rPr>
          <w:rFonts w:ascii="Times New Roman" w:eastAsia="Times New Roman" w:hAnsi="Times New Roman" w:cs="Times New Roman"/>
          <w:kern w:val="0"/>
          <w14:ligatures w14:val="none"/>
        </w:rPr>
      </w:pPr>
    </w:p>
    <w:p w14:paraId="6A796762" w14:textId="77777777" w:rsidR="00754C1C" w:rsidRDefault="00754C1C" w:rsidP="00754C1C">
      <w:pPr>
        <w:spacing w:before="120" w:after="0" w:line="240" w:lineRule="auto"/>
        <w:jc w:val="center"/>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Apakšuzņēmēja apliecinājums par gatavību iesaistīties līguma izpildē</w:t>
      </w:r>
    </w:p>
    <w:p w14:paraId="4E7FF87C" w14:textId="77777777" w:rsidR="00754C1C" w:rsidRPr="006D5EC3" w:rsidRDefault="00754C1C" w:rsidP="00754C1C">
      <w:pPr>
        <w:spacing w:before="120" w:after="0" w:line="240" w:lineRule="auto"/>
        <w:jc w:val="center"/>
        <w:rPr>
          <w:rFonts w:ascii="Times New Roman" w:eastAsia="Times New Roman" w:hAnsi="Times New Roman" w:cs="Times New Roman"/>
          <w:b/>
          <w:kern w:val="0"/>
          <w14:ligatures w14:val="none"/>
        </w:rPr>
      </w:pPr>
    </w:p>
    <w:p w14:paraId="1E6C9DBE" w14:textId="77777777" w:rsidR="00754C1C" w:rsidRPr="006D5EC3" w:rsidRDefault="00754C1C" w:rsidP="00754C1C">
      <w:pPr>
        <w:spacing w:after="0" w:line="240" w:lineRule="auto"/>
        <w:ind w:firstLine="720"/>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Ar šo ________________________________ (</w:t>
      </w:r>
      <w:r w:rsidRPr="006D5EC3">
        <w:rPr>
          <w:rFonts w:ascii="Times New Roman" w:eastAsia="Times New Roman" w:hAnsi="Times New Roman" w:cs="Times New Roman"/>
          <w:bCs/>
          <w:i/>
          <w:kern w:val="0"/>
          <w14:ligatures w14:val="none"/>
        </w:rPr>
        <w:t>apakšuzņēmēja nosaukums</w:t>
      </w:r>
      <w:r w:rsidRPr="006D5EC3">
        <w:rPr>
          <w:rFonts w:ascii="Times New Roman" w:eastAsia="Times New Roman" w:hAnsi="Times New Roman" w:cs="Times New Roman"/>
          <w:bCs/>
          <w:kern w:val="0"/>
          <w14:ligatures w14:val="none"/>
        </w:rPr>
        <w:t>) apņem</w:t>
      </w:r>
      <w:r>
        <w:rPr>
          <w:rFonts w:ascii="Times New Roman" w:eastAsia="Times New Roman" w:hAnsi="Times New Roman" w:cs="Times New Roman"/>
          <w:bCs/>
          <w:kern w:val="0"/>
          <w14:ligatures w14:val="none"/>
        </w:rPr>
        <w:t>a</w:t>
      </w:r>
      <w:r w:rsidRPr="006D5EC3">
        <w:rPr>
          <w:rFonts w:ascii="Times New Roman" w:eastAsia="Times New Roman" w:hAnsi="Times New Roman" w:cs="Times New Roman"/>
          <w:bCs/>
          <w:kern w:val="0"/>
          <w14:ligatures w14:val="none"/>
        </w:rPr>
        <w:t xml:space="preserve">s strādāt pie iepirkuma līguma </w:t>
      </w:r>
      <w:r>
        <w:rPr>
          <w:rFonts w:ascii="Times New Roman" w:eastAsia="Times New Roman" w:hAnsi="Times New Roman" w:cs="Times New Roman"/>
          <w:bCs/>
          <w:kern w:val="0"/>
          <w14:ligatures w14:val="none"/>
        </w:rPr>
        <w:t>“</w:t>
      </w:r>
      <w:r w:rsidRPr="006D5EC3">
        <w:rPr>
          <w:rFonts w:ascii="Times New Roman" w:eastAsia="Times New Roman" w:hAnsi="Times New Roman" w:cs="Times New Roman"/>
          <w:bCs/>
          <w:i/>
          <w:iCs/>
          <w:kern w:val="0"/>
          <w14:ligatures w14:val="none"/>
        </w:rPr>
        <w:t>nosaukums</w:t>
      </w:r>
      <w:r>
        <w:rPr>
          <w:rFonts w:ascii="Times New Roman" w:eastAsia="Times New Roman" w:hAnsi="Times New Roman" w:cs="Times New Roman"/>
          <w:bCs/>
          <w:i/>
          <w:iCs/>
          <w:kern w:val="0"/>
          <w14:ligatures w14:val="none"/>
        </w:rPr>
        <w:t>,</w:t>
      </w:r>
      <w:r w:rsidRPr="006D5EC3">
        <w:rPr>
          <w:rFonts w:ascii="Times New Roman" w:eastAsia="Times New Roman" w:hAnsi="Times New Roman" w:cs="Times New Roman"/>
          <w:bCs/>
          <w:i/>
          <w:iCs/>
          <w:kern w:val="0"/>
          <w14:ligatures w14:val="none"/>
        </w:rPr>
        <w:t xml:space="preserve"> ID numurs</w:t>
      </w:r>
      <w:r w:rsidRPr="006D5EC3">
        <w:rPr>
          <w:rFonts w:ascii="Times New Roman" w:eastAsia="Times New Roman" w:hAnsi="Times New Roman" w:cs="Times New Roman"/>
          <w:bCs/>
          <w:kern w:val="0"/>
          <w14:ligatures w14:val="none"/>
        </w:rPr>
        <w:t>” izpildes kā pretendenta &lt;</w:t>
      </w:r>
      <w:r w:rsidRPr="006D5EC3">
        <w:rPr>
          <w:rFonts w:ascii="Times New Roman" w:eastAsia="Times New Roman" w:hAnsi="Times New Roman" w:cs="Times New Roman"/>
          <w:bCs/>
          <w:i/>
          <w:kern w:val="0"/>
          <w14:ligatures w14:val="none"/>
        </w:rPr>
        <w:t xml:space="preserve">Pretendenta nosaukums&gt; </w:t>
      </w:r>
      <w:r w:rsidRPr="006D5EC3">
        <w:rPr>
          <w:rFonts w:ascii="Times New Roman" w:eastAsia="Times New Roman" w:hAnsi="Times New Roman" w:cs="Times New Roman"/>
          <w:bCs/>
          <w:kern w:val="0"/>
          <w14:ligatures w14:val="none"/>
        </w:rPr>
        <w:t>apakšuzņēmējs gadījumā, ja ar šo pretendentu tiks noslēgts iepirkuma līgums.</w:t>
      </w:r>
    </w:p>
    <w:p w14:paraId="47EC3CB1" w14:textId="77777777" w:rsidR="00754C1C" w:rsidRPr="006D5EC3" w:rsidRDefault="00754C1C" w:rsidP="00754C1C">
      <w:pPr>
        <w:spacing w:before="120" w:after="0" w:line="240" w:lineRule="auto"/>
        <w:ind w:firstLine="720"/>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Šī apņemšanās nav atsaucama, izņemot, ja iestājas ārkārtas apstākļi, kurus nav iespējams paredzēt iepirkuma procedūras laikā, par kuriem apņemos nekavējoties informēt pasūtītāju.</w:t>
      </w:r>
    </w:p>
    <w:p w14:paraId="4CE134C2" w14:textId="77777777" w:rsidR="00754C1C" w:rsidRPr="006D5EC3" w:rsidRDefault="00754C1C" w:rsidP="00754C1C">
      <w:pPr>
        <w:spacing w:before="120" w:after="0" w:line="240" w:lineRule="auto"/>
        <w:ind w:firstLine="720"/>
        <w:jc w:val="both"/>
        <w:rPr>
          <w:rFonts w:ascii="Times New Roman" w:eastAsia="Times New Roman" w:hAnsi="Times New Roman" w:cs="Times New Roman"/>
          <w:bCs/>
          <w:kern w:val="0"/>
          <w14:ligatures w14:val="none"/>
        </w:rPr>
      </w:pPr>
    </w:p>
    <w:tbl>
      <w:tblPr>
        <w:tblW w:w="81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0"/>
        <w:gridCol w:w="3330"/>
      </w:tblGrid>
      <w:tr w:rsidR="00754C1C" w:rsidRPr="006D5EC3" w14:paraId="4E033F9F" w14:textId="77777777" w:rsidTr="00C27366">
        <w:trPr>
          <w:trHeight w:val="378"/>
        </w:trPr>
        <w:tc>
          <w:tcPr>
            <w:tcW w:w="4860" w:type="dxa"/>
            <w:tcBorders>
              <w:top w:val="single" w:sz="4" w:space="0" w:color="auto"/>
              <w:left w:val="single" w:sz="4" w:space="0" w:color="auto"/>
              <w:bottom w:val="single" w:sz="4" w:space="0" w:color="auto"/>
              <w:right w:val="single" w:sz="4" w:space="0" w:color="auto"/>
            </w:tcBorders>
            <w:vAlign w:val="center"/>
            <w:hideMark/>
          </w:tcPr>
          <w:p w14:paraId="76B1C3E0" w14:textId="77777777" w:rsidR="00754C1C" w:rsidRPr="006D5EC3" w:rsidRDefault="00754C1C" w:rsidP="00C27366">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bCs/>
                <w:kern w:val="0"/>
                <w:sz w:val="22"/>
                <w:szCs w:val="22"/>
                <w14:ligatures w14:val="none"/>
              </w:rPr>
              <w:t xml:space="preserve">Apakšuzņēmēja nosaukums </w:t>
            </w:r>
          </w:p>
        </w:tc>
        <w:tc>
          <w:tcPr>
            <w:tcW w:w="3330" w:type="dxa"/>
            <w:tcBorders>
              <w:top w:val="single" w:sz="4" w:space="0" w:color="auto"/>
              <w:left w:val="single" w:sz="4" w:space="0" w:color="auto"/>
              <w:bottom w:val="single" w:sz="4" w:space="0" w:color="auto"/>
              <w:right w:val="single" w:sz="4" w:space="0" w:color="auto"/>
            </w:tcBorders>
            <w:vAlign w:val="center"/>
          </w:tcPr>
          <w:p w14:paraId="1CB45A91" w14:textId="77777777" w:rsidR="00754C1C" w:rsidRPr="006D5EC3" w:rsidRDefault="00754C1C" w:rsidP="00C27366">
            <w:pPr>
              <w:spacing w:after="0" w:line="276" w:lineRule="auto"/>
              <w:jc w:val="center"/>
              <w:rPr>
                <w:rFonts w:ascii="Times New Roman" w:eastAsia="Times New Roman" w:hAnsi="Times New Roman" w:cs="Times New Roman"/>
                <w:kern w:val="0"/>
                <w:sz w:val="22"/>
                <w:szCs w:val="22"/>
                <w14:ligatures w14:val="none"/>
              </w:rPr>
            </w:pPr>
          </w:p>
        </w:tc>
      </w:tr>
      <w:tr w:rsidR="00754C1C" w:rsidRPr="006D5EC3" w14:paraId="0AB3E99A" w14:textId="77777777" w:rsidTr="00C27366">
        <w:trPr>
          <w:trHeight w:val="378"/>
        </w:trPr>
        <w:tc>
          <w:tcPr>
            <w:tcW w:w="4860" w:type="dxa"/>
            <w:tcBorders>
              <w:top w:val="single" w:sz="4" w:space="0" w:color="auto"/>
              <w:left w:val="single" w:sz="4" w:space="0" w:color="auto"/>
              <w:bottom w:val="single" w:sz="4" w:space="0" w:color="auto"/>
              <w:right w:val="single" w:sz="4" w:space="0" w:color="auto"/>
            </w:tcBorders>
            <w:vAlign w:val="center"/>
            <w:hideMark/>
          </w:tcPr>
          <w:p w14:paraId="6DAC9385" w14:textId="77777777" w:rsidR="00754C1C" w:rsidRPr="006D5EC3" w:rsidRDefault="00754C1C" w:rsidP="00C27366">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kern w:val="0"/>
                <w:sz w:val="22"/>
                <w:szCs w:val="22"/>
                <w14:ligatures w14:val="none"/>
              </w:rPr>
              <w:t>Paraksttiesīgās personas vārds, uzvārds, amats</w:t>
            </w:r>
          </w:p>
        </w:tc>
        <w:tc>
          <w:tcPr>
            <w:tcW w:w="3330" w:type="dxa"/>
            <w:tcBorders>
              <w:top w:val="single" w:sz="4" w:space="0" w:color="auto"/>
              <w:left w:val="single" w:sz="4" w:space="0" w:color="auto"/>
              <w:bottom w:val="single" w:sz="4" w:space="0" w:color="auto"/>
              <w:right w:val="single" w:sz="4" w:space="0" w:color="auto"/>
            </w:tcBorders>
            <w:vAlign w:val="center"/>
          </w:tcPr>
          <w:p w14:paraId="10A45094" w14:textId="77777777" w:rsidR="00754C1C" w:rsidRPr="006D5EC3" w:rsidRDefault="00754C1C" w:rsidP="00C27366">
            <w:pPr>
              <w:spacing w:after="0" w:line="276" w:lineRule="auto"/>
              <w:jc w:val="center"/>
              <w:rPr>
                <w:rFonts w:ascii="Times New Roman" w:eastAsia="Times New Roman" w:hAnsi="Times New Roman" w:cs="Times New Roman"/>
                <w:kern w:val="0"/>
                <w:sz w:val="22"/>
                <w:szCs w:val="22"/>
                <w14:ligatures w14:val="none"/>
              </w:rPr>
            </w:pPr>
          </w:p>
        </w:tc>
      </w:tr>
      <w:tr w:rsidR="00754C1C" w:rsidRPr="006D5EC3" w14:paraId="0DDB6D22" w14:textId="77777777" w:rsidTr="00C27366">
        <w:trPr>
          <w:trHeight w:val="378"/>
        </w:trPr>
        <w:tc>
          <w:tcPr>
            <w:tcW w:w="4860" w:type="dxa"/>
            <w:tcBorders>
              <w:top w:val="single" w:sz="4" w:space="0" w:color="auto"/>
              <w:left w:val="single" w:sz="4" w:space="0" w:color="auto"/>
              <w:bottom w:val="single" w:sz="4" w:space="0" w:color="auto"/>
              <w:right w:val="single" w:sz="4" w:space="0" w:color="auto"/>
            </w:tcBorders>
            <w:vAlign w:val="center"/>
            <w:hideMark/>
          </w:tcPr>
          <w:p w14:paraId="33157663" w14:textId="77777777" w:rsidR="00754C1C" w:rsidRPr="006D5EC3" w:rsidRDefault="00754C1C" w:rsidP="00C27366">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kern w:val="0"/>
                <w:sz w:val="22"/>
                <w:szCs w:val="22"/>
                <w14:ligatures w14:val="none"/>
              </w:rPr>
              <w:t>Paraksts</w:t>
            </w:r>
          </w:p>
        </w:tc>
        <w:tc>
          <w:tcPr>
            <w:tcW w:w="3330" w:type="dxa"/>
            <w:tcBorders>
              <w:top w:val="single" w:sz="4" w:space="0" w:color="auto"/>
              <w:left w:val="single" w:sz="4" w:space="0" w:color="auto"/>
              <w:bottom w:val="single" w:sz="4" w:space="0" w:color="auto"/>
              <w:right w:val="single" w:sz="4" w:space="0" w:color="auto"/>
            </w:tcBorders>
            <w:vAlign w:val="center"/>
          </w:tcPr>
          <w:p w14:paraId="596B8BB4" w14:textId="77777777" w:rsidR="00754C1C" w:rsidRPr="006D5EC3" w:rsidRDefault="00754C1C" w:rsidP="00C27366">
            <w:pPr>
              <w:spacing w:after="0" w:line="276" w:lineRule="auto"/>
              <w:jc w:val="center"/>
              <w:rPr>
                <w:rFonts w:ascii="Times New Roman" w:eastAsia="Times New Roman" w:hAnsi="Times New Roman" w:cs="Times New Roman"/>
                <w:kern w:val="0"/>
                <w:sz w:val="22"/>
                <w:szCs w:val="22"/>
                <w14:ligatures w14:val="none"/>
              </w:rPr>
            </w:pPr>
          </w:p>
        </w:tc>
      </w:tr>
      <w:tr w:rsidR="00754C1C" w:rsidRPr="006D5EC3" w14:paraId="1E59678C" w14:textId="77777777" w:rsidTr="00C27366">
        <w:trPr>
          <w:trHeight w:val="378"/>
        </w:trPr>
        <w:tc>
          <w:tcPr>
            <w:tcW w:w="4860" w:type="dxa"/>
            <w:tcBorders>
              <w:top w:val="single" w:sz="4" w:space="0" w:color="auto"/>
              <w:left w:val="single" w:sz="4" w:space="0" w:color="auto"/>
              <w:bottom w:val="single" w:sz="4" w:space="0" w:color="auto"/>
              <w:right w:val="single" w:sz="4" w:space="0" w:color="auto"/>
            </w:tcBorders>
            <w:vAlign w:val="center"/>
            <w:hideMark/>
          </w:tcPr>
          <w:p w14:paraId="35F664AE" w14:textId="77777777" w:rsidR="00754C1C" w:rsidRPr="006D5EC3" w:rsidRDefault="00754C1C" w:rsidP="00C27366">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kern w:val="0"/>
                <w:sz w:val="22"/>
                <w:szCs w:val="22"/>
                <w14:ligatures w14:val="none"/>
              </w:rPr>
              <w:t>Datums</w:t>
            </w:r>
          </w:p>
        </w:tc>
        <w:tc>
          <w:tcPr>
            <w:tcW w:w="3330" w:type="dxa"/>
            <w:tcBorders>
              <w:top w:val="single" w:sz="4" w:space="0" w:color="auto"/>
              <w:left w:val="single" w:sz="4" w:space="0" w:color="auto"/>
              <w:bottom w:val="single" w:sz="4" w:space="0" w:color="auto"/>
              <w:right w:val="single" w:sz="4" w:space="0" w:color="auto"/>
            </w:tcBorders>
            <w:vAlign w:val="center"/>
          </w:tcPr>
          <w:p w14:paraId="48812AF2" w14:textId="77777777" w:rsidR="00754C1C" w:rsidRPr="006D5EC3" w:rsidRDefault="00754C1C" w:rsidP="00C27366">
            <w:pPr>
              <w:spacing w:after="0" w:line="276" w:lineRule="auto"/>
              <w:jc w:val="center"/>
              <w:rPr>
                <w:rFonts w:ascii="Times New Roman" w:eastAsia="Times New Roman" w:hAnsi="Times New Roman" w:cs="Times New Roman"/>
                <w:kern w:val="0"/>
                <w:sz w:val="22"/>
                <w:szCs w:val="22"/>
                <w14:ligatures w14:val="none"/>
              </w:rPr>
            </w:pPr>
          </w:p>
        </w:tc>
      </w:tr>
    </w:tbl>
    <w:p w14:paraId="66E63355" w14:textId="77777777" w:rsidR="00754C1C" w:rsidRPr="006D5EC3" w:rsidRDefault="00754C1C" w:rsidP="00754C1C">
      <w:pPr>
        <w:spacing w:after="0" w:line="240" w:lineRule="auto"/>
        <w:rPr>
          <w:rFonts w:ascii="Times New Roman" w:eastAsia="Times New Roman" w:hAnsi="Times New Roman" w:cs="Times New Roman"/>
          <w:kern w:val="0"/>
          <w14:ligatures w14:val="none"/>
        </w:rPr>
      </w:pPr>
    </w:p>
    <w:p w14:paraId="284C3D0A" w14:textId="77777777" w:rsidR="00754C1C" w:rsidRPr="006D5EC3" w:rsidRDefault="00754C1C" w:rsidP="00754C1C">
      <w:pPr>
        <w:keepLines/>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color w:val="FF0000"/>
          <w:kern w:val="0"/>
          <w:u w:color="000000"/>
          <w:bdr w:val="nil"/>
          <w:lang w:eastAsia="lv-LV"/>
          <w14:ligatures w14:val="none"/>
        </w:rPr>
      </w:pPr>
    </w:p>
    <w:p w14:paraId="32EAEA04" w14:textId="77777777" w:rsidR="006D5EC3" w:rsidRPr="006D5EC3" w:rsidRDefault="006D5EC3" w:rsidP="006D5EC3">
      <w:pPr>
        <w:keepLines/>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color w:val="FF0000"/>
          <w:kern w:val="0"/>
          <w:u w:color="000000"/>
          <w:bdr w:val="nil"/>
          <w:lang w:eastAsia="lv-LV"/>
          <w14:ligatures w14:val="none"/>
        </w:rPr>
      </w:pPr>
    </w:p>
    <w:p w14:paraId="792068ED" w14:textId="77777777" w:rsidR="006D5EC3" w:rsidRPr="006D5EC3" w:rsidRDefault="006D5EC3"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i/>
          <w:iCs/>
          <w:color w:val="FF0000"/>
          <w:kern w:val="0"/>
          <w:u w:color="000000"/>
          <w:bdr w:val="nil"/>
          <w:lang w:eastAsia="lv-LV"/>
          <w14:ligatures w14:val="none"/>
        </w:rPr>
      </w:pPr>
    </w:p>
    <w:p w14:paraId="6B664541" w14:textId="77777777" w:rsidR="006D5EC3" w:rsidRPr="006D5EC3" w:rsidRDefault="006D5EC3" w:rsidP="006D5EC3">
      <w:pPr>
        <w:keepLines/>
        <w:widowControl w:val="0"/>
        <w:pBdr>
          <w:top w:val="nil"/>
          <w:left w:val="nil"/>
          <w:bottom w:val="nil"/>
          <w:right w:val="nil"/>
          <w:between w:val="nil"/>
          <w:bar w:val="nil"/>
        </w:pBdr>
        <w:spacing w:after="0" w:line="23" w:lineRule="atLeast"/>
        <w:contextualSpacing/>
        <w:jc w:val="center"/>
        <w:rPr>
          <w:rFonts w:ascii="Times New Roman" w:eastAsia="Times" w:hAnsi="Times New Roman" w:cs="Times New Roman"/>
          <w:b/>
          <w:bCs/>
          <w:color w:val="FF0000"/>
          <w:kern w:val="0"/>
          <w:u w:color="000000"/>
          <w:bdr w:val="nil"/>
          <w:lang w:eastAsia="lv-LV"/>
          <w14:ligatures w14:val="none"/>
        </w:rPr>
      </w:pPr>
    </w:p>
    <w:p w14:paraId="4D7BC3E0" w14:textId="77777777" w:rsidR="006D5EC3" w:rsidRPr="006D5EC3" w:rsidRDefault="006D5EC3" w:rsidP="006D5EC3">
      <w:pPr>
        <w:keepLines/>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
          <w:bCs/>
          <w:color w:val="000000"/>
          <w:kern w:val="0"/>
          <w:u w:color="000000"/>
          <w:bdr w:val="nil"/>
          <w:lang w:eastAsia="lv-LV"/>
          <w14:ligatures w14:val="none"/>
        </w:rPr>
      </w:pPr>
    </w:p>
    <w:p w14:paraId="20164C8E" w14:textId="77777777" w:rsidR="006D5EC3" w:rsidRPr="006D5EC3" w:rsidRDefault="006D5EC3" w:rsidP="006D5EC3">
      <w:pPr>
        <w:keepNext/>
        <w:pBdr>
          <w:top w:val="nil"/>
          <w:left w:val="nil"/>
          <w:bottom w:val="nil"/>
          <w:right w:val="nil"/>
          <w:between w:val="nil"/>
          <w:bar w:val="nil"/>
        </w:pBdr>
        <w:spacing w:after="0" w:line="240" w:lineRule="auto"/>
        <w:contextualSpacing/>
        <w:jc w:val="both"/>
        <w:outlineLvl w:val="1"/>
        <w:rPr>
          <w:rFonts w:ascii="Times New Roman" w:eastAsia="Calibri" w:hAnsi="Times New Roman" w:cs="Times New Roman"/>
          <w:b/>
          <w:bCs/>
          <w:kern w:val="0"/>
          <w:u w:color="000000"/>
          <w:bdr w:val="nil"/>
          <w:lang w:eastAsia="lv-LV"/>
          <w14:ligatures w14:val="none"/>
        </w:rPr>
      </w:pPr>
    </w:p>
    <w:p w14:paraId="1283B7CF" w14:textId="77777777" w:rsidR="006D5EC3" w:rsidRPr="006D5EC3" w:rsidRDefault="006D5EC3" w:rsidP="006D5EC3">
      <w:pPr>
        <w:keepNext/>
        <w:pBdr>
          <w:top w:val="nil"/>
          <w:left w:val="nil"/>
          <w:bottom w:val="nil"/>
          <w:right w:val="nil"/>
          <w:between w:val="nil"/>
          <w:bar w:val="nil"/>
        </w:pBdr>
        <w:spacing w:after="0" w:line="240" w:lineRule="auto"/>
        <w:contextualSpacing/>
        <w:jc w:val="both"/>
        <w:outlineLvl w:val="1"/>
        <w:rPr>
          <w:rFonts w:ascii="Times New Roman" w:eastAsia="Calibri" w:hAnsi="Times New Roman" w:cs="Times New Roman"/>
          <w:b/>
          <w:bCs/>
          <w:kern w:val="0"/>
          <w:u w:color="000000"/>
          <w:bdr w:val="nil"/>
          <w:lang w:eastAsia="lv-LV"/>
          <w14:ligatures w14:val="none"/>
        </w:rPr>
      </w:pPr>
    </w:p>
    <w:bookmarkEnd w:id="0"/>
    <w:p w14:paraId="622F39F8" w14:textId="77777777" w:rsidR="006D5EC3" w:rsidRPr="006D5EC3" w:rsidRDefault="006D5EC3" w:rsidP="006D5EC3">
      <w:pPr>
        <w:keepNext/>
        <w:pBdr>
          <w:top w:val="nil"/>
          <w:left w:val="nil"/>
          <w:bottom w:val="nil"/>
          <w:right w:val="nil"/>
          <w:between w:val="nil"/>
          <w:bar w:val="nil"/>
        </w:pBdr>
        <w:spacing w:after="0" w:line="240" w:lineRule="auto"/>
        <w:contextualSpacing/>
        <w:jc w:val="both"/>
        <w:outlineLvl w:val="1"/>
        <w:rPr>
          <w:rFonts w:ascii="Times New Roman" w:eastAsia="Calibri" w:hAnsi="Times New Roman" w:cs="Times New Roman"/>
          <w:b/>
          <w:bCs/>
          <w:kern w:val="0"/>
          <w:u w:color="000000"/>
          <w:bdr w:val="nil"/>
          <w:lang w:eastAsia="lv-LV"/>
          <w14:ligatures w14:val="none"/>
        </w:rPr>
      </w:pPr>
    </w:p>
    <w:p w14:paraId="48CFBAA8" w14:textId="77777777" w:rsidR="006D5EC3" w:rsidRPr="006D5EC3" w:rsidRDefault="006D5EC3" w:rsidP="006D5EC3">
      <w:pPr>
        <w:keepNext/>
        <w:pBdr>
          <w:top w:val="nil"/>
          <w:left w:val="nil"/>
          <w:bottom w:val="nil"/>
          <w:right w:val="nil"/>
          <w:between w:val="nil"/>
          <w:bar w:val="nil"/>
        </w:pBdr>
        <w:spacing w:after="0" w:line="240" w:lineRule="auto"/>
        <w:contextualSpacing/>
        <w:jc w:val="both"/>
        <w:outlineLvl w:val="1"/>
        <w:rPr>
          <w:rFonts w:ascii="Times New Roman" w:eastAsia="Calibri" w:hAnsi="Times New Roman" w:cs="Times New Roman"/>
          <w:b/>
          <w:bCs/>
          <w:kern w:val="0"/>
          <w:u w:color="000000"/>
          <w:bdr w:val="nil"/>
          <w:lang w:eastAsia="lv-LV"/>
          <w14:ligatures w14:val="none"/>
        </w:rPr>
      </w:pPr>
    </w:p>
    <w:p w14:paraId="64389785" w14:textId="77777777" w:rsidR="006D5EC3" w:rsidRPr="006D5EC3" w:rsidRDefault="006D5EC3" w:rsidP="006D5EC3">
      <w:pPr>
        <w:spacing w:after="0" w:line="240" w:lineRule="auto"/>
        <w:contextualSpacing/>
        <w:jc w:val="both"/>
        <w:rPr>
          <w:rFonts w:ascii="Times New Roman" w:eastAsia="Times New Roman" w:hAnsi="Times New Roman" w:cs="Times New Roman"/>
          <w:b/>
          <w:kern w:val="0"/>
          <w14:ligatures w14:val="none"/>
        </w:rPr>
      </w:pPr>
    </w:p>
    <w:p w14:paraId="6A19B702" w14:textId="77777777" w:rsidR="006D5EC3" w:rsidRPr="006D5EC3" w:rsidRDefault="006D5EC3" w:rsidP="006D5EC3">
      <w:pPr>
        <w:spacing w:after="0" w:line="240" w:lineRule="auto"/>
        <w:contextualSpacing/>
        <w:jc w:val="both"/>
        <w:rPr>
          <w:rFonts w:ascii="Times New Roman" w:eastAsia="Times New Roman" w:hAnsi="Times New Roman" w:cs="Times New Roman"/>
          <w:b/>
          <w:kern w:val="0"/>
          <w14:ligatures w14:val="none"/>
        </w:rPr>
      </w:pPr>
    </w:p>
    <w:p w14:paraId="778EC4EE" w14:textId="77777777" w:rsidR="006D5EC3" w:rsidRPr="006D5EC3" w:rsidRDefault="006D5EC3" w:rsidP="006D5EC3">
      <w:pPr>
        <w:spacing w:after="0" w:line="240" w:lineRule="auto"/>
        <w:contextualSpacing/>
        <w:jc w:val="both"/>
        <w:rPr>
          <w:rFonts w:ascii="Times New Roman" w:eastAsia="Times New Roman" w:hAnsi="Times New Roman" w:cs="Times New Roman"/>
          <w:b/>
          <w:kern w:val="0"/>
          <w14:ligatures w14:val="none"/>
        </w:rPr>
      </w:pPr>
    </w:p>
    <w:p w14:paraId="3B25CC4E" w14:textId="77777777" w:rsidR="006D5EC3" w:rsidRPr="006D5EC3" w:rsidRDefault="006D5EC3" w:rsidP="006D5EC3">
      <w:pPr>
        <w:widowControl w:val="0"/>
        <w:pBdr>
          <w:top w:val="nil"/>
          <w:left w:val="nil"/>
          <w:bottom w:val="nil"/>
          <w:right w:val="nil"/>
          <w:between w:val="nil"/>
          <w:bar w:val="nil"/>
        </w:pBdr>
        <w:suppressAutoHyphens/>
        <w:spacing w:after="0" w:line="240" w:lineRule="auto"/>
        <w:ind w:firstLine="284"/>
        <w:contextualSpacing/>
        <w:jc w:val="both"/>
        <w:rPr>
          <w:rFonts w:ascii="Times New Roman" w:eastAsia="Calibri" w:hAnsi="Times New Roman" w:cs="Times New Roman"/>
          <w:b/>
          <w:bCs/>
          <w:kern w:val="1"/>
          <w:u w:color="000000"/>
          <w:bdr w:val="nil"/>
          <w:lang w:eastAsia="lv-LV"/>
          <w14:ligatures w14:val="none"/>
        </w:rPr>
      </w:pPr>
    </w:p>
    <w:p w14:paraId="341BB144" w14:textId="77777777" w:rsidR="006D5EC3" w:rsidRPr="006D5EC3" w:rsidRDefault="006D5EC3" w:rsidP="006D5EC3">
      <w:pPr>
        <w:widowControl w:val="0"/>
        <w:pBdr>
          <w:top w:val="nil"/>
          <w:left w:val="nil"/>
          <w:bottom w:val="nil"/>
          <w:right w:val="nil"/>
          <w:between w:val="nil"/>
          <w:bar w:val="nil"/>
        </w:pBdr>
        <w:suppressAutoHyphens/>
        <w:spacing w:after="0" w:line="240" w:lineRule="auto"/>
        <w:ind w:firstLine="284"/>
        <w:contextualSpacing/>
        <w:jc w:val="both"/>
        <w:rPr>
          <w:rFonts w:ascii="Times New Roman" w:eastAsia="Calibri" w:hAnsi="Times New Roman" w:cs="Times New Roman"/>
          <w:b/>
          <w:bCs/>
          <w:kern w:val="1"/>
          <w:u w:color="000000"/>
          <w:bdr w:val="nil"/>
          <w:lang w:eastAsia="lv-LV"/>
          <w14:ligatures w14:val="none"/>
        </w:rPr>
      </w:pPr>
    </w:p>
    <w:p w14:paraId="256C4AE2" w14:textId="77777777" w:rsidR="006D5EC3" w:rsidRDefault="006D5EC3" w:rsidP="006D5EC3">
      <w:pPr>
        <w:widowControl w:val="0"/>
        <w:pBdr>
          <w:top w:val="nil"/>
          <w:left w:val="nil"/>
          <w:bottom w:val="nil"/>
          <w:right w:val="nil"/>
          <w:between w:val="nil"/>
          <w:bar w:val="nil"/>
        </w:pBdr>
        <w:suppressAutoHyphens/>
        <w:spacing w:after="0" w:line="240" w:lineRule="auto"/>
        <w:ind w:firstLine="284"/>
        <w:contextualSpacing/>
        <w:jc w:val="both"/>
        <w:rPr>
          <w:rFonts w:ascii="Times New Roman" w:eastAsia="Calibri" w:hAnsi="Times New Roman" w:cs="Times New Roman"/>
          <w:b/>
          <w:bCs/>
          <w:kern w:val="1"/>
          <w:u w:color="000000"/>
          <w:bdr w:val="nil"/>
          <w:lang w:eastAsia="lv-LV"/>
          <w14:ligatures w14:val="none"/>
        </w:rPr>
      </w:pPr>
    </w:p>
    <w:p w14:paraId="5BF6FDF1" w14:textId="2DBD3E35" w:rsidR="00E70004" w:rsidRDefault="00E70004" w:rsidP="009146E2">
      <w:pPr>
        <w:widowControl w:val="0"/>
        <w:pBdr>
          <w:top w:val="nil"/>
          <w:left w:val="nil"/>
          <w:bottom w:val="nil"/>
          <w:right w:val="nil"/>
          <w:between w:val="nil"/>
          <w:bar w:val="nil"/>
        </w:pBdr>
        <w:suppressAutoHyphens/>
        <w:spacing w:after="0" w:line="240" w:lineRule="auto"/>
        <w:contextualSpacing/>
        <w:jc w:val="both"/>
        <w:rPr>
          <w:rFonts w:ascii="Times New Roman" w:eastAsia="Calibri" w:hAnsi="Times New Roman" w:cs="Times New Roman"/>
          <w:b/>
          <w:bCs/>
          <w:kern w:val="1"/>
          <w:u w:color="000000"/>
          <w:bdr w:val="nil"/>
          <w:lang w:eastAsia="lv-LV"/>
          <w14:ligatures w14:val="none"/>
        </w:rPr>
      </w:pPr>
    </w:p>
    <w:sectPr w:rsidR="00E70004" w:rsidSect="00FA4C44">
      <w:footerReference w:type="default" r:id="rId8"/>
      <w:pgSz w:w="11906" w:h="16838"/>
      <w:pgMar w:top="1134" w:right="1133"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AFC35" w14:textId="77777777" w:rsidR="00675FE3" w:rsidRDefault="00675FE3" w:rsidP="006D5EC3">
      <w:pPr>
        <w:spacing w:after="0" w:line="240" w:lineRule="auto"/>
      </w:pPr>
      <w:r>
        <w:separator/>
      </w:r>
    </w:p>
  </w:endnote>
  <w:endnote w:type="continuationSeparator" w:id="0">
    <w:p w14:paraId="1228E375" w14:textId="77777777" w:rsidR="00675FE3" w:rsidRDefault="00675FE3" w:rsidP="006D5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ヒラギノ角ゴ Pro W3">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 w:name="!Neo'w Arial">
    <w:altName w:val="Arial"/>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OpenSymbol">
    <w:charset w:val="80"/>
    <w:family w:val="auto"/>
    <w:pitch w:val="default"/>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RimTimes, 'Times New Roman'">
    <w:altName w:val="Times New Roman"/>
    <w:charset w:val="00"/>
    <w:family w:val="auto"/>
    <w:pitch w:val="variable"/>
  </w:font>
  <w:font w:name="Apparat">
    <w:altName w:val="Calibri"/>
    <w:charset w:val="00"/>
    <w:family w:val="auto"/>
    <w:pitch w:val="default"/>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3ECF" w14:textId="77777777" w:rsidR="006D5EC3" w:rsidRPr="00300C22" w:rsidRDefault="006D5EC3">
    <w:pPr>
      <w:pStyle w:val="Footer"/>
      <w:jc w:val="right"/>
    </w:pPr>
    <w:r w:rsidRPr="00300C22">
      <w:fldChar w:fldCharType="begin"/>
    </w:r>
    <w:r w:rsidRPr="00300C22">
      <w:instrText>PAGE   \* MERGEFORMAT</w:instrText>
    </w:r>
    <w:r w:rsidRPr="00300C22">
      <w:fldChar w:fldCharType="separate"/>
    </w:r>
    <w:r w:rsidRPr="00300C22">
      <w:t>2</w:t>
    </w:r>
    <w:r w:rsidRPr="00300C22">
      <w:fldChar w:fldCharType="end"/>
    </w:r>
  </w:p>
  <w:p w14:paraId="3B4D930B" w14:textId="5BBB91AE" w:rsidR="006D5EC3" w:rsidRPr="00300C22" w:rsidRDefault="006D5EC3" w:rsidP="00C27366">
    <w:pPr>
      <w:pStyle w:val="Footer"/>
      <w:rPr>
        <w:i/>
        <w:iCs/>
      </w:rPr>
    </w:pPr>
    <w:r w:rsidRPr="00300C22">
      <w:rPr>
        <w:i/>
        <w:iCs/>
      </w:rPr>
      <w:t xml:space="preserve">Identifikācijas Nr. </w:t>
    </w:r>
    <w:r w:rsidR="003C1997" w:rsidRPr="003C1997">
      <w:rPr>
        <w:i/>
        <w:iCs/>
      </w:rPr>
      <w:t>LVPK 202</w:t>
    </w:r>
    <w:r w:rsidR="00FD657D">
      <w:rPr>
        <w:i/>
        <w:iCs/>
      </w:rPr>
      <w:t>6</w:t>
    </w:r>
    <w:r w:rsidR="003C1997" w:rsidRPr="003C1997">
      <w:rPr>
        <w:i/>
        <w:iCs/>
      </w:rPr>
      <w:t>/0</w:t>
    </w:r>
    <w:r w:rsidR="00FD657D">
      <w:rPr>
        <w:i/>
        <w:iCs/>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3DA40" w14:textId="77777777" w:rsidR="00675FE3" w:rsidRDefault="00675FE3" w:rsidP="006D5EC3">
      <w:pPr>
        <w:spacing w:after="0" w:line="240" w:lineRule="auto"/>
      </w:pPr>
      <w:r>
        <w:separator/>
      </w:r>
    </w:p>
  </w:footnote>
  <w:footnote w:type="continuationSeparator" w:id="0">
    <w:p w14:paraId="12FD00C7" w14:textId="77777777" w:rsidR="00675FE3" w:rsidRDefault="00675FE3" w:rsidP="006D5E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0000006"/>
    <w:multiLevelType w:val="multilevel"/>
    <w:tmpl w:val="7AE65A88"/>
    <w:name w:val="WW8Num6"/>
    <w:lvl w:ilvl="0">
      <w:start w:val="5"/>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rPr>
        <w:rFonts w:ascii="Times New Roman" w:hAnsi="Times New Roman"/>
        <w:b w:val="0"/>
        <w:bCs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ListBullet"/>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5" w15:restartNumberingAfterBreak="0">
    <w:nsid w:val="0000000F"/>
    <w:multiLevelType w:val="multilevel"/>
    <w:tmpl w:val="0000000F"/>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0E921DD"/>
    <w:multiLevelType w:val="multilevel"/>
    <w:tmpl w:val="C036591C"/>
    <w:name w:val="WW8Num7"/>
    <w:styleLink w:val="WWNum131"/>
    <w:lvl w:ilvl="0">
      <w:start w:val="1"/>
      <w:numFmt w:val="decimal"/>
      <w:lvlText w:val="%1."/>
      <w:lvlJc w:val="left"/>
      <w:pPr>
        <w:tabs>
          <w:tab w:val="num" w:pos="360"/>
        </w:tabs>
        <w:ind w:left="360" w:hanging="360"/>
      </w:pPr>
      <w:rPr>
        <w:rFonts w:ascii="Calibri Light" w:eastAsia="Times New Roman" w:hAnsi="Calibri Light"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2E13010"/>
    <w:multiLevelType w:val="multilevel"/>
    <w:tmpl w:val="C4BCEF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2FB7CE0"/>
    <w:multiLevelType w:val="multilevel"/>
    <w:tmpl w:val="C4521D4A"/>
    <w:lvl w:ilvl="0">
      <w:start w:val="3"/>
      <w:numFmt w:val="decimal"/>
      <w:lvlText w:val="%1."/>
      <w:lvlJc w:val="left"/>
      <w:pPr>
        <w:ind w:left="540" w:hanging="540"/>
      </w:pPr>
      <w:rPr>
        <w:rFonts w:hint="default"/>
      </w:rPr>
    </w:lvl>
    <w:lvl w:ilvl="1">
      <w:start w:val="4"/>
      <w:numFmt w:val="decimal"/>
      <w:lvlText w:val="%1.%2."/>
      <w:lvlJc w:val="left"/>
      <w:pPr>
        <w:ind w:left="1042" w:hanging="540"/>
      </w:pPr>
      <w:rPr>
        <w:rFonts w:hint="default"/>
      </w:rPr>
    </w:lvl>
    <w:lvl w:ilvl="2">
      <w:start w:val="3"/>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0" w15:restartNumberingAfterBreak="0">
    <w:nsid w:val="044C0384"/>
    <w:multiLevelType w:val="multilevel"/>
    <w:tmpl w:val="EA50B9D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val="0"/>
        <w:bCs/>
      </w:rPr>
    </w:lvl>
    <w:lvl w:ilvl="2">
      <w:start w:val="1"/>
      <w:numFmt w:val="decimal"/>
      <w:lvlText w:val="%1.%2.%3."/>
      <w:lvlJc w:val="left"/>
      <w:pPr>
        <w:ind w:left="720" w:hanging="720"/>
      </w:pPr>
      <w:rPr>
        <w:rFonts w:ascii="Times New Roman" w:hAnsi="Times New Roman" w:cs="Times New Roman"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2" w15:restartNumberingAfterBreak="0">
    <w:nsid w:val="06464DF6"/>
    <w:multiLevelType w:val="multilevel"/>
    <w:tmpl w:val="D056128C"/>
    <w:lvl w:ilvl="0">
      <w:numFmt w:val="decimal"/>
      <w:lvlText w:val=""/>
      <w:lvlJc w:val="left"/>
    </w:lvl>
    <w:lvl w:ilvl="1">
      <w:numFmt w:val="decimal"/>
      <w:lvlText w:val=""/>
      <w:lvlJc w:val="left"/>
    </w:lvl>
    <w:lvl w:ilvl="2">
      <w:numFmt w:val="decimal"/>
      <w:lvlText w:val=""/>
      <w:lvlJc w:val="left"/>
    </w:lvl>
    <w:lvl w:ilvl="3">
      <w:numFmt w:val="decimal"/>
      <w:pStyle w:val="1111Tabulai"/>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B00315C"/>
    <w:multiLevelType w:val="hybridMultilevel"/>
    <w:tmpl w:val="BF2EB8F2"/>
    <w:lvl w:ilvl="0" w:tplc="EF482A36">
      <w:numFmt w:val="bullet"/>
      <w:lvlText w:val="•"/>
      <w:lvlJc w:val="left"/>
      <w:pPr>
        <w:ind w:left="1854" w:hanging="360"/>
      </w:pPr>
      <w:rPr>
        <w:rFonts w:hint="default"/>
        <w:lang w:val="lv-LV" w:eastAsia="en-US" w:bidi="ar-SA"/>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16" w15:restartNumberingAfterBreak="0">
    <w:nsid w:val="0D0D70FA"/>
    <w:multiLevelType w:val="hybridMultilevel"/>
    <w:tmpl w:val="627470A0"/>
    <w:lvl w:ilvl="0" w:tplc="2B108914">
      <w:start w:val="1"/>
      <w:numFmt w:val="lowerLetter"/>
      <w:lvlText w:val="%1)"/>
      <w:lvlJc w:val="left"/>
      <w:pPr>
        <w:ind w:left="1680" w:hanging="13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DD61016"/>
    <w:multiLevelType w:val="multilevel"/>
    <w:tmpl w:val="E7F09BCC"/>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9" w15:restartNumberingAfterBreak="0">
    <w:nsid w:val="1050122C"/>
    <w:multiLevelType w:val="multilevel"/>
    <w:tmpl w:val="EDC8BBC6"/>
    <w:lvl w:ilvl="0">
      <w:start w:val="2"/>
      <w:numFmt w:val="decimal"/>
      <w:pStyle w:val="vv1"/>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10BC29C6"/>
    <w:multiLevelType w:val="hybridMultilevel"/>
    <w:tmpl w:val="1ACEADE0"/>
    <w:styleLink w:val="Style22"/>
    <w:lvl w:ilvl="0" w:tplc="2BD8606E">
      <w:start w:val="1"/>
      <w:numFmt w:val="decimal"/>
      <w:lvlText w:val="%1)"/>
      <w:lvlJc w:val="left"/>
      <w:pPr>
        <w:ind w:left="1287" w:hanging="360"/>
      </w:pPr>
    </w:lvl>
    <w:lvl w:ilvl="1" w:tplc="F990CED2">
      <w:start w:val="1"/>
      <w:numFmt w:val="lowerLetter"/>
      <w:lvlText w:val="%2."/>
      <w:lvlJc w:val="left"/>
      <w:pPr>
        <w:ind w:left="2007" w:hanging="360"/>
      </w:pPr>
    </w:lvl>
    <w:lvl w:ilvl="2" w:tplc="E64444B0" w:tentative="1">
      <w:start w:val="1"/>
      <w:numFmt w:val="lowerRoman"/>
      <w:lvlText w:val="%3."/>
      <w:lvlJc w:val="right"/>
      <w:pPr>
        <w:ind w:left="2727" w:hanging="180"/>
      </w:pPr>
    </w:lvl>
    <w:lvl w:ilvl="3" w:tplc="9A52A23E" w:tentative="1">
      <w:start w:val="1"/>
      <w:numFmt w:val="decimal"/>
      <w:lvlText w:val="%4."/>
      <w:lvlJc w:val="left"/>
      <w:pPr>
        <w:ind w:left="3447" w:hanging="360"/>
      </w:pPr>
    </w:lvl>
    <w:lvl w:ilvl="4" w:tplc="B6789B64" w:tentative="1">
      <w:start w:val="1"/>
      <w:numFmt w:val="lowerLetter"/>
      <w:lvlText w:val="%5."/>
      <w:lvlJc w:val="left"/>
      <w:pPr>
        <w:ind w:left="4167" w:hanging="360"/>
      </w:pPr>
    </w:lvl>
    <w:lvl w:ilvl="5" w:tplc="C3540A2A" w:tentative="1">
      <w:start w:val="1"/>
      <w:numFmt w:val="lowerRoman"/>
      <w:lvlText w:val="%6."/>
      <w:lvlJc w:val="right"/>
      <w:pPr>
        <w:ind w:left="4887" w:hanging="180"/>
      </w:pPr>
    </w:lvl>
    <w:lvl w:ilvl="6" w:tplc="72CC5B5A" w:tentative="1">
      <w:start w:val="1"/>
      <w:numFmt w:val="decimal"/>
      <w:lvlText w:val="%7."/>
      <w:lvlJc w:val="left"/>
      <w:pPr>
        <w:ind w:left="5607" w:hanging="360"/>
      </w:pPr>
    </w:lvl>
    <w:lvl w:ilvl="7" w:tplc="0FD005E0" w:tentative="1">
      <w:start w:val="1"/>
      <w:numFmt w:val="lowerLetter"/>
      <w:lvlText w:val="%8."/>
      <w:lvlJc w:val="left"/>
      <w:pPr>
        <w:ind w:left="6327" w:hanging="360"/>
      </w:pPr>
    </w:lvl>
    <w:lvl w:ilvl="8" w:tplc="CF72C7E8" w:tentative="1">
      <w:start w:val="1"/>
      <w:numFmt w:val="lowerRoman"/>
      <w:lvlText w:val="%9."/>
      <w:lvlJc w:val="right"/>
      <w:pPr>
        <w:ind w:left="7047" w:hanging="180"/>
      </w:pPr>
    </w:lvl>
  </w:abstractNum>
  <w:abstractNum w:abstractNumId="21" w15:restartNumberingAfterBreak="0">
    <w:nsid w:val="110B7CFA"/>
    <w:multiLevelType w:val="multilevel"/>
    <w:tmpl w:val="0F94FFA0"/>
    <w:lvl w:ilvl="0">
      <w:start w:val="7"/>
      <w:numFmt w:val="decimal"/>
      <w:lvlText w:val="%1."/>
      <w:lvlJc w:val="left"/>
      <w:pPr>
        <w:ind w:left="360" w:hanging="360"/>
      </w:pPr>
      <w:rPr>
        <w:rFonts w:hint="default"/>
        <w:b w:val="0"/>
        <w:bCs/>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110F14B0"/>
    <w:multiLevelType w:val="multilevel"/>
    <w:tmpl w:val="27DC876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21C7173"/>
    <w:multiLevelType w:val="multilevel"/>
    <w:tmpl w:val="7494D04C"/>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bCs/>
        <w:i w:val="0"/>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275"/>
        </w:tabs>
        <w:ind w:left="548" w:hanging="264"/>
      </w:pPr>
      <w:rPr>
        <w:rFonts w:hAnsi="Arial Unicode MS"/>
        <w:i w:val="0"/>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24" w15:restartNumberingAfterBreak="0">
    <w:nsid w:val="12DB7CB9"/>
    <w:multiLevelType w:val="multilevel"/>
    <w:tmpl w:val="41C6C3E0"/>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12E456BD"/>
    <w:multiLevelType w:val="multilevel"/>
    <w:tmpl w:val="02780A1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14066E1E"/>
    <w:multiLevelType w:val="multilevel"/>
    <w:tmpl w:val="B388E2F6"/>
    <w:styleLink w:val="WW8Num71"/>
    <w:lvl w:ilvl="0">
      <w:start w:val="2"/>
      <w:numFmt w:val="decimal"/>
      <w:pStyle w:val="Virsraksts31"/>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7" w15:restartNumberingAfterBreak="0">
    <w:nsid w:val="144604B2"/>
    <w:multiLevelType w:val="multilevel"/>
    <w:tmpl w:val="0D20F8FA"/>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29" w15:restartNumberingAfterBreak="0">
    <w:nsid w:val="159827FE"/>
    <w:multiLevelType w:val="multilevel"/>
    <w:tmpl w:val="21D43D10"/>
    <w:lvl w:ilvl="0">
      <w:start w:val="4"/>
      <w:numFmt w:val="decimal"/>
      <w:lvlText w:val="%1."/>
      <w:lvlJc w:val="left"/>
      <w:pPr>
        <w:ind w:left="360" w:hanging="360"/>
      </w:pPr>
      <w:rPr>
        <w:rFonts w:hint="default"/>
      </w:rPr>
    </w:lvl>
    <w:lvl w:ilvl="1">
      <w:start w:val="1"/>
      <w:numFmt w:val="decimal"/>
      <w:lvlText w:val="%1.%2."/>
      <w:lvlJc w:val="left"/>
      <w:pPr>
        <w:ind w:left="3499" w:hanging="360"/>
      </w:pPr>
      <w:rPr>
        <w:rFonts w:hint="default"/>
        <w:b w:val="0"/>
        <w:bCs/>
      </w:rPr>
    </w:lvl>
    <w:lvl w:ilvl="2">
      <w:start w:val="1"/>
      <w:numFmt w:val="decimal"/>
      <w:lvlText w:val="%1.%2.%3."/>
      <w:lvlJc w:val="left"/>
      <w:pPr>
        <w:ind w:left="6998" w:hanging="720"/>
      </w:pPr>
      <w:rPr>
        <w:rFonts w:hint="default"/>
        <w:b w:val="0"/>
        <w:bCs/>
      </w:rPr>
    </w:lvl>
    <w:lvl w:ilvl="3">
      <w:start w:val="1"/>
      <w:numFmt w:val="decimal"/>
      <w:lvlText w:val="%1.%2.%3.%4."/>
      <w:lvlJc w:val="left"/>
      <w:pPr>
        <w:ind w:left="10137" w:hanging="720"/>
      </w:pPr>
      <w:rPr>
        <w:rFonts w:hint="default"/>
      </w:rPr>
    </w:lvl>
    <w:lvl w:ilvl="4">
      <w:start w:val="1"/>
      <w:numFmt w:val="decimal"/>
      <w:lvlText w:val="%1.%2.%3.%4.%5."/>
      <w:lvlJc w:val="left"/>
      <w:pPr>
        <w:ind w:left="13636" w:hanging="1080"/>
      </w:pPr>
      <w:rPr>
        <w:rFonts w:hint="default"/>
      </w:rPr>
    </w:lvl>
    <w:lvl w:ilvl="5">
      <w:start w:val="1"/>
      <w:numFmt w:val="decimal"/>
      <w:lvlText w:val="%1.%2.%3.%4.%5.%6."/>
      <w:lvlJc w:val="left"/>
      <w:pPr>
        <w:ind w:left="16775" w:hanging="1080"/>
      </w:pPr>
      <w:rPr>
        <w:rFonts w:hint="default"/>
      </w:rPr>
    </w:lvl>
    <w:lvl w:ilvl="6">
      <w:start w:val="1"/>
      <w:numFmt w:val="decimal"/>
      <w:lvlText w:val="%1.%2.%3.%4.%5.%6.%7."/>
      <w:lvlJc w:val="left"/>
      <w:pPr>
        <w:ind w:left="20274" w:hanging="1440"/>
      </w:pPr>
      <w:rPr>
        <w:rFonts w:hint="default"/>
      </w:rPr>
    </w:lvl>
    <w:lvl w:ilvl="7">
      <w:start w:val="1"/>
      <w:numFmt w:val="decimal"/>
      <w:lvlText w:val="%1.%2.%3.%4.%5.%6.%7.%8."/>
      <w:lvlJc w:val="left"/>
      <w:pPr>
        <w:ind w:left="23413" w:hanging="1440"/>
      </w:pPr>
      <w:rPr>
        <w:rFonts w:hint="default"/>
      </w:rPr>
    </w:lvl>
    <w:lvl w:ilvl="8">
      <w:start w:val="1"/>
      <w:numFmt w:val="decimal"/>
      <w:lvlText w:val="%1.%2.%3.%4.%5.%6.%7.%8.%9."/>
      <w:lvlJc w:val="left"/>
      <w:pPr>
        <w:ind w:left="26912" w:hanging="1800"/>
      </w:pPr>
      <w:rPr>
        <w:rFonts w:hint="default"/>
      </w:rPr>
    </w:lvl>
  </w:abstractNum>
  <w:abstractNum w:abstractNumId="30" w15:restartNumberingAfterBreak="0">
    <w:nsid w:val="159A6F3E"/>
    <w:multiLevelType w:val="multilevel"/>
    <w:tmpl w:val="2FA8C5CE"/>
    <w:lvl w:ilvl="0">
      <w:start w:val="11"/>
      <w:numFmt w:val="decimal"/>
      <w:lvlText w:val="%1."/>
      <w:lvlJc w:val="left"/>
      <w:pPr>
        <w:ind w:left="480" w:hanging="480"/>
      </w:pPr>
      <w:rPr>
        <w:rFonts w:hint="default"/>
      </w:rPr>
    </w:lvl>
    <w:lvl w:ilvl="1">
      <w:start w:val="7"/>
      <w:numFmt w:val="decimal"/>
      <w:lvlText w:val="%1.%2."/>
      <w:lvlJc w:val="left"/>
      <w:pPr>
        <w:ind w:left="764" w:hanging="480"/>
      </w:pPr>
      <w:rPr>
        <w:rFonts w:hint="default"/>
      </w:rPr>
    </w:lvl>
    <w:lvl w:ilvl="2">
      <w:start w:val="1"/>
      <w:numFmt w:val="decimal"/>
      <w:lvlText w:val="%1.%2.%3."/>
      <w:lvlJc w:val="left"/>
      <w:pPr>
        <w:ind w:left="1571" w:hanging="720"/>
      </w:pPr>
      <w:rPr>
        <w:rFonts w:hint="default"/>
        <w:i w:val="0"/>
        <w:iCs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71533D6"/>
    <w:multiLevelType w:val="multilevel"/>
    <w:tmpl w:val="6D804B7A"/>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7402C5B"/>
    <w:multiLevelType w:val="multilevel"/>
    <w:tmpl w:val="08F29F60"/>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3" w15:restartNumberingAfterBreak="0">
    <w:nsid w:val="18BC0E97"/>
    <w:multiLevelType w:val="multilevel"/>
    <w:tmpl w:val="B5421D3C"/>
    <w:lvl w:ilvl="0">
      <w:start w:val="6"/>
      <w:numFmt w:val="decimal"/>
      <w:lvlText w:val="%1."/>
      <w:lvlJc w:val="left"/>
      <w:pPr>
        <w:tabs>
          <w:tab w:val="num" w:pos="720"/>
        </w:tabs>
        <w:ind w:left="720" w:hanging="720"/>
      </w:pPr>
      <w:rPr>
        <w:rFonts w:hint="default"/>
        <w:b/>
        <w:bCs/>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4"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9F57DEC"/>
    <w:multiLevelType w:val="multilevel"/>
    <w:tmpl w:val="BEB46EF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6" w15:restartNumberingAfterBreak="0">
    <w:nsid w:val="1A056824"/>
    <w:multiLevelType w:val="multilevel"/>
    <w:tmpl w:val="A5926A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A415574"/>
    <w:multiLevelType w:val="multilevel"/>
    <w:tmpl w:val="518CB96C"/>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8"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222F220F"/>
    <w:multiLevelType w:val="multilevel"/>
    <w:tmpl w:val="4984DB9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243B2305"/>
    <w:multiLevelType w:val="multilevel"/>
    <w:tmpl w:val="3C948C22"/>
    <w:lvl w:ilvl="0">
      <w:start w:val="1"/>
      <w:numFmt w:val="decimal"/>
      <w:lvlText w:val="%1."/>
      <w:lvlJc w:val="left"/>
      <w:pPr>
        <w:ind w:left="1080" w:hanging="360"/>
      </w:pPr>
      <w:rPr>
        <w:rFonts w:hint="default"/>
      </w:rPr>
    </w:lvl>
    <w:lvl w:ilvl="1">
      <w:start w:val="1"/>
      <w:numFmt w:val="decimal"/>
      <w:isLgl/>
      <w:lvlText w:val="%1.%2."/>
      <w:lvlJc w:val="left"/>
      <w:pPr>
        <w:ind w:left="540" w:hanging="540"/>
      </w:pPr>
      <w:rPr>
        <w:rFonts w:hint="default"/>
        <w:b w:val="0"/>
        <w:bCs/>
        <w:color w:val="auto"/>
      </w:rPr>
    </w:lvl>
    <w:lvl w:ilvl="2">
      <w:start w:val="1"/>
      <w:numFmt w:val="decimal"/>
      <w:isLgl/>
      <w:lvlText w:val="%1.%2.%3."/>
      <w:lvlJc w:val="left"/>
      <w:pPr>
        <w:ind w:left="1287"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1" w15:restartNumberingAfterBreak="0">
    <w:nsid w:val="24784671"/>
    <w:multiLevelType w:val="multilevel"/>
    <w:tmpl w:val="A0EC2B96"/>
    <w:lvl w:ilvl="0">
      <w:start w:val="1"/>
      <w:numFmt w:val="decimal"/>
      <w:lvlText w:val="%1."/>
      <w:lvlJc w:val="left"/>
      <w:pPr>
        <w:ind w:left="720" w:hanging="720"/>
      </w:pPr>
      <w:rPr>
        <w:rFonts w:ascii="Times New Roman" w:eastAsia="Times New Roman" w:hAnsi="Times New Roman" w:cs="Times New Roman"/>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val="0"/>
        <w:bCs/>
      </w:rPr>
    </w:lvl>
    <w:lvl w:ilvl="3">
      <w:start w:val="1"/>
      <w:numFmt w:val="decimal"/>
      <w:lvlText w:val="%1.%2.%3.%4."/>
      <w:lvlJc w:val="left"/>
      <w:pPr>
        <w:ind w:left="894" w:hanging="720"/>
      </w:pPr>
      <w:rPr>
        <w:rFonts w:ascii="Times New Roman" w:hAnsi="Times New Roman" w:cs="Times New Roman" w:hint="default"/>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42" w15:restartNumberingAfterBreak="0">
    <w:nsid w:val="24A17FBA"/>
    <w:multiLevelType w:val="multilevel"/>
    <w:tmpl w:val="B26EB676"/>
    <w:lvl w:ilvl="0">
      <w:start w:val="3"/>
      <w:numFmt w:val="decimal"/>
      <w:lvlText w:val="%1."/>
      <w:lvlJc w:val="left"/>
      <w:pPr>
        <w:ind w:left="720" w:hanging="720"/>
      </w:pPr>
      <w:rPr>
        <w:rFonts w:hint="default"/>
      </w:rPr>
    </w:lvl>
    <w:lvl w:ilvl="1">
      <w:start w:val="1"/>
      <w:numFmt w:val="decimal"/>
      <w:lvlText w:val="%1.%2."/>
      <w:lvlJc w:val="left"/>
      <w:pPr>
        <w:ind w:left="2256" w:hanging="720"/>
      </w:pPr>
      <w:rPr>
        <w:rFonts w:hint="default"/>
      </w:rPr>
    </w:lvl>
    <w:lvl w:ilvl="2">
      <w:start w:val="4"/>
      <w:numFmt w:val="decimal"/>
      <w:lvlText w:val="%1.%2.%3."/>
      <w:lvlJc w:val="left"/>
      <w:pPr>
        <w:ind w:left="3792" w:hanging="720"/>
      </w:pPr>
      <w:rPr>
        <w:rFonts w:hint="default"/>
      </w:rPr>
    </w:lvl>
    <w:lvl w:ilvl="3">
      <w:start w:val="1"/>
      <w:numFmt w:val="decimal"/>
      <w:lvlText w:val="%1.%2.%3.%4."/>
      <w:lvlJc w:val="left"/>
      <w:pPr>
        <w:ind w:left="5328" w:hanging="720"/>
      </w:pPr>
      <w:rPr>
        <w:rFonts w:hint="default"/>
      </w:rPr>
    </w:lvl>
    <w:lvl w:ilvl="4">
      <w:start w:val="1"/>
      <w:numFmt w:val="decimal"/>
      <w:lvlText w:val="%1.%2.%3.%4.%5."/>
      <w:lvlJc w:val="left"/>
      <w:pPr>
        <w:ind w:left="7224" w:hanging="1080"/>
      </w:pPr>
      <w:rPr>
        <w:rFonts w:hint="default"/>
      </w:rPr>
    </w:lvl>
    <w:lvl w:ilvl="5">
      <w:start w:val="1"/>
      <w:numFmt w:val="decimal"/>
      <w:lvlText w:val="%1.%2.%3.%4.%5.%6."/>
      <w:lvlJc w:val="left"/>
      <w:pPr>
        <w:ind w:left="8760" w:hanging="1080"/>
      </w:pPr>
      <w:rPr>
        <w:rFonts w:hint="default"/>
      </w:rPr>
    </w:lvl>
    <w:lvl w:ilvl="6">
      <w:start w:val="1"/>
      <w:numFmt w:val="decimal"/>
      <w:lvlText w:val="%1.%2.%3.%4.%5.%6.%7."/>
      <w:lvlJc w:val="left"/>
      <w:pPr>
        <w:ind w:left="10656" w:hanging="1440"/>
      </w:pPr>
      <w:rPr>
        <w:rFonts w:hint="default"/>
      </w:rPr>
    </w:lvl>
    <w:lvl w:ilvl="7">
      <w:start w:val="1"/>
      <w:numFmt w:val="decimal"/>
      <w:lvlText w:val="%1.%2.%3.%4.%5.%6.%7.%8."/>
      <w:lvlJc w:val="left"/>
      <w:pPr>
        <w:ind w:left="12192" w:hanging="1440"/>
      </w:pPr>
      <w:rPr>
        <w:rFonts w:hint="default"/>
      </w:rPr>
    </w:lvl>
    <w:lvl w:ilvl="8">
      <w:start w:val="1"/>
      <w:numFmt w:val="decimal"/>
      <w:lvlText w:val="%1.%2.%3.%4.%5.%6.%7.%8.%9."/>
      <w:lvlJc w:val="left"/>
      <w:pPr>
        <w:ind w:left="14088" w:hanging="1800"/>
      </w:pPr>
      <w:rPr>
        <w:rFonts w:hint="default"/>
      </w:rPr>
    </w:lvl>
  </w:abstractNum>
  <w:abstractNum w:abstractNumId="43" w15:restartNumberingAfterBreak="0">
    <w:nsid w:val="25277F4B"/>
    <w:multiLevelType w:val="multilevel"/>
    <w:tmpl w:val="DCA2C4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1429" w:hanging="720"/>
      </w:pPr>
      <w:rPr>
        <w:rFonts w:hint="default"/>
        <w:b w:val="0"/>
        <w:bCs w:val="0"/>
        <w:i w:val="0"/>
        <w:iCs/>
        <w:color w:val="auto"/>
        <w:sz w:val="24"/>
        <w:szCs w:val="24"/>
      </w:rPr>
    </w:lvl>
    <w:lvl w:ilvl="3">
      <w:start w:val="1"/>
      <w:numFmt w:val="decimal"/>
      <w:lvlText w:val="%1.%2.%3.%4."/>
      <w:lvlJc w:val="left"/>
      <w:pPr>
        <w:ind w:left="720" w:hanging="720"/>
      </w:pPr>
      <w:rPr>
        <w:rFonts w:ascii="Times New Roman" w:hAnsi="Times New Roman" w:cs="Times New Roman" w:hint="default"/>
        <w:i w:val="0"/>
        <w:iCs w:val="0"/>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45" w15:restartNumberingAfterBreak="0">
    <w:nsid w:val="2BB918E8"/>
    <w:multiLevelType w:val="multilevel"/>
    <w:tmpl w:val="6B7AC58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bCs/>
      </w:rPr>
    </w:lvl>
    <w:lvl w:ilvl="2">
      <w:start w:val="1"/>
      <w:numFmt w:val="decimal"/>
      <w:lvlText w:val="%1.%2.%3."/>
      <w:lvlJc w:val="left"/>
      <w:pPr>
        <w:ind w:left="228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7" w15:restartNumberingAfterBreak="0">
    <w:nsid w:val="2F0C1096"/>
    <w:multiLevelType w:val="multilevel"/>
    <w:tmpl w:val="F424891E"/>
    <w:lvl w:ilvl="0">
      <w:start w:val="1"/>
      <w:numFmt w:val="decimal"/>
      <w:lvlText w:val="%1."/>
      <w:lvlJc w:val="left"/>
      <w:pPr>
        <w:ind w:left="1068" w:hanging="360"/>
      </w:pPr>
      <w:rPr>
        <w:rFonts w:ascii="Times New Roman" w:eastAsia="Times New Roman" w:hAnsi="Times New Roman" w:cs="Times New Roman" w:hint="default"/>
        <w:b w:val="0"/>
        <w:bCs w:val="0"/>
        <w:i w:val="0"/>
        <w:iCs w:val="0"/>
        <w:spacing w:val="0"/>
        <w:w w:val="100"/>
        <w:sz w:val="24"/>
        <w:szCs w:val="24"/>
        <w:lang w:val="lv-LV" w:eastAsia="en-US" w:bidi="ar-SA"/>
      </w:rPr>
    </w:lvl>
    <w:lvl w:ilvl="1">
      <w:start w:val="1"/>
      <w:numFmt w:val="decimal"/>
      <w:lvlText w:val="%1.%2."/>
      <w:lvlJc w:val="left"/>
      <w:pPr>
        <w:ind w:left="1701" w:hanging="569"/>
      </w:pPr>
      <w:rPr>
        <w:rFonts w:ascii="Times New Roman" w:eastAsia="Times New Roman" w:hAnsi="Times New Roman" w:cs="Times New Roman" w:hint="default"/>
        <w:b w:val="0"/>
        <w:bCs w:val="0"/>
        <w:i w:val="0"/>
        <w:iCs w:val="0"/>
        <w:spacing w:val="0"/>
        <w:w w:val="100"/>
        <w:sz w:val="24"/>
        <w:szCs w:val="24"/>
        <w:lang w:val="lv-LV" w:eastAsia="en-US" w:bidi="ar-SA"/>
      </w:rPr>
    </w:lvl>
    <w:lvl w:ilvl="2">
      <w:numFmt w:val="bullet"/>
      <w:lvlText w:val="•"/>
      <w:lvlJc w:val="left"/>
      <w:pPr>
        <w:ind w:left="2755" w:hanging="569"/>
      </w:pPr>
      <w:rPr>
        <w:rFonts w:hint="default"/>
        <w:lang w:val="lv-LV" w:eastAsia="en-US" w:bidi="ar-SA"/>
      </w:rPr>
    </w:lvl>
    <w:lvl w:ilvl="3">
      <w:numFmt w:val="bullet"/>
      <w:lvlText w:val="•"/>
      <w:lvlJc w:val="left"/>
      <w:pPr>
        <w:ind w:left="3810" w:hanging="569"/>
      </w:pPr>
      <w:rPr>
        <w:rFonts w:hint="default"/>
        <w:lang w:val="lv-LV" w:eastAsia="en-US" w:bidi="ar-SA"/>
      </w:rPr>
    </w:lvl>
    <w:lvl w:ilvl="4">
      <w:numFmt w:val="bullet"/>
      <w:lvlText w:val="•"/>
      <w:lvlJc w:val="left"/>
      <w:pPr>
        <w:ind w:left="4866" w:hanging="569"/>
      </w:pPr>
      <w:rPr>
        <w:rFonts w:hint="default"/>
        <w:lang w:val="lv-LV" w:eastAsia="en-US" w:bidi="ar-SA"/>
      </w:rPr>
    </w:lvl>
    <w:lvl w:ilvl="5">
      <w:numFmt w:val="bullet"/>
      <w:lvlText w:val="•"/>
      <w:lvlJc w:val="left"/>
      <w:pPr>
        <w:ind w:left="5921" w:hanging="569"/>
      </w:pPr>
      <w:rPr>
        <w:rFonts w:hint="default"/>
        <w:lang w:val="lv-LV" w:eastAsia="en-US" w:bidi="ar-SA"/>
      </w:rPr>
    </w:lvl>
    <w:lvl w:ilvl="6">
      <w:numFmt w:val="bullet"/>
      <w:lvlText w:val="•"/>
      <w:lvlJc w:val="left"/>
      <w:pPr>
        <w:ind w:left="6976" w:hanging="569"/>
      </w:pPr>
      <w:rPr>
        <w:rFonts w:hint="default"/>
        <w:lang w:val="lv-LV" w:eastAsia="en-US" w:bidi="ar-SA"/>
      </w:rPr>
    </w:lvl>
    <w:lvl w:ilvl="7">
      <w:numFmt w:val="bullet"/>
      <w:lvlText w:val="•"/>
      <w:lvlJc w:val="left"/>
      <w:pPr>
        <w:ind w:left="8032" w:hanging="569"/>
      </w:pPr>
      <w:rPr>
        <w:rFonts w:hint="default"/>
        <w:lang w:val="lv-LV" w:eastAsia="en-US" w:bidi="ar-SA"/>
      </w:rPr>
    </w:lvl>
    <w:lvl w:ilvl="8">
      <w:numFmt w:val="bullet"/>
      <w:lvlText w:val="•"/>
      <w:lvlJc w:val="left"/>
      <w:pPr>
        <w:ind w:left="9087" w:hanging="569"/>
      </w:pPr>
      <w:rPr>
        <w:rFonts w:hint="default"/>
        <w:lang w:val="lv-LV" w:eastAsia="en-US" w:bidi="ar-SA"/>
      </w:rPr>
    </w:lvl>
  </w:abstractNum>
  <w:abstractNum w:abstractNumId="48" w15:restartNumberingAfterBreak="0">
    <w:nsid w:val="31640C2B"/>
    <w:multiLevelType w:val="multilevel"/>
    <w:tmpl w:val="B7EEB45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29" w:hanging="720"/>
      </w:pPr>
      <w:rPr>
        <w:rFonts w:hint="default"/>
        <w:b w:val="0"/>
        <w:bCs w:val="0"/>
        <w:i w:val="0"/>
        <w:iCs/>
        <w:color w:val="auto"/>
        <w:sz w:val="24"/>
        <w:szCs w:val="24"/>
      </w:rPr>
    </w:lvl>
    <w:lvl w:ilvl="3">
      <w:start w:val="1"/>
      <w:numFmt w:val="decimal"/>
      <w:lvlText w:val="%1.%2.%3.%4."/>
      <w:lvlJc w:val="left"/>
      <w:pPr>
        <w:ind w:left="720" w:hanging="720"/>
      </w:pPr>
      <w:rPr>
        <w:rFonts w:ascii="Times New Roman" w:hAnsi="Times New Roman" w:cs="Times New Roman" w:hint="default"/>
        <w:i w:val="0"/>
        <w:iCs w:val="0"/>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50" w15:restartNumberingAfterBreak="0">
    <w:nsid w:val="348D39C9"/>
    <w:multiLevelType w:val="multilevel"/>
    <w:tmpl w:val="CEB46026"/>
    <w:lvl w:ilvl="0">
      <w:start w:val="1"/>
      <w:numFmt w:val="decimal"/>
      <w:pStyle w:val="INnodaa"/>
      <w:lvlText w:val="%1."/>
      <w:lvlJc w:val="left"/>
      <w:pPr>
        <w:ind w:left="360" w:hanging="360"/>
      </w:pPr>
      <w:rPr>
        <w:rFonts w:hint="default"/>
      </w:rPr>
    </w:lvl>
    <w:lvl w:ilvl="1">
      <w:start w:val="1"/>
      <w:numFmt w:val="decimal"/>
      <w:pStyle w:val="INpunkts"/>
      <w:lvlText w:val="%1.%2."/>
      <w:lvlJc w:val="left"/>
      <w:pPr>
        <w:ind w:left="792" w:hanging="432"/>
      </w:pPr>
      <w:rPr>
        <w:rFonts w:hint="default"/>
        <w:b w:val="0"/>
        <w:bCs w:val="0"/>
        <w:i w:val="0"/>
        <w:iCs w:val="0"/>
      </w:rPr>
    </w:lvl>
    <w:lvl w:ilvl="2">
      <w:start w:val="1"/>
      <w:numFmt w:val="decimal"/>
      <w:pStyle w:val="INapaksp"/>
      <w:lvlText w:val="%1.%2.%3."/>
      <w:lvlJc w:val="left"/>
      <w:pPr>
        <w:ind w:left="2489" w:hanging="504"/>
      </w:pPr>
      <w:rPr>
        <w:rFonts w:hint="default"/>
        <w:b w:val="0"/>
        <w:bCs/>
        <w:strike w:val="0"/>
        <w:color w:val="auto"/>
      </w:rPr>
    </w:lvl>
    <w:lvl w:ilvl="3">
      <w:start w:val="1"/>
      <w:numFmt w:val="decimal"/>
      <w:pStyle w:val="INapaks2"/>
      <w:lvlText w:val="%1.%2.%3.%4."/>
      <w:lvlJc w:val="left"/>
      <w:pPr>
        <w:ind w:left="93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abstractNum>
  <w:abstractNum w:abstractNumId="52"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3A730D5D"/>
    <w:multiLevelType w:val="multilevel"/>
    <w:tmpl w:val="75CEE9B6"/>
    <w:styleLink w:val="Style14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206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3A83638C"/>
    <w:multiLevelType w:val="multilevel"/>
    <w:tmpl w:val="3830D24C"/>
    <w:lvl w:ilvl="0">
      <w:start w:val="1"/>
      <w:numFmt w:val="lowerLetter"/>
      <w:lvlText w:val="%1."/>
      <w:lvlJc w:val="left"/>
      <w:pPr>
        <w:tabs>
          <w:tab w:val="num" w:pos="1080"/>
        </w:tabs>
        <w:ind w:left="1080" w:hanging="360"/>
      </w:pPr>
      <w:rPr>
        <w:rFonts w:cs="Times New Roman"/>
      </w:rPr>
    </w:lvl>
    <w:lvl w:ilvl="1">
      <w:start w:val="1"/>
      <w:numFmt w:val="lowerLetter"/>
      <w:pStyle w:val="Bulletnew"/>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55" w15:restartNumberingAfterBreak="0">
    <w:nsid w:val="3D5C3708"/>
    <w:multiLevelType w:val="multilevel"/>
    <w:tmpl w:val="7AC2CEC6"/>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3D6D308A"/>
    <w:multiLevelType w:val="multilevel"/>
    <w:tmpl w:val="369E99DA"/>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7" w15:restartNumberingAfterBreak="0">
    <w:nsid w:val="3DD12993"/>
    <w:multiLevelType w:val="multilevel"/>
    <w:tmpl w:val="7E283E42"/>
    <w:lvl w:ilvl="0">
      <w:start w:val="1"/>
      <w:numFmt w:val="decimal"/>
      <w:pStyle w:val="Numeracija"/>
      <w:suff w:val="space"/>
      <w:lvlText w:val="%1."/>
      <w:lvlJc w:val="left"/>
      <w:pPr>
        <w:ind w:left="360" w:hanging="360"/>
      </w:pPr>
      <w:rPr>
        <w:rFonts w:cs="Times New Roman" w:hint="default"/>
        <w:b/>
        <w:i w:val="0"/>
      </w:rPr>
    </w:lvl>
    <w:lvl w:ilvl="1">
      <w:start w:val="1"/>
      <w:numFmt w:val="none"/>
      <w:lvlText w:val="2.1."/>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i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b w:val="0"/>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58"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42091B7A"/>
    <w:multiLevelType w:val="multilevel"/>
    <w:tmpl w:val="0C7EA1A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rFonts w:ascii="Times New Roman" w:hAnsi="Times New Roman" w:cs="Times New Roman" w:hint="default"/>
        <w:b w:val="0"/>
        <w:i w:val="0"/>
        <w:color w:val="auto"/>
        <w:sz w:val="24"/>
        <w:szCs w:val="24"/>
      </w:rPr>
    </w:lvl>
    <w:lvl w:ilvl="3">
      <w:start w:val="1"/>
      <w:numFmt w:val="decimal"/>
      <w:lvlText w:val="%1.%2.%3.%4."/>
      <w:lvlJc w:val="left"/>
      <w:pPr>
        <w:ind w:left="220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2FA4092"/>
    <w:multiLevelType w:val="hybridMultilevel"/>
    <w:tmpl w:val="B5946E0A"/>
    <w:lvl w:ilvl="0" w:tplc="4A08961C">
      <w:start w:val="1"/>
      <w:numFmt w:val="lowerLetter"/>
      <w:lvlText w:val="%1."/>
      <w:lvlJc w:val="left"/>
      <w:pPr>
        <w:tabs>
          <w:tab w:val="num" w:pos="1211"/>
        </w:tabs>
        <w:ind w:left="1211" w:hanging="360"/>
      </w:pPr>
      <w:rPr>
        <w:rFonts w:cs="Times New Roman"/>
      </w:rPr>
    </w:lvl>
    <w:lvl w:ilvl="1" w:tplc="4CC6B2E4" w:tentative="1">
      <w:start w:val="1"/>
      <w:numFmt w:val="lowerLetter"/>
      <w:pStyle w:val="Level2"/>
      <w:lvlText w:val="%2."/>
      <w:lvlJc w:val="left"/>
      <w:pPr>
        <w:tabs>
          <w:tab w:val="num" w:pos="2291"/>
        </w:tabs>
        <w:ind w:left="2291" w:hanging="360"/>
      </w:pPr>
      <w:rPr>
        <w:rFonts w:cs="Times New Roman"/>
      </w:rPr>
    </w:lvl>
    <w:lvl w:ilvl="2" w:tplc="4D4CEBBC" w:tentative="1">
      <w:start w:val="1"/>
      <w:numFmt w:val="lowerRoman"/>
      <w:lvlText w:val="%3."/>
      <w:lvlJc w:val="right"/>
      <w:pPr>
        <w:tabs>
          <w:tab w:val="num" w:pos="3011"/>
        </w:tabs>
        <w:ind w:left="3011" w:hanging="180"/>
      </w:pPr>
      <w:rPr>
        <w:rFonts w:cs="Times New Roman"/>
      </w:rPr>
    </w:lvl>
    <w:lvl w:ilvl="3" w:tplc="36C48A10" w:tentative="1">
      <w:start w:val="1"/>
      <w:numFmt w:val="decimal"/>
      <w:lvlText w:val="%4."/>
      <w:lvlJc w:val="left"/>
      <w:pPr>
        <w:tabs>
          <w:tab w:val="num" w:pos="3731"/>
        </w:tabs>
        <w:ind w:left="3731" w:hanging="360"/>
      </w:pPr>
      <w:rPr>
        <w:rFonts w:cs="Times New Roman"/>
      </w:rPr>
    </w:lvl>
    <w:lvl w:ilvl="4" w:tplc="0D3AABBA" w:tentative="1">
      <w:start w:val="1"/>
      <w:numFmt w:val="lowerLetter"/>
      <w:lvlText w:val="%5."/>
      <w:lvlJc w:val="left"/>
      <w:pPr>
        <w:tabs>
          <w:tab w:val="num" w:pos="4451"/>
        </w:tabs>
        <w:ind w:left="4451" w:hanging="360"/>
      </w:pPr>
      <w:rPr>
        <w:rFonts w:cs="Times New Roman"/>
      </w:rPr>
    </w:lvl>
    <w:lvl w:ilvl="5" w:tplc="8EB07FB8" w:tentative="1">
      <w:start w:val="1"/>
      <w:numFmt w:val="lowerRoman"/>
      <w:lvlText w:val="%6."/>
      <w:lvlJc w:val="right"/>
      <w:pPr>
        <w:tabs>
          <w:tab w:val="num" w:pos="5171"/>
        </w:tabs>
        <w:ind w:left="5171" w:hanging="180"/>
      </w:pPr>
      <w:rPr>
        <w:rFonts w:cs="Times New Roman"/>
      </w:rPr>
    </w:lvl>
    <w:lvl w:ilvl="6" w:tplc="20AEFF9C" w:tentative="1">
      <w:start w:val="1"/>
      <w:numFmt w:val="decimal"/>
      <w:lvlText w:val="%7."/>
      <w:lvlJc w:val="left"/>
      <w:pPr>
        <w:tabs>
          <w:tab w:val="num" w:pos="5891"/>
        </w:tabs>
        <w:ind w:left="5891" w:hanging="360"/>
      </w:pPr>
      <w:rPr>
        <w:rFonts w:cs="Times New Roman"/>
      </w:rPr>
    </w:lvl>
    <w:lvl w:ilvl="7" w:tplc="9B0812DC" w:tentative="1">
      <w:start w:val="1"/>
      <w:numFmt w:val="lowerLetter"/>
      <w:lvlText w:val="%8."/>
      <w:lvlJc w:val="left"/>
      <w:pPr>
        <w:tabs>
          <w:tab w:val="num" w:pos="6611"/>
        </w:tabs>
        <w:ind w:left="6611" w:hanging="360"/>
      </w:pPr>
      <w:rPr>
        <w:rFonts w:cs="Times New Roman"/>
      </w:rPr>
    </w:lvl>
    <w:lvl w:ilvl="8" w:tplc="06EAADC4" w:tentative="1">
      <w:start w:val="1"/>
      <w:numFmt w:val="lowerRoman"/>
      <w:lvlText w:val="%9."/>
      <w:lvlJc w:val="right"/>
      <w:pPr>
        <w:tabs>
          <w:tab w:val="num" w:pos="7331"/>
        </w:tabs>
        <w:ind w:left="7331" w:hanging="180"/>
      </w:pPr>
      <w:rPr>
        <w:rFonts w:cs="Times New Roman"/>
      </w:rPr>
    </w:lvl>
  </w:abstractNum>
  <w:abstractNum w:abstractNumId="62"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46A14CEB"/>
    <w:multiLevelType w:val="multilevel"/>
    <w:tmpl w:val="47D045E2"/>
    <w:lvl w:ilvl="0">
      <w:start w:val="3"/>
      <w:numFmt w:val="decimal"/>
      <w:lvlText w:val="%1."/>
      <w:lvlJc w:val="left"/>
      <w:pPr>
        <w:ind w:left="4610" w:hanging="526"/>
      </w:pPr>
      <w:rPr>
        <w:rFonts w:ascii="Times New Roman" w:eastAsia="Times New Roman" w:hAnsi="Times New Roman" w:cs="Times New Roman" w:hint="default"/>
        <w:b/>
        <w:bCs/>
        <w:i w:val="0"/>
        <w:iCs w:val="0"/>
        <w:spacing w:val="0"/>
        <w:w w:val="100"/>
        <w:sz w:val="24"/>
        <w:szCs w:val="24"/>
        <w:lang w:val="lv-LV" w:eastAsia="en-US" w:bidi="ar-SA"/>
      </w:rPr>
    </w:lvl>
    <w:lvl w:ilvl="1">
      <w:start w:val="1"/>
      <w:numFmt w:val="decimal"/>
      <w:lvlText w:val="%1.%2."/>
      <w:lvlJc w:val="left"/>
      <w:pPr>
        <w:ind w:left="1235" w:hanging="526"/>
      </w:pPr>
      <w:rPr>
        <w:rFonts w:ascii="Times New Roman" w:eastAsia="Times New Roman" w:hAnsi="Times New Roman" w:cs="Times New Roman" w:hint="default"/>
        <w:b w:val="0"/>
        <w:bCs w:val="0"/>
        <w:i w:val="0"/>
        <w:iCs w:val="0"/>
        <w:spacing w:val="0"/>
        <w:w w:val="100"/>
        <w:sz w:val="24"/>
        <w:szCs w:val="24"/>
        <w:lang w:val="lv-LV" w:eastAsia="en-US" w:bidi="ar-SA"/>
      </w:rPr>
    </w:lvl>
    <w:lvl w:ilvl="2">
      <w:start w:val="1"/>
      <w:numFmt w:val="decimal"/>
      <w:lvlText w:val="%1.%2.%3."/>
      <w:lvlJc w:val="left"/>
      <w:pPr>
        <w:ind w:left="2128" w:hanging="852"/>
      </w:pPr>
      <w:rPr>
        <w:rFonts w:ascii="Times New Roman" w:eastAsia="Times New Roman" w:hAnsi="Times New Roman" w:cs="Times New Roman" w:hint="default"/>
        <w:b w:val="0"/>
        <w:bCs w:val="0"/>
        <w:i w:val="0"/>
        <w:iCs w:val="0"/>
        <w:spacing w:val="0"/>
        <w:w w:val="100"/>
        <w:sz w:val="24"/>
        <w:szCs w:val="24"/>
        <w:lang w:val="lv-LV" w:eastAsia="en-US" w:bidi="ar-SA"/>
      </w:rPr>
    </w:lvl>
    <w:lvl w:ilvl="3">
      <w:numFmt w:val="bullet"/>
      <w:lvlText w:val="•"/>
      <w:lvlJc w:val="left"/>
      <w:pPr>
        <w:ind w:left="2122" w:hanging="852"/>
      </w:pPr>
      <w:rPr>
        <w:rFonts w:hint="default"/>
        <w:lang w:val="lv-LV" w:eastAsia="en-US" w:bidi="ar-SA"/>
      </w:rPr>
    </w:lvl>
    <w:lvl w:ilvl="4">
      <w:numFmt w:val="bullet"/>
      <w:lvlText w:val="•"/>
      <w:lvlJc w:val="left"/>
      <w:pPr>
        <w:ind w:left="2142" w:hanging="852"/>
      </w:pPr>
      <w:rPr>
        <w:rFonts w:hint="default"/>
        <w:lang w:val="lv-LV" w:eastAsia="en-US" w:bidi="ar-SA"/>
      </w:rPr>
    </w:lvl>
    <w:lvl w:ilvl="5">
      <w:numFmt w:val="bullet"/>
      <w:lvlText w:val="•"/>
      <w:lvlJc w:val="left"/>
      <w:pPr>
        <w:ind w:left="4602" w:hanging="852"/>
      </w:pPr>
      <w:rPr>
        <w:rFonts w:hint="default"/>
        <w:lang w:val="lv-LV" w:eastAsia="en-US" w:bidi="ar-SA"/>
      </w:rPr>
    </w:lvl>
    <w:lvl w:ilvl="6">
      <w:numFmt w:val="bullet"/>
      <w:lvlText w:val="•"/>
      <w:lvlJc w:val="left"/>
      <w:pPr>
        <w:ind w:left="5921" w:hanging="852"/>
      </w:pPr>
      <w:rPr>
        <w:rFonts w:hint="default"/>
        <w:lang w:val="lv-LV" w:eastAsia="en-US" w:bidi="ar-SA"/>
      </w:rPr>
    </w:lvl>
    <w:lvl w:ilvl="7">
      <w:numFmt w:val="bullet"/>
      <w:lvlText w:val="•"/>
      <w:lvlJc w:val="left"/>
      <w:pPr>
        <w:ind w:left="7241" w:hanging="852"/>
      </w:pPr>
      <w:rPr>
        <w:rFonts w:hint="default"/>
        <w:lang w:val="lv-LV" w:eastAsia="en-US" w:bidi="ar-SA"/>
      </w:rPr>
    </w:lvl>
    <w:lvl w:ilvl="8">
      <w:numFmt w:val="bullet"/>
      <w:lvlText w:val="•"/>
      <w:lvlJc w:val="left"/>
      <w:pPr>
        <w:ind w:left="8561" w:hanging="852"/>
      </w:pPr>
      <w:rPr>
        <w:rFonts w:hint="default"/>
        <w:lang w:val="lv-LV" w:eastAsia="en-US" w:bidi="ar-SA"/>
      </w:rPr>
    </w:lvl>
  </w:abstractNum>
  <w:abstractNum w:abstractNumId="64" w15:restartNumberingAfterBreak="0">
    <w:nsid w:val="47BB1B8B"/>
    <w:multiLevelType w:val="multilevel"/>
    <w:tmpl w:val="75A4A6BA"/>
    <w:lvl w:ilvl="0">
      <w:start w:val="1"/>
      <w:numFmt w:val="decimal"/>
      <w:lvlText w:val="%1."/>
      <w:lvlJc w:val="left"/>
      <w:pPr>
        <w:ind w:left="720" w:hanging="360"/>
      </w:pPr>
      <w:rPr>
        <w:rFonts w:hint="default"/>
        <w:b w:val="0"/>
        <w:bCs/>
        <w:sz w:val="24"/>
        <w:szCs w:val="24"/>
      </w:rPr>
    </w:lvl>
    <w:lvl w:ilvl="1">
      <w:start w:val="1"/>
      <w:numFmt w:val="decimal"/>
      <w:isLgl/>
      <w:lvlText w:val="%1.%2."/>
      <w:lvlJc w:val="left"/>
      <w:pPr>
        <w:ind w:left="780" w:hanging="420"/>
      </w:pPr>
      <w:rPr>
        <w:rFonts w:hint="default"/>
        <w:b w:val="0"/>
        <w:bCs/>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064499E"/>
    <w:multiLevelType w:val="multilevel"/>
    <w:tmpl w:val="6464B88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8" w15:restartNumberingAfterBreak="0">
    <w:nsid w:val="57372639"/>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A164D70"/>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228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5A930519"/>
    <w:multiLevelType w:val="multilevel"/>
    <w:tmpl w:val="840E9C10"/>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b w:val="0"/>
        <w:bCs/>
        <w:i w:val="0"/>
        <w:iCs/>
      </w:rPr>
    </w:lvl>
    <w:lvl w:ilvl="3">
      <w:start w:val="1"/>
      <w:numFmt w:val="decimal"/>
      <w:lvlText w:val="%1.%2.%3.%4."/>
      <w:lvlJc w:val="left"/>
      <w:pPr>
        <w:ind w:left="720" w:hanging="720"/>
      </w:pPr>
      <w:rPr>
        <w:rFonts w:hint="default"/>
        <w:b w:val="0"/>
        <w:bCs/>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D31743D"/>
    <w:multiLevelType w:val="multilevel"/>
    <w:tmpl w:val="2842AF16"/>
    <w:styleLink w:val="WW8Num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72"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3" w15:restartNumberingAfterBreak="0">
    <w:nsid w:val="5F824D73"/>
    <w:multiLevelType w:val="multilevel"/>
    <w:tmpl w:val="2E502E00"/>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60EA2B0D"/>
    <w:multiLevelType w:val="multilevel"/>
    <w:tmpl w:val="D056128C"/>
    <w:styleLink w:val="ImportedStyle54"/>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abstractNum>
  <w:abstractNum w:abstractNumId="75" w15:restartNumberingAfterBreak="0">
    <w:nsid w:val="61013AB7"/>
    <w:multiLevelType w:val="multilevel"/>
    <w:tmpl w:val="0EC4B7B0"/>
    <w:lvl w:ilvl="0">
      <w:start w:val="3"/>
      <w:numFmt w:val="decimal"/>
      <w:lvlText w:val="%1."/>
      <w:lvlJc w:val="left"/>
      <w:pPr>
        <w:ind w:left="720" w:hanging="720"/>
      </w:pPr>
      <w:rPr>
        <w:rFonts w:eastAsia="Calibri" w:hint="default"/>
      </w:rPr>
    </w:lvl>
    <w:lvl w:ilvl="1">
      <w:start w:val="3"/>
      <w:numFmt w:val="decimal"/>
      <w:lvlText w:val="%1.%2."/>
      <w:lvlJc w:val="left"/>
      <w:pPr>
        <w:ind w:left="946" w:hanging="720"/>
      </w:pPr>
      <w:rPr>
        <w:rFonts w:eastAsia="Calibri" w:hint="default"/>
      </w:rPr>
    </w:lvl>
    <w:lvl w:ilvl="2">
      <w:start w:val="1"/>
      <w:numFmt w:val="decimal"/>
      <w:lvlText w:val="%1.%2.%3."/>
      <w:lvlJc w:val="left"/>
      <w:pPr>
        <w:ind w:left="1172" w:hanging="720"/>
      </w:pPr>
      <w:rPr>
        <w:rFonts w:eastAsia="Calibri" w:hint="default"/>
      </w:rPr>
    </w:lvl>
    <w:lvl w:ilvl="3">
      <w:start w:val="1"/>
      <w:numFmt w:val="decimal"/>
      <w:lvlText w:val="%1.%2.%3.%4."/>
      <w:lvlJc w:val="left"/>
      <w:pPr>
        <w:ind w:left="1398" w:hanging="720"/>
      </w:pPr>
      <w:rPr>
        <w:rFonts w:ascii="Times New Roman" w:eastAsia="Calibri" w:hAnsi="Times New Roman" w:cs="Times New Roman" w:hint="default"/>
      </w:rPr>
    </w:lvl>
    <w:lvl w:ilvl="4">
      <w:start w:val="1"/>
      <w:numFmt w:val="decimal"/>
      <w:lvlText w:val="%1.%2.%3.%4.%5."/>
      <w:lvlJc w:val="left"/>
      <w:pPr>
        <w:ind w:left="1984" w:hanging="1080"/>
      </w:pPr>
      <w:rPr>
        <w:rFonts w:eastAsia="Calibri" w:hint="default"/>
      </w:rPr>
    </w:lvl>
    <w:lvl w:ilvl="5">
      <w:start w:val="1"/>
      <w:numFmt w:val="decimal"/>
      <w:lvlText w:val="%1.%2.%3.%4.%5.%6."/>
      <w:lvlJc w:val="left"/>
      <w:pPr>
        <w:ind w:left="2210" w:hanging="1080"/>
      </w:pPr>
      <w:rPr>
        <w:rFonts w:eastAsia="Calibri" w:hint="default"/>
      </w:rPr>
    </w:lvl>
    <w:lvl w:ilvl="6">
      <w:start w:val="1"/>
      <w:numFmt w:val="decimal"/>
      <w:lvlText w:val="%1.%2.%3.%4.%5.%6.%7."/>
      <w:lvlJc w:val="left"/>
      <w:pPr>
        <w:ind w:left="2796" w:hanging="1440"/>
      </w:pPr>
      <w:rPr>
        <w:rFonts w:eastAsia="Calibri" w:hint="default"/>
      </w:rPr>
    </w:lvl>
    <w:lvl w:ilvl="7">
      <w:start w:val="1"/>
      <w:numFmt w:val="decimal"/>
      <w:lvlText w:val="%1.%2.%3.%4.%5.%6.%7.%8."/>
      <w:lvlJc w:val="left"/>
      <w:pPr>
        <w:ind w:left="3022" w:hanging="1440"/>
      </w:pPr>
      <w:rPr>
        <w:rFonts w:eastAsia="Calibri" w:hint="default"/>
      </w:rPr>
    </w:lvl>
    <w:lvl w:ilvl="8">
      <w:start w:val="1"/>
      <w:numFmt w:val="decimal"/>
      <w:lvlText w:val="%1.%2.%3.%4.%5.%6.%7.%8.%9."/>
      <w:lvlJc w:val="left"/>
      <w:pPr>
        <w:ind w:left="3608" w:hanging="1800"/>
      </w:pPr>
      <w:rPr>
        <w:rFonts w:eastAsia="Calibri" w:hint="default"/>
      </w:rPr>
    </w:lvl>
  </w:abstractNum>
  <w:abstractNum w:abstractNumId="76" w15:restartNumberingAfterBreak="0">
    <w:nsid w:val="61E37F5B"/>
    <w:multiLevelType w:val="multilevel"/>
    <w:tmpl w:val="C4BCEF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63404B95"/>
    <w:multiLevelType w:val="multilevel"/>
    <w:tmpl w:val="B1664A0A"/>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sz w:val="24"/>
        <w:szCs w:val="24"/>
      </w:rPr>
    </w:lvl>
    <w:lvl w:ilvl="3">
      <w:start w:val="1"/>
      <w:numFmt w:val="decimal"/>
      <w:lvlText w:val="%1.%2.%3.%4."/>
      <w:lvlJc w:val="left"/>
      <w:pPr>
        <w:ind w:left="1640"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64A6069A"/>
    <w:multiLevelType w:val="multilevel"/>
    <w:tmpl w:val="989C13BC"/>
    <w:lvl w:ilvl="0">
      <w:start w:val="1"/>
      <w:numFmt w:val="decimal"/>
      <w:pStyle w:val="Signature"/>
      <w:lvlText w:val="%1"/>
      <w:lvlJc w:val="left"/>
      <w:pPr>
        <w:tabs>
          <w:tab w:val="num" w:pos="425"/>
        </w:tabs>
        <w:ind w:left="425" w:hanging="425"/>
      </w:pPr>
      <w:rPr>
        <w:rFonts w:cs="Times New Roman"/>
      </w:rPr>
    </w:lvl>
    <w:lvl w:ilvl="1">
      <w:start w:val="1"/>
      <w:numFmt w:val="decimal"/>
      <w:pStyle w:val="Signature"/>
      <w:lvlText w:val="%1.%2"/>
      <w:lvlJc w:val="left"/>
      <w:pPr>
        <w:tabs>
          <w:tab w:val="num" w:pos="851"/>
        </w:tabs>
        <w:ind w:left="851" w:hanging="426"/>
      </w:pPr>
      <w:rPr>
        <w:rFonts w:cs="Times New Roman"/>
      </w:rPr>
    </w:lvl>
    <w:lvl w:ilvl="2">
      <w:start w:val="1"/>
      <w:numFmt w:val="lowerLetter"/>
      <w:pStyle w:val="HeaderFrame"/>
      <w:lvlText w:val="%3)"/>
      <w:lvlJc w:val="left"/>
      <w:pPr>
        <w:tabs>
          <w:tab w:val="num" w:pos="1211"/>
        </w:tabs>
        <w:ind w:left="851"/>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79"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80" w15:restartNumberingAfterBreak="0">
    <w:nsid w:val="6FED2B27"/>
    <w:multiLevelType w:val="multilevel"/>
    <w:tmpl w:val="D26E5636"/>
    <w:styleLink w:val="WWOutlineListStyle5117"/>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81" w15:restartNumberingAfterBreak="0">
    <w:nsid w:val="709F5D93"/>
    <w:multiLevelType w:val="multilevel"/>
    <w:tmpl w:val="23387E6C"/>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70C87BA4"/>
    <w:multiLevelType w:val="hybridMultilevel"/>
    <w:tmpl w:val="70D660DE"/>
    <w:lvl w:ilvl="0" w:tplc="04090015">
      <w:start w:val="1"/>
      <w:numFmt w:val="decimal"/>
      <w:pStyle w:val="FooterFrameOdd"/>
      <w:lvlText w:val="%1."/>
      <w:lvlJc w:val="left"/>
      <w:pPr>
        <w:tabs>
          <w:tab w:val="num" w:pos="360"/>
        </w:tabs>
        <w:ind w:left="360" w:hanging="360"/>
      </w:pPr>
      <w:rPr>
        <w:rFonts w:cs="Times New Roman" w:hint="default"/>
      </w:rPr>
    </w:lvl>
    <w:lvl w:ilvl="1" w:tplc="0426000F">
      <w:start w:val="6"/>
      <w:numFmt w:val="lowerRoman"/>
      <w:lvlText w:val="%2)"/>
      <w:lvlJc w:val="left"/>
      <w:pPr>
        <w:tabs>
          <w:tab w:val="num" w:pos="1890"/>
        </w:tabs>
        <w:ind w:left="1890" w:hanging="810"/>
      </w:pPr>
      <w:rPr>
        <w:rFonts w:cs="Times New Roman"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71047424"/>
    <w:multiLevelType w:val="hybridMultilevel"/>
    <w:tmpl w:val="E8FA81FE"/>
    <w:lvl w:ilvl="0" w:tplc="EF482A36">
      <w:numFmt w:val="bullet"/>
      <w:lvlText w:val="•"/>
      <w:lvlJc w:val="left"/>
      <w:pPr>
        <w:ind w:left="1854" w:hanging="360"/>
      </w:pPr>
      <w:rPr>
        <w:rFonts w:hint="default"/>
        <w:lang w:val="lv-LV" w:eastAsia="en-US" w:bidi="ar-SA"/>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84" w15:restartNumberingAfterBreak="0">
    <w:nsid w:val="71F6328D"/>
    <w:multiLevelType w:val="hybridMultilevel"/>
    <w:tmpl w:val="07CA36D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5"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86" w15:restartNumberingAfterBreak="0">
    <w:nsid w:val="72D7734D"/>
    <w:multiLevelType w:val="multilevel"/>
    <w:tmpl w:val="03761F7E"/>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73055A49"/>
    <w:multiLevelType w:val="hybridMultilevel"/>
    <w:tmpl w:val="B6021304"/>
    <w:lvl w:ilvl="0" w:tplc="8A3E0B72">
      <w:start w:val="1"/>
      <w:numFmt w:val="lowerLetter"/>
      <w:pStyle w:val="Bullet"/>
      <w:lvlText w:val="%1."/>
      <w:lvlJc w:val="left"/>
      <w:pPr>
        <w:tabs>
          <w:tab w:val="num" w:pos="360"/>
        </w:tabs>
        <w:ind w:left="360" w:hanging="360"/>
      </w:pPr>
      <w:rPr>
        <w:rFonts w:cs="Times New Roman"/>
      </w:rPr>
    </w:lvl>
    <w:lvl w:ilvl="1" w:tplc="04260003" w:tentative="1">
      <w:start w:val="1"/>
      <w:numFmt w:val="lowerLetter"/>
      <w:lvlText w:val="%2."/>
      <w:lvlJc w:val="left"/>
      <w:pPr>
        <w:tabs>
          <w:tab w:val="num" w:pos="1440"/>
        </w:tabs>
        <w:ind w:left="1440" w:hanging="360"/>
      </w:pPr>
      <w:rPr>
        <w:rFonts w:cs="Times New Roman"/>
      </w:rPr>
    </w:lvl>
    <w:lvl w:ilvl="2" w:tplc="04260005" w:tentative="1">
      <w:start w:val="1"/>
      <w:numFmt w:val="lowerRoman"/>
      <w:lvlText w:val="%3."/>
      <w:lvlJc w:val="right"/>
      <w:pPr>
        <w:tabs>
          <w:tab w:val="num" w:pos="2160"/>
        </w:tabs>
        <w:ind w:left="2160" w:hanging="180"/>
      </w:pPr>
      <w:rPr>
        <w:rFonts w:cs="Times New Roman"/>
      </w:rPr>
    </w:lvl>
    <w:lvl w:ilvl="3" w:tplc="04260001" w:tentative="1">
      <w:start w:val="1"/>
      <w:numFmt w:val="decimal"/>
      <w:lvlText w:val="%4."/>
      <w:lvlJc w:val="left"/>
      <w:pPr>
        <w:tabs>
          <w:tab w:val="num" w:pos="2880"/>
        </w:tabs>
        <w:ind w:left="2880" w:hanging="360"/>
      </w:pPr>
      <w:rPr>
        <w:rFonts w:cs="Times New Roman"/>
      </w:rPr>
    </w:lvl>
    <w:lvl w:ilvl="4" w:tplc="04260003" w:tentative="1">
      <w:start w:val="1"/>
      <w:numFmt w:val="lowerLetter"/>
      <w:lvlText w:val="%5."/>
      <w:lvlJc w:val="left"/>
      <w:pPr>
        <w:tabs>
          <w:tab w:val="num" w:pos="3600"/>
        </w:tabs>
        <w:ind w:left="3600" w:hanging="360"/>
      </w:pPr>
      <w:rPr>
        <w:rFonts w:cs="Times New Roman"/>
      </w:rPr>
    </w:lvl>
    <w:lvl w:ilvl="5" w:tplc="04260005" w:tentative="1">
      <w:start w:val="1"/>
      <w:numFmt w:val="lowerRoman"/>
      <w:lvlText w:val="%6."/>
      <w:lvlJc w:val="right"/>
      <w:pPr>
        <w:tabs>
          <w:tab w:val="num" w:pos="4320"/>
        </w:tabs>
        <w:ind w:left="4320" w:hanging="180"/>
      </w:pPr>
      <w:rPr>
        <w:rFonts w:cs="Times New Roman"/>
      </w:rPr>
    </w:lvl>
    <w:lvl w:ilvl="6" w:tplc="04260001" w:tentative="1">
      <w:start w:val="1"/>
      <w:numFmt w:val="decimal"/>
      <w:lvlText w:val="%7."/>
      <w:lvlJc w:val="left"/>
      <w:pPr>
        <w:tabs>
          <w:tab w:val="num" w:pos="5040"/>
        </w:tabs>
        <w:ind w:left="5040" w:hanging="360"/>
      </w:pPr>
      <w:rPr>
        <w:rFonts w:cs="Times New Roman"/>
      </w:rPr>
    </w:lvl>
    <w:lvl w:ilvl="7" w:tplc="04260003" w:tentative="1">
      <w:start w:val="1"/>
      <w:numFmt w:val="lowerLetter"/>
      <w:lvlText w:val="%8."/>
      <w:lvlJc w:val="left"/>
      <w:pPr>
        <w:tabs>
          <w:tab w:val="num" w:pos="5760"/>
        </w:tabs>
        <w:ind w:left="5760" w:hanging="360"/>
      </w:pPr>
      <w:rPr>
        <w:rFonts w:cs="Times New Roman"/>
      </w:rPr>
    </w:lvl>
    <w:lvl w:ilvl="8" w:tplc="04260005" w:tentative="1">
      <w:start w:val="1"/>
      <w:numFmt w:val="lowerRoman"/>
      <w:lvlText w:val="%9."/>
      <w:lvlJc w:val="right"/>
      <w:pPr>
        <w:tabs>
          <w:tab w:val="num" w:pos="6480"/>
        </w:tabs>
        <w:ind w:left="6480" w:hanging="180"/>
      </w:pPr>
      <w:rPr>
        <w:rFonts w:cs="Times New Roman"/>
      </w:rPr>
    </w:lvl>
  </w:abstractNum>
  <w:abstractNum w:abstractNumId="88"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9" w15:restartNumberingAfterBreak="0">
    <w:nsid w:val="75244440"/>
    <w:multiLevelType w:val="multilevel"/>
    <w:tmpl w:val="89F04028"/>
    <w:styleLink w:val="List51"/>
    <w:lvl w:ilvl="0">
      <w:start w:val="1"/>
      <w:numFmt w:val="decimal"/>
      <w:lvlText w:val="%1"/>
      <w:lvlJc w:val="left"/>
      <w:pPr>
        <w:ind w:left="432" w:hanging="432"/>
      </w:pPr>
      <w:rPr>
        <w:b/>
        <w:i w:val="0"/>
        <w:sz w:val="24"/>
      </w:rPr>
    </w:lvl>
    <w:lvl w:ilvl="1">
      <w:start w:val="1"/>
      <w:numFmt w:val="decimal"/>
      <w:lvlText w:val="%1.%2"/>
      <w:lvlJc w:val="left"/>
      <w:pPr>
        <w:ind w:left="576" w:hanging="576"/>
      </w:pPr>
      <w:rPr>
        <w:rFonts w:ascii="Times New Roman" w:hAnsi="Times New Roman" w:cs="Times New Roman" w:hint="default"/>
        <w:b w:val="0"/>
        <w:i w:val="0"/>
        <w:sz w:val="24"/>
      </w:rPr>
    </w:lvl>
    <w:lvl w:ilvl="2">
      <w:start w:val="1"/>
      <w:numFmt w:val="decimal"/>
      <w:lvlText w:val="%1.%2.%3"/>
      <w:lvlJc w:val="left"/>
      <w:pPr>
        <w:ind w:left="720" w:hanging="720"/>
      </w:pPr>
      <w:rPr>
        <w:b w:val="0"/>
        <w:i w:val="0"/>
        <w:sz w:val="24"/>
      </w:rPr>
    </w:lvl>
    <w:lvl w:ilvl="3">
      <w:start w:val="1"/>
      <w:numFmt w:val="decimal"/>
      <w:lvlText w:val="%1.%2.%3.%4"/>
      <w:lvlJc w:val="left"/>
      <w:pPr>
        <w:ind w:left="864" w:hanging="864"/>
      </w:pPr>
      <w:rPr>
        <w:b w:val="0"/>
        <w:sz w:val="24"/>
        <w:szCs w:val="24"/>
      </w:rPr>
    </w:lvl>
    <w:lvl w:ilvl="4">
      <w:start w:val="1"/>
      <w:numFmt w:val="decimal"/>
      <w:lvlText w:val="%1.%2.%3.%4.%5"/>
      <w:lvlJc w:val="left"/>
      <w:pPr>
        <w:ind w:left="2993"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0" w15:restartNumberingAfterBreak="0">
    <w:nsid w:val="76B721C4"/>
    <w:multiLevelType w:val="hybridMultilevel"/>
    <w:tmpl w:val="164820EE"/>
    <w:lvl w:ilvl="0" w:tplc="EF482A36">
      <w:numFmt w:val="bullet"/>
      <w:lvlText w:val="•"/>
      <w:lvlJc w:val="left"/>
      <w:pPr>
        <w:ind w:left="1854" w:hanging="360"/>
      </w:pPr>
      <w:rPr>
        <w:rFonts w:hint="default"/>
        <w:lang w:val="lv-LV" w:eastAsia="en-US" w:bidi="ar-SA"/>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91" w15:restartNumberingAfterBreak="0">
    <w:nsid w:val="78A92CD4"/>
    <w:multiLevelType w:val="multilevel"/>
    <w:tmpl w:val="0EC4B7B0"/>
    <w:lvl w:ilvl="0">
      <w:start w:val="3"/>
      <w:numFmt w:val="decimal"/>
      <w:lvlText w:val="%1."/>
      <w:lvlJc w:val="left"/>
      <w:pPr>
        <w:ind w:left="720" w:hanging="720"/>
      </w:pPr>
      <w:rPr>
        <w:rFonts w:eastAsia="Calibri" w:hint="default"/>
      </w:rPr>
    </w:lvl>
    <w:lvl w:ilvl="1">
      <w:start w:val="3"/>
      <w:numFmt w:val="decimal"/>
      <w:lvlText w:val="%1.%2."/>
      <w:lvlJc w:val="left"/>
      <w:pPr>
        <w:ind w:left="946" w:hanging="720"/>
      </w:pPr>
      <w:rPr>
        <w:rFonts w:eastAsia="Calibri" w:hint="default"/>
      </w:rPr>
    </w:lvl>
    <w:lvl w:ilvl="2">
      <w:start w:val="1"/>
      <w:numFmt w:val="decimal"/>
      <w:lvlText w:val="%1.%2.%3."/>
      <w:lvlJc w:val="left"/>
      <w:pPr>
        <w:ind w:left="1172" w:hanging="720"/>
      </w:pPr>
      <w:rPr>
        <w:rFonts w:eastAsia="Calibri" w:hint="default"/>
      </w:rPr>
    </w:lvl>
    <w:lvl w:ilvl="3">
      <w:start w:val="1"/>
      <w:numFmt w:val="decimal"/>
      <w:lvlText w:val="%1.%2.%3.%4."/>
      <w:lvlJc w:val="left"/>
      <w:pPr>
        <w:ind w:left="3555" w:hanging="720"/>
      </w:pPr>
      <w:rPr>
        <w:rFonts w:ascii="Times New Roman" w:eastAsia="Calibri" w:hAnsi="Times New Roman" w:cs="Times New Roman" w:hint="default"/>
      </w:rPr>
    </w:lvl>
    <w:lvl w:ilvl="4">
      <w:start w:val="1"/>
      <w:numFmt w:val="decimal"/>
      <w:lvlText w:val="%1.%2.%3.%4.%5."/>
      <w:lvlJc w:val="left"/>
      <w:pPr>
        <w:ind w:left="1984" w:hanging="1080"/>
      </w:pPr>
      <w:rPr>
        <w:rFonts w:eastAsia="Calibri" w:hint="default"/>
      </w:rPr>
    </w:lvl>
    <w:lvl w:ilvl="5">
      <w:start w:val="1"/>
      <w:numFmt w:val="decimal"/>
      <w:lvlText w:val="%1.%2.%3.%4.%5.%6."/>
      <w:lvlJc w:val="left"/>
      <w:pPr>
        <w:ind w:left="2210" w:hanging="1080"/>
      </w:pPr>
      <w:rPr>
        <w:rFonts w:eastAsia="Calibri" w:hint="default"/>
      </w:rPr>
    </w:lvl>
    <w:lvl w:ilvl="6">
      <w:start w:val="1"/>
      <w:numFmt w:val="decimal"/>
      <w:lvlText w:val="%1.%2.%3.%4.%5.%6.%7."/>
      <w:lvlJc w:val="left"/>
      <w:pPr>
        <w:ind w:left="2796" w:hanging="1440"/>
      </w:pPr>
      <w:rPr>
        <w:rFonts w:eastAsia="Calibri" w:hint="default"/>
      </w:rPr>
    </w:lvl>
    <w:lvl w:ilvl="7">
      <w:start w:val="1"/>
      <w:numFmt w:val="decimal"/>
      <w:lvlText w:val="%1.%2.%3.%4.%5.%6.%7.%8."/>
      <w:lvlJc w:val="left"/>
      <w:pPr>
        <w:ind w:left="3022" w:hanging="1440"/>
      </w:pPr>
      <w:rPr>
        <w:rFonts w:eastAsia="Calibri" w:hint="default"/>
      </w:rPr>
    </w:lvl>
    <w:lvl w:ilvl="8">
      <w:start w:val="1"/>
      <w:numFmt w:val="decimal"/>
      <w:lvlText w:val="%1.%2.%3.%4.%5.%6.%7.%8.%9."/>
      <w:lvlJc w:val="left"/>
      <w:pPr>
        <w:ind w:left="3608" w:hanging="1800"/>
      </w:pPr>
      <w:rPr>
        <w:rFonts w:eastAsia="Calibri" w:hint="default"/>
      </w:rPr>
    </w:lvl>
  </w:abstractNum>
  <w:abstractNum w:abstractNumId="92" w15:restartNumberingAfterBreak="0">
    <w:nsid w:val="79661C01"/>
    <w:multiLevelType w:val="multilevel"/>
    <w:tmpl w:val="27069232"/>
    <w:lvl w:ilvl="0">
      <w:start w:val="3"/>
      <w:numFmt w:val="decimal"/>
      <w:lvlText w:val="%1."/>
      <w:lvlJc w:val="left"/>
      <w:pPr>
        <w:ind w:left="720" w:hanging="720"/>
      </w:pPr>
      <w:rPr>
        <w:rFonts w:hint="default"/>
      </w:rPr>
    </w:lvl>
    <w:lvl w:ilvl="1">
      <w:start w:val="1"/>
      <w:numFmt w:val="decimal"/>
      <w:lvlText w:val="%1.%2."/>
      <w:lvlJc w:val="left"/>
      <w:pPr>
        <w:ind w:left="960" w:hanging="720"/>
      </w:pPr>
      <w:rPr>
        <w:rFonts w:hint="default"/>
      </w:rPr>
    </w:lvl>
    <w:lvl w:ilvl="2">
      <w:start w:val="4"/>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3" w15:restartNumberingAfterBreak="0">
    <w:nsid w:val="7C25744D"/>
    <w:multiLevelType w:val="multilevel"/>
    <w:tmpl w:val="AA0AB760"/>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7CDF4CF6"/>
    <w:multiLevelType w:val="multilevel"/>
    <w:tmpl w:val="08F29F60"/>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5" w15:restartNumberingAfterBreak="0">
    <w:nsid w:val="7CE10460"/>
    <w:multiLevelType w:val="multilevel"/>
    <w:tmpl w:val="D42C220C"/>
    <w:styleLink w:val="WWOutlineListStyle5115"/>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7DD9458F"/>
    <w:multiLevelType w:val="multilevel"/>
    <w:tmpl w:val="4A82AEAE"/>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b w:val="0"/>
        <w:bCs w:val="0"/>
      </w:rPr>
    </w:lvl>
    <w:lvl w:ilvl="2">
      <w:start w:val="1"/>
      <w:numFmt w:val="decimal"/>
      <w:lvlText w:val="%1.%2.%3."/>
      <w:lvlJc w:val="left"/>
      <w:pPr>
        <w:ind w:left="1004"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98"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99"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0" w15:restartNumberingAfterBreak="0">
    <w:nsid w:val="7F66322F"/>
    <w:multiLevelType w:val="multilevel"/>
    <w:tmpl w:val="E376B8F4"/>
    <w:lvl w:ilvl="0">
      <w:start w:val="8"/>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954603172">
    <w:abstractNumId w:val="13"/>
  </w:num>
  <w:num w:numId="2" w16cid:durableId="1366754804">
    <w:abstractNumId w:val="26"/>
  </w:num>
  <w:num w:numId="3" w16cid:durableId="280499909">
    <w:abstractNumId w:val="6"/>
  </w:num>
  <w:num w:numId="4" w16cid:durableId="1119059747">
    <w:abstractNumId w:val="18"/>
  </w:num>
  <w:num w:numId="5" w16cid:durableId="1705209878">
    <w:abstractNumId w:val="74"/>
  </w:num>
  <w:num w:numId="6" w16cid:durableId="1387874021">
    <w:abstractNumId w:val="49"/>
  </w:num>
  <w:num w:numId="7" w16cid:durableId="269506325">
    <w:abstractNumId w:val="6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16cid:durableId="1985045652">
    <w:abstractNumId w:val="95"/>
    <w:lvlOverride w:ilvl="1">
      <w:lvl w:ilvl="1">
        <w:start w:val="1"/>
        <w:numFmt w:val="decimal"/>
        <w:lvlText w:val="%1.%2."/>
        <w:lvlJc w:val="left"/>
        <w:pPr>
          <w:ind w:left="432" w:hanging="432"/>
        </w:pPr>
        <w:rPr>
          <w:b w:val="0"/>
          <w:bCs/>
        </w:rPr>
      </w:lvl>
    </w:lvlOverride>
  </w:num>
  <w:num w:numId="9" w16cid:durableId="1565722024">
    <w:abstractNumId w:val="31"/>
  </w:num>
  <w:num w:numId="10" w16cid:durableId="936407483">
    <w:abstractNumId w:val="86"/>
  </w:num>
  <w:num w:numId="11" w16cid:durableId="1603417747">
    <w:abstractNumId w:val="59"/>
  </w:num>
  <w:num w:numId="12" w16cid:durableId="1938638697">
    <w:abstractNumId w:val="81"/>
  </w:num>
  <w:num w:numId="13" w16cid:durableId="1170633684">
    <w:abstractNumId w:val="93"/>
  </w:num>
  <w:num w:numId="14" w16cid:durableId="1778061638">
    <w:abstractNumId w:val="53"/>
    <w:lvlOverride w:ilvl="1">
      <w:lvl w:ilvl="1">
        <w:start w:val="1"/>
        <w:numFmt w:val="decimal"/>
        <w:lvlText w:val="%1.%2."/>
        <w:lvlJc w:val="left"/>
        <w:pPr>
          <w:ind w:left="792" w:hanging="432"/>
        </w:pPr>
        <w:rPr>
          <w:rFonts w:hint="default"/>
          <w:b w:val="0"/>
          <w:bCs/>
        </w:rPr>
      </w:lvl>
    </w:lvlOverride>
    <w:lvlOverride w:ilvl="2">
      <w:lvl w:ilvl="2">
        <w:start w:val="1"/>
        <w:numFmt w:val="decimal"/>
        <w:lvlText w:val="%1.%2.%3."/>
        <w:lvlJc w:val="left"/>
        <w:pPr>
          <w:ind w:left="504" w:hanging="504"/>
        </w:pPr>
        <w:rPr>
          <w:rFonts w:hint="default"/>
          <w:b w:val="0"/>
          <w:bCs w:val="0"/>
          <w:color w:val="auto"/>
          <w:sz w:val="24"/>
          <w:szCs w:val="24"/>
        </w:rPr>
      </w:lvl>
    </w:lvlOverride>
    <w:lvlOverride w:ilvl="3">
      <w:lvl w:ilvl="3">
        <w:start w:val="1"/>
        <w:numFmt w:val="decimal"/>
        <w:lvlText w:val="%1.%2.%3.%4."/>
        <w:lvlJc w:val="left"/>
        <w:pPr>
          <w:ind w:left="2066" w:hanging="648"/>
        </w:pPr>
        <w:rPr>
          <w:rFonts w:hint="default"/>
        </w:rPr>
      </w:lvl>
    </w:lvlOverride>
  </w:num>
  <w:num w:numId="15" w16cid:durableId="1698651363">
    <w:abstractNumId w:val="38"/>
  </w:num>
  <w:num w:numId="16" w16cid:durableId="966355133">
    <w:abstractNumId w:val="36"/>
  </w:num>
  <w:num w:numId="17" w16cid:durableId="1693725846">
    <w:abstractNumId w:val="34"/>
  </w:num>
  <w:num w:numId="18" w16cid:durableId="484199244">
    <w:abstractNumId w:val="22"/>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19" w16cid:durableId="1652055641">
    <w:abstractNumId w:val="33"/>
  </w:num>
  <w:num w:numId="20" w16cid:durableId="957174820">
    <w:abstractNumId w:val="17"/>
  </w:num>
  <w:num w:numId="21" w16cid:durableId="1583638120">
    <w:abstractNumId w:val="80"/>
  </w:num>
  <w:num w:numId="22" w16cid:durableId="2005625621">
    <w:abstractNumId w:val="23"/>
  </w:num>
  <w:num w:numId="23" w16cid:durableId="1229267017">
    <w:abstractNumId w:val="51"/>
  </w:num>
  <w:num w:numId="24" w16cid:durableId="74740647">
    <w:abstractNumId w:val="85"/>
  </w:num>
  <w:num w:numId="25" w16cid:durableId="260529120">
    <w:abstractNumId w:val="77"/>
  </w:num>
  <w:num w:numId="26" w16cid:durableId="2045865823">
    <w:abstractNumId w:val="12"/>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27" w16cid:durableId="1325275625">
    <w:abstractNumId w:val="67"/>
  </w:num>
  <w:num w:numId="28" w16cid:durableId="849805385">
    <w:abstractNumId w:val="97"/>
  </w:num>
  <w:num w:numId="29" w16cid:durableId="576092581">
    <w:abstractNumId w:val="96"/>
  </w:num>
  <w:num w:numId="30" w16cid:durableId="147065448">
    <w:abstractNumId w:val="28"/>
  </w:num>
  <w:num w:numId="31" w16cid:durableId="1670668430">
    <w:abstractNumId w:val="44"/>
  </w:num>
  <w:num w:numId="32" w16cid:durableId="1711883177">
    <w:abstractNumId w:val="43"/>
  </w:num>
  <w:num w:numId="33" w16cid:durableId="1537423726">
    <w:abstractNumId w:val="41"/>
  </w:num>
  <w:num w:numId="34" w16cid:durableId="2125537779">
    <w:abstractNumId w:val="21"/>
  </w:num>
  <w:num w:numId="35" w16cid:durableId="2051880118">
    <w:abstractNumId w:val="2"/>
  </w:num>
  <w:num w:numId="36" w16cid:durableId="1696693409">
    <w:abstractNumId w:val="88"/>
  </w:num>
  <w:num w:numId="37" w16cid:durableId="1974477779">
    <w:abstractNumId w:val="72"/>
  </w:num>
  <w:num w:numId="38" w16cid:durableId="491259755">
    <w:abstractNumId w:val="14"/>
  </w:num>
  <w:num w:numId="39" w16cid:durableId="1218393057">
    <w:abstractNumId w:val="65"/>
  </w:num>
  <w:num w:numId="40" w16cid:durableId="2138255360">
    <w:abstractNumId w:val="60"/>
  </w:num>
  <w:num w:numId="41" w16cid:durableId="574555700">
    <w:abstractNumId w:val="1"/>
  </w:num>
  <w:num w:numId="42" w16cid:durableId="785659140">
    <w:abstractNumId w:val="4"/>
  </w:num>
  <w:num w:numId="43" w16cid:durableId="110055501">
    <w:abstractNumId w:val="17"/>
    <w:lvlOverride w:ilvl="0">
      <w:lvl w:ilvl="0">
        <w:start w:val="1"/>
        <w:numFmt w:val="decimal"/>
        <w:lvlText w:val="%1."/>
        <w:lvlJc w:val="left"/>
        <w:pPr>
          <w:ind w:left="4395" w:firstLine="0"/>
        </w:pPr>
        <w:rPr>
          <w:rFonts w:hint="default"/>
        </w:rPr>
      </w:lvl>
    </w:lvlOverride>
    <w:lvlOverride w:ilvl="1">
      <w:lvl w:ilvl="1">
        <w:start w:val="1"/>
        <w:numFmt w:val="decimal"/>
        <w:lvlText w:val="%1.%2."/>
        <w:lvlJc w:val="left"/>
        <w:pPr>
          <w:ind w:left="576" w:firstLine="2"/>
        </w:pPr>
      </w:lvl>
    </w:lvlOverride>
    <w:lvlOverride w:ilvl="2">
      <w:lvl w:ilvl="2">
        <w:start w:val="1"/>
        <w:numFmt w:val="decimal"/>
        <w:lvlText w:val="%1.%2.%3."/>
        <w:lvlJc w:val="left"/>
        <w:pPr>
          <w:tabs>
            <w:tab w:val="num" w:pos="841"/>
          </w:tabs>
          <w:ind w:left="710" w:firstLine="0"/>
        </w:p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4" w16cid:durableId="1390811858">
    <w:abstractNumId w:val="27"/>
  </w:num>
  <w:num w:numId="45" w16cid:durableId="486899661">
    <w:abstractNumId w:val="69"/>
  </w:num>
  <w:num w:numId="46" w16cid:durableId="1112017471">
    <w:abstractNumId w:val="68"/>
  </w:num>
  <w:num w:numId="47" w16cid:durableId="1089892659">
    <w:abstractNumId w:val="5"/>
  </w:num>
  <w:num w:numId="48" w16cid:durableId="295066884">
    <w:abstractNumId w:val="52"/>
  </w:num>
  <w:num w:numId="49" w16cid:durableId="513811339">
    <w:abstractNumId w:val="99"/>
  </w:num>
  <w:num w:numId="50" w16cid:durableId="1101948508">
    <w:abstractNumId w:val="11"/>
  </w:num>
  <w:num w:numId="51" w16cid:durableId="1624506457">
    <w:abstractNumId w:val="98"/>
  </w:num>
  <w:num w:numId="52" w16cid:durableId="383910759">
    <w:abstractNumId w:val="0"/>
  </w:num>
  <w:num w:numId="53" w16cid:durableId="1124155153">
    <w:abstractNumId w:val="61"/>
  </w:num>
  <w:num w:numId="54" w16cid:durableId="785539337">
    <w:abstractNumId w:val="87"/>
  </w:num>
  <w:num w:numId="55" w16cid:durableId="1421176592">
    <w:abstractNumId w:val="54"/>
  </w:num>
  <w:num w:numId="56" w16cid:durableId="1986229485">
    <w:abstractNumId w:val="82"/>
  </w:num>
  <w:num w:numId="57" w16cid:durableId="2130974265">
    <w:abstractNumId w:val="79"/>
  </w:num>
  <w:num w:numId="58" w16cid:durableId="720329796">
    <w:abstractNumId w:val="78"/>
  </w:num>
  <w:num w:numId="59" w16cid:durableId="1496721106">
    <w:abstractNumId w:val="57"/>
  </w:num>
  <w:num w:numId="60" w16cid:durableId="7759780">
    <w:abstractNumId w:val="46"/>
  </w:num>
  <w:num w:numId="61" w16cid:durableId="1569538564">
    <w:abstractNumId w:val="19"/>
  </w:num>
  <w:num w:numId="62" w16cid:durableId="1145855735">
    <w:abstractNumId w:val="20"/>
  </w:num>
  <w:num w:numId="63" w16cid:durableId="78992660">
    <w:abstractNumId w:val="7"/>
  </w:num>
  <w:num w:numId="64" w16cid:durableId="630939545">
    <w:abstractNumId w:val="71"/>
  </w:num>
  <w:num w:numId="65" w16cid:durableId="1392120237">
    <w:abstractNumId w:val="89"/>
  </w:num>
  <w:num w:numId="66" w16cid:durableId="1101218287">
    <w:abstractNumId w:val="45"/>
  </w:num>
  <w:num w:numId="67" w16cid:durableId="2140759412">
    <w:abstractNumId w:val="70"/>
  </w:num>
  <w:num w:numId="68" w16cid:durableId="1116023037">
    <w:abstractNumId w:val="92"/>
  </w:num>
  <w:num w:numId="69" w16cid:durableId="1679694349">
    <w:abstractNumId w:val="17"/>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2" w:firstLine="2"/>
        </w:pPr>
        <w:rPr>
          <w:b w:val="0"/>
          <w:bCs w:val="0"/>
        </w:rPr>
      </w:lvl>
    </w:lvlOverride>
    <w:lvlOverride w:ilvl="2">
      <w:lvl w:ilvl="2">
        <w:start w:val="1"/>
        <w:numFmt w:val="decimal"/>
        <w:lvlText w:val="%1.%2.%3."/>
        <w:lvlJc w:val="left"/>
        <w:pPr>
          <w:tabs>
            <w:tab w:val="num" w:pos="841"/>
          </w:tabs>
          <w:ind w:left="710" w:firstLine="0"/>
        </w:pPr>
        <w:rPr>
          <w:b w:val="0"/>
          <w:bCs/>
        </w:r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70" w16cid:durableId="684988700">
    <w:abstractNumId w:val="37"/>
  </w:num>
  <w:num w:numId="71" w16cid:durableId="485437256">
    <w:abstractNumId w:val="58"/>
  </w:num>
  <w:num w:numId="72" w16cid:durableId="307319550">
    <w:abstractNumId w:val="62"/>
  </w:num>
  <w:num w:numId="73" w16cid:durableId="600842195">
    <w:abstractNumId w:val="64"/>
  </w:num>
  <w:num w:numId="74" w16cid:durableId="35088077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530804010">
    <w:abstractNumId w:val="75"/>
  </w:num>
  <w:num w:numId="76" w16cid:durableId="904602536">
    <w:abstractNumId w:val="94"/>
  </w:num>
  <w:num w:numId="77" w16cid:durableId="493648065">
    <w:abstractNumId w:val="25"/>
  </w:num>
  <w:num w:numId="78" w16cid:durableId="1963883877">
    <w:abstractNumId w:val="22"/>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80"/>
            <w:tab w:val="left" w:pos="1266"/>
          </w:tabs>
          <w:ind w:left="1701"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680"/>
            <w:tab w:val="left" w:pos="1266"/>
          </w:tabs>
          <w:ind w:left="2222"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79" w16cid:durableId="972752279">
    <w:abstractNumId w:val="16"/>
  </w:num>
  <w:num w:numId="80" w16cid:durableId="677931427">
    <w:abstractNumId w:val="40"/>
  </w:num>
  <w:num w:numId="81" w16cid:durableId="1676490664">
    <w:abstractNumId w:val="30"/>
  </w:num>
  <w:num w:numId="82" w16cid:durableId="126778667">
    <w:abstractNumId w:val="48"/>
  </w:num>
  <w:num w:numId="83" w16cid:durableId="769741559">
    <w:abstractNumId w:val="63"/>
  </w:num>
  <w:num w:numId="84" w16cid:durableId="912934383">
    <w:abstractNumId w:val="100"/>
  </w:num>
  <w:num w:numId="85" w16cid:durableId="635528772">
    <w:abstractNumId w:val="53"/>
  </w:num>
  <w:num w:numId="86" w16cid:durableId="2114669947">
    <w:abstractNumId w:val="50"/>
  </w:num>
  <w:num w:numId="87" w16cid:durableId="219635006">
    <w:abstractNumId w:val="47"/>
  </w:num>
  <w:num w:numId="88" w16cid:durableId="1429083740">
    <w:abstractNumId w:val="90"/>
  </w:num>
  <w:num w:numId="89" w16cid:durableId="1548375759">
    <w:abstractNumId w:val="15"/>
  </w:num>
  <w:num w:numId="90" w16cid:durableId="1867910977">
    <w:abstractNumId w:val="83"/>
  </w:num>
  <w:num w:numId="91" w16cid:durableId="80685386">
    <w:abstractNumId w:val="9"/>
  </w:num>
  <w:num w:numId="92" w16cid:durableId="697853814">
    <w:abstractNumId w:val="29"/>
  </w:num>
  <w:num w:numId="93" w16cid:durableId="643387094">
    <w:abstractNumId w:val="10"/>
  </w:num>
  <w:num w:numId="94" w16cid:durableId="1937858690">
    <w:abstractNumId w:val="55"/>
  </w:num>
  <w:num w:numId="95" w16cid:durableId="605967542">
    <w:abstractNumId w:val="95"/>
  </w:num>
  <w:num w:numId="96" w16cid:durableId="1252472171">
    <w:abstractNumId w:val="35"/>
  </w:num>
  <w:num w:numId="97" w16cid:durableId="608272083">
    <w:abstractNumId w:val="76"/>
  </w:num>
  <w:num w:numId="98" w16cid:durableId="2064524258">
    <w:abstractNumId w:val="73"/>
  </w:num>
  <w:num w:numId="99" w16cid:durableId="72557963">
    <w:abstractNumId w:val="8"/>
  </w:num>
  <w:num w:numId="100" w16cid:durableId="697394093">
    <w:abstractNumId w:val="42"/>
  </w:num>
  <w:num w:numId="101" w16cid:durableId="901020442">
    <w:abstractNumId w:val="84"/>
  </w:num>
  <w:num w:numId="102" w16cid:durableId="1268466797">
    <w:abstractNumId w:val="24"/>
  </w:num>
  <w:num w:numId="103" w16cid:durableId="291208761">
    <w:abstractNumId w:val="39"/>
  </w:num>
  <w:num w:numId="104" w16cid:durableId="81076550">
    <w:abstractNumId w:val="3"/>
  </w:num>
  <w:num w:numId="105" w16cid:durableId="466968572">
    <w:abstractNumId w:val="32"/>
  </w:num>
  <w:num w:numId="106" w16cid:durableId="543054643">
    <w:abstractNumId w:val="56"/>
  </w:num>
  <w:num w:numId="107" w16cid:durableId="1998459530">
    <w:abstractNumId w:val="91"/>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EC3"/>
    <w:rsid w:val="000003BA"/>
    <w:rsid w:val="0000097D"/>
    <w:rsid w:val="0000533D"/>
    <w:rsid w:val="00005836"/>
    <w:rsid w:val="00005910"/>
    <w:rsid w:val="00006BC1"/>
    <w:rsid w:val="00011791"/>
    <w:rsid w:val="00012A37"/>
    <w:rsid w:val="00012D90"/>
    <w:rsid w:val="000145D2"/>
    <w:rsid w:val="00014982"/>
    <w:rsid w:val="000154C9"/>
    <w:rsid w:val="00015D99"/>
    <w:rsid w:val="00016B7A"/>
    <w:rsid w:val="00024459"/>
    <w:rsid w:val="000249FA"/>
    <w:rsid w:val="00027EF1"/>
    <w:rsid w:val="00030957"/>
    <w:rsid w:val="00031DDF"/>
    <w:rsid w:val="00032A18"/>
    <w:rsid w:val="00034E7B"/>
    <w:rsid w:val="0003516A"/>
    <w:rsid w:val="00036CD5"/>
    <w:rsid w:val="0003771A"/>
    <w:rsid w:val="000379F2"/>
    <w:rsid w:val="000402B9"/>
    <w:rsid w:val="000419BA"/>
    <w:rsid w:val="00043664"/>
    <w:rsid w:val="00043C3F"/>
    <w:rsid w:val="000447FE"/>
    <w:rsid w:val="00044D7F"/>
    <w:rsid w:val="00044E5D"/>
    <w:rsid w:val="00046765"/>
    <w:rsid w:val="00050C76"/>
    <w:rsid w:val="0005106E"/>
    <w:rsid w:val="000520F8"/>
    <w:rsid w:val="000524BF"/>
    <w:rsid w:val="00054A9B"/>
    <w:rsid w:val="00055B3C"/>
    <w:rsid w:val="00056D4B"/>
    <w:rsid w:val="00060A1C"/>
    <w:rsid w:val="000626C4"/>
    <w:rsid w:val="00064A2F"/>
    <w:rsid w:val="000658C3"/>
    <w:rsid w:val="00066B5F"/>
    <w:rsid w:val="000671CD"/>
    <w:rsid w:val="0007020B"/>
    <w:rsid w:val="00070629"/>
    <w:rsid w:val="00070ACB"/>
    <w:rsid w:val="0007113A"/>
    <w:rsid w:val="000711B1"/>
    <w:rsid w:val="0007483F"/>
    <w:rsid w:val="00074CE7"/>
    <w:rsid w:val="000755C7"/>
    <w:rsid w:val="0007760D"/>
    <w:rsid w:val="00080AE1"/>
    <w:rsid w:val="00080D98"/>
    <w:rsid w:val="000825C5"/>
    <w:rsid w:val="00082DAA"/>
    <w:rsid w:val="00084B06"/>
    <w:rsid w:val="00085DF1"/>
    <w:rsid w:val="00086905"/>
    <w:rsid w:val="00086EFD"/>
    <w:rsid w:val="00090773"/>
    <w:rsid w:val="000931EE"/>
    <w:rsid w:val="00093C35"/>
    <w:rsid w:val="000942E0"/>
    <w:rsid w:val="00094C92"/>
    <w:rsid w:val="000A1D18"/>
    <w:rsid w:val="000A3B69"/>
    <w:rsid w:val="000A3DD1"/>
    <w:rsid w:val="000A4A26"/>
    <w:rsid w:val="000A56A3"/>
    <w:rsid w:val="000A6B20"/>
    <w:rsid w:val="000A74BD"/>
    <w:rsid w:val="000B0205"/>
    <w:rsid w:val="000B0E67"/>
    <w:rsid w:val="000B16C4"/>
    <w:rsid w:val="000B1F0F"/>
    <w:rsid w:val="000B2D29"/>
    <w:rsid w:val="000B38EA"/>
    <w:rsid w:val="000B3A64"/>
    <w:rsid w:val="000B3B5B"/>
    <w:rsid w:val="000B4811"/>
    <w:rsid w:val="000B4A1B"/>
    <w:rsid w:val="000B6895"/>
    <w:rsid w:val="000B7388"/>
    <w:rsid w:val="000B7EC1"/>
    <w:rsid w:val="000C2A60"/>
    <w:rsid w:val="000C3516"/>
    <w:rsid w:val="000C43B9"/>
    <w:rsid w:val="000C4DBB"/>
    <w:rsid w:val="000C6589"/>
    <w:rsid w:val="000C7DB0"/>
    <w:rsid w:val="000D06CA"/>
    <w:rsid w:val="000D06F5"/>
    <w:rsid w:val="000D0FE3"/>
    <w:rsid w:val="000D1F49"/>
    <w:rsid w:val="000D3791"/>
    <w:rsid w:val="000D4FD8"/>
    <w:rsid w:val="000D528A"/>
    <w:rsid w:val="000D6711"/>
    <w:rsid w:val="000D6AAA"/>
    <w:rsid w:val="000D765D"/>
    <w:rsid w:val="000E14FE"/>
    <w:rsid w:val="000E1594"/>
    <w:rsid w:val="000E2219"/>
    <w:rsid w:val="000E24B4"/>
    <w:rsid w:val="000E3720"/>
    <w:rsid w:val="000E39B4"/>
    <w:rsid w:val="000E3BC1"/>
    <w:rsid w:val="000E71C9"/>
    <w:rsid w:val="000E7F6F"/>
    <w:rsid w:val="000F2237"/>
    <w:rsid w:val="000F2398"/>
    <w:rsid w:val="000F36FB"/>
    <w:rsid w:val="000F3D33"/>
    <w:rsid w:val="000F4054"/>
    <w:rsid w:val="000F4E04"/>
    <w:rsid w:val="000F7BA9"/>
    <w:rsid w:val="0010002F"/>
    <w:rsid w:val="00100726"/>
    <w:rsid w:val="00100C94"/>
    <w:rsid w:val="00101BDA"/>
    <w:rsid w:val="001033CE"/>
    <w:rsid w:val="001037F8"/>
    <w:rsid w:val="00104227"/>
    <w:rsid w:val="0010692B"/>
    <w:rsid w:val="00106EEA"/>
    <w:rsid w:val="00107EFD"/>
    <w:rsid w:val="0011123A"/>
    <w:rsid w:val="0011196B"/>
    <w:rsid w:val="00112235"/>
    <w:rsid w:val="00113A58"/>
    <w:rsid w:val="00116345"/>
    <w:rsid w:val="00116C42"/>
    <w:rsid w:val="001176CD"/>
    <w:rsid w:val="00117D1C"/>
    <w:rsid w:val="001207D6"/>
    <w:rsid w:val="001218E6"/>
    <w:rsid w:val="0012201D"/>
    <w:rsid w:val="001232ED"/>
    <w:rsid w:val="001236D4"/>
    <w:rsid w:val="00123D4C"/>
    <w:rsid w:val="00123D9D"/>
    <w:rsid w:val="00127ADE"/>
    <w:rsid w:val="001313C4"/>
    <w:rsid w:val="00133FA0"/>
    <w:rsid w:val="00134587"/>
    <w:rsid w:val="001345FE"/>
    <w:rsid w:val="00136044"/>
    <w:rsid w:val="00140E97"/>
    <w:rsid w:val="00145806"/>
    <w:rsid w:val="00145C30"/>
    <w:rsid w:val="001477A1"/>
    <w:rsid w:val="001478E3"/>
    <w:rsid w:val="001501EB"/>
    <w:rsid w:val="00151015"/>
    <w:rsid w:val="00151DBD"/>
    <w:rsid w:val="00152022"/>
    <w:rsid w:val="001526D9"/>
    <w:rsid w:val="001530DA"/>
    <w:rsid w:val="00153218"/>
    <w:rsid w:val="001533C7"/>
    <w:rsid w:val="00153990"/>
    <w:rsid w:val="00153D92"/>
    <w:rsid w:val="0015475D"/>
    <w:rsid w:val="00154963"/>
    <w:rsid w:val="00154ADF"/>
    <w:rsid w:val="00156ABE"/>
    <w:rsid w:val="00157B0F"/>
    <w:rsid w:val="00161F3D"/>
    <w:rsid w:val="001638F7"/>
    <w:rsid w:val="00170DF2"/>
    <w:rsid w:val="00171CA4"/>
    <w:rsid w:val="00172A00"/>
    <w:rsid w:val="00173F66"/>
    <w:rsid w:val="00173F76"/>
    <w:rsid w:val="00174E50"/>
    <w:rsid w:val="001776D1"/>
    <w:rsid w:val="0018118A"/>
    <w:rsid w:val="00182B6D"/>
    <w:rsid w:val="001844A2"/>
    <w:rsid w:val="001857A5"/>
    <w:rsid w:val="00186F24"/>
    <w:rsid w:val="001872F1"/>
    <w:rsid w:val="00190733"/>
    <w:rsid w:val="001927B4"/>
    <w:rsid w:val="001974A8"/>
    <w:rsid w:val="001A779A"/>
    <w:rsid w:val="001A77EE"/>
    <w:rsid w:val="001B0C3A"/>
    <w:rsid w:val="001B0FD2"/>
    <w:rsid w:val="001B252F"/>
    <w:rsid w:val="001B332E"/>
    <w:rsid w:val="001B44AA"/>
    <w:rsid w:val="001B502E"/>
    <w:rsid w:val="001B5F51"/>
    <w:rsid w:val="001B7572"/>
    <w:rsid w:val="001C064C"/>
    <w:rsid w:val="001C1A41"/>
    <w:rsid w:val="001C37EC"/>
    <w:rsid w:val="001C3D20"/>
    <w:rsid w:val="001C5F11"/>
    <w:rsid w:val="001C60D8"/>
    <w:rsid w:val="001C786A"/>
    <w:rsid w:val="001D005C"/>
    <w:rsid w:val="001D050B"/>
    <w:rsid w:val="001D13BB"/>
    <w:rsid w:val="001D1866"/>
    <w:rsid w:val="001D3ED3"/>
    <w:rsid w:val="001D4F5D"/>
    <w:rsid w:val="001D5B29"/>
    <w:rsid w:val="001D5F85"/>
    <w:rsid w:val="001D74DB"/>
    <w:rsid w:val="001E0315"/>
    <w:rsid w:val="001E0CDD"/>
    <w:rsid w:val="001E0DE8"/>
    <w:rsid w:val="001E0E16"/>
    <w:rsid w:val="001E161C"/>
    <w:rsid w:val="001E1CB0"/>
    <w:rsid w:val="001E212B"/>
    <w:rsid w:val="001E3110"/>
    <w:rsid w:val="001E3C41"/>
    <w:rsid w:val="001E65FD"/>
    <w:rsid w:val="001E778A"/>
    <w:rsid w:val="001F10CD"/>
    <w:rsid w:val="001F1D29"/>
    <w:rsid w:val="001F247A"/>
    <w:rsid w:val="001F29A4"/>
    <w:rsid w:val="001F3926"/>
    <w:rsid w:val="001F3979"/>
    <w:rsid w:val="001F7D65"/>
    <w:rsid w:val="00200BA0"/>
    <w:rsid w:val="00201E65"/>
    <w:rsid w:val="002020B7"/>
    <w:rsid w:val="00202668"/>
    <w:rsid w:val="0020412C"/>
    <w:rsid w:val="00204FF2"/>
    <w:rsid w:val="002057AB"/>
    <w:rsid w:val="00206A94"/>
    <w:rsid w:val="00206EB0"/>
    <w:rsid w:val="00207420"/>
    <w:rsid w:val="00207DC1"/>
    <w:rsid w:val="00211105"/>
    <w:rsid w:val="00211314"/>
    <w:rsid w:val="00212653"/>
    <w:rsid w:val="0021268B"/>
    <w:rsid w:val="00212A11"/>
    <w:rsid w:val="00214B61"/>
    <w:rsid w:val="00215375"/>
    <w:rsid w:val="002177FA"/>
    <w:rsid w:val="002178A3"/>
    <w:rsid w:val="00217BB3"/>
    <w:rsid w:val="00224F87"/>
    <w:rsid w:val="00225401"/>
    <w:rsid w:val="002254B8"/>
    <w:rsid w:val="00233D42"/>
    <w:rsid w:val="00233E00"/>
    <w:rsid w:val="00234C15"/>
    <w:rsid w:val="00236AE4"/>
    <w:rsid w:val="00240DE8"/>
    <w:rsid w:val="00241D0A"/>
    <w:rsid w:val="002421DF"/>
    <w:rsid w:val="00242379"/>
    <w:rsid w:val="0024422B"/>
    <w:rsid w:val="00244B95"/>
    <w:rsid w:val="00245228"/>
    <w:rsid w:val="00245D63"/>
    <w:rsid w:val="00246F6C"/>
    <w:rsid w:val="0025028E"/>
    <w:rsid w:val="002538AA"/>
    <w:rsid w:val="00254265"/>
    <w:rsid w:val="00254CF9"/>
    <w:rsid w:val="00255C02"/>
    <w:rsid w:val="00256588"/>
    <w:rsid w:val="00260C56"/>
    <w:rsid w:val="002617A6"/>
    <w:rsid w:val="00263800"/>
    <w:rsid w:val="00264AB2"/>
    <w:rsid w:val="00265566"/>
    <w:rsid w:val="00267C41"/>
    <w:rsid w:val="0027081E"/>
    <w:rsid w:val="00270FE7"/>
    <w:rsid w:val="00272119"/>
    <w:rsid w:val="00272FD6"/>
    <w:rsid w:val="00274CFC"/>
    <w:rsid w:val="00275AD2"/>
    <w:rsid w:val="0027624F"/>
    <w:rsid w:val="00277361"/>
    <w:rsid w:val="00280F98"/>
    <w:rsid w:val="0028189C"/>
    <w:rsid w:val="0028336C"/>
    <w:rsid w:val="00283FC0"/>
    <w:rsid w:val="00284047"/>
    <w:rsid w:val="0028533F"/>
    <w:rsid w:val="002859C0"/>
    <w:rsid w:val="00286674"/>
    <w:rsid w:val="0029180B"/>
    <w:rsid w:val="00292CCF"/>
    <w:rsid w:val="00292D0D"/>
    <w:rsid w:val="0029334B"/>
    <w:rsid w:val="00295090"/>
    <w:rsid w:val="00296993"/>
    <w:rsid w:val="00297272"/>
    <w:rsid w:val="002A2359"/>
    <w:rsid w:val="002A4D22"/>
    <w:rsid w:val="002A5680"/>
    <w:rsid w:val="002A568B"/>
    <w:rsid w:val="002A67C6"/>
    <w:rsid w:val="002A6C07"/>
    <w:rsid w:val="002A7C4F"/>
    <w:rsid w:val="002B13A0"/>
    <w:rsid w:val="002B14B1"/>
    <w:rsid w:val="002B1E23"/>
    <w:rsid w:val="002B2FAF"/>
    <w:rsid w:val="002B3634"/>
    <w:rsid w:val="002B3C5B"/>
    <w:rsid w:val="002B3EE2"/>
    <w:rsid w:val="002B6622"/>
    <w:rsid w:val="002B6704"/>
    <w:rsid w:val="002B766F"/>
    <w:rsid w:val="002B7E37"/>
    <w:rsid w:val="002C1F13"/>
    <w:rsid w:val="002C2E1F"/>
    <w:rsid w:val="002C3321"/>
    <w:rsid w:val="002C3DDF"/>
    <w:rsid w:val="002C41C7"/>
    <w:rsid w:val="002C42A6"/>
    <w:rsid w:val="002C46D0"/>
    <w:rsid w:val="002C4F34"/>
    <w:rsid w:val="002C5360"/>
    <w:rsid w:val="002C7B80"/>
    <w:rsid w:val="002D061F"/>
    <w:rsid w:val="002D1CF5"/>
    <w:rsid w:val="002D3264"/>
    <w:rsid w:val="002D4316"/>
    <w:rsid w:val="002D54CF"/>
    <w:rsid w:val="002D6830"/>
    <w:rsid w:val="002D73DE"/>
    <w:rsid w:val="002D7D72"/>
    <w:rsid w:val="002E0822"/>
    <w:rsid w:val="002E3810"/>
    <w:rsid w:val="002E45AC"/>
    <w:rsid w:val="002E50AB"/>
    <w:rsid w:val="002E6328"/>
    <w:rsid w:val="002E7F39"/>
    <w:rsid w:val="002F05D4"/>
    <w:rsid w:val="002F08AF"/>
    <w:rsid w:val="002F173B"/>
    <w:rsid w:val="002F30EE"/>
    <w:rsid w:val="002F334D"/>
    <w:rsid w:val="002F4568"/>
    <w:rsid w:val="002F458F"/>
    <w:rsid w:val="002F46A8"/>
    <w:rsid w:val="002F4BE7"/>
    <w:rsid w:val="002F672A"/>
    <w:rsid w:val="002F74F6"/>
    <w:rsid w:val="003003BC"/>
    <w:rsid w:val="003027B2"/>
    <w:rsid w:val="00302DE1"/>
    <w:rsid w:val="0030333D"/>
    <w:rsid w:val="00303B71"/>
    <w:rsid w:val="003047B1"/>
    <w:rsid w:val="00304869"/>
    <w:rsid w:val="00304F2E"/>
    <w:rsid w:val="0030550E"/>
    <w:rsid w:val="00305569"/>
    <w:rsid w:val="00305898"/>
    <w:rsid w:val="0030697E"/>
    <w:rsid w:val="00307B13"/>
    <w:rsid w:val="00310655"/>
    <w:rsid w:val="0031278A"/>
    <w:rsid w:val="0031347B"/>
    <w:rsid w:val="00314994"/>
    <w:rsid w:val="00315368"/>
    <w:rsid w:val="003216BE"/>
    <w:rsid w:val="00321DBA"/>
    <w:rsid w:val="00322C14"/>
    <w:rsid w:val="003255DC"/>
    <w:rsid w:val="00327382"/>
    <w:rsid w:val="00327E38"/>
    <w:rsid w:val="003315E2"/>
    <w:rsid w:val="00333565"/>
    <w:rsid w:val="00336202"/>
    <w:rsid w:val="00337C97"/>
    <w:rsid w:val="003404B4"/>
    <w:rsid w:val="0034155C"/>
    <w:rsid w:val="00341679"/>
    <w:rsid w:val="0034321A"/>
    <w:rsid w:val="00343254"/>
    <w:rsid w:val="003443C5"/>
    <w:rsid w:val="003447FA"/>
    <w:rsid w:val="003465E1"/>
    <w:rsid w:val="003467CF"/>
    <w:rsid w:val="003501CF"/>
    <w:rsid w:val="003502A5"/>
    <w:rsid w:val="00350336"/>
    <w:rsid w:val="00352468"/>
    <w:rsid w:val="0035285D"/>
    <w:rsid w:val="00354D99"/>
    <w:rsid w:val="00354FD8"/>
    <w:rsid w:val="00356049"/>
    <w:rsid w:val="00357E83"/>
    <w:rsid w:val="00360266"/>
    <w:rsid w:val="00360B48"/>
    <w:rsid w:val="00362AC8"/>
    <w:rsid w:val="0036527E"/>
    <w:rsid w:val="00365394"/>
    <w:rsid w:val="0036635A"/>
    <w:rsid w:val="00367AAF"/>
    <w:rsid w:val="003700A1"/>
    <w:rsid w:val="00370595"/>
    <w:rsid w:val="00372950"/>
    <w:rsid w:val="003735D3"/>
    <w:rsid w:val="00374243"/>
    <w:rsid w:val="00381195"/>
    <w:rsid w:val="0038126E"/>
    <w:rsid w:val="00383E00"/>
    <w:rsid w:val="0038589A"/>
    <w:rsid w:val="00387EC0"/>
    <w:rsid w:val="00390370"/>
    <w:rsid w:val="00391219"/>
    <w:rsid w:val="00391529"/>
    <w:rsid w:val="0039207C"/>
    <w:rsid w:val="003926AA"/>
    <w:rsid w:val="0039379E"/>
    <w:rsid w:val="0039383E"/>
    <w:rsid w:val="0039442B"/>
    <w:rsid w:val="00394A72"/>
    <w:rsid w:val="00396813"/>
    <w:rsid w:val="00396B48"/>
    <w:rsid w:val="003975A6"/>
    <w:rsid w:val="00397921"/>
    <w:rsid w:val="00397B08"/>
    <w:rsid w:val="003A038A"/>
    <w:rsid w:val="003A090C"/>
    <w:rsid w:val="003A15B7"/>
    <w:rsid w:val="003A1B58"/>
    <w:rsid w:val="003A2F68"/>
    <w:rsid w:val="003A4440"/>
    <w:rsid w:val="003A5677"/>
    <w:rsid w:val="003A7DFF"/>
    <w:rsid w:val="003B0D96"/>
    <w:rsid w:val="003B14E4"/>
    <w:rsid w:val="003B16E6"/>
    <w:rsid w:val="003B40E5"/>
    <w:rsid w:val="003B43DC"/>
    <w:rsid w:val="003B636A"/>
    <w:rsid w:val="003B7255"/>
    <w:rsid w:val="003B7D41"/>
    <w:rsid w:val="003C1997"/>
    <w:rsid w:val="003C2BAF"/>
    <w:rsid w:val="003C32BB"/>
    <w:rsid w:val="003C3B1E"/>
    <w:rsid w:val="003C73B5"/>
    <w:rsid w:val="003D01F7"/>
    <w:rsid w:val="003D1354"/>
    <w:rsid w:val="003D1528"/>
    <w:rsid w:val="003D1B7D"/>
    <w:rsid w:val="003D38E4"/>
    <w:rsid w:val="003D3FD7"/>
    <w:rsid w:val="003D665E"/>
    <w:rsid w:val="003D7289"/>
    <w:rsid w:val="003D7ABD"/>
    <w:rsid w:val="003E0791"/>
    <w:rsid w:val="003E24AC"/>
    <w:rsid w:val="003E2931"/>
    <w:rsid w:val="003E38FE"/>
    <w:rsid w:val="003E3E96"/>
    <w:rsid w:val="003F19F3"/>
    <w:rsid w:val="003F1FF7"/>
    <w:rsid w:val="003F2107"/>
    <w:rsid w:val="003F2C1B"/>
    <w:rsid w:val="003F4BEC"/>
    <w:rsid w:val="004013F1"/>
    <w:rsid w:val="004019F1"/>
    <w:rsid w:val="0040279C"/>
    <w:rsid w:val="00402BA3"/>
    <w:rsid w:val="00404699"/>
    <w:rsid w:val="00404A60"/>
    <w:rsid w:val="00413666"/>
    <w:rsid w:val="00414B3C"/>
    <w:rsid w:val="004166E5"/>
    <w:rsid w:val="00417AB0"/>
    <w:rsid w:val="00421B36"/>
    <w:rsid w:val="004254AB"/>
    <w:rsid w:val="00425840"/>
    <w:rsid w:val="00430050"/>
    <w:rsid w:val="004305BD"/>
    <w:rsid w:val="00430FD5"/>
    <w:rsid w:val="004320F0"/>
    <w:rsid w:val="004321C7"/>
    <w:rsid w:val="00432576"/>
    <w:rsid w:val="00437FBC"/>
    <w:rsid w:val="00440111"/>
    <w:rsid w:val="00440E5F"/>
    <w:rsid w:val="004438BD"/>
    <w:rsid w:val="00443BDF"/>
    <w:rsid w:val="00443E24"/>
    <w:rsid w:val="00444F9B"/>
    <w:rsid w:val="00444FEF"/>
    <w:rsid w:val="0044629C"/>
    <w:rsid w:val="00447548"/>
    <w:rsid w:val="00450D48"/>
    <w:rsid w:val="00451348"/>
    <w:rsid w:val="00453313"/>
    <w:rsid w:val="00453550"/>
    <w:rsid w:val="004552D6"/>
    <w:rsid w:val="004575C1"/>
    <w:rsid w:val="004576EF"/>
    <w:rsid w:val="00461293"/>
    <w:rsid w:val="0046290C"/>
    <w:rsid w:val="0046297D"/>
    <w:rsid w:val="00462B2C"/>
    <w:rsid w:val="00462E52"/>
    <w:rsid w:val="0046361D"/>
    <w:rsid w:val="004646E0"/>
    <w:rsid w:val="00465C7A"/>
    <w:rsid w:val="00465EE4"/>
    <w:rsid w:val="00466490"/>
    <w:rsid w:val="00471691"/>
    <w:rsid w:val="00471CC6"/>
    <w:rsid w:val="00472AD7"/>
    <w:rsid w:val="00472BC1"/>
    <w:rsid w:val="0047340E"/>
    <w:rsid w:val="00473621"/>
    <w:rsid w:val="004759AF"/>
    <w:rsid w:val="004770D1"/>
    <w:rsid w:val="00481052"/>
    <w:rsid w:val="00482E02"/>
    <w:rsid w:val="004855D9"/>
    <w:rsid w:val="004879B2"/>
    <w:rsid w:val="00487A3B"/>
    <w:rsid w:val="00491069"/>
    <w:rsid w:val="00492F7A"/>
    <w:rsid w:val="004944F7"/>
    <w:rsid w:val="004957E5"/>
    <w:rsid w:val="00496840"/>
    <w:rsid w:val="00497C06"/>
    <w:rsid w:val="004A0506"/>
    <w:rsid w:val="004A1D89"/>
    <w:rsid w:val="004A40EB"/>
    <w:rsid w:val="004A60C1"/>
    <w:rsid w:val="004A6B90"/>
    <w:rsid w:val="004A7B1D"/>
    <w:rsid w:val="004B14CA"/>
    <w:rsid w:val="004B2A2F"/>
    <w:rsid w:val="004B2F8B"/>
    <w:rsid w:val="004B3DEE"/>
    <w:rsid w:val="004B61D8"/>
    <w:rsid w:val="004B7833"/>
    <w:rsid w:val="004C0CE3"/>
    <w:rsid w:val="004C1B28"/>
    <w:rsid w:val="004C26B1"/>
    <w:rsid w:val="004C2928"/>
    <w:rsid w:val="004C4323"/>
    <w:rsid w:val="004C49DF"/>
    <w:rsid w:val="004C6B8B"/>
    <w:rsid w:val="004C7003"/>
    <w:rsid w:val="004C798C"/>
    <w:rsid w:val="004D0EFA"/>
    <w:rsid w:val="004D39F9"/>
    <w:rsid w:val="004D6036"/>
    <w:rsid w:val="004D74C9"/>
    <w:rsid w:val="004E0A0D"/>
    <w:rsid w:val="004E171B"/>
    <w:rsid w:val="004E1893"/>
    <w:rsid w:val="004E2D6B"/>
    <w:rsid w:val="004E39A6"/>
    <w:rsid w:val="004E3DC8"/>
    <w:rsid w:val="004E5954"/>
    <w:rsid w:val="004E6978"/>
    <w:rsid w:val="004F28D9"/>
    <w:rsid w:val="004F3AEC"/>
    <w:rsid w:val="00501448"/>
    <w:rsid w:val="0050190A"/>
    <w:rsid w:val="005026D9"/>
    <w:rsid w:val="0050326A"/>
    <w:rsid w:val="00503632"/>
    <w:rsid w:val="00504CC9"/>
    <w:rsid w:val="00505B24"/>
    <w:rsid w:val="00511848"/>
    <w:rsid w:val="00511AB4"/>
    <w:rsid w:val="00511D94"/>
    <w:rsid w:val="00512F38"/>
    <w:rsid w:val="00513F36"/>
    <w:rsid w:val="00514D74"/>
    <w:rsid w:val="00515B26"/>
    <w:rsid w:val="0051628D"/>
    <w:rsid w:val="00516366"/>
    <w:rsid w:val="005165E7"/>
    <w:rsid w:val="00516BD4"/>
    <w:rsid w:val="00517240"/>
    <w:rsid w:val="00517A35"/>
    <w:rsid w:val="00517E14"/>
    <w:rsid w:val="00522274"/>
    <w:rsid w:val="00523A4B"/>
    <w:rsid w:val="00523D3B"/>
    <w:rsid w:val="00527121"/>
    <w:rsid w:val="0052744B"/>
    <w:rsid w:val="00527475"/>
    <w:rsid w:val="0053030D"/>
    <w:rsid w:val="00531976"/>
    <w:rsid w:val="00531AC4"/>
    <w:rsid w:val="0053213F"/>
    <w:rsid w:val="00532D5F"/>
    <w:rsid w:val="00535D3B"/>
    <w:rsid w:val="00536D9F"/>
    <w:rsid w:val="0053757F"/>
    <w:rsid w:val="00543514"/>
    <w:rsid w:val="00543956"/>
    <w:rsid w:val="00543F22"/>
    <w:rsid w:val="0054403F"/>
    <w:rsid w:val="00544C90"/>
    <w:rsid w:val="00546411"/>
    <w:rsid w:val="00550284"/>
    <w:rsid w:val="00550DD3"/>
    <w:rsid w:val="005512F8"/>
    <w:rsid w:val="005516B5"/>
    <w:rsid w:val="00551CAE"/>
    <w:rsid w:val="00552DBF"/>
    <w:rsid w:val="00554217"/>
    <w:rsid w:val="005543D0"/>
    <w:rsid w:val="00557937"/>
    <w:rsid w:val="005605A7"/>
    <w:rsid w:val="00561845"/>
    <w:rsid w:val="00563081"/>
    <w:rsid w:val="00564C25"/>
    <w:rsid w:val="00565FD0"/>
    <w:rsid w:val="00567A2F"/>
    <w:rsid w:val="0057080C"/>
    <w:rsid w:val="00570D20"/>
    <w:rsid w:val="005712E4"/>
    <w:rsid w:val="005714C4"/>
    <w:rsid w:val="00571DBC"/>
    <w:rsid w:val="005733A1"/>
    <w:rsid w:val="00573C0B"/>
    <w:rsid w:val="00575561"/>
    <w:rsid w:val="00576276"/>
    <w:rsid w:val="00576B34"/>
    <w:rsid w:val="00577C6C"/>
    <w:rsid w:val="00577D08"/>
    <w:rsid w:val="00580403"/>
    <w:rsid w:val="00580F4A"/>
    <w:rsid w:val="00580FC7"/>
    <w:rsid w:val="0058412B"/>
    <w:rsid w:val="00584626"/>
    <w:rsid w:val="00585947"/>
    <w:rsid w:val="005859D5"/>
    <w:rsid w:val="00585B95"/>
    <w:rsid w:val="00585E7A"/>
    <w:rsid w:val="00587BD5"/>
    <w:rsid w:val="00587FDC"/>
    <w:rsid w:val="0059030A"/>
    <w:rsid w:val="00591F4A"/>
    <w:rsid w:val="005927CF"/>
    <w:rsid w:val="00593031"/>
    <w:rsid w:val="00593F9B"/>
    <w:rsid w:val="00594E10"/>
    <w:rsid w:val="00594E1C"/>
    <w:rsid w:val="005A0DD1"/>
    <w:rsid w:val="005A1807"/>
    <w:rsid w:val="005A4065"/>
    <w:rsid w:val="005A4AE6"/>
    <w:rsid w:val="005A755C"/>
    <w:rsid w:val="005B29E8"/>
    <w:rsid w:val="005B3DAE"/>
    <w:rsid w:val="005B49D8"/>
    <w:rsid w:val="005B62BC"/>
    <w:rsid w:val="005B78D3"/>
    <w:rsid w:val="005B7E15"/>
    <w:rsid w:val="005C010B"/>
    <w:rsid w:val="005C08A9"/>
    <w:rsid w:val="005C1616"/>
    <w:rsid w:val="005C18AE"/>
    <w:rsid w:val="005C2AD5"/>
    <w:rsid w:val="005C3A5B"/>
    <w:rsid w:val="005C43CD"/>
    <w:rsid w:val="005C57DE"/>
    <w:rsid w:val="005C6323"/>
    <w:rsid w:val="005C675B"/>
    <w:rsid w:val="005C7001"/>
    <w:rsid w:val="005C70F0"/>
    <w:rsid w:val="005D0FE5"/>
    <w:rsid w:val="005D13FA"/>
    <w:rsid w:val="005D2C02"/>
    <w:rsid w:val="005D371B"/>
    <w:rsid w:val="005D3EE7"/>
    <w:rsid w:val="005D625C"/>
    <w:rsid w:val="005E03FB"/>
    <w:rsid w:val="005E31B5"/>
    <w:rsid w:val="005E5288"/>
    <w:rsid w:val="005F25E6"/>
    <w:rsid w:val="005F28D3"/>
    <w:rsid w:val="005F2C83"/>
    <w:rsid w:val="005F3F48"/>
    <w:rsid w:val="005F6F9F"/>
    <w:rsid w:val="005F770B"/>
    <w:rsid w:val="0060011C"/>
    <w:rsid w:val="006001BD"/>
    <w:rsid w:val="006018D9"/>
    <w:rsid w:val="00602429"/>
    <w:rsid w:val="0060435C"/>
    <w:rsid w:val="006054A4"/>
    <w:rsid w:val="0060570F"/>
    <w:rsid w:val="006057C1"/>
    <w:rsid w:val="00606B4B"/>
    <w:rsid w:val="00607226"/>
    <w:rsid w:val="00607685"/>
    <w:rsid w:val="006113E8"/>
    <w:rsid w:val="006114A5"/>
    <w:rsid w:val="00611870"/>
    <w:rsid w:val="006130D2"/>
    <w:rsid w:val="00613BC8"/>
    <w:rsid w:val="0062033A"/>
    <w:rsid w:val="006209B0"/>
    <w:rsid w:val="00622555"/>
    <w:rsid w:val="00623AF5"/>
    <w:rsid w:val="00626BAB"/>
    <w:rsid w:val="0062719D"/>
    <w:rsid w:val="00627498"/>
    <w:rsid w:val="0062797B"/>
    <w:rsid w:val="00630092"/>
    <w:rsid w:val="00631CB6"/>
    <w:rsid w:val="00631ED5"/>
    <w:rsid w:val="00631FB0"/>
    <w:rsid w:val="00632046"/>
    <w:rsid w:val="00632169"/>
    <w:rsid w:val="006349CA"/>
    <w:rsid w:val="00636771"/>
    <w:rsid w:val="006374AF"/>
    <w:rsid w:val="00641C92"/>
    <w:rsid w:val="00642FD3"/>
    <w:rsid w:val="00643DDF"/>
    <w:rsid w:val="0064562B"/>
    <w:rsid w:val="00646632"/>
    <w:rsid w:val="0064689F"/>
    <w:rsid w:val="00650287"/>
    <w:rsid w:val="00651485"/>
    <w:rsid w:val="00651E9F"/>
    <w:rsid w:val="006523B0"/>
    <w:rsid w:val="00652759"/>
    <w:rsid w:val="00652894"/>
    <w:rsid w:val="006537D5"/>
    <w:rsid w:val="00654059"/>
    <w:rsid w:val="0065422E"/>
    <w:rsid w:val="00655AD9"/>
    <w:rsid w:val="00661392"/>
    <w:rsid w:val="006616B0"/>
    <w:rsid w:val="00661795"/>
    <w:rsid w:val="00662A31"/>
    <w:rsid w:val="00664CF1"/>
    <w:rsid w:val="00666401"/>
    <w:rsid w:val="00667864"/>
    <w:rsid w:val="0066788E"/>
    <w:rsid w:val="00670E67"/>
    <w:rsid w:val="00671C41"/>
    <w:rsid w:val="00671DE5"/>
    <w:rsid w:val="00672792"/>
    <w:rsid w:val="00673914"/>
    <w:rsid w:val="00673CC3"/>
    <w:rsid w:val="00673F2F"/>
    <w:rsid w:val="0067441C"/>
    <w:rsid w:val="00674D52"/>
    <w:rsid w:val="006756AB"/>
    <w:rsid w:val="00675FE3"/>
    <w:rsid w:val="00676567"/>
    <w:rsid w:val="006779CC"/>
    <w:rsid w:val="006806A1"/>
    <w:rsid w:val="006820BA"/>
    <w:rsid w:val="00683055"/>
    <w:rsid w:val="006839CE"/>
    <w:rsid w:val="00684B58"/>
    <w:rsid w:val="00684FD4"/>
    <w:rsid w:val="006852B6"/>
    <w:rsid w:val="00685582"/>
    <w:rsid w:val="00685628"/>
    <w:rsid w:val="00686A9B"/>
    <w:rsid w:val="006931E5"/>
    <w:rsid w:val="00693ABB"/>
    <w:rsid w:val="0069537E"/>
    <w:rsid w:val="006955E5"/>
    <w:rsid w:val="0069569B"/>
    <w:rsid w:val="00696245"/>
    <w:rsid w:val="00697389"/>
    <w:rsid w:val="006A0774"/>
    <w:rsid w:val="006A1362"/>
    <w:rsid w:val="006A1961"/>
    <w:rsid w:val="006A44FD"/>
    <w:rsid w:val="006A5A34"/>
    <w:rsid w:val="006A771B"/>
    <w:rsid w:val="006B261D"/>
    <w:rsid w:val="006B2C9D"/>
    <w:rsid w:val="006B58C0"/>
    <w:rsid w:val="006B5B15"/>
    <w:rsid w:val="006B625E"/>
    <w:rsid w:val="006B6347"/>
    <w:rsid w:val="006B63D7"/>
    <w:rsid w:val="006B6A6E"/>
    <w:rsid w:val="006B6D5E"/>
    <w:rsid w:val="006B6E14"/>
    <w:rsid w:val="006C18A7"/>
    <w:rsid w:val="006C19EA"/>
    <w:rsid w:val="006C32BB"/>
    <w:rsid w:val="006C346D"/>
    <w:rsid w:val="006C4AD4"/>
    <w:rsid w:val="006C5216"/>
    <w:rsid w:val="006C5315"/>
    <w:rsid w:val="006C60C2"/>
    <w:rsid w:val="006C66C9"/>
    <w:rsid w:val="006D1573"/>
    <w:rsid w:val="006D3210"/>
    <w:rsid w:val="006D3F8B"/>
    <w:rsid w:val="006D5EC3"/>
    <w:rsid w:val="006D6434"/>
    <w:rsid w:val="006D6583"/>
    <w:rsid w:val="006E4679"/>
    <w:rsid w:val="006E65B3"/>
    <w:rsid w:val="006F13FD"/>
    <w:rsid w:val="006F1746"/>
    <w:rsid w:val="006F2B5A"/>
    <w:rsid w:val="006F33AD"/>
    <w:rsid w:val="006F654E"/>
    <w:rsid w:val="006F7E07"/>
    <w:rsid w:val="006F7ED8"/>
    <w:rsid w:val="007002D0"/>
    <w:rsid w:val="00700782"/>
    <w:rsid w:val="007008D0"/>
    <w:rsid w:val="0070095B"/>
    <w:rsid w:val="007018F4"/>
    <w:rsid w:val="007038AF"/>
    <w:rsid w:val="00703BB8"/>
    <w:rsid w:val="00704293"/>
    <w:rsid w:val="007049D7"/>
    <w:rsid w:val="00704AC8"/>
    <w:rsid w:val="00705403"/>
    <w:rsid w:val="00707A5B"/>
    <w:rsid w:val="00710923"/>
    <w:rsid w:val="007113A8"/>
    <w:rsid w:val="007130D8"/>
    <w:rsid w:val="00713262"/>
    <w:rsid w:val="007143A1"/>
    <w:rsid w:val="00715653"/>
    <w:rsid w:val="00720A74"/>
    <w:rsid w:val="00720CE7"/>
    <w:rsid w:val="00721214"/>
    <w:rsid w:val="00722BA7"/>
    <w:rsid w:val="00727236"/>
    <w:rsid w:val="007335AE"/>
    <w:rsid w:val="00733D93"/>
    <w:rsid w:val="00734126"/>
    <w:rsid w:val="00734516"/>
    <w:rsid w:val="00734D3D"/>
    <w:rsid w:val="00740C2A"/>
    <w:rsid w:val="00740CE2"/>
    <w:rsid w:val="00742431"/>
    <w:rsid w:val="007513B9"/>
    <w:rsid w:val="007527E5"/>
    <w:rsid w:val="00752A12"/>
    <w:rsid w:val="00754699"/>
    <w:rsid w:val="00754C1C"/>
    <w:rsid w:val="00754C6F"/>
    <w:rsid w:val="007554AD"/>
    <w:rsid w:val="00756F23"/>
    <w:rsid w:val="00761012"/>
    <w:rsid w:val="00762047"/>
    <w:rsid w:val="0076276A"/>
    <w:rsid w:val="007635DB"/>
    <w:rsid w:val="007661C8"/>
    <w:rsid w:val="0077126B"/>
    <w:rsid w:val="007734C9"/>
    <w:rsid w:val="007758BE"/>
    <w:rsid w:val="00781E99"/>
    <w:rsid w:val="00782B29"/>
    <w:rsid w:val="0078319A"/>
    <w:rsid w:val="0078426B"/>
    <w:rsid w:val="007850DE"/>
    <w:rsid w:val="0078534E"/>
    <w:rsid w:val="007936E3"/>
    <w:rsid w:val="00794543"/>
    <w:rsid w:val="007956A1"/>
    <w:rsid w:val="00795BBA"/>
    <w:rsid w:val="0079734C"/>
    <w:rsid w:val="00797C2F"/>
    <w:rsid w:val="007A02C2"/>
    <w:rsid w:val="007A0F82"/>
    <w:rsid w:val="007A12B7"/>
    <w:rsid w:val="007A236F"/>
    <w:rsid w:val="007A3CDA"/>
    <w:rsid w:val="007A476E"/>
    <w:rsid w:val="007A6A77"/>
    <w:rsid w:val="007A6DAC"/>
    <w:rsid w:val="007A6DF2"/>
    <w:rsid w:val="007B08A5"/>
    <w:rsid w:val="007B0FB0"/>
    <w:rsid w:val="007B197B"/>
    <w:rsid w:val="007B5035"/>
    <w:rsid w:val="007C1A64"/>
    <w:rsid w:val="007C1B03"/>
    <w:rsid w:val="007C41B1"/>
    <w:rsid w:val="007C4848"/>
    <w:rsid w:val="007D07A4"/>
    <w:rsid w:val="007D1D73"/>
    <w:rsid w:val="007D251B"/>
    <w:rsid w:val="007D537D"/>
    <w:rsid w:val="007D69F6"/>
    <w:rsid w:val="007E2A61"/>
    <w:rsid w:val="007E393A"/>
    <w:rsid w:val="007E405C"/>
    <w:rsid w:val="007E51F8"/>
    <w:rsid w:val="007E6454"/>
    <w:rsid w:val="007E688D"/>
    <w:rsid w:val="007F1090"/>
    <w:rsid w:val="007F1DD4"/>
    <w:rsid w:val="007F322D"/>
    <w:rsid w:val="007F325C"/>
    <w:rsid w:val="007F32F1"/>
    <w:rsid w:val="007F5059"/>
    <w:rsid w:val="007F5688"/>
    <w:rsid w:val="007F720B"/>
    <w:rsid w:val="007F78ED"/>
    <w:rsid w:val="00800118"/>
    <w:rsid w:val="00800F32"/>
    <w:rsid w:val="00803730"/>
    <w:rsid w:val="00803D8E"/>
    <w:rsid w:val="0080425F"/>
    <w:rsid w:val="00804338"/>
    <w:rsid w:val="008065C0"/>
    <w:rsid w:val="00812627"/>
    <w:rsid w:val="00812DB4"/>
    <w:rsid w:val="008143A4"/>
    <w:rsid w:val="008145A6"/>
    <w:rsid w:val="00817221"/>
    <w:rsid w:val="00820A24"/>
    <w:rsid w:val="00820AF0"/>
    <w:rsid w:val="0082280C"/>
    <w:rsid w:val="00822DBE"/>
    <w:rsid w:val="00822E5A"/>
    <w:rsid w:val="00822E73"/>
    <w:rsid w:val="00823F70"/>
    <w:rsid w:val="0082483D"/>
    <w:rsid w:val="00824EB1"/>
    <w:rsid w:val="0082546E"/>
    <w:rsid w:val="00827280"/>
    <w:rsid w:val="008276CB"/>
    <w:rsid w:val="00831A81"/>
    <w:rsid w:val="00831C87"/>
    <w:rsid w:val="008323CD"/>
    <w:rsid w:val="00832F59"/>
    <w:rsid w:val="00833A69"/>
    <w:rsid w:val="00833BCA"/>
    <w:rsid w:val="00836035"/>
    <w:rsid w:val="00836CA4"/>
    <w:rsid w:val="00836D5C"/>
    <w:rsid w:val="008370A6"/>
    <w:rsid w:val="0083722E"/>
    <w:rsid w:val="008375C2"/>
    <w:rsid w:val="00837727"/>
    <w:rsid w:val="0084040E"/>
    <w:rsid w:val="00841035"/>
    <w:rsid w:val="008422D4"/>
    <w:rsid w:val="00842A93"/>
    <w:rsid w:val="00843A38"/>
    <w:rsid w:val="008449C7"/>
    <w:rsid w:val="00845E21"/>
    <w:rsid w:val="008479AB"/>
    <w:rsid w:val="00847B11"/>
    <w:rsid w:val="00850387"/>
    <w:rsid w:val="00852398"/>
    <w:rsid w:val="00853C81"/>
    <w:rsid w:val="00853F87"/>
    <w:rsid w:val="0085500F"/>
    <w:rsid w:val="00855FA8"/>
    <w:rsid w:val="0085660A"/>
    <w:rsid w:val="00862768"/>
    <w:rsid w:val="00864968"/>
    <w:rsid w:val="008649D0"/>
    <w:rsid w:val="00864D6D"/>
    <w:rsid w:val="00865483"/>
    <w:rsid w:val="008655AE"/>
    <w:rsid w:val="008658ED"/>
    <w:rsid w:val="0086598A"/>
    <w:rsid w:val="00866273"/>
    <w:rsid w:val="00870A23"/>
    <w:rsid w:val="008724C1"/>
    <w:rsid w:val="008728E6"/>
    <w:rsid w:val="00874176"/>
    <w:rsid w:val="00875367"/>
    <w:rsid w:val="00875D62"/>
    <w:rsid w:val="00876F6D"/>
    <w:rsid w:val="0088022D"/>
    <w:rsid w:val="00880CD1"/>
    <w:rsid w:val="008817C0"/>
    <w:rsid w:val="00881B4E"/>
    <w:rsid w:val="008837EC"/>
    <w:rsid w:val="00883932"/>
    <w:rsid w:val="0088432E"/>
    <w:rsid w:val="008866FD"/>
    <w:rsid w:val="00886721"/>
    <w:rsid w:val="00887067"/>
    <w:rsid w:val="008876F2"/>
    <w:rsid w:val="00887CAA"/>
    <w:rsid w:val="00887E5A"/>
    <w:rsid w:val="00890D8B"/>
    <w:rsid w:val="008911E4"/>
    <w:rsid w:val="00891C00"/>
    <w:rsid w:val="008941EA"/>
    <w:rsid w:val="0089450E"/>
    <w:rsid w:val="00894916"/>
    <w:rsid w:val="00894D86"/>
    <w:rsid w:val="00894E7C"/>
    <w:rsid w:val="008953E2"/>
    <w:rsid w:val="0089731C"/>
    <w:rsid w:val="008A0328"/>
    <w:rsid w:val="008A1702"/>
    <w:rsid w:val="008A2909"/>
    <w:rsid w:val="008A2C42"/>
    <w:rsid w:val="008A2E20"/>
    <w:rsid w:val="008A3B86"/>
    <w:rsid w:val="008A4664"/>
    <w:rsid w:val="008A5591"/>
    <w:rsid w:val="008A7C1E"/>
    <w:rsid w:val="008A7E81"/>
    <w:rsid w:val="008B0B3C"/>
    <w:rsid w:val="008B3A3F"/>
    <w:rsid w:val="008B426F"/>
    <w:rsid w:val="008B4D1B"/>
    <w:rsid w:val="008B4FF8"/>
    <w:rsid w:val="008B57FF"/>
    <w:rsid w:val="008B69FB"/>
    <w:rsid w:val="008B72AB"/>
    <w:rsid w:val="008B7E90"/>
    <w:rsid w:val="008C04EC"/>
    <w:rsid w:val="008C2776"/>
    <w:rsid w:val="008C339A"/>
    <w:rsid w:val="008C41DA"/>
    <w:rsid w:val="008C514C"/>
    <w:rsid w:val="008C5D66"/>
    <w:rsid w:val="008C77D8"/>
    <w:rsid w:val="008D0B2B"/>
    <w:rsid w:val="008D28AA"/>
    <w:rsid w:val="008D2D71"/>
    <w:rsid w:val="008D4333"/>
    <w:rsid w:val="008D53A9"/>
    <w:rsid w:val="008D5835"/>
    <w:rsid w:val="008D7965"/>
    <w:rsid w:val="008E0CB0"/>
    <w:rsid w:val="008E0DAF"/>
    <w:rsid w:val="008E15EB"/>
    <w:rsid w:val="008E36C5"/>
    <w:rsid w:val="008E6A6A"/>
    <w:rsid w:val="008F1CB6"/>
    <w:rsid w:val="008F4215"/>
    <w:rsid w:val="008F4358"/>
    <w:rsid w:val="008F4C49"/>
    <w:rsid w:val="008F52E9"/>
    <w:rsid w:val="008F63D9"/>
    <w:rsid w:val="008F6AA7"/>
    <w:rsid w:val="009018E8"/>
    <w:rsid w:val="00901B58"/>
    <w:rsid w:val="00901D98"/>
    <w:rsid w:val="0090216C"/>
    <w:rsid w:val="0090256B"/>
    <w:rsid w:val="00902FD6"/>
    <w:rsid w:val="00906681"/>
    <w:rsid w:val="009070A5"/>
    <w:rsid w:val="00907E74"/>
    <w:rsid w:val="00912B71"/>
    <w:rsid w:val="009144AC"/>
    <w:rsid w:val="009146E2"/>
    <w:rsid w:val="00914DB4"/>
    <w:rsid w:val="0091538C"/>
    <w:rsid w:val="0091606B"/>
    <w:rsid w:val="00917534"/>
    <w:rsid w:val="0092099D"/>
    <w:rsid w:val="0092221E"/>
    <w:rsid w:val="009228FA"/>
    <w:rsid w:val="00923B13"/>
    <w:rsid w:val="009257B2"/>
    <w:rsid w:val="00930968"/>
    <w:rsid w:val="009310F8"/>
    <w:rsid w:val="009318C6"/>
    <w:rsid w:val="00933373"/>
    <w:rsid w:val="009349A0"/>
    <w:rsid w:val="0093546A"/>
    <w:rsid w:val="009355AC"/>
    <w:rsid w:val="0093624F"/>
    <w:rsid w:val="00937729"/>
    <w:rsid w:val="00937BC0"/>
    <w:rsid w:val="00940521"/>
    <w:rsid w:val="00940B0D"/>
    <w:rsid w:val="00943651"/>
    <w:rsid w:val="0094400A"/>
    <w:rsid w:val="0094489B"/>
    <w:rsid w:val="00944B34"/>
    <w:rsid w:val="00944CB8"/>
    <w:rsid w:val="0094692B"/>
    <w:rsid w:val="00946F77"/>
    <w:rsid w:val="00950495"/>
    <w:rsid w:val="00950A70"/>
    <w:rsid w:val="00950BAA"/>
    <w:rsid w:val="00950F41"/>
    <w:rsid w:val="00951CD3"/>
    <w:rsid w:val="00955D63"/>
    <w:rsid w:val="00955E2B"/>
    <w:rsid w:val="00956422"/>
    <w:rsid w:val="00961CFE"/>
    <w:rsid w:val="00961F07"/>
    <w:rsid w:val="00962B49"/>
    <w:rsid w:val="009633FB"/>
    <w:rsid w:val="00964B30"/>
    <w:rsid w:val="00964BA8"/>
    <w:rsid w:val="00966DDA"/>
    <w:rsid w:val="00970939"/>
    <w:rsid w:val="009727AC"/>
    <w:rsid w:val="00972F5A"/>
    <w:rsid w:val="009738D1"/>
    <w:rsid w:val="00974784"/>
    <w:rsid w:val="00984B2E"/>
    <w:rsid w:val="009855C1"/>
    <w:rsid w:val="00985AFE"/>
    <w:rsid w:val="009865EE"/>
    <w:rsid w:val="00986710"/>
    <w:rsid w:val="00986E3F"/>
    <w:rsid w:val="00987408"/>
    <w:rsid w:val="0099017E"/>
    <w:rsid w:val="00990607"/>
    <w:rsid w:val="009915D8"/>
    <w:rsid w:val="009924C2"/>
    <w:rsid w:val="0099294B"/>
    <w:rsid w:val="00993DD1"/>
    <w:rsid w:val="009942AA"/>
    <w:rsid w:val="009A07BB"/>
    <w:rsid w:val="009A112D"/>
    <w:rsid w:val="009A232D"/>
    <w:rsid w:val="009A2434"/>
    <w:rsid w:val="009A26E8"/>
    <w:rsid w:val="009A3BEE"/>
    <w:rsid w:val="009A3C31"/>
    <w:rsid w:val="009B0D8C"/>
    <w:rsid w:val="009B159D"/>
    <w:rsid w:val="009B2D49"/>
    <w:rsid w:val="009B3727"/>
    <w:rsid w:val="009B41DF"/>
    <w:rsid w:val="009B46EE"/>
    <w:rsid w:val="009C14FC"/>
    <w:rsid w:val="009C4228"/>
    <w:rsid w:val="009C42C6"/>
    <w:rsid w:val="009C50A7"/>
    <w:rsid w:val="009C595E"/>
    <w:rsid w:val="009C6BB1"/>
    <w:rsid w:val="009C784B"/>
    <w:rsid w:val="009C7AC9"/>
    <w:rsid w:val="009D02F3"/>
    <w:rsid w:val="009D7933"/>
    <w:rsid w:val="009D7D3C"/>
    <w:rsid w:val="009E2136"/>
    <w:rsid w:val="009E32D5"/>
    <w:rsid w:val="009E48F8"/>
    <w:rsid w:val="009E5779"/>
    <w:rsid w:val="009E64D9"/>
    <w:rsid w:val="009E705E"/>
    <w:rsid w:val="009E7323"/>
    <w:rsid w:val="009F0063"/>
    <w:rsid w:val="009F1254"/>
    <w:rsid w:val="009F1730"/>
    <w:rsid w:val="009F1BDB"/>
    <w:rsid w:val="009F3F8F"/>
    <w:rsid w:val="009F4520"/>
    <w:rsid w:val="009F47C4"/>
    <w:rsid w:val="009F5C74"/>
    <w:rsid w:val="009F5D74"/>
    <w:rsid w:val="009F72A3"/>
    <w:rsid w:val="00A00FA9"/>
    <w:rsid w:val="00A01A7C"/>
    <w:rsid w:val="00A02E60"/>
    <w:rsid w:val="00A02F97"/>
    <w:rsid w:val="00A04D32"/>
    <w:rsid w:val="00A04FFD"/>
    <w:rsid w:val="00A05494"/>
    <w:rsid w:val="00A0626E"/>
    <w:rsid w:val="00A07A0A"/>
    <w:rsid w:val="00A117C4"/>
    <w:rsid w:val="00A15C7C"/>
    <w:rsid w:val="00A16C6B"/>
    <w:rsid w:val="00A21072"/>
    <w:rsid w:val="00A234A7"/>
    <w:rsid w:val="00A236EB"/>
    <w:rsid w:val="00A23B08"/>
    <w:rsid w:val="00A255C2"/>
    <w:rsid w:val="00A25836"/>
    <w:rsid w:val="00A26912"/>
    <w:rsid w:val="00A26ACA"/>
    <w:rsid w:val="00A276B8"/>
    <w:rsid w:val="00A334AA"/>
    <w:rsid w:val="00A33B0F"/>
    <w:rsid w:val="00A33EFB"/>
    <w:rsid w:val="00A34D8E"/>
    <w:rsid w:val="00A362B9"/>
    <w:rsid w:val="00A41740"/>
    <w:rsid w:val="00A41D33"/>
    <w:rsid w:val="00A42B35"/>
    <w:rsid w:val="00A42F47"/>
    <w:rsid w:val="00A4345E"/>
    <w:rsid w:val="00A43B00"/>
    <w:rsid w:val="00A43D68"/>
    <w:rsid w:val="00A44284"/>
    <w:rsid w:val="00A45F92"/>
    <w:rsid w:val="00A4692D"/>
    <w:rsid w:val="00A46DEE"/>
    <w:rsid w:val="00A5013F"/>
    <w:rsid w:val="00A51A64"/>
    <w:rsid w:val="00A51B78"/>
    <w:rsid w:val="00A528E4"/>
    <w:rsid w:val="00A52E86"/>
    <w:rsid w:val="00A549B8"/>
    <w:rsid w:val="00A54B9B"/>
    <w:rsid w:val="00A56E83"/>
    <w:rsid w:val="00A60A67"/>
    <w:rsid w:val="00A616FE"/>
    <w:rsid w:val="00A62678"/>
    <w:rsid w:val="00A62A66"/>
    <w:rsid w:val="00A62E99"/>
    <w:rsid w:val="00A631A7"/>
    <w:rsid w:val="00A63A3B"/>
    <w:rsid w:val="00A647CB"/>
    <w:rsid w:val="00A64B5D"/>
    <w:rsid w:val="00A65CAD"/>
    <w:rsid w:val="00A6701A"/>
    <w:rsid w:val="00A70937"/>
    <w:rsid w:val="00A7323A"/>
    <w:rsid w:val="00A73DE7"/>
    <w:rsid w:val="00A742AB"/>
    <w:rsid w:val="00A74C4B"/>
    <w:rsid w:val="00A801A6"/>
    <w:rsid w:val="00A80446"/>
    <w:rsid w:val="00A807CC"/>
    <w:rsid w:val="00A82806"/>
    <w:rsid w:val="00A8342E"/>
    <w:rsid w:val="00A83B11"/>
    <w:rsid w:val="00A8480A"/>
    <w:rsid w:val="00A84A1E"/>
    <w:rsid w:val="00A860AC"/>
    <w:rsid w:val="00A860EA"/>
    <w:rsid w:val="00A87150"/>
    <w:rsid w:val="00A87851"/>
    <w:rsid w:val="00A90F26"/>
    <w:rsid w:val="00A92205"/>
    <w:rsid w:val="00A93338"/>
    <w:rsid w:val="00A9374E"/>
    <w:rsid w:val="00A94A89"/>
    <w:rsid w:val="00A97F1C"/>
    <w:rsid w:val="00AA09A5"/>
    <w:rsid w:val="00AA0F11"/>
    <w:rsid w:val="00AA223D"/>
    <w:rsid w:val="00AB02A2"/>
    <w:rsid w:val="00AB05DE"/>
    <w:rsid w:val="00AB27D1"/>
    <w:rsid w:val="00AB5193"/>
    <w:rsid w:val="00AB533F"/>
    <w:rsid w:val="00AB54EA"/>
    <w:rsid w:val="00AB5BDE"/>
    <w:rsid w:val="00AB6311"/>
    <w:rsid w:val="00AC001F"/>
    <w:rsid w:val="00AC08C3"/>
    <w:rsid w:val="00AC11D4"/>
    <w:rsid w:val="00AC1AAD"/>
    <w:rsid w:val="00AC1CA9"/>
    <w:rsid w:val="00AC2725"/>
    <w:rsid w:val="00AC49A6"/>
    <w:rsid w:val="00AC5974"/>
    <w:rsid w:val="00AC5B3B"/>
    <w:rsid w:val="00AC6BDF"/>
    <w:rsid w:val="00AC722F"/>
    <w:rsid w:val="00AC7FD1"/>
    <w:rsid w:val="00AD038E"/>
    <w:rsid w:val="00AD0794"/>
    <w:rsid w:val="00AD0868"/>
    <w:rsid w:val="00AD2DD1"/>
    <w:rsid w:val="00AD2E63"/>
    <w:rsid w:val="00AD3097"/>
    <w:rsid w:val="00AD4F42"/>
    <w:rsid w:val="00AD7E24"/>
    <w:rsid w:val="00AE052B"/>
    <w:rsid w:val="00AE103D"/>
    <w:rsid w:val="00AE1939"/>
    <w:rsid w:val="00AE35E2"/>
    <w:rsid w:val="00AE3C0A"/>
    <w:rsid w:val="00AE6D15"/>
    <w:rsid w:val="00AE76B0"/>
    <w:rsid w:val="00AF0902"/>
    <w:rsid w:val="00AF4101"/>
    <w:rsid w:val="00AF5464"/>
    <w:rsid w:val="00AF6603"/>
    <w:rsid w:val="00AF7C3B"/>
    <w:rsid w:val="00AF7E60"/>
    <w:rsid w:val="00B0162D"/>
    <w:rsid w:val="00B0351C"/>
    <w:rsid w:val="00B07C55"/>
    <w:rsid w:val="00B11199"/>
    <w:rsid w:val="00B1295A"/>
    <w:rsid w:val="00B130FC"/>
    <w:rsid w:val="00B15302"/>
    <w:rsid w:val="00B15994"/>
    <w:rsid w:val="00B16B3E"/>
    <w:rsid w:val="00B16B5A"/>
    <w:rsid w:val="00B1793B"/>
    <w:rsid w:val="00B20B91"/>
    <w:rsid w:val="00B216A3"/>
    <w:rsid w:val="00B21AD1"/>
    <w:rsid w:val="00B22752"/>
    <w:rsid w:val="00B22FB0"/>
    <w:rsid w:val="00B233CC"/>
    <w:rsid w:val="00B23BEF"/>
    <w:rsid w:val="00B249DD"/>
    <w:rsid w:val="00B24C25"/>
    <w:rsid w:val="00B272DB"/>
    <w:rsid w:val="00B30469"/>
    <w:rsid w:val="00B311DE"/>
    <w:rsid w:val="00B32708"/>
    <w:rsid w:val="00B34037"/>
    <w:rsid w:val="00B347F4"/>
    <w:rsid w:val="00B34A27"/>
    <w:rsid w:val="00B361C6"/>
    <w:rsid w:val="00B40C0E"/>
    <w:rsid w:val="00B4165A"/>
    <w:rsid w:val="00B418EE"/>
    <w:rsid w:val="00B442C4"/>
    <w:rsid w:val="00B442FB"/>
    <w:rsid w:val="00B50E45"/>
    <w:rsid w:val="00B514F7"/>
    <w:rsid w:val="00B51F11"/>
    <w:rsid w:val="00B532E3"/>
    <w:rsid w:val="00B54797"/>
    <w:rsid w:val="00B5517D"/>
    <w:rsid w:val="00B55E37"/>
    <w:rsid w:val="00B575AB"/>
    <w:rsid w:val="00B57A32"/>
    <w:rsid w:val="00B62E8B"/>
    <w:rsid w:val="00B65B9E"/>
    <w:rsid w:val="00B6685B"/>
    <w:rsid w:val="00B6689D"/>
    <w:rsid w:val="00B66CD7"/>
    <w:rsid w:val="00B70A5F"/>
    <w:rsid w:val="00B71120"/>
    <w:rsid w:val="00B72707"/>
    <w:rsid w:val="00B74D78"/>
    <w:rsid w:val="00B75150"/>
    <w:rsid w:val="00B76286"/>
    <w:rsid w:val="00B76555"/>
    <w:rsid w:val="00B77E71"/>
    <w:rsid w:val="00B81652"/>
    <w:rsid w:val="00B81C70"/>
    <w:rsid w:val="00B81F54"/>
    <w:rsid w:val="00B829E6"/>
    <w:rsid w:val="00B836CC"/>
    <w:rsid w:val="00B86672"/>
    <w:rsid w:val="00B9117C"/>
    <w:rsid w:val="00B91215"/>
    <w:rsid w:val="00B93B57"/>
    <w:rsid w:val="00B951CD"/>
    <w:rsid w:val="00B95C0A"/>
    <w:rsid w:val="00B962E6"/>
    <w:rsid w:val="00B96B80"/>
    <w:rsid w:val="00B96BED"/>
    <w:rsid w:val="00BA128F"/>
    <w:rsid w:val="00BA47D0"/>
    <w:rsid w:val="00BA4A84"/>
    <w:rsid w:val="00BA505C"/>
    <w:rsid w:val="00BA58C2"/>
    <w:rsid w:val="00BB0C97"/>
    <w:rsid w:val="00BB1DEF"/>
    <w:rsid w:val="00BB2CED"/>
    <w:rsid w:val="00BB3CF2"/>
    <w:rsid w:val="00BB3CF7"/>
    <w:rsid w:val="00BB484A"/>
    <w:rsid w:val="00BB4E74"/>
    <w:rsid w:val="00BB6348"/>
    <w:rsid w:val="00BB7A5E"/>
    <w:rsid w:val="00BC4FD0"/>
    <w:rsid w:val="00BC64B7"/>
    <w:rsid w:val="00BC7B01"/>
    <w:rsid w:val="00BD1D6A"/>
    <w:rsid w:val="00BD1F24"/>
    <w:rsid w:val="00BD546E"/>
    <w:rsid w:val="00BD5B56"/>
    <w:rsid w:val="00BD6BBA"/>
    <w:rsid w:val="00BD7787"/>
    <w:rsid w:val="00BD77A9"/>
    <w:rsid w:val="00BE03BF"/>
    <w:rsid w:val="00BE0646"/>
    <w:rsid w:val="00BE28F3"/>
    <w:rsid w:val="00BE45E0"/>
    <w:rsid w:val="00BE637A"/>
    <w:rsid w:val="00BE754B"/>
    <w:rsid w:val="00BE79CE"/>
    <w:rsid w:val="00BF1E65"/>
    <w:rsid w:val="00BF5456"/>
    <w:rsid w:val="00BF548E"/>
    <w:rsid w:val="00BF7C9F"/>
    <w:rsid w:val="00C022DB"/>
    <w:rsid w:val="00C04BEF"/>
    <w:rsid w:val="00C04E64"/>
    <w:rsid w:val="00C05431"/>
    <w:rsid w:val="00C058D9"/>
    <w:rsid w:val="00C06DFB"/>
    <w:rsid w:val="00C07E27"/>
    <w:rsid w:val="00C1051E"/>
    <w:rsid w:val="00C1375C"/>
    <w:rsid w:val="00C13935"/>
    <w:rsid w:val="00C13AAB"/>
    <w:rsid w:val="00C14635"/>
    <w:rsid w:val="00C168A9"/>
    <w:rsid w:val="00C16E97"/>
    <w:rsid w:val="00C16EAA"/>
    <w:rsid w:val="00C17235"/>
    <w:rsid w:val="00C22AC4"/>
    <w:rsid w:val="00C24323"/>
    <w:rsid w:val="00C25951"/>
    <w:rsid w:val="00C271B7"/>
    <w:rsid w:val="00C27366"/>
    <w:rsid w:val="00C31B10"/>
    <w:rsid w:val="00C33FA9"/>
    <w:rsid w:val="00C36D61"/>
    <w:rsid w:val="00C36E82"/>
    <w:rsid w:val="00C37010"/>
    <w:rsid w:val="00C371BB"/>
    <w:rsid w:val="00C37A73"/>
    <w:rsid w:val="00C40089"/>
    <w:rsid w:val="00C4210C"/>
    <w:rsid w:val="00C42760"/>
    <w:rsid w:val="00C4577D"/>
    <w:rsid w:val="00C50931"/>
    <w:rsid w:val="00C51318"/>
    <w:rsid w:val="00C51ACA"/>
    <w:rsid w:val="00C521F9"/>
    <w:rsid w:val="00C5287E"/>
    <w:rsid w:val="00C53033"/>
    <w:rsid w:val="00C53709"/>
    <w:rsid w:val="00C53D95"/>
    <w:rsid w:val="00C53F62"/>
    <w:rsid w:val="00C547CB"/>
    <w:rsid w:val="00C54D6E"/>
    <w:rsid w:val="00C54EC2"/>
    <w:rsid w:val="00C576A7"/>
    <w:rsid w:val="00C60750"/>
    <w:rsid w:val="00C61A15"/>
    <w:rsid w:val="00C61C50"/>
    <w:rsid w:val="00C620C6"/>
    <w:rsid w:val="00C62E9A"/>
    <w:rsid w:val="00C6399D"/>
    <w:rsid w:val="00C63C95"/>
    <w:rsid w:val="00C649C1"/>
    <w:rsid w:val="00C65D01"/>
    <w:rsid w:val="00C7041E"/>
    <w:rsid w:val="00C707D4"/>
    <w:rsid w:val="00C70EDF"/>
    <w:rsid w:val="00C71A19"/>
    <w:rsid w:val="00C74C42"/>
    <w:rsid w:val="00C7526A"/>
    <w:rsid w:val="00C76077"/>
    <w:rsid w:val="00C772BA"/>
    <w:rsid w:val="00C775B9"/>
    <w:rsid w:val="00C7771D"/>
    <w:rsid w:val="00C8096D"/>
    <w:rsid w:val="00C81098"/>
    <w:rsid w:val="00C812F7"/>
    <w:rsid w:val="00C83233"/>
    <w:rsid w:val="00C86A47"/>
    <w:rsid w:val="00C86C26"/>
    <w:rsid w:val="00C9132B"/>
    <w:rsid w:val="00C92475"/>
    <w:rsid w:val="00C92E6B"/>
    <w:rsid w:val="00C93DAC"/>
    <w:rsid w:val="00C94614"/>
    <w:rsid w:val="00C94857"/>
    <w:rsid w:val="00C97BD3"/>
    <w:rsid w:val="00CA1003"/>
    <w:rsid w:val="00CA11EE"/>
    <w:rsid w:val="00CA5448"/>
    <w:rsid w:val="00CA6CFB"/>
    <w:rsid w:val="00CA71F7"/>
    <w:rsid w:val="00CA7813"/>
    <w:rsid w:val="00CB2C16"/>
    <w:rsid w:val="00CB3085"/>
    <w:rsid w:val="00CB3B7C"/>
    <w:rsid w:val="00CB40FA"/>
    <w:rsid w:val="00CB4767"/>
    <w:rsid w:val="00CB4EA5"/>
    <w:rsid w:val="00CB53C9"/>
    <w:rsid w:val="00CB7353"/>
    <w:rsid w:val="00CB7514"/>
    <w:rsid w:val="00CB789D"/>
    <w:rsid w:val="00CC0900"/>
    <w:rsid w:val="00CC1889"/>
    <w:rsid w:val="00CC1C6D"/>
    <w:rsid w:val="00CC1E39"/>
    <w:rsid w:val="00CC36F8"/>
    <w:rsid w:val="00CC42BC"/>
    <w:rsid w:val="00CC4AB2"/>
    <w:rsid w:val="00CC5D2F"/>
    <w:rsid w:val="00CC7BF7"/>
    <w:rsid w:val="00CD005F"/>
    <w:rsid w:val="00CD0258"/>
    <w:rsid w:val="00CD085A"/>
    <w:rsid w:val="00CD1401"/>
    <w:rsid w:val="00CD19B6"/>
    <w:rsid w:val="00CD2C7E"/>
    <w:rsid w:val="00CD37FC"/>
    <w:rsid w:val="00CD6758"/>
    <w:rsid w:val="00CD75E6"/>
    <w:rsid w:val="00CE1692"/>
    <w:rsid w:val="00CE18AE"/>
    <w:rsid w:val="00CE2667"/>
    <w:rsid w:val="00CE48AF"/>
    <w:rsid w:val="00CE519E"/>
    <w:rsid w:val="00CE5783"/>
    <w:rsid w:val="00CE6073"/>
    <w:rsid w:val="00CE671B"/>
    <w:rsid w:val="00CE738B"/>
    <w:rsid w:val="00CF132A"/>
    <w:rsid w:val="00CF2F50"/>
    <w:rsid w:val="00CF4C59"/>
    <w:rsid w:val="00CF4D49"/>
    <w:rsid w:val="00CF507C"/>
    <w:rsid w:val="00CF5377"/>
    <w:rsid w:val="00CF558E"/>
    <w:rsid w:val="00CF5B30"/>
    <w:rsid w:val="00CF6709"/>
    <w:rsid w:val="00CF69B8"/>
    <w:rsid w:val="00CF7857"/>
    <w:rsid w:val="00D00EAD"/>
    <w:rsid w:val="00D012C3"/>
    <w:rsid w:val="00D01922"/>
    <w:rsid w:val="00D01D03"/>
    <w:rsid w:val="00D021EE"/>
    <w:rsid w:val="00D02551"/>
    <w:rsid w:val="00D0529C"/>
    <w:rsid w:val="00D0568D"/>
    <w:rsid w:val="00D06510"/>
    <w:rsid w:val="00D06AC5"/>
    <w:rsid w:val="00D10265"/>
    <w:rsid w:val="00D1065B"/>
    <w:rsid w:val="00D10819"/>
    <w:rsid w:val="00D132B6"/>
    <w:rsid w:val="00D1376B"/>
    <w:rsid w:val="00D13A37"/>
    <w:rsid w:val="00D149E1"/>
    <w:rsid w:val="00D15E8B"/>
    <w:rsid w:val="00D21153"/>
    <w:rsid w:val="00D2217C"/>
    <w:rsid w:val="00D237C5"/>
    <w:rsid w:val="00D246D9"/>
    <w:rsid w:val="00D27D79"/>
    <w:rsid w:val="00D300DE"/>
    <w:rsid w:val="00D31F3A"/>
    <w:rsid w:val="00D32A63"/>
    <w:rsid w:val="00D32A92"/>
    <w:rsid w:val="00D3333F"/>
    <w:rsid w:val="00D33893"/>
    <w:rsid w:val="00D34303"/>
    <w:rsid w:val="00D34907"/>
    <w:rsid w:val="00D34AD9"/>
    <w:rsid w:val="00D35947"/>
    <w:rsid w:val="00D35FC1"/>
    <w:rsid w:val="00D3657E"/>
    <w:rsid w:val="00D36865"/>
    <w:rsid w:val="00D4069D"/>
    <w:rsid w:val="00D42668"/>
    <w:rsid w:val="00D44A1E"/>
    <w:rsid w:val="00D451A5"/>
    <w:rsid w:val="00D47260"/>
    <w:rsid w:val="00D47390"/>
    <w:rsid w:val="00D50109"/>
    <w:rsid w:val="00D5196C"/>
    <w:rsid w:val="00D528AC"/>
    <w:rsid w:val="00D53F38"/>
    <w:rsid w:val="00D5480D"/>
    <w:rsid w:val="00D563CF"/>
    <w:rsid w:val="00D5787A"/>
    <w:rsid w:val="00D618D2"/>
    <w:rsid w:val="00D619A4"/>
    <w:rsid w:val="00D62B72"/>
    <w:rsid w:val="00D62BA9"/>
    <w:rsid w:val="00D63523"/>
    <w:rsid w:val="00D63F0E"/>
    <w:rsid w:val="00D6553E"/>
    <w:rsid w:val="00D65BBA"/>
    <w:rsid w:val="00D7034F"/>
    <w:rsid w:val="00D71E1D"/>
    <w:rsid w:val="00D72E0C"/>
    <w:rsid w:val="00D72F1E"/>
    <w:rsid w:val="00D806D9"/>
    <w:rsid w:val="00D80838"/>
    <w:rsid w:val="00D80C95"/>
    <w:rsid w:val="00D81520"/>
    <w:rsid w:val="00D8449B"/>
    <w:rsid w:val="00D852FF"/>
    <w:rsid w:val="00D85BE5"/>
    <w:rsid w:val="00D877E9"/>
    <w:rsid w:val="00D903E3"/>
    <w:rsid w:val="00D914C2"/>
    <w:rsid w:val="00D93342"/>
    <w:rsid w:val="00D93C68"/>
    <w:rsid w:val="00D93D5F"/>
    <w:rsid w:val="00D957F6"/>
    <w:rsid w:val="00D95B91"/>
    <w:rsid w:val="00D9728B"/>
    <w:rsid w:val="00DA0907"/>
    <w:rsid w:val="00DA0EDB"/>
    <w:rsid w:val="00DA339D"/>
    <w:rsid w:val="00DA3B8D"/>
    <w:rsid w:val="00DA4B4E"/>
    <w:rsid w:val="00DA562F"/>
    <w:rsid w:val="00DA7058"/>
    <w:rsid w:val="00DB0709"/>
    <w:rsid w:val="00DB17BB"/>
    <w:rsid w:val="00DB2CEE"/>
    <w:rsid w:val="00DB45DD"/>
    <w:rsid w:val="00DB485D"/>
    <w:rsid w:val="00DB780D"/>
    <w:rsid w:val="00DB7F74"/>
    <w:rsid w:val="00DC2EE1"/>
    <w:rsid w:val="00DC3106"/>
    <w:rsid w:val="00DC6743"/>
    <w:rsid w:val="00DC73B9"/>
    <w:rsid w:val="00DC75B0"/>
    <w:rsid w:val="00DD1E8A"/>
    <w:rsid w:val="00DD4C5A"/>
    <w:rsid w:val="00DD5227"/>
    <w:rsid w:val="00DD52D0"/>
    <w:rsid w:val="00DD57AF"/>
    <w:rsid w:val="00DD5B75"/>
    <w:rsid w:val="00DD697E"/>
    <w:rsid w:val="00DD7487"/>
    <w:rsid w:val="00DE2412"/>
    <w:rsid w:val="00DE32A7"/>
    <w:rsid w:val="00DE34CC"/>
    <w:rsid w:val="00DE4AFB"/>
    <w:rsid w:val="00DE61BF"/>
    <w:rsid w:val="00DE6357"/>
    <w:rsid w:val="00DE70A9"/>
    <w:rsid w:val="00DE79C3"/>
    <w:rsid w:val="00DE7D87"/>
    <w:rsid w:val="00DF093C"/>
    <w:rsid w:val="00DF1C21"/>
    <w:rsid w:val="00DF475B"/>
    <w:rsid w:val="00DF5DF7"/>
    <w:rsid w:val="00DF5F0E"/>
    <w:rsid w:val="00E0042D"/>
    <w:rsid w:val="00E02711"/>
    <w:rsid w:val="00E0415F"/>
    <w:rsid w:val="00E05C9F"/>
    <w:rsid w:val="00E06C60"/>
    <w:rsid w:val="00E072C3"/>
    <w:rsid w:val="00E10231"/>
    <w:rsid w:val="00E10ED1"/>
    <w:rsid w:val="00E11CB0"/>
    <w:rsid w:val="00E12322"/>
    <w:rsid w:val="00E125A4"/>
    <w:rsid w:val="00E131D6"/>
    <w:rsid w:val="00E147FB"/>
    <w:rsid w:val="00E15518"/>
    <w:rsid w:val="00E16025"/>
    <w:rsid w:val="00E21DF9"/>
    <w:rsid w:val="00E22EEE"/>
    <w:rsid w:val="00E25490"/>
    <w:rsid w:val="00E261D4"/>
    <w:rsid w:val="00E27574"/>
    <w:rsid w:val="00E30D77"/>
    <w:rsid w:val="00E32AB5"/>
    <w:rsid w:val="00E33141"/>
    <w:rsid w:val="00E334F5"/>
    <w:rsid w:val="00E3432A"/>
    <w:rsid w:val="00E376E6"/>
    <w:rsid w:val="00E40E07"/>
    <w:rsid w:val="00E41904"/>
    <w:rsid w:val="00E424BA"/>
    <w:rsid w:val="00E44659"/>
    <w:rsid w:val="00E4524F"/>
    <w:rsid w:val="00E452E0"/>
    <w:rsid w:val="00E4569C"/>
    <w:rsid w:val="00E4620F"/>
    <w:rsid w:val="00E46495"/>
    <w:rsid w:val="00E46513"/>
    <w:rsid w:val="00E47073"/>
    <w:rsid w:val="00E47E08"/>
    <w:rsid w:val="00E50057"/>
    <w:rsid w:val="00E503E8"/>
    <w:rsid w:val="00E50CCA"/>
    <w:rsid w:val="00E517A0"/>
    <w:rsid w:val="00E5224C"/>
    <w:rsid w:val="00E53143"/>
    <w:rsid w:val="00E575C0"/>
    <w:rsid w:val="00E60A40"/>
    <w:rsid w:val="00E620BC"/>
    <w:rsid w:val="00E62642"/>
    <w:rsid w:val="00E64834"/>
    <w:rsid w:val="00E64D94"/>
    <w:rsid w:val="00E66418"/>
    <w:rsid w:val="00E66ED6"/>
    <w:rsid w:val="00E70004"/>
    <w:rsid w:val="00E70D27"/>
    <w:rsid w:val="00E7111A"/>
    <w:rsid w:val="00E744CD"/>
    <w:rsid w:val="00E74B68"/>
    <w:rsid w:val="00E75F7D"/>
    <w:rsid w:val="00E76105"/>
    <w:rsid w:val="00E763BA"/>
    <w:rsid w:val="00E767CA"/>
    <w:rsid w:val="00E76E11"/>
    <w:rsid w:val="00E81AB1"/>
    <w:rsid w:val="00E83F3B"/>
    <w:rsid w:val="00E84BD4"/>
    <w:rsid w:val="00E85677"/>
    <w:rsid w:val="00E87459"/>
    <w:rsid w:val="00E87C78"/>
    <w:rsid w:val="00E91C5F"/>
    <w:rsid w:val="00E92237"/>
    <w:rsid w:val="00E925D6"/>
    <w:rsid w:val="00E926A5"/>
    <w:rsid w:val="00E961AF"/>
    <w:rsid w:val="00EA19E2"/>
    <w:rsid w:val="00EA30A2"/>
    <w:rsid w:val="00EA3602"/>
    <w:rsid w:val="00EA3958"/>
    <w:rsid w:val="00EA53B9"/>
    <w:rsid w:val="00EA63B6"/>
    <w:rsid w:val="00EA7EFE"/>
    <w:rsid w:val="00EB019D"/>
    <w:rsid w:val="00EB041D"/>
    <w:rsid w:val="00EB0CBD"/>
    <w:rsid w:val="00EB23BC"/>
    <w:rsid w:val="00EB3FF1"/>
    <w:rsid w:val="00EB40D3"/>
    <w:rsid w:val="00EB5D55"/>
    <w:rsid w:val="00EB643B"/>
    <w:rsid w:val="00EB6DC1"/>
    <w:rsid w:val="00EB7468"/>
    <w:rsid w:val="00EB7BDB"/>
    <w:rsid w:val="00EC017D"/>
    <w:rsid w:val="00EC319F"/>
    <w:rsid w:val="00EC577D"/>
    <w:rsid w:val="00EC6D48"/>
    <w:rsid w:val="00EC7492"/>
    <w:rsid w:val="00EC7BA8"/>
    <w:rsid w:val="00ED023A"/>
    <w:rsid w:val="00ED0671"/>
    <w:rsid w:val="00ED1619"/>
    <w:rsid w:val="00ED19D3"/>
    <w:rsid w:val="00ED35B0"/>
    <w:rsid w:val="00ED3A08"/>
    <w:rsid w:val="00ED45D0"/>
    <w:rsid w:val="00ED6064"/>
    <w:rsid w:val="00ED7163"/>
    <w:rsid w:val="00ED7D70"/>
    <w:rsid w:val="00EE00C8"/>
    <w:rsid w:val="00EE282D"/>
    <w:rsid w:val="00EE35E8"/>
    <w:rsid w:val="00EE447B"/>
    <w:rsid w:val="00EE672F"/>
    <w:rsid w:val="00EE6BD9"/>
    <w:rsid w:val="00EE779F"/>
    <w:rsid w:val="00EF1679"/>
    <w:rsid w:val="00EF26B2"/>
    <w:rsid w:val="00EF33CD"/>
    <w:rsid w:val="00EF566C"/>
    <w:rsid w:val="00EF62DE"/>
    <w:rsid w:val="00EF69F3"/>
    <w:rsid w:val="00EF6A2A"/>
    <w:rsid w:val="00EF6FDA"/>
    <w:rsid w:val="00F0179A"/>
    <w:rsid w:val="00F0207F"/>
    <w:rsid w:val="00F033D2"/>
    <w:rsid w:val="00F049EB"/>
    <w:rsid w:val="00F04DFB"/>
    <w:rsid w:val="00F058B1"/>
    <w:rsid w:val="00F061F8"/>
    <w:rsid w:val="00F0633B"/>
    <w:rsid w:val="00F064DC"/>
    <w:rsid w:val="00F141E9"/>
    <w:rsid w:val="00F14ED7"/>
    <w:rsid w:val="00F1557E"/>
    <w:rsid w:val="00F17F45"/>
    <w:rsid w:val="00F2073A"/>
    <w:rsid w:val="00F23888"/>
    <w:rsid w:val="00F24F7F"/>
    <w:rsid w:val="00F25053"/>
    <w:rsid w:val="00F258EA"/>
    <w:rsid w:val="00F264A3"/>
    <w:rsid w:val="00F32A55"/>
    <w:rsid w:val="00F32D62"/>
    <w:rsid w:val="00F33378"/>
    <w:rsid w:val="00F338E9"/>
    <w:rsid w:val="00F34E1B"/>
    <w:rsid w:val="00F37898"/>
    <w:rsid w:val="00F379E7"/>
    <w:rsid w:val="00F40329"/>
    <w:rsid w:val="00F4083E"/>
    <w:rsid w:val="00F41802"/>
    <w:rsid w:val="00F41F79"/>
    <w:rsid w:val="00F422AB"/>
    <w:rsid w:val="00F4236C"/>
    <w:rsid w:val="00F423C9"/>
    <w:rsid w:val="00F4445C"/>
    <w:rsid w:val="00F44E05"/>
    <w:rsid w:val="00F51488"/>
    <w:rsid w:val="00F5247E"/>
    <w:rsid w:val="00F52A3F"/>
    <w:rsid w:val="00F5402D"/>
    <w:rsid w:val="00F5478E"/>
    <w:rsid w:val="00F57AD5"/>
    <w:rsid w:val="00F57BDE"/>
    <w:rsid w:val="00F57EA8"/>
    <w:rsid w:val="00F60217"/>
    <w:rsid w:val="00F606F5"/>
    <w:rsid w:val="00F628CB"/>
    <w:rsid w:val="00F638F5"/>
    <w:rsid w:val="00F63DFC"/>
    <w:rsid w:val="00F64EBE"/>
    <w:rsid w:val="00F659C9"/>
    <w:rsid w:val="00F6790C"/>
    <w:rsid w:val="00F70D09"/>
    <w:rsid w:val="00F7128B"/>
    <w:rsid w:val="00F71970"/>
    <w:rsid w:val="00F73FB2"/>
    <w:rsid w:val="00F77128"/>
    <w:rsid w:val="00F80B23"/>
    <w:rsid w:val="00F82FD8"/>
    <w:rsid w:val="00F84249"/>
    <w:rsid w:val="00F84664"/>
    <w:rsid w:val="00F84DD6"/>
    <w:rsid w:val="00F86DC7"/>
    <w:rsid w:val="00F872D2"/>
    <w:rsid w:val="00F87417"/>
    <w:rsid w:val="00F957D9"/>
    <w:rsid w:val="00F960D7"/>
    <w:rsid w:val="00F96A23"/>
    <w:rsid w:val="00F96B82"/>
    <w:rsid w:val="00F9788E"/>
    <w:rsid w:val="00F97E9F"/>
    <w:rsid w:val="00FA2091"/>
    <w:rsid w:val="00FA2882"/>
    <w:rsid w:val="00FA29C3"/>
    <w:rsid w:val="00FA2A8F"/>
    <w:rsid w:val="00FA3618"/>
    <w:rsid w:val="00FA4C44"/>
    <w:rsid w:val="00FA5CC5"/>
    <w:rsid w:val="00FA7AC3"/>
    <w:rsid w:val="00FB0977"/>
    <w:rsid w:val="00FB1FD7"/>
    <w:rsid w:val="00FB7169"/>
    <w:rsid w:val="00FC036E"/>
    <w:rsid w:val="00FC04DD"/>
    <w:rsid w:val="00FC283B"/>
    <w:rsid w:val="00FC2BA4"/>
    <w:rsid w:val="00FC491C"/>
    <w:rsid w:val="00FC626F"/>
    <w:rsid w:val="00FC7BF6"/>
    <w:rsid w:val="00FD0EE5"/>
    <w:rsid w:val="00FD2A52"/>
    <w:rsid w:val="00FD2EC4"/>
    <w:rsid w:val="00FD657D"/>
    <w:rsid w:val="00FD6F0D"/>
    <w:rsid w:val="00FD7029"/>
    <w:rsid w:val="00FD72F1"/>
    <w:rsid w:val="00FE2358"/>
    <w:rsid w:val="00FE399B"/>
    <w:rsid w:val="00FE48CA"/>
    <w:rsid w:val="00FE61CB"/>
    <w:rsid w:val="00FE6A57"/>
    <w:rsid w:val="00FE7954"/>
    <w:rsid w:val="00FF0835"/>
    <w:rsid w:val="00FF25AE"/>
    <w:rsid w:val="00FF3899"/>
    <w:rsid w:val="00FF436A"/>
    <w:rsid w:val="00FF4BF7"/>
    <w:rsid w:val="00FF5727"/>
    <w:rsid w:val="00FF76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F6BD2"/>
  <w15:chartTrackingRefBased/>
  <w15:docId w15:val="{77AD4655-AE35-4844-95C0-FF65C1ACA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F0F"/>
  </w:style>
  <w:style w:type="paragraph" w:styleId="Heading1">
    <w:name w:val="heading 1"/>
    <w:aliases w:val="Section Heading,heading1,Antraste 1,h1,Section Heading Char,heading1 Char,Antraste 1 Char,h1 Char,H1,Virsraksts _ 1 līmenis _ sab,Heading 1 Char,First subtitle,First subtitle Rakstz. Rakstz.,Spec 1 Rakstz. Rakstz. Rakstz.,Spec 1 Rakstz."/>
    <w:basedOn w:val="Normal"/>
    <w:next w:val="Normal"/>
    <w:link w:val="Heading1Char2"/>
    <w:uiPriority w:val="9"/>
    <w:qFormat/>
    <w:rsid w:val="006D5E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eading 21,u2,Spec 2,Spec 21,Spec 22,Spec 23,Spec 24,Spec 25,Spec 26 Rakstz. Rakstz. Rakstz.,Second subtitle,Char Rakstz.,Spec 26 Rakstz. Rakstz.,Char"/>
    <w:basedOn w:val="Normal"/>
    <w:next w:val="Normal"/>
    <w:link w:val="Heading2Char2"/>
    <w:uiPriority w:val="9"/>
    <w:unhideWhenUsed/>
    <w:qFormat/>
    <w:rsid w:val="006D5E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1"/>
    <w:uiPriority w:val="9"/>
    <w:unhideWhenUsed/>
    <w:qFormat/>
    <w:rsid w:val="006D5E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D5E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D5E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6D5E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6D5E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6D5E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6D5E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aliases w:val="Section Heading Char1,heading1 Char1,Antraste 1 Char1,h1 Char1,Section Heading Char Char,heading1 Char Char,Antraste 1 Char Char,h1 Char Char,H1 Char,Virsraksts _ 1 līmenis _ sab Char,Heading 1 Char Char,First subtitle Char"/>
    <w:basedOn w:val="DefaultParagraphFont"/>
    <w:link w:val="Heading1"/>
    <w:uiPriority w:val="9"/>
    <w:rsid w:val="006D5EC3"/>
    <w:rPr>
      <w:rFonts w:asciiTheme="majorHAnsi" w:eastAsiaTheme="majorEastAsia" w:hAnsiTheme="majorHAnsi" w:cstheme="majorBidi"/>
      <w:color w:val="0F4761" w:themeColor="accent1" w:themeShade="BF"/>
      <w:sz w:val="40"/>
      <w:szCs w:val="40"/>
    </w:rPr>
  </w:style>
  <w:style w:type="character" w:customStyle="1" w:styleId="Heading2Char2">
    <w:name w:val="Heading 2 Char2"/>
    <w:aliases w:val="Heading 21 Char,u2 Char1,Spec 2 Char1,Spec 21 Char1,Spec 22 Char1,Spec 23 Char1,Spec 24 Char1,Spec 25 Char1,Spec 26 Rakstz. Rakstz. Rakstz. Char1,Second subtitle Char1,Char Rakstz. Char1,Spec 26 Rakstz. Rakstz. Char1,Char Char3"/>
    <w:basedOn w:val="DefaultParagraphFont"/>
    <w:link w:val="Heading2"/>
    <w:uiPriority w:val="9"/>
    <w:rsid w:val="006D5EC3"/>
    <w:rPr>
      <w:rFonts w:asciiTheme="majorHAnsi" w:eastAsiaTheme="majorEastAsia" w:hAnsiTheme="majorHAnsi" w:cstheme="majorBidi"/>
      <w:color w:val="0F4761" w:themeColor="accent1" w:themeShade="BF"/>
      <w:sz w:val="32"/>
      <w:szCs w:val="32"/>
    </w:rPr>
  </w:style>
  <w:style w:type="character" w:customStyle="1" w:styleId="Heading3Char1">
    <w:name w:val="Heading 3 Char1"/>
    <w:basedOn w:val="DefaultParagraphFont"/>
    <w:link w:val="Heading3"/>
    <w:uiPriority w:val="9"/>
    <w:rsid w:val="006D5E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D5E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D5EC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6D5E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6D5EC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6D5E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6D5EC3"/>
    <w:rPr>
      <w:rFonts w:eastAsiaTheme="majorEastAsia" w:cstheme="majorBidi"/>
      <w:color w:val="272727" w:themeColor="text1" w:themeTint="D8"/>
    </w:rPr>
  </w:style>
  <w:style w:type="paragraph" w:styleId="Title">
    <w:name w:val="Title"/>
    <w:basedOn w:val="Normal"/>
    <w:next w:val="Normal"/>
    <w:link w:val="TitleChar"/>
    <w:uiPriority w:val="10"/>
    <w:qFormat/>
    <w:rsid w:val="006D5E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E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E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E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EC3"/>
    <w:pPr>
      <w:spacing w:before="160"/>
      <w:jc w:val="center"/>
    </w:pPr>
    <w:rPr>
      <w:i/>
      <w:iCs/>
      <w:color w:val="404040" w:themeColor="text1" w:themeTint="BF"/>
    </w:rPr>
  </w:style>
  <w:style w:type="character" w:customStyle="1" w:styleId="QuoteChar">
    <w:name w:val="Quote Char"/>
    <w:basedOn w:val="DefaultParagraphFont"/>
    <w:link w:val="Quote"/>
    <w:uiPriority w:val="29"/>
    <w:rsid w:val="006D5EC3"/>
    <w:rPr>
      <w:i/>
      <w:iCs/>
      <w:color w:val="404040" w:themeColor="text1" w:themeTint="BF"/>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syl"/>
    <w:basedOn w:val="Normal"/>
    <w:link w:val="ListParagraphChar"/>
    <w:uiPriority w:val="34"/>
    <w:qFormat/>
    <w:rsid w:val="006D5EC3"/>
    <w:pPr>
      <w:ind w:left="720"/>
      <w:contextualSpacing/>
    </w:pPr>
  </w:style>
  <w:style w:type="character" w:styleId="IntenseEmphasis">
    <w:name w:val="Intense Emphasis"/>
    <w:basedOn w:val="DefaultParagraphFont"/>
    <w:uiPriority w:val="21"/>
    <w:qFormat/>
    <w:rsid w:val="006D5EC3"/>
    <w:rPr>
      <w:i/>
      <w:iCs/>
      <w:color w:val="0F4761" w:themeColor="accent1" w:themeShade="BF"/>
    </w:rPr>
  </w:style>
  <w:style w:type="paragraph" w:styleId="IntenseQuote">
    <w:name w:val="Intense Quote"/>
    <w:basedOn w:val="Normal"/>
    <w:next w:val="Normal"/>
    <w:link w:val="IntenseQuoteChar"/>
    <w:uiPriority w:val="30"/>
    <w:qFormat/>
    <w:rsid w:val="006D5E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EC3"/>
    <w:rPr>
      <w:i/>
      <w:iCs/>
      <w:color w:val="0F4761" w:themeColor="accent1" w:themeShade="BF"/>
    </w:rPr>
  </w:style>
  <w:style w:type="character" w:styleId="IntenseReference">
    <w:name w:val="Intense Reference"/>
    <w:basedOn w:val="DefaultParagraphFont"/>
    <w:uiPriority w:val="32"/>
    <w:qFormat/>
    <w:rsid w:val="006D5EC3"/>
    <w:rPr>
      <w:b/>
      <w:bCs/>
      <w:smallCaps/>
      <w:color w:val="0F4761" w:themeColor="accent1" w:themeShade="BF"/>
      <w:spacing w:val="5"/>
    </w:rPr>
  </w:style>
  <w:style w:type="numbering" w:customStyle="1" w:styleId="Bezsaraksta1">
    <w:name w:val="Bez saraksta1"/>
    <w:next w:val="NoList"/>
    <w:uiPriority w:val="99"/>
    <w:semiHidden/>
    <w:unhideWhenUsed/>
    <w:rsid w:val="006D5EC3"/>
  </w:style>
  <w:style w:type="character" w:styleId="Hyperlink">
    <w:name w:val="Hyperlink"/>
    <w:rsid w:val="006D5EC3"/>
    <w:rPr>
      <w:color w:val="0000FF"/>
      <w:u w:val="single"/>
    </w:rPr>
  </w:style>
  <w:style w:type="character" w:styleId="CommentReference">
    <w:name w:val="annotation reference"/>
    <w:uiPriority w:val="99"/>
    <w:unhideWhenUsed/>
    <w:rsid w:val="006D5EC3"/>
    <w:rPr>
      <w:sz w:val="16"/>
      <w:szCs w:val="16"/>
    </w:rPr>
  </w:style>
  <w:style w:type="paragraph" w:styleId="CommentText">
    <w:name w:val="annotation text"/>
    <w:basedOn w:val="Normal"/>
    <w:link w:val="CommentTextChar"/>
    <w:uiPriority w:val="99"/>
    <w:unhideWhenUsed/>
    <w:rsid w:val="006D5EC3"/>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6D5EC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unhideWhenUsed/>
    <w:rsid w:val="006D5EC3"/>
    <w:rPr>
      <w:b/>
      <w:bCs/>
    </w:rPr>
  </w:style>
  <w:style w:type="character" w:customStyle="1" w:styleId="CommentSubjectChar">
    <w:name w:val="Comment Subject Char"/>
    <w:basedOn w:val="CommentTextChar"/>
    <w:link w:val="CommentSubject"/>
    <w:uiPriority w:val="99"/>
    <w:rsid w:val="006D5EC3"/>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uiPriority w:val="99"/>
    <w:unhideWhenUsed/>
    <w:rsid w:val="006D5EC3"/>
    <w:pPr>
      <w:spacing w:after="0" w:line="240" w:lineRule="auto"/>
    </w:pPr>
    <w:rPr>
      <w:rFonts w:ascii="Segoe UI" w:eastAsia="Times New Roman" w:hAnsi="Segoe UI" w:cs="Segoe UI"/>
      <w:kern w:val="0"/>
      <w:sz w:val="18"/>
      <w:szCs w:val="18"/>
      <w14:ligatures w14:val="none"/>
    </w:rPr>
  </w:style>
  <w:style w:type="character" w:customStyle="1" w:styleId="BalloonTextChar">
    <w:name w:val="Balloon Text Char"/>
    <w:basedOn w:val="DefaultParagraphFont"/>
    <w:link w:val="BalloonText"/>
    <w:uiPriority w:val="99"/>
    <w:rsid w:val="006D5EC3"/>
    <w:rPr>
      <w:rFonts w:ascii="Segoe UI" w:eastAsia="Times New Roman" w:hAnsi="Segoe UI" w:cs="Segoe UI"/>
      <w:kern w:val="0"/>
      <w:sz w:val="18"/>
      <w:szCs w:val="18"/>
      <w14:ligatures w14:val="none"/>
    </w:rPr>
  </w:style>
  <w:style w:type="paragraph" w:styleId="Header">
    <w:name w:val="header"/>
    <w:aliases w:val="Char3"/>
    <w:basedOn w:val="Normal"/>
    <w:link w:val="HeaderChar"/>
    <w:uiPriority w:val="99"/>
    <w:unhideWhenUsed/>
    <w:rsid w:val="006D5EC3"/>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aliases w:val="Char3 Char"/>
    <w:basedOn w:val="DefaultParagraphFont"/>
    <w:link w:val="Header"/>
    <w:uiPriority w:val="99"/>
    <w:rsid w:val="006D5EC3"/>
    <w:rPr>
      <w:rFonts w:ascii="Times New Roman" w:eastAsia="Times New Roman" w:hAnsi="Times New Roman" w:cs="Times New Roman"/>
      <w:kern w:val="0"/>
      <w:sz w:val="20"/>
      <w:szCs w:val="20"/>
      <w14:ligatures w14:val="none"/>
    </w:rPr>
  </w:style>
  <w:style w:type="paragraph" w:styleId="Footer">
    <w:name w:val="footer"/>
    <w:aliases w:val=" Char5 Char, Rakstz. Rakstz. Rakstz. Rakstz. Rakstz. Rakstz.,Rakstz. Rakstz. Rakstz. Rakstz. Rakstz.,Char5 Char"/>
    <w:basedOn w:val="Normal"/>
    <w:link w:val="FooterChar"/>
    <w:uiPriority w:val="99"/>
    <w:unhideWhenUsed/>
    <w:rsid w:val="006D5EC3"/>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aliases w:val=" Char5 Char Char, Rakstz. Rakstz. Rakstz. Rakstz. Rakstz. Rakstz. Char,Rakstz. Rakstz. Rakstz. Rakstz. Rakstz. Char,Char5 Char Char"/>
    <w:basedOn w:val="DefaultParagraphFont"/>
    <w:link w:val="Footer"/>
    <w:uiPriority w:val="99"/>
    <w:rsid w:val="006D5EC3"/>
    <w:rPr>
      <w:rFonts w:ascii="Times New Roman" w:eastAsia="Times New Roman" w:hAnsi="Times New Roman" w:cs="Times New Roman"/>
      <w:kern w:val="0"/>
      <w:sz w:val="20"/>
      <w:szCs w:val="20"/>
      <w14:ligatures w14:val="none"/>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
    <w:basedOn w:val="Normal"/>
    <w:link w:val="BodyTextChar2"/>
    <w:uiPriority w:val="1"/>
    <w:qFormat/>
    <w:rsid w:val="006D5EC3"/>
    <w:pPr>
      <w:spacing w:after="0" w:line="360" w:lineRule="auto"/>
      <w:jc w:val="both"/>
    </w:pPr>
    <w:rPr>
      <w:rFonts w:ascii="Times New Roman" w:eastAsia="Times New Roman" w:hAnsi="Times New Roman" w:cs="Times New Roman"/>
      <w:kern w:val="0"/>
      <w:szCs w:val="20"/>
      <w14:ligatures w14:val="none"/>
    </w:rPr>
  </w:style>
  <w:style w:type="character" w:customStyle="1" w:styleId="BodyTextChar2">
    <w:name w:val="Body Text Char2"/>
    <w:aliases w:val="Body Text1 Char1,Body Text Char Char Char1,Body Text Char2 Char Char Char1,Body Text Char Char Char Char Char1,Body Text Char1 Char Char Char Char Char1,Body Text Char Char Char Char Char Char Char1"/>
    <w:basedOn w:val="DefaultParagraphFont"/>
    <w:link w:val="BodyText"/>
    <w:uiPriority w:val="1"/>
    <w:rsid w:val="006D5EC3"/>
    <w:rPr>
      <w:rFonts w:ascii="Times New Roman" w:eastAsia="Times New Roman" w:hAnsi="Times New Roman" w:cs="Times New Roman"/>
      <w:kern w:val="0"/>
      <w:szCs w:val="20"/>
      <w14:ligatures w14:val="none"/>
    </w:rPr>
  </w:style>
  <w:style w:type="paragraph" w:styleId="BodyTextIndent">
    <w:name w:val="Body Text Indent"/>
    <w:basedOn w:val="Normal"/>
    <w:link w:val="BodyTextIndentChar"/>
    <w:uiPriority w:val="99"/>
    <w:rsid w:val="006D5EC3"/>
    <w:pPr>
      <w:spacing w:after="120" w:line="240" w:lineRule="auto"/>
      <w:ind w:left="283"/>
    </w:pPr>
    <w:rPr>
      <w:rFonts w:ascii="Times New Roman" w:eastAsia="Times New Roman" w:hAnsi="Times New Roman" w:cs="Times New Roman"/>
      <w:kern w:val="0"/>
      <w:lang w:val="ru-RU"/>
      <w14:ligatures w14:val="none"/>
    </w:rPr>
  </w:style>
  <w:style w:type="character" w:customStyle="1" w:styleId="BodyTextIndentChar">
    <w:name w:val="Body Text Indent Char"/>
    <w:basedOn w:val="DefaultParagraphFont"/>
    <w:link w:val="BodyTextIndent"/>
    <w:uiPriority w:val="99"/>
    <w:rsid w:val="006D5EC3"/>
    <w:rPr>
      <w:rFonts w:ascii="Times New Roman" w:eastAsia="Times New Roman" w:hAnsi="Times New Roman" w:cs="Times New Roman"/>
      <w:kern w:val="0"/>
      <w:lang w:val="ru-RU"/>
      <w14:ligatures w14:val="none"/>
    </w:rPr>
  </w:style>
  <w:style w:type="paragraph" w:styleId="List2">
    <w:name w:val="List 2"/>
    <w:basedOn w:val="Normal"/>
    <w:uiPriority w:val="99"/>
    <w:rsid w:val="006D5EC3"/>
    <w:pPr>
      <w:spacing w:after="0" w:line="240" w:lineRule="auto"/>
      <w:ind w:left="566" w:hanging="283"/>
    </w:pPr>
    <w:rPr>
      <w:rFonts w:ascii="Times New Roman" w:eastAsia="Times New Roman" w:hAnsi="Times New Roman" w:cs="Times New Roman"/>
      <w:kern w:val="0"/>
      <w:lang w:val="en-GB"/>
      <w14:ligatures w14:val="none"/>
    </w:rPr>
  </w:style>
  <w:style w:type="paragraph" w:styleId="List3">
    <w:name w:val="List 3"/>
    <w:basedOn w:val="Normal"/>
    <w:uiPriority w:val="99"/>
    <w:rsid w:val="006D5EC3"/>
    <w:pPr>
      <w:spacing w:after="0" w:line="240" w:lineRule="auto"/>
      <w:ind w:left="849" w:hanging="283"/>
    </w:pPr>
    <w:rPr>
      <w:rFonts w:ascii="Times New Roman" w:eastAsia="Times New Roman" w:hAnsi="Times New Roman" w:cs="Times New Roman"/>
      <w:kern w:val="0"/>
      <w:lang w:val="en-GB"/>
      <w14:ligatures w14:val="none"/>
    </w:rPr>
  </w:style>
  <w:style w:type="paragraph" w:styleId="NoSpacing">
    <w:name w:val="No Spacing"/>
    <w:link w:val="NoSpacingChar"/>
    <w:uiPriority w:val="1"/>
    <w:qFormat/>
    <w:rsid w:val="006D5EC3"/>
    <w:pPr>
      <w:spacing w:after="0" w:line="240" w:lineRule="auto"/>
    </w:pPr>
    <w:rPr>
      <w:rFonts w:ascii="Times New Roman" w:eastAsia="Times New Roman" w:hAnsi="Times New Roman" w:cs="Times New Roman"/>
      <w:kern w:val="0"/>
      <w:sz w:val="20"/>
      <w:szCs w:val="20"/>
      <w:lang w:val="en-US"/>
      <w14:ligatures w14:val="none"/>
    </w:rPr>
  </w:style>
  <w:style w:type="paragraph" w:customStyle="1" w:styleId="v1">
    <w:name w:val="v1"/>
    <w:basedOn w:val="Normal"/>
    <w:link w:val="v1Char"/>
    <w:qFormat/>
    <w:rsid w:val="006D5EC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kern w:val="0"/>
      <w:sz w:val="22"/>
      <w:szCs w:val="22"/>
      <w14:ligatures w14:val="none"/>
    </w:rPr>
  </w:style>
  <w:style w:type="character" w:customStyle="1" w:styleId="111LgumamChar">
    <w:name w:val="1.1.1. Līgumam Char"/>
    <w:link w:val="111Lgumam"/>
    <w:qFormat/>
    <w:rsid w:val="006D5EC3"/>
    <w:rPr>
      <w:rFonts w:eastAsia="Calibri"/>
    </w:rPr>
  </w:style>
  <w:style w:type="paragraph" w:customStyle="1" w:styleId="111Lgumam">
    <w:name w:val="1.1.1. Līgumam"/>
    <w:basedOn w:val="Normal"/>
    <w:link w:val="111LgumamChar"/>
    <w:qFormat/>
    <w:rsid w:val="006D5EC3"/>
    <w:pPr>
      <w:overflowPunct w:val="0"/>
      <w:spacing w:after="60" w:line="240" w:lineRule="auto"/>
      <w:ind w:left="1418" w:hanging="851"/>
      <w:jc w:val="both"/>
    </w:pPr>
    <w:rPr>
      <w:rFonts w:eastAsia="Calibri"/>
    </w:rPr>
  </w:style>
  <w:style w:type="numbering" w:customStyle="1" w:styleId="WW8Num71">
    <w:name w:val="WW8Num71"/>
    <w:basedOn w:val="NoList"/>
    <w:rsid w:val="006D5EC3"/>
    <w:pPr>
      <w:numPr>
        <w:numId w:val="2"/>
      </w:numPr>
    </w:pPr>
  </w:style>
  <w:style w:type="character" w:customStyle="1" w:styleId="Neatrisintapieminana1">
    <w:name w:val="Neatrisināta pieminēšana1"/>
    <w:uiPriority w:val="99"/>
    <w:semiHidden/>
    <w:unhideWhenUsed/>
    <w:rsid w:val="006D5EC3"/>
    <w:rPr>
      <w:color w:val="605E5C"/>
      <w:shd w:val="clear" w:color="auto" w:fill="E1DFDD"/>
    </w:rPr>
  </w:style>
  <w:style w:type="paragraph" w:customStyle="1" w:styleId="Default">
    <w:name w:val="Default"/>
    <w:uiPriority w:val="99"/>
    <w:rsid w:val="006D5EC3"/>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character" w:styleId="FollowedHyperlink">
    <w:name w:val="FollowedHyperlink"/>
    <w:uiPriority w:val="99"/>
    <w:unhideWhenUsed/>
    <w:rsid w:val="006D5EC3"/>
    <w:rPr>
      <w:color w:val="800080"/>
      <w:u w:val="single"/>
    </w:rPr>
  </w:style>
  <w:style w:type="table" w:styleId="TableGrid">
    <w:name w:val="Table Grid"/>
    <w:basedOn w:val="TableNormal"/>
    <w:uiPriority w:val="59"/>
    <w:rsid w:val="006D5E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6D5EC3"/>
  </w:style>
  <w:style w:type="numbering" w:customStyle="1" w:styleId="NoList1">
    <w:name w:val="No List1"/>
    <w:next w:val="NoList"/>
    <w:uiPriority w:val="99"/>
    <w:semiHidden/>
    <w:unhideWhenUsed/>
    <w:rsid w:val="006D5EC3"/>
  </w:style>
  <w:style w:type="numbering" w:customStyle="1" w:styleId="NoList11">
    <w:name w:val="No List11"/>
    <w:next w:val="NoList"/>
    <w:semiHidden/>
    <w:unhideWhenUsed/>
    <w:rsid w:val="006D5EC3"/>
  </w:style>
  <w:style w:type="paragraph" w:customStyle="1" w:styleId="footnotedescription">
    <w:name w:val="footnote description"/>
    <w:next w:val="Normal"/>
    <w:link w:val="footnotedescriptionChar"/>
    <w:hidden/>
    <w:rsid w:val="006D5EC3"/>
    <w:pPr>
      <w:spacing w:after="0" w:line="259" w:lineRule="auto"/>
    </w:pPr>
    <w:rPr>
      <w:rFonts w:ascii="Times New Roman" w:eastAsia="Times New Roman" w:hAnsi="Times New Roman" w:cs="Times New Roman"/>
      <w:color w:val="000000"/>
      <w:kern w:val="0"/>
      <w:sz w:val="20"/>
      <w:szCs w:val="22"/>
      <w:lang w:val="en-US"/>
      <w14:ligatures w14:val="none"/>
    </w:rPr>
  </w:style>
  <w:style w:type="character" w:customStyle="1" w:styleId="footnotedescriptionChar">
    <w:name w:val="footnote description Char"/>
    <w:link w:val="footnotedescription"/>
    <w:rsid w:val="006D5EC3"/>
    <w:rPr>
      <w:rFonts w:ascii="Times New Roman" w:eastAsia="Times New Roman" w:hAnsi="Times New Roman" w:cs="Times New Roman"/>
      <w:color w:val="000000"/>
      <w:kern w:val="0"/>
      <w:sz w:val="20"/>
      <w:szCs w:val="22"/>
      <w:lang w:val="en-US"/>
      <w14:ligatures w14:val="none"/>
    </w:rPr>
  </w:style>
  <w:style w:type="character" w:customStyle="1" w:styleId="footnotemark">
    <w:name w:val="footnote mark"/>
    <w:hidden/>
    <w:rsid w:val="006D5EC3"/>
    <w:rPr>
      <w:rFonts w:ascii="Times New Roman" w:eastAsia="Times New Roman" w:hAnsi="Times New Roman" w:cs="Times New Roman"/>
      <w:color w:val="000000"/>
      <w:sz w:val="20"/>
      <w:vertAlign w:val="superscript"/>
    </w:rPr>
  </w:style>
  <w:style w:type="table" w:customStyle="1" w:styleId="TableGrid0">
    <w:name w:val="TableGrid"/>
    <w:rsid w:val="006D5EC3"/>
    <w:pPr>
      <w:spacing w:after="0" w:line="240" w:lineRule="auto"/>
    </w:pPr>
    <w:rPr>
      <w:rFonts w:ascii="Calibri" w:eastAsia="Times New Roman"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
    <w:uiPriority w:val="59"/>
    <w:rsid w:val="006D5E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6D5EC3"/>
    <w:pPr>
      <w:numPr>
        <w:numId w:val="3"/>
      </w:numPr>
    </w:pPr>
  </w:style>
  <w:style w:type="table" w:customStyle="1" w:styleId="TableNormal1">
    <w:name w:val="Table Normal1"/>
    <w:rsid w:val="006D5EC3"/>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paragraph" w:customStyle="1" w:styleId="Punkts">
    <w:name w:val="Punkts"/>
    <w:basedOn w:val="Normal"/>
    <w:next w:val="Apakpunkts"/>
    <w:rsid w:val="006D5EC3"/>
    <w:pPr>
      <w:numPr>
        <w:numId w:val="4"/>
      </w:numPr>
      <w:spacing w:after="0" w:line="240" w:lineRule="auto"/>
    </w:pPr>
    <w:rPr>
      <w:rFonts w:ascii="Arial" w:eastAsia="Times New Roman" w:hAnsi="Arial" w:cs="Times New Roman"/>
      <w:b/>
      <w:kern w:val="0"/>
      <w:sz w:val="20"/>
      <w:lang w:eastAsia="lv-LV"/>
      <w14:ligatures w14:val="none"/>
    </w:rPr>
  </w:style>
  <w:style w:type="paragraph" w:customStyle="1" w:styleId="Apakpunkts">
    <w:name w:val="Apakšpunkts"/>
    <w:basedOn w:val="Normal"/>
    <w:link w:val="ApakpunktsChar"/>
    <w:rsid w:val="006D5EC3"/>
    <w:pPr>
      <w:numPr>
        <w:ilvl w:val="1"/>
        <w:numId w:val="4"/>
      </w:numPr>
      <w:spacing w:after="0" w:line="240" w:lineRule="auto"/>
    </w:pPr>
    <w:rPr>
      <w:rFonts w:ascii="Arial" w:eastAsia="Times New Roman" w:hAnsi="Arial" w:cs="Times New Roman"/>
      <w:b/>
      <w:kern w:val="0"/>
      <w:sz w:val="20"/>
      <w14:ligatures w14:val="none"/>
    </w:rPr>
  </w:style>
  <w:style w:type="paragraph" w:customStyle="1" w:styleId="Paragrfs">
    <w:name w:val="Paragrāfs"/>
    <w:basedOn w:val="Normal"/>
    <w:next w:val="Normal"/>
    <w:link w:val="ParagrfsChar"/>
    <w:rsid w:val="006D5EC3"/>
    <w:pPr>
      <w:numPr>
        <w:ilvl w:val="2"/>
        <w:numId w:val="4"/>
      </w:numPr>
      <w:spacing w:after="0" w:line="240" w:lineRule="auto"/>
      <w:jc w:val="both"/>
    </w:pPr>
    <w:rPr>
      <w:rFonts w:ascii="Arial" w:eastAsia="Times New Roman" w:hAnsi="Arial" w:cs="Times New Roman"/>
      <w:kern w:val="0"/>
      <w:sz w:val="20"/>
      <w:lang w:eastAsia="lv-LV"/>
      <w14:ligatures w14:val="none"/>
    </w:rPr>
  </w:style>
  <w:style w:type="character" w:customStyle="1" w:styleId="ApakpunktsChar">
    <w:name w:val="Apakšpunkts Char"/>
    <w:link w:val="Apakpunkts"/>
    <w:rsid w:val="006D5EC3"/>
    <w:rPr>
      <w:rFonts w:ascii="Arial" w:eastAsia="Times New Roman" w:hAnsi="Arial" w:cs="Times New Roman"/>
      <w:b/>
      <w:kern w:val="0"/>
      <w:sz w:val="20"/>
      <w14:ligatures w14:val="none"/>
    </w:rPr>
  </w:style>
  <w:style w:type="numbering" w:customStyle="1" w:styleId="ImportedStyle5">
    <w:name w:val="Imported Style 5"/>
    <w:rsid w:val="006D5EC3"/>
  </w:style>
  <w:style w:type="paragraph" w:customStyle="1" w:styleId="1111Tabulai">
    <w:name w:val="1.1.1.1.Tabulai"/>
    <w:basedOn w:val="Heading4"/>
    <w:link w:val="1111TabulaiCharChar"/>
    <w:qFormat/>
    <w:rsid w:val="006D5EC3"/>
    <w:pPr>
      <w:keepNext w:val="0"/>
      <w:keepLines w:val="0"/>
      <w:numPr>
        <w:ilvl w:val="3"/>
        <w:numId w:val="26"/>
      </w:numPr>
      <w:spacing w:before="0" w:after="0" w:line="240" w:lineRule="auto"/>
      <w:jc w:val="both"/>
    </w:pPr>
    <w:rPr>
      <w:rFonts w:ascii="Times New Roman" w:eastAsia="Times New Roman" w:hAnsi="Times New Roman" w:cs="Times New Roman"/>
      <w:bCs/>
      <w:i w:val="0"/>
      <w:color w:val="auto"/>
      <w:kern w:val="0"/>
      <w:u w:color="000000"/>
      <w:bdr w:val="nil"/>
      <w:lang w:val="x-none"/>
      <w14:ligatures w14:val="none"/>
    </w:rPr>
  </w:style>
  <w:style w:type="numbering" w:customStyle="1" w:styleId="ImportedStyle7">
    <w:name w:val="Imported Style 7"/>
    <w:rsid w:val="006D5EC3"/>
    <w:pPr>
      <w:numPr>
        <w:numId w:val="6"/>
      </w:numPr>
    </w:pPr>
  </w:style>
  <w:style w:type="paragraph" w:customStyle="1" w:styleId="tabulai">
    <w:name w:val="tabulai"/>
    <w:link w:val="tabulaiChar"/>
    <w:qFormat/>
    <w:rsid w:val="006D5EC3"/>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eastAsia="lv-LV"/>
      <w14:ligatures w14:val="none"/>
    </w:rPr>
  </w:style>
  <w:style w:type="paragraph" w:customStyle="1" w:styleId="tabulai2">
    <w:name w:val="tabulai2"/>
    <w:link w:val="tabulai2Char"/>
    <w:qFormat/>
    <w:rsid w:val="006D5EC3"/>
    <w:pPr>
      <w:pBdr>
        <w:top w:val="nil"/>
        <w:left w:val="nil"/>
        <w:bottom w:val="nil"/>
        <w:right w:val="nil"/>
        <w:between w:val="nil"/>
        <w:bar w:val="nil"/>
      </w:pBdr>
      <w:spacing w:after="0" w:line="240" w:lineRule="auto"/>
      <w:ind w:left="886" w:hanging="851"/>
      <w:jc w:val="both"/>
    </w:pPr>
    <w:rPr>
      <w:rFonts w:ascii="Calibri" w:eastAsia="Calibri" w:hAnsi="Calibri" w:cs="Calibri"/>
      <w:color w:val="000000"/>
      <w:kern w:val="0"/>
      <w:sz w:val="20"/>
      <w:szCs w:val="20"/>
      <w:u w:color="000000"/>
      <w:bdr w:val="nil"/>
      <w:lang w:eastAsia="lv-LV"/>
      <w14:ligatures w14:val="none"/>
    </w:rPr>
  </w:style>
  <w:style w:type="character" w:customStyle="1" w:styleId="None">
    <w:name w:val="None"/>
    <w:rsid w:val="006D5EC3"/>
  </w:style>
  <w:style w:type="character" w:customStyle="1" w:styleId="Hyperlink2">
    <w:name w:val="Hyperlink.2"/>
    <w:basedOn w:val="None"/>
    <w:rsid w:val="006D5EC3"/>
  </w:style>
  <w:style w:type="paragraph" w:styleId="FootnoteText">
    <w:name w:val="footnote text"/>
    <w:aliases w:val="Footnote,Fußnote Char,Fußnote Char Char,Fußnote Char Char Char Char Char Char, Rakstz. Rakstz.,Footnote Text Char2 Char,Footnote Text Char1 Char2 Char,Footnote Text Char Char Char Char,Footnote Text Char1 Char Char Char Char, Rakstz."/>
    <w:basedOn w:val="Normal"/>
    <w:link w:val="FootnoteTextChar2"/>
    <w:uiPriority w:val="99"/>
    <w:unhideWhenUsed/>
    <w:qFormat/>
    <w:rsid w:val="006D5EC3"/>
    <w:pPr>
      <w:spacing w:after="0" w:line="240" w:lineRule="auto"/>
    </w:pPr>
    <w:rPr>
      <w:rFonts w:ascii="Times New Roman" w:eastAsia="Calibri" w:hAnsi="Times New Roman" w:cs="Times New Roman"/>
      <w:kern w:val="0"/>
      <w:sz w:val="20"/>
      <w:szCs w:val="20"/>
      <w:u w:color="000000"/>
      <w:lang w:val="x-none"/>
      <w14:ligatures w14:val="none"/>
    </w:rPr>
  </w:style>
  <w:style w:type="character" w:customStyle="1" w:styleId="FootnoteTextChar2">
    <w:name w:val="Footnote Text Char2"/>
    <w:aliases w:val="Footnote Char1,Fußnote Char Char1,Fußnote Char Char Char,Fußnote Char Char Char Char Char Char Char, Rakstz. Rakstz. Char,Footnote Text Char2 Char Char1,Footnote Text Char1 Char2 Char Char1,Footnote Text Char Char Char Char Char1"/>
    <w:basedOn w:val="DefaultParagraphFont"/>
    <w:link w:val="FootnoteText"/>
    <w:uiPriority w:val="99"/>
    <w:rsid w:val="006D5EC3"/>
    <w:rPr>
      <w:rFonts w:ascii="Times New Roman" w:eastAsia="Calibri" w:hAnsi="Times New Roman" w:cs="Times New Roman"/>
      <w:kern w:val="0"/>
      <w:sz w:val="20"/>
      <w:szCs w:val="20"/>
      <w:u w:color="000000"/>
      <w:lang w:val="x-none"/>
      <w14:ligatures w14:val="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unhideWhenUsed/>
    <w:qFormat/>
    <w:rsid w:val="006D5EC3"/>
    <w:rPr>
      <w:vertAlign w:val="superscript"/>
    </w:rPr>
  </w:style>
  <w:style w:type="character" w:customStyle="1" w:styleId="tabulai2Char">
    <w:name w:val="tabulai2 Char"/>
    <w:link w:val="tabulai2"/>
    <w:rsid w:val="006D5EC3"/>
    <w:rPr>
      <w:rFonts w:ascii="Calibri" w:eastAsia="Calibri" w:hAnsi="Calibri" w:cs="Calibri"/>
      <w:color w:val="000000"/>
      <w:kern w:val="0"/>
      <w:sz w:val="20"/>
      <w:szCs w:val="20"/>
      <w:u w:color="000000"/>
      <w:bdr w:val="nil"/>
      <w:lang w:eastAsia="lv-LV"/>
      <w14:ligatures w14:val="none"/>
    </w:rPr>
  </w:style>
  <w:style w:type="character" w:customStyle="1" w:styleId="tabulaiChar">
    <w:name w:val="tabulai Char"/>
    <w:link w:val="tabulai"/>
    <w:rsid w:val="006D5EC3"/>
    <w:rPr>
      <w:rFonts w:ascii="Times New Roman" w:eastAsia="Arial Unicode MS" w:hAnsi="Times New Roman" w:cs="Arial Unicode MS"/>
      <w:color w:val="000000"/>
      <w:kern w:val="0"/>
      <w:u w:color="000000"/>
      <w:bdr w:val="nil"/>
      <w:lang w:eastAsia="lv-LV"/>
      <w14:ligatures w14:val="none"/>
    </w:rPr>
  </w:style>
  <w:style w:type="paragraph" w:customStyle="1" w:styleId="naisf">
    <w:name w:val="naisf"/>
    <w:basedOn w:val="Normal"/>
    <w:link w:val="naisfChar"/>
    <w:qFormat/>
    <w:rsid w:val="006D5EC3"/>
    <w:pPr>
      <w:spacing w:before="75" w:after="75" w:line="240" w:lineRule="auto"/>
      <w:ind w:firstLine="375"/>
      <w:jc w:val="both"/>
    </w:pPr>
    <w:rPr>
      <w:rFonts w:ascii="Times New Roman" w:eastAsia="Times New Roman" w:hAnsi="Times New Roman" w:cs="Times New Roman"/>
      <w:kern w:val="0"/>
      <w:u w:color="000000"/>
      <w:lang w:eastAsia="lv-LV"/>
      <w14:ligatures w14:val="none"/>
    </w:rPr>
  </w:style>
  <w:style w:type="numbering" w:customStyle="1" w:styleId="ImportedStyle51">
    <w:name w:val="Imported Style 51"/>
    <w:rsid w:val="006D5EC3"/>
  </w:style>
  <w:style w:type="numbering" w:customStyle="1" w:styleId="ImportedStyle52">
    <w:name w:val="Imported Style 52"/>
    <w:rsid w:val="006D5EC3"/>
  </w:style>
  <w:style w:type="numbering" w:customStyle="1" w:styleId="WWOutlineListStyle511">
    <w:name w:val="WW_OutlineListStyle_511"/>
    <w:rsid w:val="006D5EC3"/>
  </w:style>
  <w:style w:type="numbering" w:customStyle="1" w:styleId="WWOutlineListStyle51111">
    <w:name w:val="WW_OutlineListStyle_51111"/>
    <w:rsid w:val="006D5EC3"/>
    <w:pPr>
      <w:numPr>
        <w:numId w:val="20"/>
      </w:numPr>
    </w:pPr>
  </w:style>
  <w:style w:type="numbering" w:customStyle="1" w:styleId="ImportedStyle53">
    <w:name w:val="Imported Style 53"/>
    <w:rsid w:val="006D5EC3"/>
    <w:pPr>
      <w:numPr>
        <w:numId w:val="1"/>
      </w:numPr>
    </w:pPr>
  </w:style>
  <w:style w:type="numbering" w:customStyle="1" w:styleId="ImportedStyle30">
    <w:name w:val="Imported Style 30"/>
    <w:rsid w:val="006D5EC3"/>
    <w:pPr>
      <w:numPr>
        <w:numId w:val="23"/>
      </w:numPr>
    </w:pPr>
  </w:style>
  <w:style w:type="paragraph" w:customStyle="1" w:styleId="Rindkopa">
    <w:name w:val="Rindkopa"/>
    <w:basedOn w:val="Normal"/>
    <w:next w:val="Normal"/>
    <w:rsid w:val="006D5EC3"/>
    <w:pPr>
      <w:spacing w:after="0" w:line="240" w:lineRule="auto"/>
      <w:ind w:left="851"/>
      <w:jc w:val="both"/>
    </w:pPr>
    <w:rPr>
      <w:rFonts w:ascii="Arial" w:eastAsia="Times New Roman" w:hAnsi="Arial" w:cs="Times New Roman"/>
      <w:kern w:val="0"/>
      <w:sz w:val="20"/>
      <w:u w:color="000000"/>
      <w:lang w:eastAsia="lv-LV"/>
      <w14:ligatures w14:val="none"/>
    </w:rPr>
  </w:style>
  <w:style w:type="paragraph" w:customStyle="1" w:styleId="RakstzRakstz2CharChar">
    <w:name w:val="Rakstz. Rakstz.2 Char Char"/>
    <w:basedOn w:val="Normal"/>
    <w:rsid w:val="006D5EC3"/>
    <w:pPr>
      <w:spacing w:line="240" w:lineRule="exact"/>
    </w:pPr>
    <w:rPr>
      <w:rFonts w:ascii="Tahoma" w:eastAsia="Times New Roman" w:hAnsi="Tahoma" w:cs="Times New Roman"/>
      <w:kern w:val="0"/>
      <w:sz w:val="20"/>
      <w:szCs w:val="20"/>
      <w14:ligatures w14:val="none"/>
    </w:rPr>
  </w:style>
  <w:style w:type="paragraph" w:customStyle="1" w:styleId="StyleHeading1">
    <w:name w:val="Style Heading 1"/>
    <w:aliases w:val="H1 + Times New Roman 12 pt Left"/>
    <w:basedOn w:val="Heading1"/>
    <w:rsid w:val="006D5EC3"/>
    <w:pPr>
      <w:keepNext w:val="0"/>
      <w:keepLines w:val="0"/>
      <w:widowControl w:val="0"/>
      <w:tabs>
        <w:tab w:val="num" w:pos="5292"/>
      </w:tabs>
      <w:spacing w:before="120" w:after="120" w:line="240" w:lineRule="auto"/>
      <w:ind w:left="5292" w:hanging="432"/>
    </w:pPr>
    <w:rPr>
      <w:rFonts w:ascii="Times New Roman" w:eastAsia="Times New Roman" w:hAnsi="Times New Roman" w:cs="Times New Roman"/>
      <w:b/>
      <w:bCs/>
      <w:caps/>
      <w:color w:val="auto"/>
      <w:kern w:val="0"/>
      <w:sz w:val="24"/>
      <w:szCs w:val="22"/>
      <w14:ligatures w14:val="none"/>
    </w:rPr>
  </w:style>
  <w:style w:type="character" w:styleId="PageNumber">
    <w:name w:val="page number"/>
    <w:basedOn w:val="DefaultParagraphFont"/>
    <w:uiPriority w:val="99"/>
    <w:rsid w:val="006D5EC3"/>
  </w:style>
  <w:style w:type="paragraph" w:styleId="BodyText3">
    <w:name w:val="Body Text 3"/>
    <w:basedOn w:val="Normal"/>
    <w:link w:val="BodyText3Char"/>
    <w:uiPriority w:val="99"/>
    <w:unhideWhenUsed/>
    <w:rsid w:val="006D5EC3"/>
    <w:pPr>
      <w:spacing w:after="120" w:line="240" w:lineRule="auto"/>
    </w:pPr>
    <w:rPr>
      <w:rFonts w:ascii="Times New Roman" w:eastAsia="Times New Roman" w:hAnsi="Times New Roman" w:cs="Times New Roman"/>
      <w:kern w:val="0"/>
      <w:sz w:val="16"/>
      <w:szCs w:val="16"/>
      <w14:ligatures w14:val="none"/>
    </w:rPr>
  </w:style>
  <w:style w:type="character" w:customStyle="1" w:styleId="BodyText3Char">
    <w:name w:val="Body Text 3 Char"/>
    <w:basedOn w:val="DefaultParagraphFont"/>
    <w:link w:val="BodyText3"/>
    <w:uiPriority w:val="99"/>
    <w:rsid w:val="006D5EC3"/>
    <w:rPr>
      <w:rFonts w:ascii="Times New Roman" w:eastAsia="Times New Roman" w:hAnsi="Times New Roman" w:cs="Times New Roman"/>
      <w:kern w:val="0"/>
      <w:sz w:val="16"/>
      <w:szCs w:val="16"/>
      <w14:ligatures w14:val="none"/>
    </w:rPr>
  </w:style>
  <w:style w:type="table" w:customStyle="1" w:styleId="Reatabula1">
    <w:name w:val="Režģa tabula1"/>
    <w:basedOn w:val="TableNormal"/>
    <w:next w:val="TableGrid"/>
    <w:uiPriority w:val="39"/>
    <w:rsid w:val="006D5EC3"/>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6D5EC3"/>
    <w:pPr>
      <w:suppressAutoHyphens/>
      <w:spacing w:after="0" w:line="240" w:lineRule="auto"/>
      <w:ind w:left="240" w:hanging="240"/>
    </w:pPr>
    <w:rPr>
      <w:rFonts w:ascii="Times New Roman" w:eastAsia="Times New Roman" w:hAnsi="Times New Roman" w:cs="Times New Roman"/>
      <w:kern w:val="0"/>
      <w:lang w:val="en-GB" w:eastAsia="ar-SA"/>
      <w14:ligatures w14:val="none"/>
    </w:rPr>
  </w:style>
  <w:style w:type="paragraph" w:customStyle="1" w:styleId="1pielikums">
    <w:name w:val="1. pielikums"/>
    <w:basedOn w:val="Normal"/>
    <w:link w:val="1pielikumsChar"/>
    <w:qFormat/>
    <w:rsid w:val="006D5EC3"/>
    <w:pPr>
      <w:numPr>
        <w:numId w:val="24"/>
      </w:numPr>
      <w:spacing w:after="0" w:line="240" w:lineRule="auto"/>
      <w:ind w:left="7560" w:right="-1"/>
      <w:jc w:val="right"/>
    </w:pPr>
    <w:rPr>
      <w:rFonts w:ascii="Times New Roman" w:eastAsia="Calibri" w:hAnsi="Times New Roman" w:cs="Times New Roman"/>
      <w:kern w:val="0"/>
      <w:lang w:val="x-none"/>
      <w14:ligatures w14:val="none"/>
    </w:rPr>
  </w:style>
  <w:style w:type="character" w:customStyle="1" w:styleId="1pielikumsChar">
    <w:name w:val="1. pielikums Char"/>
    <w:link w:val="1pielikums"/>
    <w:rsid w:val="006D5EC3"/>
    <w:rPr>
      <w:rFonts w:ascii="Times New Roman" w:eastAsia="Calibri" w:hAnsi="Times New Roman" w:cs="Times New Roman"/>
      <w:kern w:val="0"/>
      <w:lang w:val="x-none"/>
      <w14:ligatures w14:val="none"/>
    </w:rPr>
  </w:style>
  <w:style w:type="paragraph" w:styleId="BodyTextIndent3">
    <w:name w:val="Body Text Indent 3"/>
    <w:basedOn w:val="Normal"/>
    <w:link w:val="BodyTextIndent3Char"/>
    <w:uiPriority w:val="99"/>
    <w:unhideWhenUsed/>
    <w:rsid w:val="006D5EC3"/>
    <w:pPr>
      <w:spacing w:after="120" w:line="240" w:lineRule="auto"/>
      <w:ind w:left="283"/>
    </w:pPr>
    <w:rPr>
      <w:rFonts w:ascii="Times New Roman" w:eastAsia="Times New Roman" w:hAnsi="Times New Roman" w:cs="Times New Roman"/>
      <w:kern w:val="0"/>
      <w:sz w:val="16"/>
      <w:szCs w:val="16"/>
      <w14:ligatures w14:val="none"/>
    </w:rPr>
  </w:style>
  <w:style w:type="character" w:customStyle="1" w:styleId="BodyTextIndent3Char">
    <w:name w:val="Body Text Indent 3 Char"/>
    <w:basedOn w:val="DefaultParagraphFont"/>
    <w:link w:val="BodyTextIndent3"/>
    <w:uiPriority w:val="99"/>
    <w:rsid w:val="006D5EC3"/>
    <w:rPr>
      <w:rFonts w:ascii="Times New Roman" w:eastAsia="Times New Roman" w:hAnsi="Times New Roman" w:cs="Times New Roman"/>
      <w:kern w:val="0"/>
      <w:sz w:val="16"/>
      <w:szCs w:val="16"/>
      <w14:ligatures w14:val="none"/>
    </w:rPr>
  </w:style>
  <w:style w:type="numbering" w:customStyle="1" w:styleId="1111112312">
    <w:name w:val="1 / 1.1 / 1.1.12312"/>
    <w:rsid w:val="006D5EC3"/>
    <w:pPr>
      <w:numPr>
        <w:numId w:val="27"/>
      </w:numPr>
    </w:pPr>
  </w:style>
  <w:style w:type="paragraph" w:customStyle="1" w:styleId="RakstzRakstz">
    <w:name w:val="Rakstz. Rakstz."/>
    <w:basedOn w:val="Normal"/>
    <w:rsid w:val="006D5EC3"/>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1LgumamCharChar">
    <w:name w:val="1. Līgumam Char Char"/>
    <w:link w:val="1Lgumam"/>
    <w:rsid w:val="006D5EC3"/>
    <w:rPr>
      <w:b/>
      <w:lang w:val="x-none"/>
    </w:rPr>
  </w:style>
  <w:style w:type="character" w:customStyle="1" w:styleId="1pielikumsCharChar">
    <w:name w:val="1. pielikums Char Char"/>
    <w:rsid w:val="006D5EC3"/>
    <w:rPr>
      <w:rFonts w:ascii="Times New Roman" w:eastAsia="Times New Roman" w:hAnsi="Times New Roman"/>
      <w:sz w:val="24"/>
      <w:szCs w:val="22"/>
      <w:lang w:val="x-none" w:eastAsia="en-US"/>
    </w:rPr>
  </w:style>
  <w:style w:type="character" w:customStyle="1" w:styleId="111LgumamCharChar">
    <w:name w:val="1.1.1. Līgumam Char Char"/>
    <w:rsid w:val="006D5EC3"/>
    <w:rPr>
      <w:rFonts w:ascii="Times New Roman" w:eastAsia="Times New Roman" w:hAnsi="Times New Roman"/>
      <w:sz w:val="24"/>
      <w:szCs w:val="24"/>
      <w:lang w:val="x-none" w:eastAsia="en-US"/>
    </w:rPr>
  </w:style>
  <w:style w:type="character" w:customStyle="1" w:styleId="11LgumamCharChar">
    <w:name w:val="1.1. Līgumam Char Char"/>
    <w:link w:val="11Lgumam"/>
    <w:rsid w:val="006D5EC3"/>
    <w:rPr>
      <w:lang w:val="x-none"/>
    </w:rPr>
  </w:style>
  <w:style w:type="paragraph" w:customStyle="1" w:styleId="11Lgumam">
    <w:name w:val="1.1. Līgumam"/>
    <w:basedOn w:val="Normal"/>
    <w:link w:val="11LgumamCharChar"/>
    <w:qFormat/>
    <w:rsid w:val="006D5EC3"/>
    <w:pPr>
      <w:spacing w:after="0" w:line="240" w:lineRule="auto"/>
      <w:ind w:left="567" w:hanging="567"/>
      <w:jc w:val="both"/>
    </w:pPr>
    <w:rPr>
      <w:lang w:val="x-none"/>
    </w:rPr>
  </w:style>
  <w:style w:type="paragraph" w:customStyle="1" w:styleId="1111lgumam">
    <w:name w:val="1.1.1.1. līgumam"/>
    <w:basedOn w:val="111Lgumam"/>
    <w:link w:val="1111lgumamChar"/>
    <w:qFormat/>
    <w:rsid w:val="006D5EC3"/>
    <w:pPr>
      <w:overflowPunct/>
      <w:spacing w:after="0"/>
      <w:ind w:left="1728" w:hanging="648"/>
    </w:pPr>
    <w:rPr>
      <w:rFonts w:eastAsia="Times New Roman"/>
      <w:lang w:val="x-none"/>
    </w:rPr>
  </w:style>
  <w:style w:type="paragraph" w:customStyle="1" w:styleId="1Lgumam">
    <w:name w:val="1. Līgumam"/>
    <w:basedOn w:val="Normal"/>
    <w:link w:val="1LgumamCharChar"/>
    <w:qFormat/>
    <w:rsid w:val="006D5EC3"/>
    <w:pPr>
      <w:spacing w:before="240" w:after="0" w:line="240" w:lineRule="auto"/>
      <w:ind w:left="360" w:hanging="360"/>
      <w:jc w:val="center"/>
    </w:pPr>
    <w:rPr>
      <w:b/>
      <w:lang w:val="x-none"/>
    </w:rPr>
  </w:style>
  <w:style w:type="paragraph" w:customStyle="1" w:styleId="TableContents">
    <w:name w:val="Table Contents"/>
    <w:basedOn w:val="Normal"/>
    <w:rsid w:val="006D5EC3"/>
    <w:pPr>
      <w:suppressLineNumbers/>
      <w:suppressAutoHyphens/>
      <w:spacing w:after="0" w:line="100" w:lineRule="atLeast"/>
      <w:ind w:firstLine="567"/>
      <w:jc w:val="both"/>
      <w:textAlignment w:val="baseline"/>
    </w:pPr>
    <w:rPr>
      <w:rFonts w:ascii="Times New Roman" w:eastAsia="Times New Roman" w:hAnsi="Times New Roman" w:cs="Times New Roman"/>
      <w:kern w:val="0"/>
      <w:lang w:val="en-GB" w:eastAsia="zh-CN"/>
      <w14:ligatures w14:val="none"/>
    </w:rPr>
  </w:style>
  <w:style w:type="paragraph" w:customStyle="1" w:styleId="TableHeading">
    <w:name w:val="Table Heading"/>
    <w:basedOn w:val="TableContents"/>
    <w:rsid w:val="006D5EC3"/>
    <w:pPr>
      <w:jc w:val="center"/>
    </w:pPr>
    <w:rPr>
      <w:b/>
      <w:bCs/>
    </w:rPr>
  </w:style>
  <w:style w:type="paragraph" w:customStyle="1" w:styleId="11punkts">
    <w:name w:val="1.1. punkts"/>
    <w:basedOn w:val="ListContinue2"/>
    <w:autoRedefine/>
    <w:qFormat/>
    <w:rsid w:val="006D5EC3"/>
    <w:pPr>
      <w:numPr>
        <w:ilvl w:val="2"/>
        <w:numId w:val="29"/>
      </w:numPr>
      <w:shd w:val="clear" w:color="auto" w:fill="FFFFFF"/>
      <w:spacing w:after="0" w:line="360" w:lineRule="auto"/>
      <w:ind w:left="709" w:hanging="709"/>
      <w:jc w:val="both"/>
    </w:pPr>
    <w:rPr>
      <w:sz w:val="24"/>
      <w:szCs w:val="24"/>
      <w:lang w:eastAsia="lv-LV"/>
    </w:rPr>
  </w:style>
  <w:style w:type="paragraph" w:styleId="ListContinue2">
    <w:name w:val="List Continue 2"/>
    <w:basedOn w:val="Normal"/>
    <w:uiPriority w:val="99"/>
    <w:unhideWhenUsed/>
    <w:rsid w:val="006D5EC3"/>
    <w:pPr>
      <w:spacing w:after="120" w:line="240" w:lineRule="auto"/>
      <w:ind w:left="566"/>
      <w:contextualSpacing/>
    </w:pPr>
    <w:rPr>
      <w:rFonts w:ascii="Times New Roman" w:eastAsia="Times New Roman" w:hAnsi="Times New Roman" w:cs="Times New Roman"/>
      <w:kern w:val="0"/>
      <w:sz w:val="20"/>
      <w:szCs w:val="20"/>
      <w14:ligatures w14:val="none"/>
    </w:rPr>
  </w:style>
  <w:style w:type="paragraph" w:customStyle="1" w:styleId="Style1">
    <w:name w:val="Style1"/>
    <w:link w:val="Style1Char"/>
    <w:autoRedefine/>
    <w:qFormat/>
    <w:rsid w:val="006D5EC3"/>
    <w:pPr>
      <w:numPr>
        <w:ilvl w:val="1"/>
        <w:numId w:val="30"/>
      </w:numPr>
      <w:tabs>
        <w:tab w:val="clear" w:pos="786"/>
        <w:tab w:val="num" w:pos="567"/>
      </w:tabs>
      <w:spacing w:after="0" w:line="240" w:lineRule="auto"/>
      <w:ind w:left="567" w:right="28" w:hanging="567"/>
      <w:jc w:val="both"/>
    </w:pPr>
    <w:rPr>
      <w:rFonts w:ascii="Times New Roman" w:eastAsia="Cambria" w:hAnsi="Times New Roman" w:cs="Times New Roman"/>
      <w:kern w:val="0"/>
      <w14:ligatures w14:val="none"/>
    </w:rPr>
  </w:style>
  <w:style w:type="character" w:customStyle="1" w:styleId="Style1Char">
    <w:name w:val="Style1 Char"/>
    <w:link w:val="Style1"/>
    <w:rsid w:val="006D5EC3"/>
    <w:rPr>
      <w:rFonts w:ascii="Times New Roman" w:eastAsia="Cambria" w:hAnsi="Times New Roman" w:cs="Times New Roman"/>
      <w:kern w:val="0"/>
      <w14:ligatures w14:val="none"/>
    </w:rPr>
  </w:style>
  <w:style w:type="numbering" w:customStyle="1" w:styleId="WWOutlineListStyle51112">
    <w:name w:val="WW_OutlineListStyle_51112"/>
    <w:rsid w:val="006D5EC3"/>
  </w:style>
  <w:style w:type="paragraph" w:customStyle="1" w:styleId="ListParagraph2">
    <w:name w:val="List Paragraph2"/>
    <w:basedOn w:val="Normal"/>
    <w:uiPriority w:val="99"/>
    <w:rsid w:val="006D5EC3"/>
    <w:pPr>
      <w:suppressAutoHyphens/>
      <w:spacing w:after="0" w:line="100" w:lineRule="atLeast"/>
      <w:ind w:left="720"/>
    </w:pPr>
    <w:rPr>
      <w:rFonts w:ascii="Times New Roman" w:eastAsia="Calibri" w:hAnsi="Times New Roman" w:cs="Times New Roman"/>
      <w:color w:val="000000"/>
      <w:lang w:eastAsia="zh-CN" w:bidi="hi-IN"/>
      <w14:ligatures w14:val="none"/>
    </w:rPr>
  </w:style>
  <w:style w:type="numbering" w:customStyle="1" w:styleId="ImportedStyle4">
    <w:name w:val="Imported Style 4"/>
    <w:rsid w:val="006D5EC3"/>
    <w:pPr>
      <w:numPr>
        <w:numId w:val="31"/>
      </w:numPr>
    </w:pPr>
  </w:style>
  <w:style w:type="character" w:customStyle="1" w:styleId="11LgumamChar">
    <w:name w:val="1.1. Līgumam Char"/>
    <w:qFormat/>
    <w:rsid w:val="006D5EC3"/>
    <w:rPr>
      <w:rFonts w:eastAsia="Calibri"/>
      <w:sz w:val="24"/>
      <w:szCs w:val="24"/>
      <w:lang w:val="x-none" w:eastAsia="x-none"/>
    </w:rPr>
  </w:style>
  <w:style w:type="character" w:customStyle="1" w:styleId="naisfChar">
    <w:name w:val="naisf Char"/>
    <w:link w:val="naisf"/>
    <w:qFormat/>
    <w:locked/>
    <w:rsid w:val="006D5EC3"/>
    <w:rPr>
      <w:rFonts w:ascii="Times New Roman" w:eastAsia="Times New Roman" w:hAnsi="Times New Roman" w:cs="Times New Roman"/>
      <w:kern w:val="0"/>
      <w:u w:color="000000"/>
      <w:lang w:eastAsia="lv-LV"/>
      <w14:ligatures w14:val="none"/>
    </w:rPr>
  </w:style>
  <w:style w:type="paragraph" w:customStyle="1" w:styleId="tv213">
    <w:name w:val="tv213"/>
    <w:basedOn w:val="Normal"/>
    <w:rsid w:val="006D5EC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styleId="Emphasis">
    <w:name w:val="Emphasis"/>
    <w:uiPriority w:val="99"/>
    <w:qFormat/>
    <w:rsid w:val="006D5EC3"/>
    <w:rPr>
      <w:i/>
      <w:iCs/>
    </w:rPr>
  </w:style>
  <w:style w:type="paragraph" w:customStyle="1" w:styleId="Bodyright">
    <w:name w:val="Body_right"/>
    <w:basedOn w:val="Normal"/>
    <w:qFormat/>
    <w:rsid w:val="006D5EC3"/>
    <w:pPr>
      <w:spacing w:after="0" w:line="240" w:lineRule="auto"/>
    </w:pPr>
    <w:rPr>
      <w:rFonts w:ascii="Calibri" w:eastAsia="ヒラギノ角ゴ Pro W3" w:hAnsi="Calibri" w:cs="Times New Roman"/>
      <w:color w:val="000000"/>
      <w:kern w:val="0"/>
      <w:sz w:val="20"/>
      <w:szCs w:val="20"/>
      <w14:ligatures w14:val="none"/>
    </w:rPr>
  </w:style>
  <w:style w:type="character" w:customStyle="1" w:styleId="1LgumamChar">
    <w:name w:val="1. Līgumam Char"/>
    <w:rsid w:val="006D5EC3"/>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6D5EC3"/>
    <w:rPr>
      <w:rFonts w:ascii="Times New Roman" w:eastAsia="Times New Roman" w:hAnsi="Times New Roman" w:cs="Times New Roman"/>
      <w:kern w:val="0"/>
      <w:sz w:val="20"/>
      <w:szCs w:val="20"/>
      <w:lang w:val="en-US"/>
      <w14:ligatures w14:val="none"/>
    </w:rPr>
  </w:style>
  <w:style w:type="character" w:styleId="UnresolvedMention">
    <w:name w:val="Unresolved Mention"/>
    <w:uiPriority w:val="99"/>
    <w:semiHidden/>
    <w:unhideWhenUsed/>
    <w:rsid w:val="006D5EC3"/>
    <w:rPr>
      <w:color w:val="605E5C"/>
      <w:shd w:val="clear" w:color="auto" w:fill="E1DFDD"/>
    </w:rPr>
  </w:style>
  <w:style w:type="paragraph" w:customStyle="1" w:styleId="tabulia1">
    <w:name w:val="tabuliņa 1"/>
    <w:basedOn w:val="Normal"/>
    <w:link w:val="tabulia1CharChar"/>
    <w:rsid w:val="006D5EC3"/>
    <w:pPr>
      <w:numPr>
        <w:ilvl w:val="2"/>
        <w:numId w:val="35"/>
      </w:numPr>
      <w:spacing w:after="0" w:line="240" w:lineRule="auto"/>
      <w:ind w:left="709" w:hanging="709"/>
    </w:pPr>
    <w:rPr>
      <w:rFonts w:ascii="Calibri" w:eastAsia="Calibri" w:hAnsi="Calibri" w:cs="Times New Roman"/>
      <w:kern w:val="0"/>
      <w:sz w:val="22"/>
      <w:szCs w:val="22"/>
      <w:lang w:val="x-none"/>
      <w14:ligatures w14:val="none"/>
    </w:rPr>
  </w:style>
  <w:style w:type="paragraph" w:customStyle="1" w:styleId="tabulia2">
    <w:name w:val="tabuliņa 2"/>
    <w:basedOn w:val="tabulia1"/>
    <w:link w:val="tabulia2Char"/>
    <w:rsid w:val="006D5EC3"/>
    <w:pPr>
      <w:numPr>
        <w:ilvl w:val="3"/>
      </w:numPr>
      <w:ind w:left="863" w:hanging="863"/>
    </w:pPr>
  </w:style>
  <w:style w:type="paragraph" w:customStyle="1" w:styleId="WW-BodyText2">
    <w:name w:val="WW-Body Text 2"/>
    <w:basedOn w:val="Normal"/>
    <w:rsid w:val="006D5EC3"/>
    <w:pPr>
      <w:widowControl w:val="0"/>
      <w:suppressAutoHyphens/>
      <w:spacing w:after="0" w:line="240" w:lineRule="auto"/>
    </w:pPr>
    <w:rPr>
      <w:rFonts w:ascii="Times New Roman" w:eastAsia="Times New Roman" w:hAnsi="Times New Roman" w:cs="Times New Roman"/>
      <w:color w:val="000000"/>
      <w:kern w:val="0"/>
      <w:lang w:eastAsia="ar-SA"/>
      <w14:ligatures w14:val="none"/>
    </w:rPr>
  </w:style>
  <w:style w:type="paragraph" w:customStyle="1" w:styleId="Boldi">
    <w:name w:val="Boldiņš"/>
    <w:basedOn w:val="Normal"/>
    <w:link w:val="BoldiChar"/>
    <w:qFormat/>
    <w:rsid w:val="006D5EC3"/>
    <w:pPr>
      <w:spacing w:before="100" w:beforeAutospacing="1" w:after="100" w:afterAutospacing="1" w:line="240" w:lineRule="auto"/>
      <w:jc w:val="both"/>
    </w:pPr>
    <w:rPr>
      <w:rFonts w:ascii="Times New Roman" w:eastAsia="Calibri" w:hAnsi="Times New Roman" w:cs="Times New Roman"/>
      <w:b/>
      <w:kern w:val="0"/>
      <w:szCs w:val="20"/>
      <w:lang w:val="x-none" w:eastAsia="x-none"/>
      <w14:ligatures w14:val="none"/>
    </w:rPr>
  </w:style>
  <w:style w:type="character" w:customStyle="1" w:styleId="BoldiChar">
    <w:name w:val="Boldiņš Char"/>
    <w:link w:val="Boldi"/>
    <w:rsid w:val="006D5EC3"/>
    <w:rPr>
      <w:rFonts w:ascii="Times New Roman" w:eastAsia="Calibri" w:hAnsi="Times New Roman" w:cs="Times New Roman"/>
      <w:b/>
      <w:kern w:val="0"/>
      <w:szCs w:val="20"/>
      <w:lang w:val="x-none" w:eastAsia="x-none"/>
      <w14:ligatures w14:val="none"/>
    </w:rPr>
  </w:style>
  <w:style w:type="paragraph" w:customStyle="1" w:styleId="TSnumercija">
    <w:name w:val="TS numerācija"/>
    <w:basedOn w:val="Normal"/>
    <w:qFormat/>
    <w:rsid w:val="006D5EC3"/>
    <w:pPr>
      <w:numPr>
        <w:numId w:val="36"/>
      </w:numPr>
      <w:spacing w:before="120" w:after="120" w:line="240" w:lineRule="auto"/>
      <w:jc w:val="both"/>
    </w:pPr>
    <w:rPr>
      <w:rFonts w:ascii="Times New Roman" w:eastAsia="Times New Roman" w:hAnsi="Times New Roman" w:cs="Times New Roman"/>
      <w:kern w:val="0"/>
      <w:lang w:val="x-none" w:bidi="en-US"/>
      <w14:ligatures w14:val="none"/>
    </w:rPr>
  </w:style>
  <w:style w:type="paragraph" w:styleId="TOC1">
    <w:name w:val="toc 1"/>
    <w:basedOn w:val="Normal"/>
    <w:next w:val="Normal"/>
    <w:autoRedefine/>
    <w:uiPriority w:val="39"/>
    <w:unhideWhenUsed/>
    <w:qFormat/>
    <w:rsid w:val="006D5EC3"/>
    <w:pPr>
      <w:tabs>
        <w:tab w:val="left" w:pos="567"/>
        <w:tab w:val="right" w:leader="dot" w:pos="9072"/>
      </w:tabs>
      <w:spacing w:after="0" w:line="240" w:lineRule="auto"/>
      <w:ind w:left="567" w:right="282" w:hanging="567"/>
      <w:jc w:val="both"/>
    </w:pPr>
    <w:rPr>
      <w:rFonts w:ascii="Times New Roman" w:eastAsia="Times New Roman" w:hAnsi="Times New Roman" w:cs="Times New Roman"/>
      <w:b/>
      <w:noProof/>
      <w:kern w:val="0"/>
      <w14:ligatures w14:val="none"/>
    </w:rPr>
  </w:style>
  <w:style w:type="paragraph" w:styleId="TOC2">
    <w:name w:val="toc 2"/>
    <w:basedOn w:val="Normal"/>
    <w:next w:val="Normal"/>
    <w:autoRedefine/>
    <w:uiPriority w:val="99"/>
    <w:unhideWhenUsed/>
    <w:qFormat/>
    <w:rsid w:val="006D5EC3"/>
    <w:pPr>
      <w:tabs>
        <w:tab w:val="left" w:pos="567"/>
        <w:tab w:val="right" w:leader="dot" w:pos="9062"/>
      </w:tabs>
      <w:spacing w:after="0" w:line="240" w:lineRule="auto"/>
      <w:ind w:left="567" w:right="282" w:hanging="567"/>
      <w:jc w:val="both"/>
    </w:pPr>
    <w:rPr>
      <w:rFonts w:ascii="Times New Roman" w:eastAsia="Times New Roman" w:hAnsi="Times New Roman" w:cs="Times New Roman"/>
      <w:kern w:val="0"/>
      <w14:ligatures w14:val="none"/>
    </w:rPr>
  </w:style>
  <w:style w:type="paragraph" w:customStyle="1" w:styleId="Martis1">
    <w:name w:val="Martis 1"/>
    <w:basedOn w:val="Normal"/>
    <w:rsid w:val="006D5EC3"/>
    <w:pPr>
      <w:suppressAutoHyphens/>
      <w:spacing w:after="0" w:line="240" w:lineRule="auto"/>
    </w:pPr>
    <w:rPr>
      <w:rFonts w:ascii="Times New Roman" w:eastAsia="Calibri" w:hAnsi="Times New Roman" w:cs="Times New Roman"/>
      <w:kern w:val="0"/>
      <w:sz w:val="22"/>
      <w:szCs w:val="22"/>
      <w:lang w:val="en-GB" w:eastAsia="ar-SA"/>
      <w14:ligatures w14:val="none"/>
    </w:rPr>
  </w:style>
  <w:style w:type="character" w:customStyle="1" w:styleId="apple-style-span">
    <w:name w:val="apple-style-span"/>
    <w:uiPriority w:val="99"/>
    <w:rsid w:val="006D5EC3"/>
  </w:style>
  <w:style w:type="paragraph" w:styleId="TOC4">
    <w:name w:val="toc 4"/>
    <w:basedOn w:val="Normal"/>
    <w:next w:val="Normal"/>
    <w:autoRedefine/>
    <w:uiPriority w:val="39"/>
    <w:unhideWhenUsed/>
    <w:rsid w:val="006D5EC3"/>
    <w:pPr>
      <w:spacing w:after="0" w:line="240" w:lineRule="auto"/>
      <w:ind w:left="720"/>
      <w:jc w:val="both"/>
    </w:pPr>
    <w:rPr>
      <w:rFonts w:ascii="Times New Roman" w:eastAsia="Times New Roman" w:hAnsi="Times New Roman" w:cs="Times New Roman"/>
      <w:kern w:val="0"/>
      <w14:ligatures w14:val="none"/>
    </w:rPr>
  </w:style>
  <w:style w:type="paragraph" w:customStyle="1" w:styleId="ColorfulList-Accent11">
    <w:name w:val="Colorful List - Accent 11"/>
    <w:basedOn w:val="Normal"/>
    <w:uiPriority w:val="34"/>
    <w:qFormat/>
    <w:rsid w:val="006D5EC3"/>
    <w:pPr>
      <w:spacing w:after="200" w:line="276" w:lineRule="auto"/>
      <w:ind w:left="720"/>
      <w:contextualSpacing/>
    </w:pPr>
    <w:rPr>
      <w:rFonts w:ascii="Calibri" w:eastAsia="Times New Roman" w:hAnsi="Calibri" w:cs="Times New Roman"/>
      <w:kern w:val="0"/>
      <w:sz w:val="22"/>
      <w:szCs w:val="22"/>
      <w:lang w:eastAsia="lv-LV"/>
      <w14:ligatures w14:val="none"/>
    </w:rPr>
  </w:style>
  <w:style w:type="paragraph" w:styleId="TOC5">
    <w:name w:val="toc 5"/>
    <w:basedOn w:val="Normal"/>
    <w:next w:val="Normal"/>
    <w:autoRedefine/>
    <w:uiPriority w:val="39"/>
    <w:unhideWhenUsed/>
    <w:rsid w:val="006D5EC3"/>
    <w:pPr>
      <w:spacing w:after="100" w:line="276" w:lineRule="auto"/>
      <w:ind w:left="880"/>
    </w:pPr>
    <w:rPr>
      <w:rFonts w:ascii="Calibri" w:eastAsia="Times New Roman" w:hAnsi="Calibri" w:cs="Times New Roman"/>
      <w:kern w:val="0"/>
      <w:sz w:val="22"/>
      <w:szCs w:val="22"/>
      <w:lang w:eastAsia="lv-LV"/>
      <w14:ligatures w14:val="none"/>
    </w:rPr>
  </w:style>
  <w:style w:type="paragraph" w:styleId="TOC6">
    <w:name w:val="toc 6"/>
    <w:basedOn w:val="Normal"/>
    <w:next w:val="Normal"/>
    <w:autoRedefine/>
    <w:uiPriority w:val="39"/>
    <w:unhideWhenUsed/>
    <w:rsid w:val="006D5EC3"/>
    <w:pPr>
      <w:spacing w:after="100" w:line="276" w:lineRule="auto"/>
      <w:ind w:left="1100"/>
    </w:pPr>
    <w:rPr>
      <w:rFonts w:ascii="Calibri" w:eastAsia="Times New Roman" w:hAnsi="Calibri" w:cs="Times New Roman"/>
      <w:kern w:val="0"/>
      <w:sz w:val="22"/>
      <w:szCs w:val="22"/>
      <w:lang w:eastAsia="lv-LV"/>
      <w14:ligatures w14:val="none"/>
    </w:rPr>
  </w:style>
  <w:style w:type="numbering" w:customStyle="1" w:styleId="WWOutlineListStyle412">
    <w:name w:val="WW_OutlineListStyle_412"/>
    <w:rsid w:val="006D5EC3"/>
    <w:pPr>
      <w:numPr>
        <w:numId w:val="37"/>
      </w:numPr>
    </w:pPr>
  </w:style>
  <w:style w:type="paragraph" w:styleId="TOC7">
    <w:name w:val="toc 7"/>
    <w:basedOn w:val="Normal"/>
    <w:next w:val="Normal"/>
    <w:autoRedefine/>
    <w:uiPriority w:val="39"/>
    <w:unhideWhenUsed/>
    <w:rsid w:val="006D5EC3"/>
    <w:pPr>
      <w:spacing w:after="100" w:line="276" w:lineRule="auto"/>
      <w:ind w:left="1320"/>
    </w:pPr>
    <w:rPr>
      <w:rFonts w:ascii="Calibri" w:eastAsia="Times New Roman" w:hAnsi="Calibri" w:cs="Times New Roman"/>
      <w:kern w:val="0"/>
      <w:sz w:val="22"/>
      <w:szCs w:val="22"/>
      <w:lang w:eastAsia="lv-LV"/>
      <w14:ligatures w14:val="none"/>
    </w:rPr>
  </w:style>
  <w:style w:type="paragraph" w:styleId="NormalWeb">
    <w:name w:val="Normal (Web)"/>
    <w:basedOn w:val="Normal"/>
    <w:uiPriority w:val="99"/>
    <w:rsid w:val="006D5EC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Apstiprints">
    <w:name w:val="Apstiprināts"/>
    <w:basedOn w:val="Normal"/>
    <w:link w:val="ApstiprintsChar"/>
    <w:qFormat/>
    <w:rsid w:val="006D5EC3"/>
    <w:pPr>
      <w:spacing w:after="0" w:line="240" w:lineRule="auto"/>
      <w:ind w:left="5103"/>
      <w:jc w:val="both"/>
    </w:pPr>
    <w:rPr>
      <w:rFonts w:ascii="Times New Roman" w:eastAsia="Calibri" w:hAnsi="Times New Roman" w:cs="Times New Roman"/>
      <w:kern w:val="0"/>
      <w:lang w:val="x-none" w:eastAsia="x-none"/>
      <w14:ligatures w14:val="none"/>
    </w:rPr>
  </w:style>
  <w:style w:type="character" w:customStyle="1" w:styleId="ApstiprintsChar">
    <w:name w:val="Apstiprināts Char"/>
    <w:link w:val="Apstiprints"/>
    <w:rsid w:val="006D5EC3"/>
    <w:rPr>
      <w:rFonts w:ascii="Times New Roman" w:eastAsia="Calibri" w:hAnsi="Times New Roman" w:cs="Times New Roman"/>
      <w:kern w:val="0"/>
      <w:lang w:val="x-none" w:eastAsia="x-none"/>
      <w14:ligatures w14:val="none"/>
    </w:rPr>
  </w:style>
  <w:style w:type="paragraph" w:styleId="TOC8">
    <w:name w:val="toc 8"/>
    <w:basedOn w:val="Normal"/>
    <w:next w:val="Normal"/>
    <w:autoRedefine/>
    <w:uiPriority w:val="99"/>
    <w:unhideWhenUsed/>
    <w:rsid w:val="006D5EC3"/>
    <w:pPr>
      <w:spacing w:after="100" w:line="276" w:lineRule="auto"/>
      <w:ind w:left="1540"/>
    </w:pPr>
    <w:rPr>
      <w:rFonts w:ascii="Calibri" w:eastAsia="Times New Roman" w:hAnsi="Calibri" w:cs="Times New Roman"/>
      <w:kern w:val="0"/>
      <w:sz w:val="22"/>
      <w:szCs w:val="22"/>
      <w:lang w:eastAsia="lv-LV"/>
      <w14:ligatures w14:val="none"/>
    </w:rPr>
  </w:style>
  <w:style w:type="paragraph" w:styleId="TOC9">
    <w:name w:val="toc 9"/>
    <w:basedOn w:val="Normal"/>
    <w:next w:val="Normal"/>
    <w:autoRedefine/>
    <w:uiPriority w:val="39"/>
    <w:unhideWhenUsed/>
    <w:rsid w:val="006D5EC3"/>
    <w:pPr>
      <w:spacing w:after="100" w:line="276" w:lineRule="auto"/>
      <w:ind w:left="1760"/>
    </w:pPr>
    <w:rPr>
      <w:rFonts w:ascii="Calibri" w:eastAsia="Times New Roman" w:hAnsi="Calibri" w:cs="Times New Roman"/>
      <w:kern w:val="0"/>
      <w:sz w:val="22"/>
      <w:szCs w:val="22"/>
      <w:lang w:eastAsia="lv-LV"/>
      <w14:ligatures w14:val="none"/>
    </w:rPr>
  </w:style>
  <w:style w:type="paragraph" w:customStyle="1" w:styleId="Style1111">
    <w:name w:val="Style1.1.1.1."/>
    <w:basedOn w:val="Normal"/>
    <w:qFormat/>
    <w:rsid w:val="006D5EC3"/>
    <w:pPr>
      <w:numPr>
        <w:ilvl w:val="3"/>
        <w:numId w:val="38"/>
      </w:numPr>
      <w:spacing w:after="0" w:line="240" w:lineRule="auto"/>
      <w:contextualSpacing/>
      <w:jc w:val="both"/>
    </w:pPr>
    <w:rPr>
      <w:rFonts w:ascii="Times New Roman" w:eastAsia="Calibri" w:hAnsi="Times New Roman" w:cs="Times New Roman"/>
      <w:kern w:val="0"/>
      <w:szCs w:val="22"/>
      <w14:ligatures w14:val="none"/>
    </w:rPr>
  </w:style>
  <w:style w:type="paragraph" w:customStyle="1" w:styleId="111Tabula">
    <w:name w:val="1.1.1. Tabula"/>
    <w:basedOn w:val="Heading3"/>
    <w:link w:val="111TabulaChar"/>
    <w:qFormat/>
    <w:rsid w:val="006D5EC3"/>
    <w:pPr>
      <w:keepNext w:val="0"/>
      <w:keepLines w:val="0"/>
      <w:spacing w:before="0" w:after="0" w:line="240" w:lineRule="auto"/>
      <w:ind w:left="1418"/>
      <w:jc w:val="both"/>
    </w:pPr>
    <w:rPr>
      <w:rFonts w:ascii="Calibri" w:eastAsia="Times New Roman" w:hAnsi="Calibri" w:cs="Calibri"/>
      <w:color w:val="auto"/>
      <w:kern w:val="0"/>
      <w:sz w:val="24"/>
      <w:szCs w:val="24"/>
      <w:lang w:eastAsia="x-none"/>
      <w14:ligatures w14:val="none"/>
    </w:rPr>
  </w:style>
  <w:style w:type="character" w:customStyle="1" w:styleId="111TabulaChar">
    <w:name w:val="1.1.1. Tabula Char"/>
    <w:link w:val="111Tabula"/>
    <w:rsid w:val="006D5EC3"/>
    <w:rPr>
      <w:rFonts w:ascii="Calibri" w:eastAsia="Times New Roman" w:hAnsi="Calibri" w:cs="Calibri"/>
      <w:kern w:val="0"/>
      <w:lang w:eastAsia="x-none"/>
      <w14:ligatures w14:val="none"/>
    </w:rPr>
  </w:style>
  <w:style w:type="paragraph" w:customStyle="1" w:styleId="1111Lgumam0">
    <w:name w:val="1.1.1.1.Līgumam"/>
    <w:basedOn w:val="111Lgumam"/>
    <w:link w:val="1111LgumamChar0"/>
    <w:qFormat/>
    <w:rsid w:val="006D5EC3"/>
    <w:pPr>
      <w:tabs>
        <w:tab w:val="left" w:pos="1134"/>
      </w:tabs>
      <w:overflowPunct/>
      <w:spacing w:after="0"/>
      <w:ind w:left="1701"/>
    </w:pPr>
    <w:rPr>
      <w:rFonts w:eastAsia="MS Mincho"/>
      <w:lang w:eastAsia="x-none"/>
    </w:rPr>
  </w:style>
  <w:style w:type="paragraph" w:customStyle="1" w:styleId="11Lgumam0">
    <w:name w:val="1.1.Līgumam"/>
    <w:basedOn w:val="Normal"/>
    <w:link w:val="11LgumamChar0"/>
    <w:qFormat/>
    <w:rsid w:val="006D5EC3"/>
    <w:pPr>
      <w:tabs>
        <w:tab w:val="left" w:pos="567"/>
      </w:tabs>
      <w:spacing w:after="0" w:line="240" w:lineRule="auto"/>
      <w:jc w:val="both"/>
    </w:pPr>
    <w:rPr>
      <w:rFonts w:ascii="Times New Roman" w:eastAsia="Calibri" w:hAnsi="Times New Roman" w:cs="Times New Roman"/>
      <w:kern w:val="0"/>
      <w:lang w:val="x-none" w:eastAsia="x-none"/>
      <w14:ligatures w14:val="none"/>
    </w:rPr>
  </w:style>
  <w:style w:type="paragraph" w:styleId="PlainText">
    <w:name w:val="Plain Text"/>
    <w:basedOn w:val="Normal"/>
    <w:link w:val="PlainTextChar"/>
    <w:uiPriority w:val="99"/>
    <w:unhideWhenUsed/>
    <w:rsid w:val="006D5EC3"/>
    <w:pPr>
      <w:spacing w:after="0" w:line="240" w:lineRule="auto"/>
      <w:jc w:val="both"/>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uiPriority w:val="99"/>
    <w:rsid w:val="006D5EC3"/>
    <w:rPr>
      <w:rFonts w:ascii="Courier New" w:eastAsia="Times New Roman" w:hAnsi="Courier New" w:cs="Times New Roman"/>
      <w:kern w:val="0"/>
      <w:sz w:val="20"/>
      <w:szCs w:val="20"/>
      <w14:ligatures w14:val="none"/>
    </w:rPr>
  </w:style>
  <w:style w:type="paragraph" w:customStyle="1" w:styleId="Pielikums">
    <w:name w:val="Pielikums"/>
    <w:basedOn w:val="Normal"/>
    <w:link w:val="PielikumsChar"/>
    <w:autoRedefine/>
    <w:uiPriority w:val="99"/>
    <w:qFormat/>
    <w:rsid w:val="006D5EC3"/>
    <w:pPr>
      <w:widowControl w:val="0"/>
      <w:suppressAutoHyphens/>
      <w:autoSpaceDN w:val="0"/>
      <w:spacing w:after="0" w:line="240" w:lineRule="auto"/>
      <w:jc w:val="right"/>
      <w:textAlignment w:val="baseline"/>
    </w:pPr>
    <w:rPr>
      <w:rFonts w:ascii="Times New Roman" w:eastAsia="Times New Roman" w:hAnsi="Times New Roman" w:cs="Times New Roman"/>
      <w:kern w:val="0"/>
      <w:lang w:val="x-none"/>
      <w14:ligatures w14:val="none"/>
    </w:rPr>
  </w:style>
  <w:style w:type="character" w:customStyle="1" w:styleId="PielikumsChar">
    <w:name w:val="Pielikums Char"/>
    <w:link w:val="Pielikums"/>
    <w:uiPriority w:val="99"/>
    <w:rsid w:val="006D5EC3"/>
    <w:rPr>
      <w:rFonts w:ascii="Times New Roman" w:eastAsia="Times New Roman" w:hAnsi="Times New Roman" w:cs="Times New Roman"/>
      <w:kern w:val="0"/>
      <w:lang w:val="x-none"/>
      <w14:ligatures w14:val="none"/>
    </w:rPr>
  </w:style>
  <w:style w:type="paragraph" w:customStyle="1" w:styleId="xl71">
    <w:name w:val="xl71"/>
    <w:basedOn w:val="Normal"/>
    <w:rsid w:val="006D5EC3"/>
    <w:pPr>
      <w:spacing w:before="100" w:beforeAutospacing="1" w:after="100" w:afterAutospacing="1" w:line="240" w:lineRule="auto"/>
    </w:pPr>
    <w:rPr>
      <w:rFonts w:ascii="Arial" w:eastAsia="Times New Roman" w:hAnsi="Arial" w:cs="Arial"/>
      <w:kern w:val="0"/>
      <w:lang w:eastAsia="lv-LV"/>
      <w14:ligatures w14:val="none"/>
    </w:rPr>
  </w:style>
  <w:style w:type="paragraph" w:customStyle="1" w:styleId="xl72">
    <w:name w:val="xl72"/>
    <w:basedOn w:val="Normal"/>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xl73">
    <w:name w:val="xl73"/>
    <w:basedOn w:val="Normal"/>
    <w:rsid w:val="006D5EC3"/>
    <w:pPr>
      <w:spacing w:before="100" w:beforeAutospacing="1" w:after="100" w:afterAutospacing="1" w:line="240" w:lineRule="auto"/>
      <w:jc w:val="center"/>
    </w:pPr>
    <w:rPr>
      <w:rFonts w:ascii="Arial" w:eastAsia="Times New Roman" w:hAnsi="Arial" w:cs="Arial"/>
      <w:kern w:val="0"/>
      <w:sz w:val="16"/>
      <w:szCs w:val="16"/>
      <w:lang w:eastAsia="lv-LV"/>
      <w14:ligatures w14:val="none"/>
    </w:rPr>
  </w:style>
  <w:style w:type="paragraph" w:customStyle="1" w:styleId="xl74">
    <w:name w:val="xl74"/>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75">
    <w:name w:val="xl7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76">
    <w:name w:val="xl76"/>
    <w:basedOn w:val="Normal"/>
    <w:rsid w:val="006D5EC3"/>
    <w:pPr>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77">
    <w:name w:val="xl77"/>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78">
    <w:name w:val="xl78"/>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79">
    <w:name w:val="xl79"/>
    <w:basedOn w:val="Normal"/>
    <w:rsid w:val="006D5EC3"/>
    <w:pP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80">
    <w:name w:val="xl80"/>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8"/>
      <w:szCs w:val="18"/>
      <w:lang w:eastAsia="lv-LV"/>
      <w14:ligatures w14:val="none"/>
    </w:rPr>
  </w:style>
  <w:style w:type="paragraph" w:customStyle="1" w:styleId="xl81">
    <w:name w:val="xl81"/>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82">
    <w:name w:val="xl82"/>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lv-LV"/>
      <w14:ligatures w14:val="none"/>
    </w:rPr>
  </w:style>
  <w:style w:type="paragraph" w:customStyle="1" w:styleId="xl83">
    <w:name w:val="xl83"/>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lv-LV"/>
      <w14:ligatures w14:val="none"/>
    </w:rPr>
  </w:style>
  <w:style w:type="paragraph" w:customStyle="1" w:styleId="xl84">
    <w:name w:val="xl84"/>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85">
    <w:name w:val="xl8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86">
    <w:name w:val="xl86"/>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87">
    <w:name w:val="xl87"/>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88">
    <w:name w:val="xl88"/>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89">
    <w:name w:val="xl89"/>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90">
    <w:name w:val="xl90"/>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lv-LV"/>
      <w14:ligatures w14:val="none"/>
    </w:rPr>
  </w:style>
  <w:style w:type="paragraph" w:customStyle="1" w:styleId="xl91">
    <w:name w:val="xl91"/>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92">
    <w:name w:val="xl92"/>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93">
    <w:name w:val="xl93"/>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94">
    <w:name w:val="xl94"/>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95">
    <w:name w:val="xl9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96">
    <w:name w:val="xl96"/>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8"/>
      <w:szCs w:val="18"/>
      <w:lang w:eastAsia="lv-LV"/>
      <w14:ligatures w14:val="none"/>
    </w:rPr>
  </w:style>
  <w:style w:type="paragraph" w:customStyle="1" w:styleId="xl97">
    <w:name w:val="xl97"/>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8"/>
      <w:szCs w:val="18"/>
      <w:lang w:eastAsia="lv-LV"/>
      <w14:ligatures w14:val="none"/>
    </w:rPr>
  </w:style>
  <w:style w:type="paragraph" w:customStyle="1" w:styleId="xl98">
    <w:name w:val="xl98"/>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8"/>
      <w:szCs w:val="18"/>
      <w:lang w:eastAsia="lv-LV"/>
      <w14:ligatures w14:val="none"/>
    </w:rPr>
  </w:style>
  <w:style w:type="paragraph" w:customStyle="1" w:styleId="xl99">
    <w:name w:val="xl99"/>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0">
    <w:name w:val="xl100"/>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01">
    <w:name w:val="xl101"/>
    <w:basedOn w:val="Normal"/>
    <w:rsid w:val="006D5EC3"/>
    <w:pPr>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102">
    <w:name w:val="xl102"/>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103">
    <w:name w:val="xl103"/>
    <w:basedOn w:val="Normal"/>
    <w:rsid w:val="006D5EC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4">
    <w:name w:val="xl104"/>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105">
    <w:name w:val="xl10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06">
    <w:name w:val="xl106"/>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07">
    <w:name w:val="xl107"/>
    <w:basedOn w:val="Normal"/>
    <w:rsid w:val="006D5EC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8">
    <w:name w:val="xl108"/>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lv-LV"/>
      <w14:ligatures w14:val="none"/>
    </w:rPr>
  </w:style>
  <w:style w:type="paragraph" w:customStyle="1" w:styleId="xl109">
    <w:name w:val="xl109"/>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110">
    <w:name w:val="xl110"/>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1">
    <w:name w:val="xl111"/>
    <w:basedOn w:val="Normal"/>
    <w:rsid w:val="006D5EC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12">
    <w:name w:val="xl112"/>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3">
    <w:name w:val="xl113"/>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4">
    <w:name w:val="xl114"/>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5">
    <w:name w:val="xl11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6">
    <w:name w:val="xl116"/>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17">
    <w:name w:val="xl117"/>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8">
    <w:name w:val="xl118"/>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9">
    <w:name w:val="xl119"/>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sz w:val="18"/>
      <w:szCs w:val="18"/>
      <w:lang w:eastAsia="lv-LV"/>
      <w14:ligatures w14:val="none"/>
    </w:rPr>
  </w:style>
  <w:style w:type="paragraph" w:customStyle="1" w:styleId="xl120">
    <w:name w:val="xl120"/>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121">
    <w:name w:val="xl121"/>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22">
    <w:name w:val="xl122"/>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18"/>
      <w:szCs w:val="18"/>
      <w:lang w:eastAsia="lv-LV"/>
      <w14:ligatures w14:val="none"/>
    </w:rPr>
  </w:style>
  <w:style w:type="paragraph" w:customStyle="1" w:styleId="xl123">
    <w:name w:val="xl123"/>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lv-LV"/>
      <w14:ligatures w14:val="none"/>
    </w:rPr>
  </w:style>
  <w:style w:type="paragraph" w:customStyle="1" w:styleId="xl124">
    <w:name w:val="xl124"/>
    <w:basedOn w:val="Normal"/>
    <w:rsid w:val="006D5EC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25">
    <w:name w:val="xl125"/>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character" w:customStyle="1" w:styleId="1111lgumamChar">
    <w:name w:val="1.1.1.1. līgumam Char"/>
    <w:link w:val="1111lgumam"/>
    <w:rsid w:val="006D5EC3"/>
    <w:rPr>
      <w:rFonts w:eastAsia="Times New Roman"/>
      <w:lang w:val="x-none"/>
    </w:rPr>
  </w:style>
  <w:style w:type="character" w:customStyle="1" w:styleId="11LgumamChar0">
    <w:name w:val="1.1.Līgumam Char"/>
    <w:link w:val="11Lgumam0"/>
    <w:rsid w:val="006D5EC3"/>
    <w:rPr>
      <w:rFonts w:ascii="Times New Roman" w:eastAsia="Calibri" w:hAnsi="Times New Roman" w:cs="Times New Roman"/>
      <w:kern w:val="0"/>
      <w:lang w:val="x-none" w:eastAsia="x-none"/>
      <w14:ligatures w14:val="none"/>
    </w:rPr>
  </w:style>
  <w:style w:type="paragraph" w:customStyle="1" w:styleId="font5">
    <w:name w:val="font5"/>
    <w:basedOn w:val="Normal"/>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font6">
    <w:name w:val="font6"/>
    <w:basedOn w:val="Normal"/>
    <w:rsid w:val="006D5EC3"/>
    <w:pPr>
      <w:spacing w:before="100" w:beforeAutospacing="1" w:after="100" w:afterAutospacing="1" w:line="240" w:lineRule="auto"/>
    </w:pPr>
    <w:rPr>
      <w:rFonts w:ascii="Arial" w:eastAsia="Times New Roman" w:hAnsi="Arial" w:cs="Arial"/>
      <w:b/>
      <w:bCs/>
      <w:kern w:val="0"/>
      <w:sz w:val="18"/>
      <w:szCs w:val="18"/>
      <w:lang w:eastAsia="lv-LV"/>
      <w14:ligatures w14:val="none"/>
    </w:rPr>
  </w:style>
  <w:style w:type="paragraph" w:customStyle="1" w:styleId="font7">
    <w:name w:val="font7"/>
    <w:basedOn w:val="Normal"/>
    <w:rsid w:val="006D5EC3"/>
    <w:pPr>
      <w:spacing w:before="100" w:beforeAutospacing="1" w:after="100" w:afterAutospacing="1" w:line="240" w:lineRule="auto"/>
    </w:pPr>
    <w:rPr>
      <w:rFonts w:ascii="Arial" w:eastAsia="Times New Roman" w:hAnsi="Arial" w:cs="Arial"/>
      <w:kern w:val="0"/>
      <w:sz w:val="18"/>
      <w:szCs w:val="18"/>
      <w:u w:val="single"/>
      <w:lang w:eastAsia="lv-LV"/>
      <w14:ligatures w14:val="none"/>
    </w:rPr>
  </w:style>
  <w:style w:type="paragraph" w:customStyle="1" w:styleId="font8">
    <w:name w:val="font8"/>
    <w:basedOn w:val="Normal"/>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font9">
    <w:name w:val="font9"/>
    <w:basedOn w:val="Normal"/>
    <w:rsid w:val="006D5EC3"/>
    <w:pPr>
      <w:spacing w:before="100" w:beforeAutospacing="1" w:after="100" w:afterAutospacing="1" w:line="240" w:lineRule="auto"/>
    </w:pPr>
    <w:rPr>
      <w:rFonts w:ascii="Calibri" w:eastAsia="Times New Roman" w:hAnsi="Calibri" w:cs="Times New Roman"/>
      <w:kern w:val="0"/>
      <w:sz w:val="16"/>
      <w:szCs w:val="16"/>
      <w:lang w:eastAsia="lv-LV"/>
      <w14:ligatures w14:val="none"/>
    </w:rPr>
  </w:style>
  <w:style w:type="paragraph" w:customStyle="1" w:styleId="xl70">
    <w:name w:val="xl70"/>
    <w:basedOn w:val="Normal"/>
    <w:rsid w:val="006D5EC3"/>
    <w:pPr>
      <w:spacing w:before="100" w:beforeAutospacing="1" w:after="100" w:afterAutospacing="1" w:line="240" w:lineRule="auto"/>
    </w:pPr>
    <w:rPr>
      <w:rFonts w:ascii="Arial" w:eastAsia="Times New Roman" w:hAnsi="Arial" w:cs="Arial"/>
      <w:kern w:val="0"/>
      <w:lang w:eastAsia="lv-LV"/>
      <w14:ligatures w14:val="none"/>
    </w:rPr>
  </w:style>
  <w:style w:type="paragraph" w:customStyle="1" w:styleId="Style11110">
    <w:name w:val="Style1.1.1.1"/>
    <w:basedOn w:val="Heading3"/>
    <w:link w:val="Style1111Char"/>
    <w:qFormat/>
    <w:rsid w:val="006D5EC3"/>
    <w:pPr>
      <w:keepNext w:val="0"/>
      <w:keepLines w:val="0"/>
      <w:spacing w:before="0" w:after="0" w:line="240" w:lineRule="auto"/>
      <w:ind w:left="1701" w:hanging="936"/>
      <w:jc w:val="both"/>
    </w:pPr>
    <w:rPr>
      <w:rFonts w:ascii="Calibri" w:eastAsia="Times New Roman" w:hAnsi="Calibri" w:cs="Calibri"/>
      <w:color w:val="auto"/>
      <w:kern w:val="0"/>
      <w:sz w:val="24"/>
      <w:szCs w:val="24"/>
      <w:lang w:eastAsia="x-none"/>
      <w14:ligatures w14:val="none"/>
    </w:rPr>
  </w:style>
  <w:style w:type="character" w:customStyle="1" w:styleId="Style1111Char">
    <w:name w:val="Style1.1.1.1 Char"/>
    <w:link w:val="Style11110"/>
    <w:rsid w:val="006D5EC3"/>
    <w:rPr>
      <w:rFonts w:ascii="Calibri" w:eastAsia="Times New Roman" w:hAnsi="Calibri" w:cs="Calibri"/>
      <w:kern w:val="0"/>
      <w:lang w:eastAsia="x-none"/>
      <w14:ligatures w14:val="none"/>
    </w:rPr>
  </w:style>
  <w:style w:type="paragraph" w:customStyle="1" w:styleId="Style11111">
    <w:name w:val="Style1.1.1.1.1"/>
    <w:basedOn w:val="Style11110"/>
    <w:qFormat/>
    <w:rsid w:val="006D5EC3"/>
    <w:pPr>
      <w:ind w:left="2694" w:hanging="992"/>
    </w:pPr>
  </w:style>
  <w:style w:type="paragraph" w:customStyle="1" w:styleId="tabula1111">
    <w:name w:val="tabula 1.1.1.1."/>
    <w:basedOn w:val="Heading4"/>
    <w:link w:val="tabula1111Char"/>
    <w:qFormat/>
    <w:rsid w:val="006D5EC3"/>
    <w:pPr>
      <w:keepNext w:val="0"/>
      <w:keepLines w:val="0"/>
      <w:numPr>
        <w:ilvl w:val="3"/>
      </w:numPr>
      <w:tabs>
        <w:tab w:val="num" w:pos="1078"/>
      </w:tabs>
      <w:spacing w:before="0" w:after="0" w:line="240" w:lineRule="auto"/>
      <w:ind w:left="886" w:hanging="886"/>
      <w:jc w:val="both"/>
    </w:pPr>
    <w:rPr>
      <w:rFonts w:ascii="Times New Roman" w:eastAsia="Times New Roman" w:hAnsi="Times New Roman" w:cs="Times New Roman"/>
      <w:i w:val="0"/>
      <w:iCs w:val="0"/>
      <w:color w:val="auto"/>
      <w:kern w:val="0"/>
      <w14:ligatures w14:val="none"/>
    </w:rPr>
  </w:style>
  <w:style w:type="character" w:customStyle="1" w:styleId="tabula1111Char">
    <w:name w:val="tabula 1.1.1.1. Char"/>
    <w:link w:val="tabula1111"/>
    <w:rsid w:val="006D5EC3"/>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6D5EC3"/>
    <w:pPr>
      <w:spacing w:before="480" w:after="120" w:line="276" w:lineRule="auto"/>
      <w:outlineLvl w:val="9"/>
    </w:pPr>
    <w:rPr>
      <w:rFonts w:ascii="Cambria" w:eastAsia="MS Gothic" w:hAnsi="Cambria" w:cs="Times New Roman"/>
      <w:b/>
      <w:bCs/>
      <w:color w:val="365F91"/>
      <w:kern w:val="0"/>
      <w:sz w:val="28"/>
      <w:szCs w:val="28"/>
      <w:lang w:val="x-none" w:eastAsia="ja-JP"/>
      <w14:ligatures w14:val="none"/>
    </w:rPr>
  </w:style>
  <w:style w:type="paragraph" w:styleId="TOC3">
    <w:name w:val="toc 3"/>
    <w:basedOn w:val="Normal"/>
    <w:next w:val="Normal"/>
    <w:autoRedefine/>
    <w:uiPriority w:val="99"/>
    <w:unhideWhenUsed/>
    <w:qFormat/>
    <w:rsid w:val="006D5EC3"/>
    <w:pPr>
      <w:spacing w:after="100" w:line="276" w:lineRule="auto"/>
      <w:ind w:left="440"/>
    </w:pPr>
    <w:rPr>
      <w:rFonts w:ascii="Calibri" w:eastAsia="MS Mincho" w:hAnsi="Calibri" w:cs="Arial"/>
      <w:kern w:val="0"/>
      <w:sz w:val="22"/>
      <w:szCs w:val="22"/>
      <w:lang w:eastAsia="ja-JP"/>
      <w14:ligatures w14:val="none"/>
    </w:rPr>
  </w:style>
  <w:style w:type="character" w:customStyle="1" w:styleId="1111LgumamChar0">
    <w:name w:val="1.1.1.1.Līgumam Char"/>
    <w:link w:val="1111Lgumam0"/>
    <w:rsid w:val="006D5EC3"/>
    <w:rPr>
      <w:rFonts w:eastAsia="MS Mincho"/>
      <w:lang w:eastAsia="x-none"/>
    </w:rPr>
  </w:style>
  <w:style w:type="paragraph" w:customStyle="1" w:styleId="111Tabulaiiiiii">
    <w:name w:val="1.1.1. Tabulaiiiiii"/>
    <w:basedOn w:val="Normal"/>
    <w:link w:val="111TabulaiiiiiiChar"/>
    <w:qFormat/>
    <w:rsid w:val="006D5EC3"/>
    <w:pPr>
      <w:numPr>
        <w:ilvl w:val="2"/>
        <w:numId w:val="40"/>
      </w:numPr>
      <w:spacing w:after="0" w:line="240" w:lineRule="auto"/>
      <w:jc w:val="both"/>
    </w:pPr>
    <w:rPr>
      <w:rFonts w:ascii="Times New Roman" w:eastAsia="Times New Roman" w:hAnsi="Times New Roman" w:cs="Times New Roman"/>
      <w:color w:val="000000"/>
      <w:kern w:val="0"/>
      <w:szCs w:val="20"/>
      <w:lang w:val="x-none" w:eastAsia="x-none"/>
      <w14:ligatures w14:val="none"/>
    </w:rPr>
  </w:style>
  <w:style w:type="paragraph" w:customStyle="1" w:styleId="1111Tabulaiiiii">
    <w:name w:val="1.1.1.1.Tabulaiiiii"/>
    <w:basedOn w:val="111Tabulaiiiiii"/>
    <w:link w:val="1111TabulaiiiiiChar"/>
    <w:qFormat/>
    <w:rsid w:val="006D5EC3"/>
    <w:pPr>
      <w:numPr>
        <w:ilvl w:val="3"/>
      </w:numPr>
      <w:tabs>
        <w:tab w:val="num" w:pos="1080"/>
      </w:tabs>
      <w:ind w:left="851" w:hanging="851"/>
    </w:pPr>
  </w:style>
  <w:style w:type="character" w:customStyle="1" w:styleId="tabulia2Char">
    <w:name w:val="tabuliņa 2 Char"/>
    <w:link w:val="tabulia2"/>
    <w:rsid w:val="006D5EC3"/>
    <w:rPr>
      <w:rFonts w:ascii="Calibri" w:eastAsia="Calibri" w:hAnsi="Calibri" w:cs="Times New Roman"/>
      <w:kern w:val="0"/>
      <w:sz w:val="22"/>
      <w:szCs w:val="22"/>
      <w:lang w:val="x-none"/>
      <w14:ligatures w14:val="none"/>
    </w:rPr>
  </w:style>
  <w:style w:type="character" w:customStyle="1" w:styleId="apple-converted-space">
    <w:name w:val="apple-converted-space"/>
    <w:uiPriority w:val="99"/>
    <w:rsid w:val="006D5EC3"/>
  </w:style>
  <w:style w:type="character" w:customStyle="1" w:styleId="111TabulaiiiiiiChar">
    <w:name w:val="1.1.1. Tabulaiiiiii Char"/>
    <w:link w:val="111Tabulaiiiiii"/>
    <w:rsid w:val="006D5EC3"/>
    <w:rPr>
      <w:rFonts w:ascii="Times New Roman" w:eastAsia="Times New Roman" w:hAnsi="Times New Roman" w:cs="Times New Roman"/>
      <w:color w:val="000000"/>
      <w:kern w:val="0"/>
      <w:szCs w:val="20"/>
      <w:lang w:val="x-none" w:eastAsia="x-none"/>
      <w14:ligatures w14:val="none"/>
    </w:rPr>
  </w:style>
  <w:style w:type="character" w:customStyle="1" w:styleId="1111TabulaiiiiiChar">
    <w:name w:val="1.1.1.1.Tabulaiiiii Char"/>
    <w:link w:val="1111Tabulaiiiii"/>
    <w:rsid w:val="006D5EC3"/>
    <w:rPr>
      <w:rFonts w:ascii="Times New Roman" w:eastAsia="Times New Roman" w:hAnsi="Times New Roman" w:cs="Times New Roman"/>
      <w:color w:val="000000"/>
      <w:kern w:val="0"/>
      <w:szCs w:val="20"/>
      <w:lang w:val="x-none" w:eastAsia="x-none"/>
      <w14:ligatures w14:val="none"/>
    </w:rPr>
  </w:style>
  <w:style w:type="paragraph" w:customStyle="1" w:styleId="US">
    <w:name w:val="US"/>
    <w:basedOn w:val="Normal"/>
    <w:rsid w:val="006D5EC3"/>
    <w:pPr>
      <w:overflowPunct w:val="0"/>
      <w:autoSpaceDE w:val="0"/>
      <w:autoSpaceDN w:val="0"/>
      <w:adjustRightInd w:val="0"/>
      <w:spacing w:after="0" w:line="240" w:lineRule="auto"/>
      <w:jc w:val="both"/>
      <w:textAlignment w:val="baseline"/>
    </w:pPr>
    <w:rPr>
      <w:rFonts w:ascii="Balt Helvetica" w:eastAsia="Times New Roman" w:hAnsi="Balt Helvetica" w:cs="Times New Roman"/>
      <w:kern w:val="0"/>
      <w:szCs w:val="20"/>
      <w:lang w:val="en-GB"/>
      <w14:ligatures w14:val="none"/>
    </w:rPr>
  </w:style>
  <w:style w:type="character" w:customStyle="1" w:styleId="Heading1Char1">
    <w:name w:val="Heading 1 Char1"/>
    <w:aliases w:val="H1 Char1,First subtitle Char1,Spec 1 Char1"/>
    <w:rsid w:val="006D5EC3"/>
    <w:rPr>
      <w:rFonts w:ascii="Calibri Light" w:eastAsia="Times New Roman" w:hAnsi="Calibri Light" w:cs="Times New Roman"/>
      <w:color w:val="2F5496"/>
      <w:sz w:val="32"/>
      <w:szCs w:val="32"/>
    </w:rPr>
  </w:style>
  <w:style w:type="character" w:customStyle="1" w:styleId="Heading2Char1">
    <w:name w:val="Heading 2 Char1"/>
    <w:uiPriority w:val="9"/>
    <w:semiHidden/>
    <w:rsid w:val="006D5EC3"/>
    <w:rPr>
      <w:rFonts w:ascii="Calibri Light" w:eastAsia="Times New Roman" w:hAnsi="Calibri Light" w:cs="Times New Roman"/>
      <w:color w:val="2F5496"/>
      <w:sz w:val="26"/>
      <w:szCs w:val="26"/>
    </w:rPr>
  </w:style>
  <w:style w:type="character" w:customStyle="1" w:styleId="Heading5Char1">
    <w:name w:val="Heading 5 Char1"/>
    <w:uiPriority w:val="9"/>
    <w:semiHidden/>
    <w:rsid w:val="006D5EC3"/>
    <w:rPr>
      <w:rFonts w:ascii="Calibri Light" w:eastAsia="Times New Roman" w:hAnsi="Calibri Light" w:cs="Times New Roman"/>
      <w:color w:val="2F5496"/>
      <w:sz w:val="24"/>
      <w:szCs w:val="24"/>
    </w:rPr>
  </w:style>
  <w:style w:type="paragraph" w:styleId="Revision">
    <w:name w:val="Revision"/>
    <w:hidden/>
    <w:uiPriority w:val="99"/>
    <w:rsid w:val="006D5EC3"/>
    <w:pPr>
      <w:spacing w:after="0" w:line="240" w:lineRule="auto"/>
    </w:pPr>
    <w:rPr>
      <w:rFonts w:ascii="Calibri" w:eastAsia="Calibri" w:hAnsi="Calibri" w:cs="Times New Roman"/>
      <w:kern w:val="0"/>
      <w:sz w:val="22"/>
      <w:szCs w:val="22"/>
      <w14:ligatures w14:val="none"/>
    </w:rPr>
  </w:style>
  <w:style w:type="paragraph" w:customStyle="1" w:styleId="StyleHeading2Before18ptAfter6pt">
    <w:name w:val="Style Heading 2 + Before:  18 pt After:  6 pt"/>
    <w:basedOn w:val="Heading2"/>
    <w:uiPriority w:val="99"/>
    <w:rsid w:val="006D5EC3"/>
    <w:pPr>
      <w:numPr>
        <w:numId w:val="39"/>
      </w:numPr>
      <w:tabs>
        <w:tab w:val="left" w:pos="680"/>
        <w:tab w:val="num" w:pos="1440"/>
      </w:tabs>
      <w:spacing w:before="240" w:after="60" w:line="240" w:lineRule="auto"/>
      <w:ind w:left="1440"/>
    </w:pPr>
    <w:rPr>
      <w:rFonts w:ascii="Times New Roman" w:eastAsia="Times New Roman" w:hAnsi="Times New Roman" w:cs="Times New Roman"/>
      <w:b/>
      <w:bCs/>
      <w:color w:val="auto"/>
      <w:spacing w:val="-2"/>
      <w:kern w:val="0"/>
      <w:sz w:val="28"/>
      <w:szCs w:val="28"/>
      <w:u w:val="single"/>
      <w:lang w:val="en-GB" w:eastAsia="x-none"/>
      <w14:ligatures w14:val="none"/>
    </w:rPr>
  </w:style>
  <w:style w:type="paragraph" w:customStyle="1" w:styleId="StyleHeading1After6pt">
    <w:name w:val="Style Heading 1 + After:  6 pt"/>
    <w:basedOn w:val="Heading1"/>
    <w:uiPriority w:val="99"/>
    <w:rsid w:val="006D5EC3"/>
    <w:pPr>
      <w:keepNext w:val="0"/>
      <w:keepLines w:val="0"/>
      <w:widowControl w:val="0"/>
      <w:numPr>
        <w:numId w:val="41"/>
      </w:numPr>
      <w:tabs>
        <w:tab w:val="num" w:pos="2345"/>
      </w:tabs>
      <w:spacing w:before="120" w:after="60" w:line="240" w:lineRule="auto"/>
      <w:ind w:left="2345" w:hanging="360"/>
    </w:pPr>
    <w:rPr>
      <w:rFonts w:ascii="Times New Roman" w:eastAsia="Times New Roman" w:hAnsi="Times New Roman" w:cs="Times New Roman"/>
      <w:b/>
      <w:bCs/>
      <w:color w:val="auto"/>
      <w:kern w:val="0"/>
      <w:sz w:val="28"/>
      <w:szCs w:val="28"/>
      <w:lang w:val="en-GB" w:eastAsia="x-none"/>
      <w14:ligatures w14:val="none"/>
    </w:rPr>
  </w:style>
  <w:style w:type="table" w:customStyle="1" w:styleId="Style11">
    <w:name w:val="_Style 11"/>
    <w:basedOn w:val="TableNormal"/>
    <w:qFormat/>
    <w:rsid w:val="006D5EC3"/>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paragraph" w:customStyle="1" w:styleId="NormalJustified">
    <w:name w:val="Normal + Justified"/>
    <w:basedOn w:val="Normal"/>
    <w:rsid w:val="006D5EC3"/>
    <w:pPr>
      <w:spacing w:after="0" w:line="240" w:lineRule="auto"/>
      <w:jc w:val="both"/>
    </w:pPr>
    <w:rPr>
      <w:rFonts w:ascii="Times New Roman" w:eastAsia="Times New Roman" w:hAnsi="Times New Roman" w:cs="Times New Roman"/>
      <w:kern w:val="0"/>
      <w:lang w:eastAsia="lv-LV"/>
      <w14:ligatures w14:val="none"/>
    </w:rPr>
  </w:style>
  <w:style w:type="character" w:customStyle="1" w:styleId="FooterChar1">
    <w:name w:val="Footer Char1"/>
    <w:uiPriority w:val="99"/>
    <w:rsid w:val="006D5EC3"/>
    <w:rPr>
      <w:rFonts w:ascii="Cambria" w:eastAsia="Cambria" w:hAnsi="Cambria" w:cs="Cambria"/>
      <w:kern w:val="1"/>
      <w:sz w:val="24"/>
      <w:szCs w:val="24"/>
      <w:lang w:val="en-GB" w:eastAsia="ar-SA"/>
    </w:rPr>
  </w:style>
  <w:style w:type="character" w:customStyle="1" w:styleId="c2">
    <w:name w:val="c2"/>
    <w:uiPriority w:val="99"/>
    <w:rsid w:val="006D5EC3"/>
  </w:style>
  <w:style w:type="paragraph" w:customStyle="1" w:styleId="Sarakstarindkopa2">
    <w:name w:val="Saraksta rindkopa2"/>
    <w:basedOn w:val="Normal"/>
    <w:uiPriority w:val="99"/>
    <w:rsid w:val="006D5EC3"/>
    <w:pPr>
      <w:spacing w:after="0" w:line="240" w:lineRule="auto"/>
      <w:ind w:left="720"/>
      <w:jc w:val="both"/>
    </w:pPr>
    <w:rPr>
      <w:rFonts w:ascii="Times New Roman" w:eastAsia="Times New Roman" w:hAnsi="Times New Roman" w:cs="Times New Roman"/>
      <w:kern w:val="0"/>
      <w:sz w:val="22"/>
      <w:szCs w:val="22"/>
      <w:lang w:eastAsia="lv-LV"/>
      <w14:ligatures w14:val="none"/>
    </w:rPr>
  </w:style>
  <w:style w:type="numbering" w:customStyle="1" w:styleId="NoList2">
    <w:name w:val="No List2"/>
    <w:next w:val="NoList"/>
    <w:uiPriority w:val="99"/>
    <w:semiHidden/>
    <w:unhideWhenUsed/>
    <w:rsid w:val="006D5EC3"/>
  </w:style>
  <w:style w:type="numbering" w:customStyle="1" w:styleId="Style110">
    <w:name w:val="Style11"/>
    <w:uiPriority w:val="99"/>
    <w:rsid w:val="006D5EC3"/>
  </w:style>
  <w:style w:type="table" w:customStyle="1" w:styleId="TableGrid2">
    <w:name w:val="Table Grid2"/>
    <w:basedOn w:val="TableNormal"/>
    <w:next w:val="TableGrid"/>
    <w:uiPriority w:val="39"/>
    <w:rsid w:val="006D5EC3"/>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6D5EC3"/>
  </w:style>
  <w:style w:type="numbering" w:customStyle="1" w:styleId="WWOutlineListStyle5112">
    <w:name w:val="WW_OutlineListStyle_5112"/>
    <w:rsid w:val="006D5EC3"/>
  </w:style>
  <w:style w:type="table" w:customStyle="1" w:styleId="Style1110">
    <w:name w:val="_Style 111"/>
    <w:basedOn w:val="TableNormal"/>
    <w:qFormat/>
    <w:rsid w:val="006D5EC3"/>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character" w:customStyle="1" w:styleId="FontStyle62">
    <w:name w:val="Font Style62"/>
    <w:uiPriority w:val="99"/>
    <w:rsid w:val="006D5EC3"/>
    <w:rPr>
      <w:rFonts w:ascii="Times New Roman" w:hAnsi="Times New Roman" w:cs="Times New Roman"/>
      <w:b/>
      <w:bCs/>
      <w:sz w:val="20"/>
      <w:szCs w:val="20"/>
    </w:rPr>
  </w:style>
  <w:style w:type="character" w:customStyle="1" w:styleId="FontStyle64">
    <w:name w:val="Font Style64"/>
    <w:uiPriority w:val="99"/>
    <w:rsid w:val="006D5EC3"/>
    <w:rPr>
      <w:rFonts w:ascii="Times New Roman" w:hAnsi="Times New Roman" w:cs="Times New Roman"/>
      <w:b/>
      <w:bCs/>
      <w:i/>
      <w:iCs/>
      <w:sz w:val="20"/>
      <w:szCs w:val="20"/>
    </w:rPr>
  </w:style>
  <w:style w:type="paragraph" w:customStyle="1" w:styleId="Bezatstarpm1">
    <w:name w:val="Bez atstarpēm1"/>
    <w:qFormat/>
    <w:rsid w:val="006D5EC3"/>
    <w:pPr>
      <w:spacing w:after="0" w:line="240" w:lineRule="auto"/>
    </w:pPr>
    <w:rPr>
      <w:rFonts w:ascii="Calibri" w:eastAsia="Times New Roman" w:hAnsi="Calibri" w:cs="Calibri"/>
      <w:kern w:val="0"/>
      <w:sz w:val="22"/>
      <w:szCs w:val="22"/>
      <w:lang w:eastAsia="lv-LV"/>
      <w14:ligatures w14:val="none"/>
    </w:rPr>
  </w:style>
  <w:style w:type="paragraph" w:customStyle="1" w:styleId="Standard">
    <w:name w:val="Standard"/>
    <w:rsid w:val="006D5EC3"/>
    <w:pPr>
      <w:widowControl w:val="0"/>
      <w:suppressAutoHyphens/>
      <w:autoSpaceDN w:val="0"/>
      <w:spacing w:after="0" w:line="240" w:lineRule="auto"/>
      <w:textAlignment w:val="baseline"/>
    </w:pPr>
    <w:rPr>
      <w:rFonts w:ascii="Times New Roman" w:eastAsia="Times New Roman" w:hAnsi="Times New Roman" w:cs="Times New Roman"/>
      <w:color w:val="000000"/>
      <w:kern w:val="3"/>
      <w:lang w:eastAsia="zh-CN"/>
      <w14:ligatures w14:val="none"/>
    </w:rPr>
  </w:style>
  <w:style w:type="paragraph" w:customStyle="1" w:styleId="ApakpunktsRakstz">
    <w:name w:val="Apakšpunkts Rakstz."/>
    <w:basedOn w:val="Normal"/>
    <w:link w:val="ApakpunktsRakstzRakstz"/>
    <w:rsid w:val="006D5EC3"/>
    <w:pPr>
      <w:tabs>
        <w:tab w:val="num" w:pos="2128"/>
      </w:tabs>
      <w:spacing w:after="0" w:line="240" w:lineRule="auto"/>
      <w:ind w:left="2128" w:hanging="851"/>
    </w:pPr>
    <w:rPr>
      <w:rFonts w:ascii="Arial" w:eastAsia="Times New Roman" w:hAnsi="Arial" w:cs="Times New Roman"/>
      <w:b/>
      <w:kern w:val="0"/>
      <w:sz w:val="20"/>
      <w:lang w:eastAsia="lv-LV"/>
      <w14:ligatures w14:val="none"/>
    </w:rPr>
  </w:style>
  <w:style w:type="character" w:customStyle="1" w:styleId="ApakpunktsRakstzRakstz">
    <w:name w:val="Apakšpunkts Rakstz. Rakstz."/>
    <w:link w:val="ApakpunktsRakstz"/>
    <w:locked/>
    <w:rsid w:val="006D5EC3"/>
    <w:rPr>
      <w:rFonts w:ascii="Arial" w:eastAsia="Times New Roman" w:hAnsi="Arial" w:cs="Times New Roman"/>
      <w:b/>
      <w:kern w:val="0"/>
      <w:sz w:val="20"/>
      <w:lang w:eastAsia="lv-LV"/>
      <w14:ligatures w14:val="none"/>
    </w:rPr>
  </w:style>
  <w:style w:type="paragraph" w:customStyle="1" w:styleId="h3body1">
    <w:name w:val="h3_body_1"/>
    <w:autoRedefine/>
    <w:uiPriority w:val="99"/>
    <w:qFormat/>
    <w:rsid w:val="006D5EC3"/>
    <w:pPr>
      <w:tabs>
        <w:tab w:val="num" w:pos="360"/>
      </w:tabs>
      <w:spacing w:after="120" w:line="240" w:lineRule="auto"/>
      <w:ind w:left="360" w:hanging="360"/>
      <w:jc w:val="both"/>
    </w:pPr>
    <w:rPr>
      <w:rFonts w:ascii="Calibri" w:eastAsia="Times New Roman" w:hAnsi="Calibri" w:cs="Calibri"/>
      <w:bCs/>
      <w:kern w:val="0"/>
      <w:lang w:eastAsia="lv-LV"/>
      <w14:ligatures w14:val="none"/>
    </w:rPr>
  </w:style>
  <w:style w:type="character" w:customStyle="1" w:styleId="ApakpunktsCharChar">
    <w:name w:val="Apakšpunkts Char Char"/>
    <w:rsid w:val="006D5EC3"/>
    <w:rPr>
      <w:rFonts w:ascii="Arial" w:hAnsi="Arial"/>
      <w:b/>
      <w:szCs w:val="24"/>
      <w:lang w:val="lv-LV" w:eastAsia="lv-LV"/>
    </w:rPr>
  </w:style>
  <w:style w:type="paragraph" w:styleId="ListBullet">
    <w:name w:val="List Bullet"/>
    <w:basedOn w:val="Normal"/>
    <w:uiPriority w:val="99"/>
    <w:rsid w:val="006D5EC3"/>
    <w:pPr>
      <w:numPr>
        <w:ilvl w:val="1"/>
        <w:numId w:val="42"/>
      </w:numPr>
      <w:spacing w:before="120" w:after="120" w:line="240" w:lineRule="auto"/>
      <w:jc w:val="both"/>
    </w:pPr>
    <w:rPr>
      <w:rFonts w:ascii="Times New Roman" w:eastAsia="Times New Roman" w:hAnsi="Times New Roman" w:cs="Times New Roman"/>
      <w:kern w:val="0"/>
      <w14:ligatures w14:val="none"/>
    </w:rPr>
  </w:style>
  <w:style w:type="character" w:customStyle="1" w:styleId="colour">
    <w:name w:val="colour"/>
    <w:basedOn w:val="DefaultParagraphFont"/>
    <w:rsid w:val="006D5EC3"/>
  </w:style>
  <w:style w:type="character" w:customStyle="1" w:styleId="tabulaiCharChar">
    <w:name w:val="tabulai Char Char"/>
    <w:rsid w:val="006D5EC3"/>
    <w:rPr>
      <w:rFonts w:ascii="Times New Roman" w:eastAsia="Times New Roman" w:hAnsi="Times New Roman"/>
      <w:bCs/>
      <w:sz w:val="24"/>
      <w:szCs w:val="24"/>
      <w:lang w:eastAsia="en-US"/>
    </w:rPr>
  </w:style>
  <w:style w:type="character" w:customStyle="1" w:styleId="1111TabulaiCharChar">
    <w:name w:val="1.1.1.1.Tabulai Char Char"/>
    <w:link w:val="1111Tabulai"/>
    <w:rsid w:val="006D5EC3"/>
    <w:rPr>
      <w:rFonts w:ascii="Times New Roman" w:eastAsia="Times New Roman" w:hAnsi="Times New Roman" w:cs="Times New Roman"/>
      <w:bCs/>
      <w:iCs/>
      <w:kern w:val="0"/>
      <w:u w:color="000000"/>
      <w:bdr w:val="nil"/>
      <w:lang w:val="x-none"/>
      <w14:ligatures w14:val="none"/>
    </w:rPr>
  </w:style>
  <w:style w:type="character" w:customStyle="1" w:styleId="hyperlink20">
    <w:name w:val="hyperlink2"/>
    <w:rsid w:val="006D5EC3"/>
  </w:style>
  <w:style w:type="numbering" w:customStyle="1" w:styleId="ImportedStyle91">
    <w:name w:val="Imported Style 91"/>
    <w:rsid w:val="006D5EC3"/>
  </w:style>
  <w:style w:type="character" w:customStyle="1" w:styleId="FontStyle24">
    <w:name w:val="Font Style24"/>
    <w:rsid w:val="006D5EC3"/>
    <w:rPr>
      <w:rFonts w:ascii="Times New Roman" w:hAnsi="Times New Roman" w:cs="Times New Roman"/>
      <w:sz w:val="20"/>
      <w:szCs w:val="20"/>
    </w:rPr>
  </w:style>
  <w:style w:type="character" w:customStyle="1" w:styleId="LigumamCharChar">
    <w:name w:val="Ligumam Char Char"/>
    <w:link w:val="Ligumam"/>
    <w:rsid w:val="006D5EC3"/>
    <w:rPr>
      <w:b/>
      <w:sz w:val="22"/>
      <w:szCs w:val="22"/>
      <w:lang w:val="x-none"/>
    </w:rPr>
  </w:style>
  <w:style w:type="character" w:customStyle="1" w:styleId="PielikumsCharChar">
    <w:name w:val="Pielikums Char Char"/>
    <w:rsid w:val="006D5EC3"/>
    <w:rPr>
      <w:sz w:val="22"/>
      <w:szCs w:val="22"/>
      <w:lang w:val="x-none" w:eastAsia="en-US"/>
    </w:rPr>
  </w:style>
  <w:style w:type="character" w:customStyle="1" w:styleId="BodyTextIndent2Char">
    <w:name w:val="Body Text Indent 2 Char"/>
    <w:aliases w:val="Rakstz. Char"/>
    <w:link w:val="BodyTextIndent2"/>
    <w:uiPriority w:val="99"/>
    <w:rsid w:val="006D5EC3"/>
  </w:style>
  <w:style w:type="character" w:customStyle="1" w:styleId="tabulai2CharChar">
    <w:name w:val="tabulai2 Char Char"/>
    <w:rsid w:val="006D5EC3"/>
    <w:rPr>
      <w:rFonts w:ascii="Times New Roman" w:eastAsia="Times New Roman" w:hAnsi="Times New Roman"/>
      <w:sz w:val="24"/>
      <w:szCs w:val="22"/>
      <w:lang w:eastAsia="en-US"/>
    </w:rPr>
  </w:style>
  <w:style w:type="character" w:customStyle="1" w:styleId="1111TabulaiCharChar0">
    <w:name w:val="1.1.1.1. Tabulai Char Char"/>
    <w:link w:val="1111Tabulai0"/>
    <w:rsid w:val="006D5EC3"/>
    <w:rPr>
      <w:szCs w:val="22"/>
    </w:rPr>
  </w:style>
  <w:style w:type="character" w:customStyle="1" w:styleId="tabulia2CharChar">
    <w:name w:val="tabuliņa 2 Char Char"/>
    <w:rsid w:val="006D5EC3"/>
    <w:rPr>
      <w:sz w:val="22"/>
      <w:szCs w:val="22"/>
      <w:lang w:val="x-none" w:eastAsia="en-US"/>
    </w:rPr>
  </w:style>
  <w:style w:type="character" w:customStyle="1" w:styleId="c1">
    <w:name w:val="c1"/>
    <w:rsid w:val="006D5EC3"/>
  </w:style>
  <w:style w:type="character" w:customStyle="1" w:styleId="c4">
    <w:name w:val="c4"/>
    <w:rsid w:val="006D5EC3"/>
    <w:rPr>
      <w:rFonts w:ascii="Times New Roman" w:hAnsi="Times New Roman" w:cs="Times New Roman" w:hint="default"/>
      <w:sz w:val="24"/>
      <w:szCs w:val="24"/>
    </w:rPr>
  </w:style>
  <w:style w:type="character" w:customStyle="1" w:styleId="111TabulaCharChar">
    <w:name w:val="1.1.1. Tabula Char Char"/>
    <w:rsid w:val="006D5EC3"/>
    <w:rPr>
      <w:bCs/>
      <w:sz w:val="22"/>
      <w:szCs w:val="24"/>
      <w:lang w:val="x-none" w:eastAsia="en-US"/>
    </w:rPr>
  </w:style>
  <w:style w:type="character" w:customStyle="1" w:styleId="1111TabulaiiiiiCharChar">
    <w:name w:val="1.1.1.1.Tabulaiiiii Char Char"/>
    <w:rsid w:val="006D5EC3"/>
    <w:rPr>
      <w:color w:val="000000"/>
      <w:sz w:val="22"/>
      <w:szCs w:val="22"/>
      <w:lang w:val="x-none" w:eastAsia="en-US"/>
    </w:rPr>
  </w:style>
  <w:style w:type="character" w:customStyle="1" w:styleId="111TabulaiiiiiiCharChar">
    <w:name w:val="1.1.1. Tabulaiiiiii Char Char"/>
    <w:rsid w:val="006D5EC3"/>
    <w:rPr>
      <w:color w:val="000000"/>
      <w:sz w:val="22"/>
      <w:szCs w:val="22"/>
      <w:lang w:val="x-none" w:eastAsia="en-US"/>
    </w:rPr>
  </w:style>
  <w:style w:type="character" w:customStyle="1" w:styleId="BoldiCharChar">
    <w:name w:val="Boldiņš Char Char"/>
    <w:rsid w:val="006D5EC3"/>
    <w:rPr>
      <w:rFonts w:ascii="Times New Roman" w:eastAsia="Calibri" w:hAnsi="Times New Roman" w:cs="Times New Roman"/>
      <w:b/>
      <w:sz w:val="24"/>
    </w:rPr>
  </w:style>
  <w:style w:type="character" w:customStyle="1" w:styleId="tabulia1CharChar">
    <w:name w:val="tabuliņa 1 Char Char"/>
    <w:link w:val="tabulia1"/>
    <w:rsid w:val="006D5EC3"/>
    <w:rPr>
      <w:rFonts w:ascii="Calibri" w:eastAsia="Calibri" w:hAnsi="Calibri" w:cs="Times New Roman"/>
      <w:kern w:val="0"/>
      <w:sz w:val="22"/>
      <w:szCs w:val="22"/>
      <w:lang w:val="x-none"/>
      <w14:ligatures w14:val="none"/>
    </w:rPr>
  </w:style>
  <w:style w:type="character" w:customStyle="1" w:styleId="c3">
    <w:name w:val="c3"/>
    <w:uiPriority w:val="99"/>
    <w:rsid w:val="006D5EC3"/>
    <w:rPr>
      <w:rFonts w:ascii="Times New Roman" w:hAnsi="Times New Roman" w:cs="Times New Roman" w:hint="default"/>
      <w:sz w:val="24"/>
      <w:szCs w:val="24"/>
    </w:rPr>
  </w:style>
  <w:style w:type="character" w:customStyle="1" w:styleId="c5">
    <w:name w:val="c5"/>
    <w:rsid w:val="006D5EC3"/>
    <w:rPr>
      <w:rFonts w:ascii="Times New Roman" w:hAnsi="Times New Roman" w:cs="Times New Roman" w:hint="default"/>
      <w:sz w:val="24"/>
      <w:szCs w:val="24"/>
    </w:rPr>
  </w:style>
  <w:style w:type="paragraph" w:styleId="BodyTextIndent2">
    <w:name w:val="Body Text Indent 2"/>
    <w:aliases w:val="Rakstz."/>
    <w:basedOn w:val="Normal"/>
    <w:link w:val="BodyTextIndent2Char"/>
    <w:uiPriority w:val="99"/>
    <w:rsid w:val="006D5EC3"/>
    <w:pPr>
      <w:spacing w:after="120" w:line="480" w:lineRule="auto"/>
      <w:ind w:left="283"/>
    </w:pPr>
  </w:style>
  <w:style w:type="character" w:customStyle="1" w:styleId="Pamattekstaatkpe2Rakstz1">
    <w:name w:val="Pamatteksta atkāpe 2 Rakstz.1"/>
    <w:basedOn w:val="DefaultParagraphFont"/>
    <w:uiPriority w:val="99"/>
    <w:semiHidden/>
    <w:rsid w:val="006D5EC3"/>
  </w:style>
  <w:style w:type="paragraph" w:styleId="List">
    <w:name w:val="List"/>
    <w:basedOn w:val="Normal"/>
    <w:rsid w:val="006D5EC3"/>
    <w:pPr>
      <w:spacing w:after="0" w:line="240" w:lineRule="auto"/>
      <w:ind w:left="283" w:hanging="283"/>
    </w:pPr>
    <w:rPr>
      <w:rFonts w:ascii="Calibri" w:eastAsia="Calibri" w:hAnsi="Calibri" w:cs="Times New Roman"/>
      <w:kern w:val="0"/>
      <w:sz w:val="22"/>
      <w:szCs w:val="22"/>
      <w:lang w:val="en-GB"/>
      <w14:ligatures w14:val="none"/>
    </w:rPr>
  </w:style>
  <w:style w:type="paragraph" w:customStyle="1" w:styleId="111Tabulai">
    <w:name w:val="1.1.1. Tabulai"/>
    <w:basedOn w:val="Heading3"/>
    <w:rsid w:val="006D5EC3"/>
    <w:pPr>
      <w:keepNext w:val="0"/>
      <w:keepLines w:val="0"/>
      <w:tabs>
        <w:tab w:val="left" w:pos="1078"/>
      </w:tabs>
      <w:spacing w:before="0" w:after="60" w:line="240" w:lineRule="auto"/>
      <w:ind w:left="744" w:hanging="709"/>
    </w:pPr>
    <w:rPr>
      <w:rFonts w:ascii="Times New Roman" w:eastAsia="Times New Roman" w:hAnsi="Times New Roman" w:cs="Times New Roman"/>
      <w:bCs/>
      <w:color w:val="auto"/>
      <w:kern w:val="0"/>
      <w:sz w:val="24"/>
      <w:szCs w:val="24"/>
      <w14:ligatures w14:val="none"/>
    </w:rPr>
  </w:style>
  <w:style w:type="paragraph" w:customStyle="1" w:styleId="Sarakstarindkopa1">
    <w:name w:val="Saraksta rindkopa1"/>
    <w:basedOn w:val="Normal"/>
    <w:uiPriority w:val="34"/>
    <w:qFormat/>
    <w:rsid w:val="006D5EC3"/>
    <w:pPr>
      <w:spacing w:after="0" w:line="240" w:lineRule="auto"/>
      <w:ind w:left="720"/>
    </w:pPr>
    <w:rPr>
      <w:rFonts w:ascii="Calibri" w:eastAsia="Calibri" w:hAnsi="Calibri" w:cs="Times New Roman"/>
      <w:kern w:val="0"/>
      <w:sz w:val="22"/>
      <w:szCs w:val="22"/>
      <w:lang w:val="en-GB"/>
      <w14:ligatures w14:val="none"/>
    </w:rPr>
  </w:style>
  <w:style w:type="paragraph" w:customStyle="1" w:styleId="xl33">
    <w:name w:val="xl33"/>
    <w:basedOn w:val="Normal"/>
    <w:rsid w:val="006D5EC3"/>
    <w:pPr>
      <w:spacing w:before="100" w:beforeAutospacing="1" w:after="100" w:afterAutospacing="1" w:line="240" w:lineRule="auto"/>
      <w:jc w:val="center"/>
    </w:pPr>
    <w:rPr>
      <w:rFonts w:ascii="Arial Unicode MS" w:eastAsia="Arial Unicode MS" w:hAnsi="Arial Unicode MS" w:cs="Arial Unicode MS"/>
      <w:kern w:val="0"/>
      <w:sz w:val="22"/>
      <w:szCs w:val="22"/>
      <w:lang w:val="en-GB"/>
      <w14:ligatures w14:val="none"/>
    </w:rPr>
  </w:style>
  <w:style w:type="paragraph" w:customStyle="1" w:styleId="Sanita1">
    <w:name w:val="Sanita 1"/>
    <w:basedOn w:val="1Lgumam"/>
    <w:qFormat/>
    <w:rsid w:val="006D5EC3"/>
    <w:pPr>
      <w:tabs>
        <w:tab w:val="left" w:pos="360"/>
      </w:tabs>
      <w:suppressAutoHyphens/>
      <w:autoSpaceDN w:val="0"/>
      <w:spacing w:before="120" w:after="120" w:line="276" w:lineRule="auto"/>
      <w:textAlignment w:val="baseline"/>
    </w:pPr>
    <w:rPr>
      <w:rFonts w:ascii="Calibri" w:eastAsia="Calibri" w:hAnsi="Calibri"/>
      <w:sz w:val="22"/>
      <w:szCs w:val="22"/>
      <w:lang w:val="lv-LV"/>
    </w:rPr>
  </w:style>
  <w:style w:type="paragraph" w:customStyle="1" w:styleId="xl68">
    <w:name w:val="xl68"/>
    <w:basedOn w:val="Normal"/>
    <w:rsid w:val="006D5EC3"/>
    <w:pPr>
      <w:spacing w:before="100" w:beforeAutospacing="1" w:after="100" w:afterAutospacing="1" w:line="240" w:lineRule="auto"/>
      <w:jc w:val="right"/>
    </w:pPr>
    <w:rPr>
      <w:rFonts w:ascii="Arial" w:eastAsia="Arial Unicode MS" w:hAnsi="Arial" w:cs="Arial"/>
      <w:kern w:val="0"/>
      <w:sz w:val="22"/>
      <w:szCs w:val="22"/>
      <w:lang w:val="en-GB"/>
      <w14:ligatures w14:val="none"/>
    </w:rPr>
  </w:style>
  <w:style w:type="paragraph" w:customStyle="1" w:styleId="Ligumam">
    <w:name w:val="Ligumam"/>
    <w:basedOn w:val="Normal"/>
    <w:link w:val="LigumamCharChar"/>
    <w:rsid w:val="006D5EC3"/>
    <w:pPr>
      <w:numPr>
        <w:numId w:val="47"/>
      </w:numPr>
      <w:spacing w:before="120" w:after="0" w:line="240" w:lineRule="auto"/>
      <w:jc w:val="center"/>
    </w:pPr>
    <w:rPr>
      <w:b/>
      <w:sz w:val="22"/>
      <w:szCs w:val="22"/>
      <w:lang w:val="x-none"/>
    </w:rPr>
  </w:style>
  <w:style w:type="paragraph" w:customStyle="1" w:styleId="tv2131">
    <w:name w:val="tv2131"/>
    <w:basedOn w:val="Normal"/>
    <w:rsid w:val="006D5EC3"/>
    <w:pPr>
      <w:spacing w:after="0" w:line="360" w:lineRule="auto"/>
      <w:ind w:firstLine="300"/>
    </w:pPr>
    <w:rPr>
      <w:rFonts w:ascii="Calibri" w:eastAsia="Calibri" w:hAnsi="Calibri" w:cs="Times New Roman"/>
      <w:color w:val="414142"/>
      <w:kern w:val="0"/>
      <w:sz w:val="20"/>
      <w:szCs w:val="20"/>
      <w:lang w:eastAsia="lv-LV"/>
      <w14:ligatures w14:val="none"/>
    </w:rPr>
  </w:style>
  <w:style w:type="paragraph" w:customStyle="1" w:styleId="11Lgmam">
    <w:name w:val="1.1. Līgmam"/>
    <w:basedOn w:val="Ligumam"/>
    <w:rsid w:val="006D5EC3"/>
    <w:pPr>
      <w:numPr>
        <w:numId w:val="0"/>
      </w:numPr>
      <w:spacing w:before="0"/>
      <w:ind w:left="425" w:hanging="425"/>
      <w:jc w:val="both"/>
    </w:pPr>
    <w:rPr>
      <w:b w:val="0"/>
    </w:rPr>
  </w:style>
  <w:style w:type="paragraph" w:customStyle="1" w:styleId="1111tabulaio">
    <w:name w:val="1.1.1.1 tabulaio"/>
    <w:basedOn w:val="Heading4"/>
    <w:rsid w:val="006D5EC3"/>
    <w:pPr>
      <w:keepNext w:val="0"/>
      <w:keepLines w:val="0"/>
      <w:numPr>
        <w:ilvl w:val="3"/>
      </w:numPr>
      <w:tabs>
        <w:tab w:val="num" w:pos="1503"/>
      </w:tabs>
      <w:spacing w:before="0" w:after="0" w:line="240" w:lineRule="auto"/>
      <w:ind w:left="884" w:hanging="884"/>
    </w:pPr>
    <w:rPr>
      <w:rFonts w:ascii="Calibri" w:eastAsia="Calibri" w:hAnsi="Calibri" w:cs="Times New Roman"/>
      <w:i w:val="0"/>
      <w:iCs w:val="0"/>
      <w:color w:val="auto"/>
      <w:kern w:val="0"/>
      <w:sz w:val="22"/>
      <w:szCs w:val="22"/>
      <w14:ligatures w14:val="none"/>
    </w:rPr>
  </w:style>
  <w:style w:type="paragraph" w:customStyle="1" w:styleId="txt1">
    <w:name w:val="txt1"/>
    <w:rsid w:val="006D5EC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paragraph" w:customStyle="1" w:styleId="1111Tabulai0">
    <w:name w:val="1.1.1.1. Tabulai"/>
    <w:basedOn w:val="Normal"/>
    <w:link w:val="1111TabulaiCharChar0"/>
    <w:rsid w:val="006D5EC3"/>
    <w:pPr>
      <w:spacing w:after="0" w:line="240" w:lineRule="auto"/>
      <w:outlineLvl w:val="2"/>
    </w:pPr>
    <w:rPr>
      <w:szCs w:val="22"/>
    </w:rPr>
  </w:style>
  <w:style w:type="paragraph" w:customStyle="1" w:styleId="xl25">
    <w:name w:val="xl25"/>
    <w:basedOn w:val="Normal"/>
    <w:rsid w:val="006D5EC3"/>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kern w:val="0"/>
      <w:sz w:val="22"/>
      <w:szCs w:val="22"/>
      <w14:ligatures w14:val="none"/>
    </w:rPr>
  </w:style>
  <w:style w:type="table" w:customStyle="1" w:styleId="Reatabula2">
    <w:name w:val="Režģa tabula2"/>
    <w:basedOn w:val="TableNormal"/>
    <w:next w:val="TableGrid"/>
    <w:uiPriority w:val="39"/>
    <w:rsid w:val="006D5EC3"/>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6D5EC3"/>
    <w:pPr>
      <w:spacing w:after="120" w:line="480" w:lineRule="auto"/>
    </w:pPr>
    <w:rPr>
      <w:rFonts w:ascii="Calibri" w:eastAsia="Calibri" w:hAnsi="Calibri" w:cs="Times New Roman"/>
      <w:kern w:val="0"/>
      <w:sz w:val="22"/>
      <w:szCs w:val="22"/>
      <w:lang w:val="x-none"/>
      <w14:ligatures w14:val="none"/>
    </w:rPr>
  </w:style>
  <w:style w:type="character" w:customStyle="1" w:styleId="BodyText2Char">
    <w:name w:val="Body Text 2 Char"/>
    <w:basedOn w:val="DefaultParagraphFont"/>
    <w:link w:val="BodyText2"/>
    <w:uiPriority w:val="99"/>
    <w:rsid w:val="006D5EC3"/>
    <w:rPr>
      <w:rFonts w:ascii="Calibri" w:eastAsia="Calibri" w:hAnsi="Calibri" w:cs="Times New Roman"/>
      <w:kern w:val="0"/>
      <w:sz w:val="22"/>
      <w:szCs w:val="22"/>
      <w:lang w:val="x-none"/>
      <w14:ligatures w14:val="none"/>
    </w:rPr>
  </w:style>
  <w:style w:type="paragraph" w:customStyle="1" w:styleId="ligums1">
    <w:name w:val="ligums 1"/>
    <w:basedOn w:val="Normal"/>
    <w:link w:val="ligums1Rakstz"/>
    <w:qFormat/>
    <w:rsid w:val="006D5EC3"/>
    <w:pPr>
      <w:tabs>
        <w:tab w:val="num" w:pos="450"/>
      </w:tabs>
      <w:spacing w:before="120" w:after="0" w:line="240" w:lineRule="auto"/>
      <w:ind w:left="450" w:hanging="450"/>
      <w:jc w:val="center"/>
    </w:pPr>
    <w:rPr>
      <w:rFonts w:ascii="Calibri" w:eastAsia="Batang" w:hAnsi="Calibri" w:cs="Times New Roman"/>
      <w:b/>
      <w:kern w:val="0"/>
      <w:sz w:val="22"/>
      <w:szCs w:val="22"/>
      <w:lang w:val="x-none" w:eastAsia="ko-KR"/>
      <w14:ligatures w14:val="none"/>
    </w:rPr>
  </w:style>
  <w:style w:type="paragraph" w:customStyle="1" w:styleId="ligums111">
    <w:name w:val="ligums 1.1.1"/>
    <w:basedOn w:val="Normal"/>
    <w:link w:val="ligums111Rakstz"/>
    <w:qFormat/>
    <w:rsid w:val="006D5EC3"/>
    <w:pPr>
      <w:spacing w:after="0" w:line="240" w:lineRule="auto"/>
      <w:ind w:left="1276" w:hanging="720"/>
    </w:pPr>
    <w:rPr>
      <w:rFonts w:ascii="Calibri" w:eastAsia="Batang" w:hAnsi="Calibri" w:cs="Times New Roman"/>
      <w:kern w:val="0"/>
      <w:sz w:val="22"/>
      <w:szCs w:val="22"/>
      <w:lang w:val="x-none" w:eastAsia="ko-KR"/>
      <w14:ligatures w14:val="none"/>
    </w:rPr>
  </w:style>
  <w:style w:type="character" w:customStyle="1" w:styleId="ligums1Rakstz">
    <w:name w:val="ligums 1 Rakstz."/>
    <w:link w:val="ligums1"/>
    <w:rsid w:val="006D5EC3"/>
    <w:rPr>
      <w:rFonts w:ascii="Calibri" w:eastAsia="Batang" w:hAnsi="Calibri" w:cs="Times New Roman"/>
      <w:b/>
      <w:kern w:val="0"/>
      <w:sz w:val="22"/>
      <w:szCs w:val="22"/>
      <w:lang w:val="x-none" w:eastAsia="ko-KR"/>
      <w14:ligatures w14:val="none"/>
    </w:rPr>
  </w:style>
  <w:style w:type="character" w:customStyle="1" w:styleId="ligums111Rakstz">
    <w:name w:val="ligums 1.1.1 Rakstz."/>
    <w:link w:val="ligums111"/>
    <w:rsid w:val="006D5EC3"/>
    <w:rPr>
      <w:rFonts w:ascii="Calibri" w:eastAsia="Batang" w:hAnsi="Calibri" w:cs="Times New Roman"/>
      <w:kern w:val="0"/>
      <w:sz w:val="22"/>
      <w:szCs w:val="22"/>
      <w:lang w:val="x-none" w:eastAsia="ko-KR"/>
      <w14:ligatures w14:val="none"/>
    </w:rPr>
  </w:style>
  <w:style w:type="character" w:customStyle="1" w:styleId="1111TabulaiChar">
    <w:name w:val="1.1.1.1.Tabulai Char"/>
    <w:rsid w:val="006D5EC3"/>
    <w:rPr>
      <w:rFonts w:ascii="Times New Roman" w:eastAsia="Times New Roman" w:hAnsi="Times New Roman"/>
      <w:bCs/>
      <w:iCs/>
      <w:sz w:val="24"/>
      <w:szCs w:val="24"/>
      <w:lang w:eastAsia="x-none"/>
    </w:rPr>
  </w:style>
  <w:style w:type="character" w:customStyle="1" w:styleId="1LgumamChar0">
    <w:name w:val="1.Līgumam Char"/>
    <w:link w:val="1Lgumam0"/>
    <w:locked/>
    <w:rsid w:val="006D5EC3"/>
    <w:rPr>
      <w:b/>
      <w:szCs w:val="22"/>
      <w:lang w:val="x-none" w:eastAsia="x-none"/>
    </w:rPr>
  </w:style>
  <w:style w:type="paragraph" w:customStyle="1" w:styleId="1Lgumam0">
    <w:name w:val="1.Līgumam"/>
    <w:basedOn w:val="Normal"/>
    <w:link w:val="1LgumamChar0"/>
    <w:qFormat/>
    <w:rsid w:val="006D5EC3"/>
    <w:pPr>
      <w:spacing w:before="240" w:after="0" w:line="240" w:lineRule="auto"/>
      <w:ind w:left="1497" w:hanging="504"/>
      <w:jc w:val="center"/>
    </w:pPr>
    <w:rPr>
      <w:b/>
      <w:szCs w:val="22"/>
      <w:lang w:val="x-none" w:eastAsia="x-none"/>
    </w:rPr>
  </w:style>
  <w:style w:type="paragraph" w:customStyle="1" w:styleId="1lgumam1">
    <w:name w:val="1.līgumam"/>
    <w:basedOn w:val="Normal"/>
    <w:qFormat/>
    <w:rsid w:val="006D5EC3"/>
    <w:pPr>
      <w:tabs>
        <w:tab w:val="num" w:pos="360"/>
      </w:tabs>
      <w:spacing w:after="0" w:line="240" w:lineRule="auto"/>
      <w:ind w:left="2410" w:hanging="992"/>
    </w:pPr>
    <w:rPr>
      <w:rFonts w:ascii="Calibri" w:eastAsia="Calibri" w:hAnsi="Calibri" w:cs="Times New Roman"/>
      <w:kern w:val="0"/>
      <w:sz w:val="22"/>
      <w:szCs w:val="22"/>
      <w:lang w:val="x-none"/>
      <w14:ligatures w14:val="none"/>
    </w:rPr>
  </w:style>
  <w:style w:type="paragraph" w:customStyle="1" w:styleId="Tab111">
    <w:name w:val="Tab 1.1.1"/>
    <w:basedOn w:val="Normal"/>
    <w:link w:val="Tab111Rakstz"/>
    <w:qFormat/>
    <w:rsid w:val="006D5EC3"/>
    <w:pPr>
      <w:numPr>
        <w:ilvl w:val="2"/>
        <w:numId w:val="48"/>
      </w:numPr>
      <w:spacing w:before="120" w:after="120" w:line="240" w:lineRule="auto"/>
      <w:contextualSpacing/>
    </w:pPr>
    <w:rPr>
      <w:rFonts w:ascii="Calibri" w:eastAsia="Calibri" w:hAnsi="Calibri" w:cs="Times New Roman"/>
      <w:kern w:val="0"/>
      <w:sz w:val="22"/>
      <w:szCs w:val="22"/>
      <w:lang w:val="x-none" w:eastAsia="x-none"/>
      <w14:ligatures w14:val="none"/>
    </w:rPr>
  </w:style>
  <w:style w:type="paragraph" w:customStyle="1" w:styleId="Tab1111">
    <w:name w:val="Tab 1.1.1.1"/>
    <w:basedOn w:val="tabulai2"/>
    <w:link w:val="Tab1111Rakstz"/>
    <w:qFormat/>
    <w:rsid w:val="006D5EC3"/>
    <w:pPr>
      <w:numPr>
        <w:ilvl w:val="3"/>
        <w:numId w:val="48"/>
      </w:numPr>
      <w:pBdr>
        <w:top w:val="none" w:sz="0" w:space="0" w:color="auto"/>
        <w:left w:val="none" w:sz="0" w:space="0" w:color="auto"/>
        <w:bottom w:val="none" w:sz="0" w:space="0" w:color="auto"/>
        <w:right w:val="none" w:sz="0" w:space="0" w:color="auto"/>
        <w:between w:val="none" w:sz="0" w:space="0" w:color="auto"/>
        <w:bar w:val="none" w:sz="0" w:color="auto"/>
      </w:pBdr>
      <w:spacing w:before="60" w:after="120"/>
      <w:contextualSpacing/>
      <w:jc w:val="left"/>
    </w:pPr>
    <w:rPr>
      <w:rFonts w:cs="Times New Roman"/>
      <w:color w:val="auto"/>
      <w:sz w:val="22"/>
      <w:szCs w:val="24"/>
      <w:bdr w:val="none" w:sz="0" w:space="0" w:color="auto"/>
      <w:lang w:val="x-none" w:eastAsia="en-US"/>
    </w:rPr>
  </w:style>
  <w:style w:type="character" w:customStyle="1" w:styleId="Tab111Rakstz">
    <w:name w:val="Tab 1.1.1 Rakstz."/>
    <w:link w:val="Tab111"/>
    <w:rsid w:val="006D5EC3"/>
    <w:rPr>
      <w:rFonts w:ascii="Calibri" w:eastAsia="Calibri" w:hAnsi="Calibri" w:cs="Times New Roman"/>
      <w:kern w:val="0"/>
      <w:sz w:val="22"/>
      <w:szCs w:val="22"/>
      <w:lang w:val="x-none" w:eastAsia="x-none"/>
      <w14:ligatures w14:val="none"/>
    </w:rPr>
  </w:style>
  <w:style w:type="character" w:customStyle="1" w:styleId="SarakstarindkopaRakstz1">
    <w:name w:val="Saraksta rindkopa Rakstz.1"/>
    <w:locked/>
    <w:rsid w:val="006D5EC3"/>
    <w:rPr>
      <w:rFonts w:eastAsia="Times New Roman"/>
      <w:sz w:val="24"/>
      <w:lang w:val="lv-LV" w:eastAsia="en-US"/>
    </w:rPr>
  </w:style>
  <w:style w:type="character" w:styleId="Strong">
    <w:name w:val="Strong"/>
    <w:qFormat/>
    <w:rsid w:val="006D5EC3"/>
    <w:rPr>
      <w:b/>
    </w:rPr>
  </w:style>
  <w:style w:type="character" w:customStyle="1" w:styleId="Bodytext0">
    <w:name w:val="Body text_"/>
    <w:link w:val="BodyText7"/>
    <w:uiPriority w:val="99"/>
    <w:locked/>
    <w:rsid w:val="006D5EC3"/>
    <w:rPr>
      <w:sz w:val="22"/>
      <w:shd w:val="clear" w:color="auto" w:fill="FFFFFF"/>
    </w:rPr>
  </w:style>
  <w:style w:type="paragraph" w:customStyle="1" w:styleId="BodyText7">
    <w:name w:val="Body Text7"/>
    <w:basedOn w:val="Normal"/>
    <w:link w:val="Bodytext0"/>
    <w:uiPriority w:val="99"/>
    <w:rsid w:val="006D5EC3"/>
    <w:pPr>
      <w:widowControl w:val="0"/>
      <w:shd w:val="clear" w:color="auto" w:fill="FFFFFF"/>
      <w:spacing w:after="0" w:line="398" w:lineRule="exact"/>
      <w:ind w:hanging="980"/>
      <w:jc w:val="right"/>
    </w:pPr>
    <w:rPr>
      <w:sz w:val="22"/>
    </w:rPr>
  </w:style>
  <w:style w:type="character" w:customStyle="1" w:styleId="Heading50">
    <w:name w:val="Heading #5_"/>
    <w:link w:val="Heading51"/>
    <w:locked/>
    <w:rsid w:val="006D5EC3"/>
    <w:rPr>
      <w:sz w:val="22"/>
      <w:shd w:val="clear" w:color="auto" w:fill="FFFFFF"/>
    </w:rPr>
  </w:style>
  <w:style w:type="character" w:customStyle="1" w:styleId="BodyText20">
    <w:name w:val="Body Text2"/>
    <w:rsid w:val="006D5EC3"/>
    <w:rPr>
      <w:rFonts w:ascii="Times New Roman" w:hAnsi="Times New Roman"/>
      <w:color w:val="000000"/>
      <w:spacing w:val="0"/>
      <w:w w:val="100"/>
      <w:position w:val="0"/>
      <w:sz w:val="22"/>
      <w:u w:val="none"/>
      <w:lang w:val="lv-LV"/>
    </w:rPr>
  </w:style>
  <w:style w:type="paragraph" w:customStyle="1" w:styleId="Saturardtjavirsraksts1">
    <w:name w:val="Satura rādītāja virsraksts1"/>
    <w:basedOn w:val="Heading1"/>
    <w:next w:val="Normal"/>
    <w:uiPriority w:val="39"/>
    <w:semiHidden/>
    <w:unhideWhenUsed/>
    <w:qFormat/>
    <w:rsid w:val="006D5EC3"/>
    <w:pPr>
      <w:spacing w:before="480" w:after="0" w:line="276" w:lineRule="auto"/>
      <w:outlineLvl w:val="9"/>
    </w:pPr>
    <w:rPr>
      <w:rFonts w:ascii="Cambria" w:eastAsia="MS Gothic" w:hAnsi="Cambria" w:cs="Times New Roman"/>
      <w:b/>
      <w:bCs/>
      <w:color w:val="365F91"/>
      <w:kern w:val="0"/>
      <w:sz w:val="28"/>
      <w:szCs w:val="28"/>
      <w:lang w:eastAsia="ja-JP"/>
      <w14:ligatures w14:val="none"/>
    </w:rPr>
  </w:style>
  <w:style w:type="paragraph" w:customStyle="1" w:styleId="Heading51">
    <w:name w:val="Heading #5"/>
    <w:basedOn w:val="Normal"/>
    <w:link w:val="Heading50"/>
    <w:rsid w:val="006D5EC3"/>
    <w:pPr>
      <w:widowControl w:val="0"/>
      <w:shd w:val="clear" w:color="auto" w:fill="FFFFFF"/>
      <w:spacing w:after="240" w:line="240" w:lineRule="atLeast"/>
      <w:ind w:hanging="720"/>
      <w:outlineLvl w:val="4"/>
    </w:pPr>
    <w:rPr>
      <w:sz w:val="22"/>
    </w:rPr>
  </w:style>
  <w:style w:type="paragraph" w:customStyle="1" w:styleId="vlgv">
    <w:name w:val="vlgv"/>
    <w:aliases w:val="jsdlkgjsdlk"/>
    <w:basedOn w:val="tabulai2"/>
    <w:link w:val="vlgvRakstz"/>
    <w:qFormat/>
    <w:rsid w:val="006D5EC3"/>
    <w:pPr>
      <w:numPr>
        <w:ilvl w:val="2"/>
        <w:numId w:val="49"/>
      </w:numPr>
      <w:pBdr>
        <w:top w:val="none" w:sz="0" w:space="0" w:color="auto"/>
        <w:left w:val="none" w:sz="0" w:space="0" w:color="auto"/>
        <w:bottom w:val="none" w:sz="0" w:space="0" w:color="auto"/>
        <w:right w:val="none" w:sz="0" w:space="0" w:color="auto"/>
        <w:between w:val="none" w:sz="0" w:space="0" w:color="auto"/>
        <w:bar w:val="none" w:sz="0" w:color="auto"/>
      </w:pBdr>
      <w:jc w:val="left"/>
    </w:pPr>
    <w:rPr>
      <w:rFonts w:cs="Times New Roman"/>
      <w:color w:val="auto"/>
      <w:sz w:val="22"/>
      <w:bdr w:val="none" w:sz="0" w:space="0" w:color="auto"/>
      <w:lang w:val="x-none" w:eastAsia="en-US"/>
    </w:rPr>
  </w:style>
  <w:style w:type="character" w:customStyle="1" w:styleId="vlgvRakstz">
    <w:name w:val="vlgv Rakstz."/>
    <w:aliases w:val="jsdlkgjsdlk Rakstz."/>
    <w:link w:val="vlgv"/>
    <w:locked/>
    <w:rsid w:val="006D5EC3"/>
    <w:rPr>
      <w:rFonts w:ascii="Calibri" w:eastAsia="Calibri" w:hAnsi="Calibri" w:cs="Times New Roman"/>
      <w:kern w:val="0"/>
      <w:sz w:val="22"/>
      <w:szCs w:val="20"/>
      <w:u w:color="000000"/>
      <w:lang w:val="x-none"/>
      <w14:ligatures w14:val="none"/>
    </w:rPr>
  </w:style>
  <w:style w:type="character" w:customStyle="1" w:styleId="Tab1111Rakstz">
    <w:name w:val="Tab 1.1.1.1 Rakstz."/>
    <w:link w:val="Tab1111"/>
    <w:locked/>
    <w:rsid w:val="006D5EC3"/>
    <w:rPr>
      <w:rFonts w:ascii="Calibri" w:eastAsia="Calibri" w:hAnsi="Calibri" w:cs="Times New Roman"/>
      <w:kern w:val="0"/>
      <w:sz w:val="22"/>
      <w:u w:color="000000"/>
      <w:lang w:val="x-none"/>
      <w14:ligatures w14:val="none"/>
    </w:rPr>
  </w:style>
  <w:style w:type="character" w:customStyle="1" w:styleId="teksts">
    <w:name w:val="teksts"/>
    <w:rsid w:val="006D5EC3"/>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Normal"/>
    <w:rsid w:val="006D5EC3"/>
    <w:pPr>
      <w:spacing w:before="120" w:line="240" w:lineRule="exact"/>
      <w:ind w:firstLine="720"/>
    </w:pPr>
    <w:rPr>
      <w:rFonts w:ascii="Arial" w:eastAsia="Calibri" w:hAnsi="Arial" w:cs="Times New Roman"/>
      <w:kern w:val="0"/>
      <w:sz w:val="20"/>
      <w:szCs w:val="20"/>
      <w:lang w:eastAsia="lv-LV"/>
      <w14:ligatures w14:val="none"/>
    </w:rPr>
  </w:style>
  <w:style w:type="numbering" w:customStyle="1" w:styleId="WWNum8">
    <w:name w:val="WWNum8"/>
    <w:rsid w:val="006D5EC3"/>
    <w:pPr>
      <w:numPr>
        <w:numId w:val="50"/>
      </w:numPr>
    </w:pPr>
  </w:style>
  <w:style w:type="table" w:customStyle="1" w:styleId="Reatabula3">
    <w:name w:val="Režģa tabula3"/>
    <w:basedOn w:val="TableNormal"/>
    <w:next w:val="TableGrid"/>
    <w:uiPriority w:val="39"/>
    <w:rsid w:val="006D5EC3"/>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9">
    <w:name w:val="LFO9"/>
    <w:basedOn w:val="NoList"/>
    <w:rsid w:val="006D5EC3"/>
    <w:pPr>
      <w:numPr>
        <w:numId w:val="51"/>
      </w:numPr>
    </w:pPr>
  </w:style>
  <w:style w:type="character" w:customStyle="1" w:styleId="ParagrfsChar">
    <w:name w:val="Paragrāfs Char"/>
    <w:link w:val="Paragrfs"/>
    <w:locked/>
    <w:rsid w:val="006D5EC3"/>
    <w:rPr>
      <w:rFonts w:ascii="Arial" w:eastAsia="Times New Roman" w:hAnsi="Arial" w:cs="Times New Roman"/>
      <w:kern w:val="0"/>
      <w:sz w:val="20"/>
      <w:lang w:eastAsia="lv-LV"/>
      <w14:ligatures w14:val="none"/>
    </w:rPr>
  </w:style>
  <w:style w:type="paragraph" w:customStyle="1" w:styleId="v1msoplaintext">
    <w:name w:val="v1msoplaintext"/>
    <w:basedOn w:val="Normal"/>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CharChar1">
    <w:name w:val="Char Char1"/>
    <w:basedOn w:val="Normal"/>
    <w:rsid w:val="006D5EC3"/>
    <w:pPr>
      <w:spacing w:line="240" w:lineRule="exact"/>
    </w:pPr>
    <w:rPr>
      <w:rFonts w:ascii="Tahoma" w:eastAsia="Calibri" w:hAnsi="Tahoma" w:cs="Times New Roman"/>
      <w:kern w:val="0"/>
      <w:sz w:val="20"/>
      <w:szCs w:val="20"/>
      <w14:ligatures w14:val="none"/>
    </w:rPr>
  </w:style>
  <w:style w:type="character" w:customStyle="1" w:styleId="Virsraksts3Rakstz1">
    <w:name w:val="Virsraksts 3 Rakstz.1"/>
    <w:uiPriority w:val="9"/>
    <w:rsid w:val="006D5EC3"/>
    <w:rPr>
      <w:bCs/>
      <w:sz w:val="22"/>
      <w:szCs w:val="24"/>
      <w:lang w:eastAsia="en-US"/>
    </w:rPr>
  </w:style>
  <w:style w:type="character" w:customStyle="1" w:styleId="HeaderChar1">
    <w:name w:val="Header Char1"/>
    <w:aliases w:val="Header Char Char"/>
    <w:locked/>
    <w:rsid w:val="006D5EC3"/>
    <w:rPr>
      <w:rFonts w:ascii="Times New Roman" w:eastAsia="Times New Roman" w:hAnsi="Times New Roman"/>
      <w:lang w:eastAsia="en-US"/>
    </w:rPr>
  </w:style>
  <w:style w:type="paragraph" w:customStyle="1" w:styleId="naiskr">
    <w:name w:val="naiskr"/>
    <w:basedOn w:val="Normal"/>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naisc">
    <w:name w:val="naisc"/>
    <w:basedOn w:val="Normal"/>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CharChar">
    <w:name w:val="Char Char"/>
    <w:basedOn w:val="Normal"/>
    <w:rsid w:val="006D5EC3"/>
    <w:pPr>
      <w:spacing w:line="240" w:lineRule="exact"/>
    </w:pPr>
    <w:rPr>
      <w:rFonts w:ascii="Tahoma" w:eastAsia="Calibri" w:hAnsi="Tahoma" w:cs="Times New Roman"/>
      <w:kern w:val="0"/>
      <w:sz w:val="20"/>
      <w:szCs w:val="20"/>
      <w14:ligatures w14:val="none"/>
    </w:rPr>
  </w:style>
  <w:style w:type="character" w:customStyle="1" w:styleId="tractive3">
    <w:name w:val="tractive3"/>
    <w:rsid w:val="006D5EC3"/>
  </w:style>
  <w:style w:type="paragraph" w:customStyle="1" w:styleId="Index">
    <w:name w:val="Index"/>
    <w:basedOn w:val="Normal"/>
    <w:rsid w:val="006D5EC3"/>
    <w:pPr>
      <w:suppressLineNumbers/>
      <w:suppressAutoHyphens/>
      <w:spacing w:after="0" w:line="240" w:lineRule="auto"/>
    </w:pPr>
    <w:rPr>
      <w:rFonts w:ascii="Calibri" w:eastAsia="Calibri" w:hAnsi="Calibri" w:cs="Tahoma"/>
      <w:kern w:val="0"/>
      <w:sz w:val="22"/>
      <w:szCs w:val="22"/>
      <w:lang w:val="en-GB" w:eastAsia="ar-SA"/>
      <w14:ligatures w14:val="none"/>
    </w:rPr>
  </w:style>
  <w:style w:type="paragraph" w:customStyle="1" w:styleId="text">
    <w:name w:val="text"/>
    <w:uiPriority w:val="99"/>
    <w:rsid w:val="006D5EC3"/>
    <w:pPr>
      <w:widowControl w:val="0"/>
      <w:spacing w:before="240" w:after="0" w:line="240" w:lineRule="exact"/>
      <w:jc w:val="both"/>
    </w:pPr>
    <w:rPr>
      <w:rFonts w:ascii="Arial" w:eastAsia="Times New Roman" w:hAnsi="Arial" w:cs="Times New Roman"/>
      <w:kern w:val="0"/>
      <w:szCs w:val="20"/>
      <w:lang w:val="cs-CZ"/>
      <w14:ligatures w14:val="none"/>
    </w:rPr>
  </w:style>
  <w:style w:type="character" w:customStyle="1" w:styleId="WW8Num2z0">
    <w:name w:val="WW8Num2z0"/>
    <w:rsid w:val="006D5EC3"/>
    <w:rPr>
      <w:rFonts w:ascii="Times New Roman" w:hAnsi="Times New Roman" w:cs="Times New Roman"/>
    </w:rPr>
  </w:style>
  <w:style w:type="character" w:customStyle="1" w:styleId="WW8Num3z0">
    <w:name w:val="WW8Num3z0"/>
    <w:rsid w:val="006D5EC3"/>
    <w:rPr>
      <w:rFonts w:ascii="Times New Roman" w:eastAsia="Times New Roman" w:hAnsi="Times New Roman" w:cs="Times New Roman"/>
    </w:rPr>
  </w:style>
  <w:style w:type="character" w:customStyle="1" w:styleId="WW8Num17z0">
    <w:name w:val="WW8Num17z0"/>
    <w:rsid w:val="006D5EC3"/>
    <w:rPr>
      <w:rFonts w:ascii="Symbol" w:hAnsi="Symbol"/>
    </w:rPr>
  </w:style>
  <w:style w:type="character" w:customStyle="1" w:styleId="WW8Num17z1">
    <w:name w:val="WW8Num17z1"/>
    <w:rsid w:val="006D5EC3"/>
    <w:rPr>
      <w:rFonts w:ascii="Courier New" w:hAnsi="Courier New" w:cs="Courier New"/>
    </w:rPr>
  </w:style>
  <w:style w:type="character" w:customStyle="1" w:styleId="WW8Num39z0">
    <w:name w:val="WW8Num39z0"/>
    <w:rsid w:val="006D5EC3"/>
    <w:rPr>
      <w:b/>
      <w:bCs/>
      <w:sz w:val="22"/>
      <w:szCs w:val="22"/>
    </w:rPr>
  </w:style>
  <w:style w:type="character" w:customStyle="1" w:styleId="WW8Num39z1">
    <w:name w:val="WW8Num39z1"/>
    <w:rsid w:val="006D5EC3"/>
    <w:rPr>
      <w:rFonts w:ascii="Courier New" w:eastAsia="Courier New" w:hAnsi="Courier New" w:cs="Courier New"/>
    </w:rPr>
  </w:style>
  <w:style w:type="character" w:customStyle="1" w:styleId="WW8Num50z0">
    <w:name w:val="WW8Num50z0"/>
    <w:rsid w:val="006D5EC3"/>
    <w:rPr>
      <w:rFonts w:ascii="Symbol" w:hAnsi="Symbol" w:cs="OpenSymbol"/>
    </w:rPr>
  </w:style>
  <w:style w:type="character" w:customStyle="1" w:styleId="WW8Num51z1">
    <w:name w:val="WW8Num51z1"/>
    <w:rsid w:val="006D5EC3"/>
    <w:rPr>
      <w:rFonts w:ascii="Times New Roman" w:eastAsia="Times New Roman" w:hAnsi="Times New Roman" w:cs="Times New Roman"/>
      <w:sz w:val="22"/>
      <w:szCs w:val="22"/>
    </w:rPr>
  </w:style>
  <w:style w:type="character" w:customStyle="1" w:styleId="WW8Num53z0">
    <w:name w:val="WW8Num53z0"/>
    <w:rsid w:val="006D5EC3"/>
    <w:rPr>
      <w:rFonts w:ascii="Symbol" w:hAnsi="Symbol"/>
    </w:rPr>
  </w:style>
  <w:style w:type="character" w:customStyle="1" w:styleId="WW8Num54z0">
    <w:name w:val="WW8Num54z0"/>
    <w:rsid w:val="006D5EC3"/>
    <w:rPr>
      <w:rFonts w:ascii="Times New Roman" w:hAnsi="Times New Roman" w:cs="Times New Roman"/>
      <w:sz w:val="16"/>
    </w:rPr>
  </w:style>
  <w:style w:type="character" w:customStyle="1" w:styleId="WW8Num54z1">
    <w:name w:val="WW8Num54z1"/>
    <w:rsid w:val="006D5EC3"/>
    <w:rPr>
      <w:rFonts w:ascii="Courier New" w:hAnsi="Courier New"/>
    </w:rPr>
  </w:style>
  <w:style w:type="character" w:customStyle="1" w:styleId="WW8Num55z0">
    <w:name w:val="WW8Num55z0"/>
    <w:rsid w:val="006D5EC3"/>
    <w:rPr>
      <w:rFonts w:ascii="Symbol" w:hAnsi="Symbol"/>
    </w:rPr>
  </w:style>
  <w:style w:type="character" w:customStyle="1" w:styleId="DefaultParagraphFont2">
    <w:name w:val="Default Paragraph Font2"/>
    <w:rsid w:val="006D5EC3"/>
  </w:style>
  <w:style w:type="character" w:customStyle="1" w:styleId="WW8Num45z0">
    <w:name w:val="WW8Num45z0"/>
    <w:rsid w:val="006D5EC3"/>
    <w:rPr>
      <w:rFonts w:ascii="Symbol" w:hAnsi="Symbol" w:cs="OpenSymbol"/>
    </w:rPr>
  </w:style>
  <w:style w:type="character" w:customStyle="1" w:styleId="WW8Num45z1">
    <w:name w:val="WW8Num45z1"/>
    <w:rsid w:val="006D5EC3"/>
    <w:rPr>
      <w:rFonts w:ascii="OpenSymbol" w:hAnsi="OpenSymbol" w:cs="Times New Roman"/>
      <w:sz w:val="22"/>
      <w:szCs w:val="22"/>
    </w:rPr>
  </w:style>
  <w:style w:type="character" w:customStyle="1" w:styleId="WW8Num59z0">
    <w:name w:val="WW8Num59z0"/>
    <w:rsid w:val="006D5EC3"/>
    <w:rPr>
      <w:rFonts w:ascii="Symbol" w:hAnsi="Symbol"/>
    </w:rPr>
  </w:style>
  <w:style w:type="character" w:customStyle="1" w:styleId="WW8Num60z1">
    <w:name w:val="WW8Num60z1"/>
    <w:rsid w:val="006D5EC3"/>
    <w:rPr>
      <w:b w:val="0"/>
      <w:bCs/>
      <w:i w:val="0"/>
    </w:rPr>
  </w:style>
  <w:style w:type="character" w:customStyle="1" w:styleId="WW8Num62z0">
    <w:name w:val="WW8Num62z0"/>
    <w:rsid w:val="006D5EC3"/>
    <w:rPr>
      <w:rFonts w:ascii="Symbol" w:hAnsi="Symbol"/>
    </w:rPr>
  </w:style>
  <w:style w:type="character" w:customStyle="1" w:styleId="WW8Num63z0">
    <w:name w:val="WW8Num63z0"/>
    <w:rsid w:val="006D5EC3"/>
    <w:rPr>
      <w:rFonts w:ascii="Times New Roman" w:hAnsi="Times New Roman" w:cs="Times New Roman"/>
      <w:sz w:val="16"/>
    </w:rPr>
  </w:style>
  <w:style w:type="character" w:customStyle="1" w:styleId="WW8Num64z0">
    <w:name w:val="WW8Num64z0"/>
    <w:rsid w:val="006D5EC3"/>
    <w:rPr>
      <w:b w:val="0"/>
      <w:bCs w:val="0"/>
    </w:rPr>
  </w:style>
  <w:style w:type="character" w:customStyle="1" w:styleId="WW-DefaultParagraphFont">
    <w:name w:val="WW-Default Paragraph Font"/>
    <w:rsid w:val="006D5EC3"/>
  </w:style>
  <w:style w:type="character" w:customStyle="1" w:styleId="Absatz-Standardschriftart">
    <w:name w:val="Absatz-Standardschriftart"/>
    <w:rsid w:val="006D5EC3"/>
  </w:style>
  <w:style w:type="character" w:customStyle="1" w:styleId="WW8Num5z0">
    <w:name w:val="WW8Num5z0"/>
    <w:rsid w:val="006D5EC3"/>
    <w:rPr>
      <w:rFonts w:ascii="Times New Roman" w:hAnsi="Times New Roman"/>
      <w:color w:val="000000"/>
      <w:sz w:val="24"/>
    </w:rPr>
  </w:style>
  <w:style w:type="character" w:customStyle="1" w:styleId="WW8Num19z0">
    <w:name w:val="WW8Num19z0"/>
    <w:rsid w:val="006D5EC3"/>
    <w:rPr>
      <w:b/>
      <w:i/>
      <w:sz w:val="24"/>
    </w:rPr>
  </w:style>
  <w:style w:type="character" w:customStyle="1" w:styleId="WW8Num19z1">
    <w:name w:val="WW8Num19z1"/>
    <w:rsid w:val="006D5EC3"/>
    <w:rPr>
      <w:rFonts w:ascii="OpenSymbol" w:hAnsi="OpenSymbol" w:cs="OpenSymbol"/>
    </w:rPr>
  </w:style>
  <w:style w:type="character" w:customStyle="1" w:styleId="WW8Num49z0">
    <w:name w:val="WW8Num49z0"/>
    <w:rsid w:val="006D5EC3"/>
    <w:rPr>
      <w:rFonts w:ascii="Symbol" w:hAnsi="Symbol" w:cs="OpenSymbol"/>
    </w:rPr>
  </w:style>
  <w:style w:type="character" w:customStyle="1" w:styleId="WW8Num49z1">
    <w:name w:val="WW8Num49z1"/>
    <w:rsid w:val="006D5EC3"/>
    <w:rPr>
      <w:rFonts w:ascii="Times New Roman" w:eastAsia="Times New Roman" w:hAnsi="Times New Roman" w:cs="Times New Roman"/>
      <w:sz w:val="22"/>
      <w:szCs w:val="22"/>
    </w:rPr>
  </w:style>
  <w:style w:type="character" w:customStyle="1" w:styleId="WW8Num63z1">
    <w:name w:val="WW8Num63z1"/>
    <w:rsid w:val="006D5EC3"/>
    <w:rPr>
      <w:b w:val="0"/>
      <w:i w:val="0"/>
    </w:rPr>
  </w:style>
  <w:style w:type="character" w:customStyle="1" w:styleId="WW8Num63z2">
    <w:name w:val="WW8Num63z2"/>
    <w:rsid w:val="006D5EC3"/>
    <w:rPr>
      <w:rFonts w:ascii="Wingdings" w:hAnsi="Wingdings"/>
    </w:rPr>
  </w:style>
  <w:style w:type="character" w:customStyle="1" w:styleId="WW-DefaultParagraphFont1">
    <w:name w:val="WW-Default Paragraph Font1"/>
    <w:rsid w:val="006D5EC3"/>
  </w:style>
  <w:style w:type="character" w:customStyle="1" w:styleId="DefaultParagraphFont1">
    <w:name w:val="Default Paragraph Font1"/>
    <w:rsid w:val="006D5EC3"/>
  </w:style>
  <w:style w:type="character" w:customStyle="1" w:styleId="WW-DefaultParagraphFont11">
    <w:name w:val="WW-Default Paragraph Font11"/>
    <w:rsid w:val="006D5EC3"/>
  </w:style>
  <w:style w:type="character" w:customStyle="1" w:styleId="WW-Absatz-Standardschriftart">
    <w:name w:val="WW-Absatz-Standardschriftart"/>
    <w:rsid w:val="006D5EC3"/>
  </w:style>
  <w:style w:type="character" w:customStyle="1" w:styleId="WW8Num50z1">
    <w:name w:val="WW8Num50z1"/>
    <w:rsid w:val="006D5EC3"/>
    <w:rPr>
      <w:rFonts w:ascii="OpenSymbol" w:hAnsi="OpenSymbol" w:cs="OpenSymbol"/>
    </w:rPr>
  </w:style>
  <w:style w:type="character" w:customStyle="1" w:styleId="WW-Absatz-Standardschriftart1">
    <w:name w:val="WW-Absatz-Standardschriftart1"/>
    <w:rsid w:val="006D5EC3"/>
  </w:style>
  <w:style w:type="character" w:customStyle="1" w:styleId="WW8Num52z0">
    <w:name w:val="WW8Num52z0"/>
    <w:rsid w:val="006D5EC3"/>
    <w:rPr>
      <w:rFonts w:ascii="Symbol" w:hAnsi="Symbol" w:cs="Times New Roman"/>
      <w:sz w:val="16"/>
    </w:rPr>
  </w:style>
  <w:style w:type="character" w:customStyle="1" w:styleId="WW8Num52z1">
    <w:name w:val="WW8Num52z1"/>
    <w:rsid w:val="006D5EC3"/>
    <w:rPr>
      <w:rFonts w:ascii="OpenSymbol" w:hAnsi="OpenSymbol"/>
      <w:b w:val="0"/>
      <w:i w:val="0"/>
    </w:rPr>
  </w:style>
  <w:style w:type="character" w:customStyle="1" w:styleId="WW-Absatz-Standardschriftart11">
    <w:name w:val="WW-Absatz-Standardschriftart11"/>
    <w:rsid w:val="006D5EC3"/>
  </w:style>
  <w:style w:type="character" w:customStyle="1" w:styleId="WW8Num21z0">
    <w:name w:val="WW8Num21z0"/>
    <w:rsid w:val="006D5EC3"/>
    <w:rPr>
      <w:b w:val="0"/>
    </w:rPr>
  </w:style>
  <w:style w:type="character" w:customStyle="1" w:styleId="WW8Num21z1">
    <w:name w:val="WW8Num21z1"/>
    <w:rsid w:val="006D5EC3"/>
    <w:rPr>
      <w:rFonts w:ascii="OpenSymbol" w:hAnsi="OpenSymbol" w:cs="OpenSymbol"/>
    </w:rPr>
  </w:style>
  <w:style w:type="character" w:customStyle="1" w:styleId="WW-DefaultParagraphFont111">
    <w:name w:val="WW-Default Paragraph Font111"/>
    <w:rsid w:val="006D5EC3"/>
  </w:style>
  <w:style w:type="character" w:customStyle="1" w:styleId="WW8Num22z0">
    <w:name w:val="WW8Num22z0"/>
    <w:rsid w:val="006D5EC3"/>
    <w:rPr>
      <w:b w:val="0"/>
    </w:rPr>
  </w:style>
  <w:style w:type="character" w:customStyle="1" w:styleId="WW8Num22z1">
    <w:name w:val="WW8Num22z1"/>
    <w:rsid w:val="006D5EC3"/>
    <w:rPr>
      <w:rFonts w:ascii="OpenSymbol" w:hAnsi="OpenSymbol" w:cs="OpenSymbol"/>
    </w:rPr>
  </w:style>
  <w:style w:type="character" w:customStyle="1" w:styleId="WW8Num32z0">
    <w:name w:val="WW8Num32z0"/>
    <w:rsid w:val="006D5EC3"/>
    <w:rPr>
      <w:rFonts w:ascii="Symbol" w:hAnsi="Symbol"/>
      <w:color w:val="FF0000"/>
    </w:rPr>
  </w:style>
  <w:style w:type="character" w:customStyle="1" w:styleId="WW8Num32z1">
    <w:name w:val="WW8Num32z1"/>
    <w:rsid w:val="006D5EC3"/>
    <w:rPr>
      <w:rFonts w:ascii="OpenSymbol" w:hAnsi="OpenSymbol" w:cs="OpenSymbol"/>
    </w:rPr>
  </w:style>
  <w:style w:type="character" w:customStyle="1" w:styleId="WW-Absatz-Standardschriftart111">
    <w:name w:val="WW-Absatz-Standardschriftart111"/>
    <w:rsid w:val="006D5EC3"/>
  </w:style>
  <w:style w:type="character" w:customStyle="1" w:styleId="WW-Absatz-Standardschriftart1111">
    <w:name w:val="WW-Absatz-Standardschriftart1111"/>
    <w:rsid w:val="006D5EC3"/>
  </w:style>
  <w:style w:type="character" w:customStyle="1" w:styleId="WW8Num33z0">
    <w:name w:val="WW8Num33z0"/>
    <w:rsid w:val="006D5EC3"/>
    <w:rPr>
      <w:color w:val="FF0000"/>
    </w:rPr>
  </w:style>
  <w:style w:type="character" w:customStyle="1" w:styleId="WW8Num33z1">
    <w:name w:val="WW8Num33z1"/>
    <w:rsid w:val="006D5EC3"/>
    <w:rPr>
      <w:rFonts w:ascii="OpenSymbol" w:hAnsi="OpenSymbol" w:cs="OpenSymbol"/>
    </w:rPr>
  </w:style>
  <w:style w:type="character" w:customStyle="1" w:styleId="WW-Absatz-Standardschriftart11111">
    <w:name w:val="WW-Absatz-Standardschriftart11111"/>
    <w:rsid w:val="006D5EC3"/>
  </w:style>
  <w:style w:type="character" w:customStyle="1" w:styleId="WW-Absatz-Standardschriftart111111">
    <w:name w:val="WW-Absatz-Standardschriftart111111"/>
    <w:rsid w:val="006D5EC3"/>
  </w:style>
  <w:style w:type="character" w:customStyle="1" w:styleId="WW8Num34z0">
    <w:name w:val="WW8Num34z0"/>
    <w:rsid w:val="006D5EC3"/>
    <w:rPr>
      <w:rFonts w:ascii="!Neo'w Arial" w:eastAsia="!Neo'w Arial" w:hAnsi="!Neo'w Arial" w:cs="!Neo'w Arial"/>
    </w:rPr>
  </w:style>
  <w:style w:type="character" w:customStyle="1" w:styleId="WW8Num34z1">
    <w:name w:val="WW8Num34z1"/>
    <w:rsid w:val="006D5EC3"/>
    <w:rPr>
      <w:rFonts w:ascii="OpenSymbol" w:hAnsi="OpenSymbol" w:cs="OpenSymbol"/>
    </w:rPr>
  </w:style>
  <w:style w:type="character" w:customStyle="1" w:styleId="WW-DefaultParagraphFont1111">
    <w:name w:val="WW-Default Paragraph Font1111"/>
    <w:rsid w:val="006D5EC3"/>
  </w:style>
  <w:style w:type="character" w:customStyle="1" w:styleId="WW-Absatz-Standardschriftart1111111">
    <w:name w:val="WW-Absatz-Standardschriftart1111111"/>
    <w:rsid w:val="006D5EC3"/>
  </w:style>
  <w:style w:type="character" w:customStyle="1" w:styleId="WW-Absatz-Standardschriftart11111111">
    <w:name w:val="WW-Absatz-Standardschriftart11111111"/>
    <w:rsid w:val="006D5EC3"/>
  </w:style>
  <w:style w:type="character" w:customStyle="1" w:styleId="WW-Absatz-Standardschriftart111111111">
    <w:name w:val="WW-Absatz-Standardschriftart111111111"/>
    <w:rsid w:val="006D5EC3"/>
  </w:style>
  <w:style w:type="character" w:customStyle="1" w:styleId="WW-Absatz-Standardschriftart1111111111">
    <w:name w:val="WW-Absatz-Standardschriftart1111111111"/>
    <w:rsid w:val="006D5EC3"/>
  </w:style>
  <w:style w:type="character" w:customStyle="1" w:styleId="WW-Absatz-Standardschriftart11111111111">
    <w:name w:val="WW-Absatz-Standardschriftart11111111111"/>
    <w:rsid w:val="006D5EC3"/>
  </w:style>
  <w:style w:type="character" w:customStyle="1" w:styleId="WW-Absatz-Standardschriftart111111111111">
    <w:name w:val="WW-Absatz-Standardschriftart111111111111"/>
    <w:rsid w:val="006D5EC3"/>
  </w:style>
  <w:style w:type="character" w:customStyle="1" w:styleId="WW-Absatz-Standardschriftart1111111111111">
    <w:name w:val="WW-Absatz-Standardschriftart1111111111111"/>
    <w:rsid w:val="006D5EC3"/>
  </w:style>
  <w:style w:type="character" w:customStyle="1" w:styleId="WW-Absatz-Standardschriftart11111111111111">
    <w:name w:val="WW-Absatz-Standardschriftart11111111111111"/>
    <w:rsid w:val="006D5EC3"/>
  </w:style>
  <w:style w:type="character" w:customStyle="1" w:styleId="WW-Absatz-Standardschriftart111111111111111">
    <w:name w:val="WW-Absatz-Standardschriftart111111111111111"/>
    <w:rsid w:val="006D5EC3"/>
  </w:style>
  <w:style w:type="character" w:customStyle="1" w:styleId="WW-Absatz-Standardschriftart1111111111111111">
    <w:name w:val="WW-Absatz-Standardschriftart1111111111111111"/>
    <w:rsid w:val="006D5EC3"/>
  </w:style>
  <w:style w:type="character" w:customStyle="1" w:styleId="WW-Absatz-Standardschriftart11111111111111111">
    <w:name w:val="WW-Absatz-Standardschriftart11111111111111111"/>
    <w:rsid w:val="006D5EC3"/>
  </w:style>
  <w:style w:type="character" w:customStyle="1" w:styleId="WW-Absatz-Standardschriftart111111111111111111">
    <w:name w:val="WW-Absatz-Standardschriftart111111111111111111"/>
    <w:rsid w:val="006D5EC3"/>
  </w:style>
  <w:style w:type="character" w:customStyle="1" w:styleId="WW-Absatz-Standardschriftart1111111111111111111">
    <w:name w:val="WW-Absatz-Standardschriftart1111111111111111111"/>
    <w:rsid w:val="006D5EC3"/>
  </w:style>
  <w:style w:type="character" w:customStyle="1" w:styleId="WW8Num35z0">
    <w:name w:val="WW8Num35z0"/>
    <w:rsid w:val="006D5EC3"/>
    <w:rPr>
      <w:rFonts w:ascii="Symbol" w:hAnsi="Symbol"/>
    </w:rPr>
  </w:style>
  <w:style w:type="character" w:customStyle="1" w:styleId="WW8Num35z1">
    <w:name w:val="WW8Num35z1"/>
    <w:rsid w:val="006D5EC3"/>
    <w:rPr>
      <w:rFonts w:ascii="OpenSymbol" w:hAnsi="OpenSymbol" w:cs="OpenSymbol"/>
    </w:rPr>
  </w:style>
  <w:style w:type="character" w:customStyle="1" w:styleId="WW-Absatz-Standardschriftart11111111111111111111">
    <w:name w:val="WW-Absatz-Standardschriftart11111111111111111111"/>
    <w:rsid w:val="006D5EC3"/>
  </w:style>
  <w:style w:type="character" w:customStyle="1" w:styleId="WW8Num41z0">
    <w:name w:val="WW8Num41z0"/>
    <w:rsid w:val="006D5EC3"/>
    <w:rPr>
      <w:rFonts w:ascii="Symbol" w:hAnsi="Symbol" w:cs="OpenSymbol"/>
    </w:rPr>
  </w:style>
  <w:style w:type="character" w:customStyle="1" w:styleId="WW8Num41z1">
    <w:name w:val="WW8Num41z1"/>
    <w:rsid w:val="006D5EC3"/>
    <w:rPr>
      <w:rFonts w:ascii="OpenSymbol" w:hAnsi="OpenSymbol" w:cs="OpenSymbol"/>
    </w:rPr>
  </w:style>
  <w:style w:type="character" w:customStyle="1" w:styleId="WW8Num42z0">
    <w:name w:val="WW8Num42z0"/>
    <w:rsid w:val="006D5EC3"/>
    <w:rPr>
      <w:rFonts w:ascii="Symbol" w:hAnsi="Symbol" w:cs="OpenSymbol"/>
    </w:rPr>
  </w:style>
  <w:style w:type="character" w:customStyle="1" w:styleId="WW8Num42z1">
    <w:name w:val="WW8Num42z1"/>
    <w:rsid w:val="006D5EC3"/>
    <w:rPr>
      <w:rFonts w:ascii="OpenSymbol" w:hAnsi="OpenSymbol" w:cs="OpenSymbol"/>
    </w:rPr>
  </w:style>
  <w:style w:type="character" w:customStyle="1" w:styleId="WW8Num59z1">
    <w:name w:val="WW8Num59z1"/>
    <w:rsid w:val="006D5EC3"/>
    <w:rPr>
      <w:rFonts w:ascii="OpenSymbol" w:hAnsi="OpenSymbol" w:cs="OpenSymbol"/>
    </w:rPr>
  </w:style>
  <w:style w:type="character" w:customStyle="1" w:styleId="WW-Absatz-Standardschriftart111111111111111111111">
    <w:name w:val="WW-Absatz-Standardschriftart111111111111111111111"/>
    <w:rsid w:val="006D5EC3"/>
  </w:style>
  <w:style w:type="character" w:customStyle="1" w:styleId="WW-Absatz-Standardschriftart1111111111111111111111">
    <w:name w:val="WW-Absatz-Standardschriftart1111111111111111111111"/>
    <w:rsid w:val="006D5EC3"/>
  </w:style>
  <w:style w:type="character" w:customStyle="1" w:styleId="WW-Absatz-Standardschriftart11111111111111111111111">
    <w:name w:val="WW-Absatz-Standardschriftart11111111111111111111111"/>
    <w:rsid w:val="006D5EC3"/>
  </w:style>
  <w:style w:type="character" w:customStyle="1" w:styleId="WW8Num48z0">
    <w:name w:val="WW8Num48z0"/>
    <w:rsid w:val="006D5EC3"/>
    <w:rPr>
      <w:rFonts w:ascii="Symbol" w:hAnsi="Symbol" w:cs="OpenSymbol"/>
    </w:rPr>
  </w:style>
  <w:style w:type="character" w:customStyle="1" w:styleId="WW8Num48z1">
    <w:name w:val="WW8Num48z1"/>
    <w:rsid w:val="006D5EC3"/>
    <w:rPr>
      <w:rFonts w:ascii="OpenSymbol" w:hAnsi="OpenSymbol" w:cs="Times New Roman"/>
      <w:sz w:val="22"/>
      <w:szCs w:val="22"/>
    </w:rPr>
  </w:style>
  <w:style w:type="character" w:customStyle="1" w:styleId="WW-DefaultParagraphFont11111">
    <w:name w:val="WW-Default Paragraph Font11111"/>
    <w:rsid w:val="006D5EC3"/>
  </w:style>
  <w:style w:type="character" w:customStyle="1" w:styleId="WW-DefaultParagraphFont111111">
    <w:name w:val="WW-Default Paragraph Font111111"/>
    <w:rsid w:val="006D5EC3"/>
  </w:style>
  <w:style w:type="character" w:customStyle="1" w:styleId="WW-Absatz-Standardschriftart111111111111111111111111">
    <w:name w:val="WW-Absatz-Standardschriftart111111111111111111111111"/>
    <w:rsid w:val="006D5EC3"/>
  </w:style>
  <w:style w:type="character" w:customStyle="1" w:styleId="WW-DefaultParagraphFont1111111">
    <w:name w:val="WW-Default Paragraph Font1111111"/>
    <w:rsid w:val="006D5EC3"/>
  </w:style>
  <w:style w:type="character" w:customStyle="1" w:styleId="WW-DefaultParagraphFont11111111">
    <w:name w:val="WW-Default Paragraph Font11111111"/>
    <w:rsid w:val="006D5EC3"/>
  </w:style>
  <w:style w:type="character" w:customStyle="1" w:styleId="WW-DefaultParagraphFont111111111">
    <w:name w:val="WW-Default Paragraph Font111111111"/>
    <w:rsid w:val="006D5EC3"/>
  </w:style>
  <w:style w:type="character" w:customStyle="1" w:styleId="WW8Num7z2">
    <w:name w:val="WW8Num7z2"/>
    <w:rsid w:val="006D5EC3"/>
    <w:rPr>
      <w:rFonts w:ascii="Wingdings" w:hAnsi="Wingdings"/>
    </w:rPr>
  </w:style>
  <w:style w:type="character" w:customStyle="1" w:styleId="WW-Absatz-Standardschriftart1111111111111111111111111">
    <w:name w:val="WW-Absatz-Standardschriftart1111111111111111111111111"/>
    <w:rsid w:val="006D5EC3"/>
  </w:style>
  <w:style w:type="character" w:customStyle="1" w:styleId="WW-Absatz-Standardschriftart11111111111111111111111111">
    <w:name w:val="WW-Absatz-Standardschriftart11111111111111111111111111"/>
    <w:rsid w:val="006D5EC3"/>
  </w:style>
  <w:style w:type="character" w:customStyle="1" w:styleId="WW8Num5z1">
    <w:name w:val="WW8Num5z1"/>
    <w:rsid w:val="006D5EC3"/>
    <w:rPr>
      <w:rFonts w:ascii="Times New Roman" w:hAnsi="Times New Roman"/>
      <w:b w:val="0"/>
      <w:i w:val="0"/>
      <w:color w:val="000000"/>
      <w:sz w:val="22"/>
    </w:rPr>
  </w:style>
  <w:style w:type="character" w:customStyle="1" w:styleId="WW8Num5z2">
    <w:name w:val="WW8Num5z2"/>
    <w:rsid w:val="006D5EC3"/>
    <w:rPr>
      <w:rFonts w:ascii="!Neo'w Arial" w:hAnsi="!Neo'w Arial"/>
      <w:color w:val="000000"/>
      <w:sz w:val="22"/>
    </w:rPr>
  </w:style>
  <w:style w:type="character" w:customStyle="1" w:styleId="WW8Num6z0">
    <w:name w:val="WW8Num6z0"/>
    <w:rsid w:val="006D5EC3"/>
    <w:rPr>
      <w:rFonts w:ascii="!Neo'w Arial" w:hAnsi="!Neo'w Arial"/>
      <w:color w:val="000000"/>
      <w:sz w:val="24"/>
    </w:rPr>
  </w:style>
  <w:style w:type="character" w:customStyle="1" w:styleId="WW8Num8z2">
    <w:name w:val="WW8Num8z2"/>
    <w:rsid w:val="006D5EC3"/>
    <w:rPr>
      <w:rFonts w:ascii="!Neo'w Arial" w:hAnsi="!Neo'w Arial"/>
      <w:color w:val="000000"/>
      <w:sz w:val="22"/>
    </w:rPr>
  </w:style>
  <w:style w:type="character" w:customStyle="1" w:styleId="WW8Num43z0">
    <w:name w:val="WW8Num43z0"/>
    <w:rsid w:val="006D5EC3"/>
    <w:rPr>
      <w:rFonts w:ascii="Symbol" w:hAnsi="Symbol" w:cs="OpenSymbol"/>
    </w:rPr>
  </w:style>
  <w:style w:type="character" w:customStyle="1" w:styleId="WW8Num43z1">
    <w:name w:val="WW8Num43z1"/>
    <w:rsid w:val="006D5EC3"/>
    <w:rPr>
      <w:rFonts w:ascii="OpenSymbol" w:hAnsi="OpenSymbol" w:cs="OpenSymbol"/>
    </w:rPr>
  </w:style>
  <w:style w:type="character" w:customStyle="1" w:styleId="WW-Absatz-Standardschriftart111111111111111111111111111">
    <w:name w:val="WW-Absatz-Standardschriftart111111111111111111111111111"/>
    <w:rsid w:val="006D5EC3"/>
  </w:style>
  <w:style w:type="character" w:customStyle="1" w:styleId="WW-Absatz-Standardschriftart1111111111111111111111111111">
    <w:name w:val="WW-Absatz-Standardschriftart1111111111111111111111111111"/>
    <w:rsid w:val="006D5EC3"/>
  </w:style>
  <w:style w:type="character" w:customStyle="1" w:styleId="WW8Num44z0">
    <w:name w:val="WW8Num44z0"/>
    <w:rsid w:val="006D5EC3"/>
    <w:rPr>
      <w:b w:val="0"/>
    </w:rPr>
  </w:style>
  <w:style w:type="character" w:customStyle="1" w:styleId="WW8Num44z1">
    <w:name w:val="WW8Num44z1"/>
    <w:rsid w:val="006D5EC3"/>
    <w:rPr>
      <w:rFonts w:ascii="OpenSymbol" w:hAnsi="OpenSymbol" w:cs="OpenSymbol"/>
    </w:rPr>
  </w:style>
  <w:style w:type="character" w:customStyle="1" w:styleId="WW-Absatz-Standardschriftart11111111111111111111111111111">
    <w:name w:val="WW-Absatz-Standardschriftart11111111111111111111111111111"/>
    <w:rsid w:val="006D5EC3"/>
  </w:style>
  <w:style w:type="character" w:customStyle="1" w:styleId="WW8Num3z1">
    <w:name w:val="WW8Num3z1"/>
    <w:rsid w:val="006D5EC3"/>
    <w:rPr>
      <w:rFonts w:ascii="Courier New" w:hAnsi="Courier New" w:cs="Courier New"/>
    </w:rPr>
  </w:style>
  <w:style w:type="character" w:customStyle="1" w:styleId="WW8Num4z0">
    <w:name w:val="WW8Num4z0"/>
    <w:rsid w:val="006D5EC3"/>
    <w:rPr>
      <w:rFonts w:ascii="Times New Roman" w:hAnsi="Times New Roman"/>
      <w:color w:val="000000"/>
      <w:sz w:val="24"/>
    </w:rPr>
  </w:style>
  <w:style w:type="character" w:customStyle="1" w:styleId="WW8Num7z0">
    <w:name w:val="WW8Num7z0"/>
    <w:rsid w:val="006D5EC3"/>
    <w:rPr>
      <w:rFonts w:ascii="Times New Roman" w:hAnsi="Times New Roman" w:cs="Times New Roman"/>
      <w:sz w:val="16"/>
    </w:rPr>
  </w:style>
  <w:style w:type="character" w:customStyle="1" w:styleId="WW8Num7z1">
    <w:name w:val="WW8Num7z1"/>
    <w:rsid w:val="006D5EC3"/>
    <w:rPr>
      <w:rFonts w:ascii="Courier New" w:hAnsi="Courier New"/>
    </w:rPr>
  </w:style>
  <w:style w:type="character" w:customStyle="1" w:styleId="WW8Num8z0">
    <w:name w:val="WW8Num8z0"/>
    <w:rsid w:val="006D5EC3"/>
    <w:rPr>
      <w:rFonts w:ascii="!Neo'w Arial" w:hAnsi="!Neo'w Arial"/>
      <w:color w:val="000000"/>
      <w:sz w:val="24"/>
    </w:rPr>
  </w:style>
  <w:style w:type="character" w:customStyle="1" w:styleId="WW8Num9z0">
    <w:name w:val="WW8Num9z0"/>
    <w:rsid w:val="006D5EC3"/>
    <w:rPr>
      <w:rFonts w:ascii="Times New Roman" w:hAnsi="Times New Roman" w:cs="Times New Roman"/>
      <w:sz w:val="22"/>
      <w:szCs w:val="22"/>
    </w:rPr>
  </w:style>
  <w:style w:type="character" w:customStyle="1" w:styleId="WW8Num9z1">
    <w:name w:val="WW8Num9z1"/>
    <w:rsid w:val="006D5EC3"/>
    <w:rPr>
      <w:rFonts w:ascii="Courier New" w:hAnsi="Courier New"/>
    </w:rPr>
  </w:style>
  <w:style w:type="character" w:customStyle="1" w:styleId="WW8Num10z0">
    <w:name w:val="WW8Num10z0"/>
    <w:rsid w:val="006D5EC3"/>
    <w:rPr>
      <w:rFonts w:ascii="Symbol" w:hAnsi="Symbol"/>
    </w:rPr>
  </w:style>
  <w:style w:type="character" w:customStyle="1" w:styleId="WW8Num54z2">
    <w:name w:val="WW8Num54z2"/>
    <w:rsid w:val="006D5EC3"/>
    <w:rPr>
      <w:rFonts w:ascii="Wingdings" w:hAnsi="Wingdings"/>
    </w:rPr>
  </w:style>
  <w:style w:type="character" w:customStyle="1" w:styleId="WW8Num54z3">
    <w:name w:val="WW8Num54z3"/>
    <w:rsid w:val="006D5EC3"/>
    <w:rPr>
      <w:rFonts w:ascii="Symbol" w:hAnsi="Symbol"/>
    </w:rPr>
  </w:style>
  <w:style w:type="character" w:customStyle="1" w:styleId="WW8Num56z2">
    <w:name w:val="WW8Num56z2"/>
    <w:rsid w:val="006D5EC3"/>
    <w:rPr>
      <w:color w:val="auto"/>
    </w:rPr>
  </w:style>
  <w:style w:type="character" w:customStyle="1" w:styleId="WW8Num57z0">
    <w:name w:val="WW8Num57z0"/>
    <w:rsid w:val="006D5EC3"/>
    <w:rPr>
      <w:rFonts w:ascii="Times New Roman" w:hAnsi="Times New Roman" w:cs="Times New Roman"/>
      <w:sz w:val="16"/>
    </w:rPr>
  </w:style>
  <w:style w:type="character" w:customStyle="1" w:styleId="WW8Num57z1">
    <w:name w:val="WW8Num57z1"/>
    <w:rsid w:val="006D5EC3"/>
    <w:rPr>
      <w:rFonts w:ascii="Symbol" w:hAnsi="Symbol"/>
    </w:rPr>
  </w:style>
  <w:style w:type="character" w:customStyle="1" w:styleId="WW8Num57z2">
    <w:name w:val="WW8Num57z2"/>
    <w:rsid w:val="006D5EC3"/>
    <w:rPr>
      <w:rFonts w:ascii="Wingdings" w:hAnsi="Wingdings"/>
    </w:rPr>
  </w:style>
  <w:style w:type="character" w:customStyle="1" w:styleId="WW8Num57z4">
    <w:name w:val="WW8Num57z4"/>
    <w:rsid w:val="006D5EC3"/>
    <w:rPr>
      <w:rFonts w:ascii="Courier New" w:hAnsi="Courier New"/>
    </w:rPr>
  </w:style>
  <w:style w:type="character" w:customStyle="1" w:styleId="WW8Num58z0">
    <w:name w:val="WW8Num58z0"/>
    <w:rsid w:val="006D5EC3"/>
    <w:rPr>
      <w:rFonts w:ascii="Times New Roman" w:hAnsi="Times New Roman" w:cs="Times New Roman"/>
      <w:sz w:val="16"/>
    </w:rPr>
  </w:style>
  <w:style w:type="character" w:customStyle="1" w:styleId="WW-DefaultParagraphFont1111111111">
    <w:name w:val="WW-Default Paragraph Font1111111111"/>
    <w:rsid w:val="006D5EC3"/>
  </w:style>
  <w:style w:type="character" w:customStyle="1" w:styleId="WW8Num4z1">
    <w:name w:val="WW8Num4z1"/>
    <w:rsid w:val="006D5EC3"/>
    <w:rPr>
      <w:rFonts w:ascii="Times New Roman" w:hAnsi="Times New Roman"/>
      <w:b w:val="0"/>
      <w:i w:val="0"/>
      <w:color w:val="000000"/>
      <w:sz w:val="22"/>
    </w:rPr>
  </w:style>
  <w:style w:type="character" w:customStyle="1" w:styleId="WW8Num25z0">
    <w:name w:val="WW8Num25z0"/>
    <w:rsid w:val="006D5EC3"/>
    <w:rPr>
      <w:b w:val="0"/>
      <w:color w:val="auto"/>
    </w:rPr>
  </w:style>
  <w:style w:type="character" w:customStyle="1" w:styleId="WW8Num29z0">
    <w:name w:val="WW8Num29z0"/>
    <w:rsid w:val="006D5EC3"/>
    <w:rPr>
      <w:rFonts w:ascii="!Neo'w Arial" w:eastAsia="!Neo'w Arial" w:hAnsi="!Neo'w Arial" w:cs="!Neo'w Arial"/>
    </w:rPr>
  </w:style>
  <w:style w:type="character" w:customStyle="1" w:styleId="WW8Num37z1">
    <w:name w:val="WW8Num37z1"/>
    <w:rsid w:val="006D5EC3"/>
    <w:rPr>
      <w:rFonts w:ascii="Courier New" w:eastAsia="Courier New" w:hAnsi="Courier New" w:cs="Courier New"/>
    </w:rPr>
  </w:style>
  <w:style w:type="character" w:customStyle="1" w:styleId="WW8Num49z2">
    <w:name w:val="WW8Num49z2"/>
    <w:rsid w:val="006D5EC3"/>
    <w:rPr>
      <w:rFonts w:ascii="!Neo'w Arial" w:eastAsia="!Neo'w Arial" w:hAnsi="!Neo'w Arial" w:cs="!Neo'w Arial"/>
      <w:sz w:val="22"/>
      <w:szCs w:val="22"/>
    </w:rPr>
  </w:style>
  <w:style w:type="character" w:customStyle="1" w:styleId="WW8Num49z3">
    <w:name w:val="WW8Num49z3"/>
    <w:rsid w:val="006D5EC3"/>
    <w:rPr>
      <w:rFonts w:ascii="!Neo'w Arial" w:eastAsia="!Neo'w Arial" w:hAnsi="!Neo'w Arial" w:cs="!Neo'w Arial"/>
      <w:sz w:val="20"/>
      <w:szCs w:val="20"/>
    </w:rPr>
  </w:style>
  <w:style w:type="character" w:customStyle="1" w:styleId="WW8Num56z0">
    <w:name w:val="WW8Num56z0"/>
    <w:rsid w:val="006D5EC3"/>
    <w:rPr>
      <w:rFonts w:ascii="Symbol" w:hAnsi="Symbol"/>
    </w:rPr>
  </w:style>
  <w:style w:type="character" w:customStyle="1" w:styleId="WW8Num58z1">
    <w:name w:val="WW8Num58z1"/>
    <w:rsid w:val="006D5EC3"/>
    <w:rPr>
      <w:b w:val="0"/>
      <w:bCs/>
      <w:i w:val="0"/>
    </w:rPr>
  </w:style>
  <w:style w:type="character" w:customStyle="1" w:styleId="WW8Num58z2">
    <w:name w:val="WW8Num58z2"/>
    <w:rsid w:val="006D5EC3"/>
    <w:rPr>
      <w:b w:val="0"/>
      <w:i w:val="0"/>
    </w:rPr>
  </w:style>
  <w:style w:type="character" w:customStyle="1" w:styleId="WW8Num60z0">
    <w:name w:val="WW8Num60z0"/>
    <w:rsid w:val="006D5EC3"/>
    <w:rPr>
      <w:b w:val="0"/>
      <w:i w:val="0"/>
    </w:rPr>
  </w:style>
  <w:style w:type="character" w:customStyle="1" w:styleId="WW-DefaultParagraphFont11111111111">
    <w:name w:val="WW-Default Paragraph Font11111111111"/>
    <w:rsid w:val="006D5EC3"/>
  </w:style>
  <w:style w:type="character" w:customStyle="1" w:styleId="WW8Num6z1">
    <w:name w:val="WW8Num6z1"/>
    <w:rsid w:val="006D5EC3"/>
    <w:rPr>
      <w:rFonts w:ascii="Times New Roman" w:hAnsi="Times New Roman"/>
      <w:b w:val="0"/>
      <w:i w:val="0"/>
      <w:color w:val="000000"/>
      <w:sz w:val="22"/>
    </w:rPr>
  </w:style>
  <w:style w:type="character" w:customStyle="1" w:styleId="WW8Num27z0">
    <w:name w:val="WW8Num27z0"/>
    <w:rsid w:val="006D5EC3"/>
    <w:rPr>
      <w:rFonts w:ascii="Times New Roman" w:hAnsi="Times New Roman" w:cs="Times New Roman"/>
    </w:rPr>
  </w:style>
  <w:style w:type="character" w:customStyle="1" w:styleId="WW8Num31z0">
    <w:name w:val="WW8Num31z0"/>
    <w:rsid w:val="006D5EC3"/>
    <w:rPr>
      <w:rFonts w:ascii="!Neo'w Arial" w:eastAsia="!Neo'w Arial" w:hAnsi="!Neo'w Arial" w:cs="!Neo'w Arial"/>
    </w:rPr>
  </w:style>
  <w:style w:type="character" w:customStyle="1" w:styleId="WW8Num36z0">
    <w:name w:val="WW8Num36z0"/>
    <w:rsid w:val="006D5EC3"/>
    <w:rPr>
      <w:rFonts w:ascii="!Neo'w Arial" w:eastAsia="!Neo'w Arial" w:hAnsi="!Neo'w Arial" w:cs="!Neo'w Arial"/>
    </w:rPr>
  </w:style>
  <w:style w:type="character" w:customStyle="1" w:styleId="WW8Num51z2">
    <w:name w:val="WW8Num51z2"/>
    <w:rsid w:val="006D5EC3"/>
    <w:rPr>
      <w:rFonts w:ascii="!Neo'w Arial" w:eastAsia="!Neo'w Arial" w:hAnsi="!Neo'w Arial" w:cs="!Neo'w Arial"/>
      <w:sz w:val="22"/>
      <w:szCs w:val="22"/>
    </w:rPr>
  </w:style>
  <w:style w:type="character" w:customStyle="1" w:styleId="WW8Num51z3">
    <w:name w:val="WW8Num51z3"/>
    <w:rsid w:val="006D5EC3"/>
    <w:rPr>
      <w:rFonts w:ascii="!Neo'w Arial" w:eastAsia="!Neo'w Arial" w:hAnsi="!Neo'w Arial" w:cs="!Neo'w Arial"/>
      <w:sz w:val="20"/>
      <w:szCs w:val="20"/>
    </w:rPr>
  </w:style>
  <w:style w:type="character" w:customStyle="1" w:styleId="WW-Absatz-Standardschriftart111111111111111111111111111111">
    <w:name w:val="WW-Absatz-Standardschriftart111111111111111111111111111111"/>
    <w:rsid w:val="006D5EC3"/>
  </w:style>
  <w:style w:type="character" w:customStyle="1" w:styleId="WW8Num4z2">
    <w:name w:val="WW8Num4z2"/>
    <w:rsid w:val="006D5EC3"/>
    <w:rPr>
      <w:rFonts w:ascii="!Neo'w Arial" w:hAnsi="!Neo'w Arial"/>
      <w:color w:val="000000"/>
      <w:sz w:val="22"/>
    </w:rPr>
  </w:style>
  <w:style w:type="character" w:customStyle="1" w:styleId="WW8Num4z3">
    <w:name w:val="WW8Num4z3"/>
    <w:rsid w:val="006D5EC3"/>
    <w:rPr>
      <w:rFonts w:ascii="!Neo'w Arial" w:hAnsi="!Neo'w Arial"/>
      <w:color w:val="000000"/>
      <w:sz w:val="20"/>
    </w:rPr>
  </w:style>
  <w:style w:type="character" w:customStyle="1" w:styleId="WW8Num8z1">
    <w:name w:val="WW8Num8z1"/>
    <w:rsid w:val="006D5EC3"/>
    <w:rPr>
      <w:rFonts w:ascii="Times New Roman" w:hAnsi="Times New Roman"/>
      <w:b w:val="0"/>
      <w:i w:val="0"/>
      <w:color w:val="000000"/>
      <w:sz w:val="22"/>
    </w:rPr>
  </w:style>
  <w:style w:type="character" w:customStyle="1" w:styleId="WW8Num64z1">
    <w:name w:val="WW8Num64z1"/>
    <w:rsid w:val="006D5EC3"/>
    <w:rPr>
      <w:b/>
      <w:bCs/>
      <w:i w:val="0"/>
    </w:rPr>
  </w:style>
  <w:style w:type="character" w:customStyle="1" w:styleId="WW8Num64z2">
    <w:name w:val="WW8Num64z2"/>
    <w:rsid w:val="006D5EC3"/>
    <w:rPr>
      <w:b w:val="0"/>
      <w:i w:val="0"/>
    </w:rPr>
  </w:style>
  <w:style w:type="character" w:customStyle="1" w:styleId="WW8Num65z0">
    <w:name w:val="WW8Num65z0"/>
    <w:rsid w:val="006D5EC3"/>
    <w:rPr>
      <w:rFonts w:ascii="Times New Roman" w:hAnsi="Times New Roman" w:cs="Times New Roman"/>
      <w:sz w:val="16"/>
    </w:rPr>
  </w:style>
  <w:style w:type="character" w:customStyle="1" w:styleId="WW8Num65z1">
    <w:name w:val="WW8Num65z1"/>
    <w:rsid w:val="006D5EC3"/>
    <w:rPr>
      <w:b w:val="0"/>
      <w:i w:val="0"/>
    </w:rPr>
  </w:style>
  <w:style w:type="character" w:customStyle="1" w:styleId="WW-Absatz-Standardschriftart1111111111111111111111111111111">
    <w:name w:val="WW-Absatz-Standardschriftart1111111111111111111111111111111"/>
    <w:rsid w:val="006D5EC3"/>
  </w:style>
  <w:style w:type="character" w:customStyle="1" w:styleId="WW-DefaultParagraphFont111111111111">
    <w:name w:val="WW-Default Paragraph Font111111111111"/>
    <w:rsid w:val="006D5EC3"/>
  </w:style>
  <w:style w:type="character" w:customStyle="1" w:styleId="WW-Absatz-Standardschriftart11111111111111111111111111111111">
    <w:name w:val="WW-Absatz-Standardschriftart11111111111111111111111111111111"/>
    <w:rsid w:val="006D5EC3"/>
  </w:style>
  <w:style w:type="character" w:customStyle="1" w:styleId="WW-Absatz-Standardschriftart111111111111111111111111111111111">
    <w:name w:val="WW-Absatz-Standardschriftart111111111111111111111111111111111"/>
    <w:rsid w:val="006D5EC3"/>
  </w:style>
  <w:style w:type="character" w:customStyle="1" w:styleId="WW8Num5z3">
    <w:name w:val="WW8Num5z3"/>
    <w:rsid w:val="006D5EC3"/>
    <w:rPr>
      <w:rFonts w:ascii="!Neo'w Arial" w:hAnsi="!Neo'w Arial"/>
      <w:color w:val="000000"/>
      <w:sz w:val="20"/>
    </w:rPr>
  </w:style>
  <w:style w:type="character" w:customStyle="1" w:styleId="WW8Num10z2">
    <w:name w:val="WW8Num10z2"/>
    <w:rsid w:val="006D5EC3"/>
    <w:rPr>
      <w:b w:val="0"/>
      <w:i w:val="0"/>
    </w:rPr>
  </w:style>
  <w:style w:type="character" w:customStyle="1" w:styleId="WW8Num11z0">
    <w:name w:val="WW8Num11z0"/>
    <w:rsid w:val="006D5EC3"/>
    <w:rPr>
      <w:rFonts w:ascii="Symbol" w:hAnsi="Symbol"/>
    </w:rPr>
  </w:style>
  <w:style w:type="character" w:customStyle="1" w:styleId="WW8Num14z0">
    <w:name w:val="WW8Num14z0"/>
    <w:rsid w:val="006D5EC3"/>
    <w:rPr>
      <w:b w:val="0"/>
      <w:color w:val="auto"/>
    </w:rPr>
  </w:style>
  <w:style w:type="character" w:customStyle="1" w:styleId="WW8Num15z1">
    <w:name w:val="WW8Num15z1"/>
    <w:rsid w:val="006D5EC3"/>
    <w:rPr>
      <w:b/>
      <w:sz w:val="22"/>
      <w:szCs w:val="22"/>
    </w:rPr>
  </w:style>
  <w:style w:type="character" w:customStyle="1" w:styleId="WW8Num15z2">
    <w:name w:val="WW8Num15z2"/>
    <w:rsid w:val="006D5EC3"/>
    <w:rPr>
      <w:b w:val="0"/>
      <w:i w:val="0"/>
      <w:sz w:val="22"/>
      <w:szCs w:val="22"/>
    </w:rPr>
  </w:style>
  <w:style w:type="character" w:customStyle="1" w:styleId="WW8Num72z0">
    <w:name w:val="WW8Num72z0"/>
    <w:rsid w:val="006D5EC3"/>
    <w:rPr>
      <w:rFonts w:ascii="Times New Roman" w:hAnsi="Times New Roman" w:cs="Times New Roman"/>
      <w:sz w:val="16"/>
    </w:rPr>
  </w:style>
  <w:style w:type="character" w:customStyle="1" w:styleId="WW8Num72z1">
    <w:name w:val="WW8Num72z1"/>
    <w:rsid w:val="006D5EC3"/>
    <w:rPr>
      <w:b w:val="0"/>
      <w:i w:val="0"/>
    </w:rPr>
  </w:style>
  <w:style w:type="character" w:customStyle="1" w:styleId="WW8Num73z1">
    <w:name w:val="WW8Num73z1"/>
    <w:rsid w:val="006D5EC3"/>
    <w:rPr>
      <w:b w:val="0"/>
      <w:i w:val="0"/>
    </w:rPr>
  </w:style>
  <w:style w:type="character" w:customStyle="1" w:styleId="WW8Num74z0">
    <w:name w:val="WW8Num74z0"/>
    <w:rsid w:val="006D5EC3"/>
    <w:rPr>
      <w:rFonts w:ascii="Times New Roman" w:hAnsi="Times New Roman" w:cs="Times New Roman"/>
      <w:sz w:val="16"/>
    </w:rPr>
  </w:style>
  <w:style w:type="character" w:customStyle="1" w:styleId="WW8Num74z1">
    <w:name w:val="WW8Num74z1"/>
    <w:rsid w:val="006D5EC3"/>
    <w:rPr>
      <w:b w:val="0"/>
      <w:i w:val="0"/>
    </w:rPr>
  </w:style>
  <w:style w:type="character" w:customStyle="1" w:styleId="WW-DefaultParagraphFont1111111111111">
    <w:name w:val="WW-Default Paragraph Font1111111111111"/>
    <w:rsid w:val="006D5EC3"/>
  </w:style>
  <w:style w:type="character" w:customStyle="1" w:styleId="WW-Absatz-Standardschriftart1111111111111111111111111111111111">
    <w:name w:val="WW-Absatz-Standardschriftart1111111111111111111111111111111111"/>
    <w:rsid w:val="006D5EC3"/>
  </w:style>
  <w:style w:type="character" w:customStyle="1" w:styleId="WW-Absatz-Standardschriftart11111111111111111111111111111111111">
    <w:name w:val="WW-Absatz-Standardschriftart11111111111111111111111111111111111"/>
    <w:rsid w:val="006D5EC3"/>
  </w:style>
  <w:style w:type="character" w:customStyle="1" w:styleId="WW-Absatz-Standardschriftart111111111111111111111111111111111111">
    <w:name w:val="WW-Absatz-Standardschriftart111111111111111111111111111111111111"/>
    <w:rsid w:val="006D5EC3"/>
  </w:style>
  <w:style w:type="character" w:customStyle="1" w:styleId="WW8Num12z0">
    <w:name w:val="WW8Num12z0"/>
    <w:rsid w:val="006D5EC3"/>
    <w:rPr>
      <w:rFonts w:ascii="Symbol" w:hAnsi="Symbol"/>
      <w:sz w:val="24"/>
      <w:szCs w:val="24"/>
    </w:rPr>
  </w:style>
  <w:style w:type="character" w:customStyle="1" w:styleId="WW-Absatz-Standardschriftart1111111111111111111111111111111111111">
    <w:name w:val="WW-Absatz-Standardschriftart1111111111111111111111111111111111111"/>
    <w:rsid w:val="006D5EC3"/>
  </w:style>
  <w:style w:type="character" w:customStyle="1" w:styleId="WW8Num6z2">
    <w:name w:val="WW8Num6z2"/>
    <w:rsid w:val="006D5EC3"/>
    <w:rPr>
      <w:rFonts w:ascii="!Neo'w Arial" w:hAnsi="!Neo'w Arial"/>
      <w:color w:val="000000"/>
      <w:sz w:val="22"/>
    </w:rPr>
  </w:style>
  <w:style w:type="character" w:customStyle="1" w:styleId="WW8Num6z3">
    <w:name w:val="WW8Num6z3"/>
    <w:rsid w:val="006D5EC3"/>
    <w:rPr>
      <w:rFonts w:ascii="!Neo'w Arial" w:hAnsi="!Neo'w Arial"/>
      <w:color w:val="000000"/>
      <w:sz w:val="20"/>
    </w:rPr>
  </w:style>
  <w:style w:type="character" w:customStyle="1" w:styleId="WW8Num10z1">
    <w:name w:val="WW8Num10z1"/>
    <w:rsid w:val="006D5EC3"/>
    <w:rPr>
      <w:sz w:val="22"/>
      <w:szCs w:val="22"/>
    </w:rPr>
  </w:style>
  <w:style w:type="character" w:customStyle="1" w:styleId="WW8Num11z2">
    <w:name w:val="WW8Num11z2"/>
    <w:rsid w:val="006D5EC3"/>
    <w:rPr>
      <w:b w:val="0"/>
      <w:i w:val="0"/>
    </w:rPr>
  </w:style>
  <w:style w:type="character" w:customStyle="1" w:styleId="WW8Num13z0">
    <w:name w:val="WW8Num13z0"/>
    <w:rsid w:val="006D5EC3"/>
    <w:rPr>
      <w:i w:val="0"/>
    </w:rPr>
  </w:style>
  <w:style w:type="character" w:customStyle="1" w:styleId="WW8Num15z0">
    <w:name w:val="WW8Num15z0"/>
    <w:rsid w:val="006D5EC3"/>
    <w:rPr>
      <w:b w:val="0"/>
      <w:color w:val="auto"/>
    </w:rPr>
  </w:style>
  <w:style w:type="character" w:customStyle="1" w:styleId="WW8Num16z1">
    <w:name w:val="WW8Num16z1"/>
    <w:rsid w:val="006D5EC3"/>
    <w:rPr>
      <w:b/>
      <w:sz w:val="22"/>
      <w:szCs w:val="22"/>
    </w:rPr>
  </w:style>
  <w:style w:type="character" w:customStyle="1" w:styleId="WW8Num16z2">
    <w:name w:val="WW8Num16z2"/>
    <w:rsid w:val="006D5EC3"/>
    <w:rPr>
      <w:rFonts w:ascii="Times New Roman" w:hAnsi="Times New Roman"/>
      <w:b w:val="0"/>
      <w:i w:val="0"/>
      <w:sz w:val="22"/>
    </w:rPr>
  </w:style>
  <w:style w:type="character" w:customStyle="1" w:styleId="WW-Absatz-Standardschriftart11111111111111111111111111111111111111">
    <w:name w:val="WW-Absatz-Standardschriftart11111111111111111111111111111111111111"/>
    <w:rsid w:val="006D5EC3"/>
  </w:style>
  <w:style w:type="character" w:customStyle="1" w:styleId="WW8Num3z2">
    <w:name w:val="WW8Num3z2"/>
    <w:rsid w:val="006D5EC3"/>
    <w:rPr>
      <w:rFonts w:ascii="Wingdings" w:hAnsi="Wingdings"/>
    </w:rPr>
  </w:style>
  <w:style w:type="character" w:customStyle="1" w:styleId="WW8Num3z3">
    <w:name w:val="WW8Num3z3"/>
    <w:rsid w:val="006D5EC3"/>
    <w:rPr>
      <w:rFonts w:ascii="Symbol" w:hAnsi="Symbol"/>
    </w:rPr>
  </w:style>
  <w:style w:type="character" w:customStyle="1" w:styleId="WW8Num7z3">
    <w:name w:val="WW8Num7z3"/>
    <w:rsid w:val="006D5EC3"/>
    <w:rPr>
      <w:rFonts w:ascii="Symbol" w:hAnsi="Symbol"/>
    </w:rPr>
  </w:style>
  <w:style w:type="character" w:customStyle="1" w:styleId="WW8Num8z3">
    <w:name w:val="WW8Num8z3"/>
    <w:rsid w:val="006D5EC3"/>
    <w:rPr>
      <w:rFonts w:ascii="!Neo'w Arial" w:hAnsi="!Neo'w Arial"/>
      <w:color w:val="000000"/>
      <w:sz w:val="20"/>
    </w:rPr>
  </w:style>
  <w:style w:type="character" w:customStyle="1" w:styleId="WW8Num9z2">
    <w:name w:val="WW8Num9z2"/>
    <w:rsid w:val="006D5EC3"/>
    <w:rPr>
      <w:rFonts w:ascii="Wingdings" w:hAnsi="Wingdings"/>
    </w:rPr>
  </w:style>
  <w:style w:type="character" w:customStyle="1" w:styleId="WW8Num9z3">
    <w:name w:val="WW8Num9z3"/>
    <w:rsid w:val="006D5EC3"/>
    <w:rPr>
      <w:rFonts w:ascii="Symbol" w:hAnsi="Symbol"/>
    </w:rPr>
  </w:style>
  <w:style w:type="character" w:customStyle="1" w:styleId="WW8Num14z1">
    <w:name w:val="WW8Num14z1"/>
    <w:rsid w:val="006D5EC3"/>
    <w:rPr>
      <w:sz w:val="22"/>
      <w:szCs w:val="22"/>
    </w:rPr>
  </w:style>
  <w:style w:type="character" w:customStyle="1" w:styleId="WW8Num17z2">
    <w:name w:val="WW8Num17z2"/>
    <w:rsid w:val="006D5EC3"/>
    <w:rPr>
      <w:rFonts w:ascii="Wingdings" w:hAnsi="Wingdings"/>
    </w:rPr>
  </w:style>
  <w:style w:type="character" w:customStyle="1" w:styleId="WW8Num18z0">
    <w:name w:val="WW8Num18z0"/>
    <w:rsid w:val="006D5EC3"/>
    <w:rPr>
      <w:rFonts w:ascii="Times New Roman" w:eastAsia="Times New Roman" w:hAnsi="Times New Roman" w:cs="Times New Roman"/>
    </w:rPr>
  </w:style>
  <w:style w:type="character" w:customStyle="1" w:styleId="WW8Num18z1">
    <w:name w:val="WW8Num18z1"/>
    <w:rsid w:val="006D5EC3"/>
    <w:rPr>
      <w:rFonts w:ascii="Courier New" w:hAnsi="Courier New" w:cs="Courier New"/>
    </w:rPr>
  </w:style>
  <w:style w:type="character" w:customStyle="1" w:styleId="WW8Num18z2">
    <w:name w:val="WW8Num18z2"/>
    <w:rsid w:val="006D5EC3"/>
    <w:rPr>
      <w:rFonts w:ascii="Wingdings" w:hAnsi="Wingdings"/>
    </w:rPr>
  </w:style>
  <w:style w:type="character" w:customStyle="1" w:styleId="WW8Num18z3">
    <w:name w:val="WW8Num18z3"/>
    <w:rsid w:val="006D5EC3"/>
    <w:rPr>
      <w:rFonts w:ascii="Symbol" w:hAnsi="Symbol"/>
    </w:rPr>
  </w:style>
  <w:style w:type="character" w:customStyle="1" w:styleId="WW8Num26z2">
    <w:name w:val="WW8Num26z2"/>
    <w:rsid w:val="006D5EC3"/>
    <w:rPr>
      <w:rFonts w:ascii="Times New Roman" w:eastAsia="Times New Roman" w:hAnsi="Times New Roman" w:cs="Times New Roman"/>
    </w:rPr>
  </w:style>
  <w:style w:type="character" w:customStyle="1" w:styleId="WW8Num27z1">
    <w:name w:val="WW8Num27z1"/>
    <w:rsid w:val="006D5EC3"/>
    <w:rPr>
      <w:b/>
      <w:i w:val="0"/>
    </w:rPr>
  </w:style>
  <w:style w:type="character" w:customStyle="1" w:styleId="WW8Num28z0">
    <w:name w:val="WW8Num28z0"/>
    <w:rsid w:val="006D5EC3"/>
    <w:rPr>
      <w:rFonts w:ascii="Symbol" w:hAnsi="Symbol"/>
    </w:rPr>
  </w:style>
  <w:style w:type="character" w:customStyle="1" w:styleId="WW8Num28z1">
    <w:name w:val="WW8Num28z1"/>
    <w:rsid w:val="006D5EC3"/>
    <w:rPr>
      <w:rFonts w:ascii="Symbol" w:hAnsi="Symbol"/>
      <w:color w:val="auto"/>
    </w:rPr>
  </w:style>
  <w:style w:type="character" w:customStyle="1" w:styleId="WW8Num28z2">
    <w:name w:val="WW8Num28z2"/>
    <w:rsid w:val="006D5EC3"/>
    <w:rPr>
      <w:rFonts w:ascii="Wingdings" w:hAnsi="Wingdings"/>
    </w:rPr>
  </w:style>
  <w:style w:type="character" w:customStyle="1" w:styleId="WW8Num28z4">
    <w:name w:val="WW8Num28z4"/>
    <w:rsid w:val="006D5EC3"/>
    <w:rPr>
      <w:rFonts w:ascii="Courier New" w:hAnsi="Courier New" w:cs="Courier New"/>
    </w:rPr>
  </w:style>
  <w:style w:type="character" w:customStyle="1" w:styleId="WW8Num30z1">
    <w:name w:val="WW8Num30z1"/>
    <w:rsid w:val="006D5EC3"/>
    <w:rPr>
      <w:b/>
      <w:sz w:val="22"/>
      <w:szCs w:val="22"/>
    </w:rPr>
  </w:style>
  <w:style w:type="character" w:customStyle="1" w:styleId="WW8Num30z2">
    <w:name w:val="WW8Num30z2"/>
    <w:rsid w:val="006D5EC3"/>
    <w:rPr>
      <w:rFonts w:ascii="Times New Roman" w:hAnsi="Times New Roman"/>
      <w:b w:val="0"/>
      <w:i w:val="0"/>
      <w:sz w:val="22"/>
    </w:rPr>
  </w:style>
  <w:style w:type="character" w:customStyle="1" w:styleId="WW8Num33z2">
    <w:name w:val="WW8Num33z2"/>
    <w:rsid w:val="006D5EC3"/>
    <w:rPr>
      <w:color w:val="auto"/>
    </w:rPr>
  </w:style>
  <w:style w:type="character" w:customStyle="1" w:styleId="WW8Num38z1">
    <w:name w:val="WW8Num38z1"/>
    <w:rsid w:val="006D5EC3"/>
    <w:rPr>
      <w:b/>
      <w:i w:val="0"/>
    </w:rPr>
  </w:style>
  <w:style w:type="character" w:customStyle="1" w:styleId="WW-DefaultParagraphFont11111111111111">
    <w:name w:val="WW-Default Paragraph Font11111111111111"/>
    <w:rsid w:val="006D5EC3"/>
  </w:style>
  <w:style w:type="character" w:customStyle="1" w:styleId="CommentReference1">
    <w:name w:val="Comment Reference1"/>
    <w:rsid w:val="006D5EC3"/>
    <w:rPr>
      <w:sz w:val="16"/>
      <w:szCs w:val="16"/>
    </w:rPr>
  </w:style>
  <w:style w:type="character" w:customStyle="1" w:styleId="NumberingSymbols">
    <w:name w:val="Numbering Symbols"/>
    <w:rsid w:val="006D5EC3"/>
    <w:rPr>
      <w:b w:val="0"/>
      <w:bCs w:val="0"/>
    </w:rPr>
  </w:style>
  <w:style w:type="character" w:customStyle="1" w:styleId="RTFNum21">
    <w:name w:val="RTF_Num 2 1"/>
    <w:rsid w:val="006D5EC3"/>
  </w:style>
  <w:style w:type="character" w:customStyle="1" w:styleId="RTFNum22">
    <w:name w:val="RTF_Num 2 2"/>
    <w:rsid w:val="006D5EC3"/>
  </w:style>
  <w:style w:type="character" w:customStyle="1" w:styleId="RTFNum23">
    <w:name w:val="RTF_Num 2 3"/>
    <w:rsid w:val="006D5EC3"/>
  </w:style>
  <w:style w:type="character" w:customStyle="1" w:styleId="RTFNum24">
    <w:name w:val="RTF_Num 2 4"/>
    <w:rsid w:val="006D5EC3"/>
  </w:style>
  <w:style w:type="character" w:customStyle="1" w:styleId="RTFNum25">
    <w:name w:val="RTF_Num 2 5"/>
    <w:rsid w:val="006D5EC3"/>
  </w:style>
  <w:style w:type="character" w:customStyle="1" w:styleId="RTFNum26">
    <w:name w:val="RTF_Num 2 6"/>
    <w:rsid w:val="006D5EC3"/>
  </w:style>
  <w:style w:type="character" w:customStyle="1" w:styleId="RTFNum27">
    <w:name w:val="RTF_Num 2 7"/>
    <w:rsid w:val="006D5EC3"/>
  </w:style>
  <w:style w:type="character" w:customStyle="1" w:styleId="RTFNum28">
    <w:name w:val="RTF_Num 2 8"/>
    <w:rsid w:val="006D5EC3"/>
  </w:style>
  <w:style w:type="character" w:customStyle="1" w:styleId="RTFNum29">
    <w:name w:val="RTF_Num 2 9"/>
    <w:rsid w:val="006D5EC3"/>
  </w:style>
  <w:style w:type="character" w:customStyle="1" w:styleId="RTFNum31">
    <w:name w:val="RTF_Num 3 1"/>
    <w:rsid w:val="006D5EC3"/>
  </w:style>
  <w:style w:type="character" w:customStyle="1" w:styleId="RTFNum32">
    <w:name w:val="RTF_Num 3 2"/>
    <w:rsid w:val="006D5EC3"/>
  </w:style>
  <w:style w:type="character" w:customStyle="1" w:styleId="RTFNum33">
    <w:name w:val="RTF_Num 3 3"/>
    <w:rsid w:val="006D5EC3"/>
  </w:style>
  <w:style w:type="character" w:customStyle="1" w:styleId="RTFNum34">
    <w:name w:val="RTF_Num 3 4"/>
    <w:rsid w:val="006D5EC3"/>
  </w:style>
  <w:style w:type="character" w:customStyle="1" w:styleId="RTFNum35">
    <w:name w:val="RTF_Num 3 5"/>
    <w:rsid w:val="006D5EC3"/>
  </w:style>
  <w:style w:type="character" w:customStyle="1" w:styleId="RTFNum36">
    <w:name w:val="RTF_Num 3 6"/>
    <w:rsid w:val="006D5EC3"/>
  </w:style>
  <w:style w:type="character" w:customStyle="1" w:styleId="RTFNum37">
    <w:name w:val="RTF_Num 3 7"/>
    <w:rsid w:val="006D5EC3"/>
  </w:style>
  <w:style w:type="character" w:customStyle="1" w:styleId="RTFNum38">
    <w:name w:val="RTF_Num 3 8"/>
    <w:rsid w:val="006D5EC3"/>
  </w:style>
  <w:style w:type="character" w:customStyle="1" w:styleId="RTFNum39">
    <w:name w:val="RTF_Num 3 9"/>
    <w:rsid w:val="006D5EC3"/>
  </w:style>
  <w:style w:type="character" w:customStyle="1" w:styleId="RTFNum41">
    <w:name w:val="RTF_Num 4 1"/>
    <w:rsid w:val="006D5EC3"/>
  </w:style>
  <w:style w:type="character" w:customStyle="1" w:styleId="RTFNum42">
    <w:name w:val="RTF_Num 4 2"/>
    <w:rsid w:val="006D5EC3"/>
  </w:style>
  <w:style w:type="character" w:customStyle="1" w:styleId="RTFNum43">
    <w:name w:val="RTF_Num 4 3"/>
    <w:rsid w:val="006D5EC3"/>
  </w:style>
  <w:style w:type="character" w:customStyle="1" w:styleId="RTFNum44">
    <w:name w:val="RTF_Num 4 4"/>
    <w:rsid w:val="006D5EC3"/>
  </w:style>
  <w:style w:type="character" w:customStyle="1" w:styleId="RTFNum45">
    <w:name w:val="RTF_Num 4 5"/>
    <w:rsid w:val="006D5EC3"/>
  </w:style>
  <w:style w:type="character" w:customStyle="1" w:styleId="RTFNum46">
    <w:name w:val="RTF_Num 4 6"/>
    <w:rsid w:val="006D5EC3"/>
  </w:style>
  <w:style w:type="character" w:customStyle="1" w:styleId="RTFNum47">
    <w:name w:val="RTF_Num 4 7"/>
    <w:rsid w:val="006D5EC3"/>
  </w:style>
  <w:style w:type="character" w:customStyle="1" w:styleId="RTFNum48">
    <w:name w:val="RTF_Num 4 8"/>
    <w:rsid w:val="006D5EC3"/>
  </w:style>
  <w:style w:type="character" w:customStyle="1" w:styleId="RTFNum49">
    <w:name w:val="RTF_Num 4 9"/>
    <w:rsid w:val="006D5EC3"/>
  </w:style>
  <w:style w:type="character" w:customStyle="1" w:styleId="RTFNum51">
    <w:name w:val="RTF_Num 5 1"/>
    <w:rsid w:val="006D5EC3"/>
  </w:style>
  <w:style w:type="character" w:customStyle="1" w:styleId="RTFNum52">
    <w:name w:val="RTF_Num 5 2"/>
    <w:rsid w:val="006D5EC3"/>
  </w:style>
  <w:style w:type="character" w:customStyle="1" w:styleId="RTFNum53">
    <w:name w:val="RTF_Num 5 3"/>
    <w:rsid w:val="006D5EC3"/>
  </w:style>
  <w:style w:type="character" w:customStyle="1" w:styleId="RTFNum54">
    <w:name w:val="RTF_Num 5 4"/>
    <w:rsid w:val="006D5EC3"/>
  </w:style>
  <w:style w:type="character" w:customStyle="1" w:styleId="RTFNum55">
    <w:name w:val="RTF_Num 5 5"/>
    <w:rsid w:val="006D5EC3"/>
  </w:style>
  <w:style w:type="character" w:customStyle="1" w:styleId="RTFNum56">
    <w:name w:val="RTF_Num 5 6"/>
    <w:rsid w:val="006D5EC3"/>
  </w:style>
  <w:style w:type="character" w:customStyle="1" w:styleId="RTFNum57">
    <w:name w:val="RTF_Num 5 7"/>
    <w:rsid w:val="006D5EC3"/>
  </w:style>
  <w:style w:type="character" w:customStyle="1" w:styleId="RTFNum58">
    <w:name w:val="RTF_Num 5 8"/>
    <w:rsid w:val="006D5EC3"/>
  </w:style>
  <w:style w:type="character" w:customStyle="1" w:styleId="RTFNum59">
    <w:name w:val="RTF_Num 5 9"/>
    <w:rsid w:val="006D5EC3"/>
  </w:style>
  <w:style w:type="character" w:customStyle="1" w:styleId="RTFNum61">
    <w:name w:val="RTF_Num 6 1"/>
    <w:rsid w:val="006D5EC3"/>
  </w:style>
  <w:style w:type="character" w:customStyle="1" w:styleId="RTFNum62">
    <w:name w:val="RTF_Num 6 2"/>
    <w:rsid w:val="006D5EC3"/>
  </w:style>
  <w:style w:type="character" w:customStyle="1" w:styleId="RTFNum63">
    <w:name w:val="RTF_Num 6 3"/>
    <w:rsid w:val="006D5EC3"/>
  </w:style>
  <w:style w:type="character" w:customStyle="1" w:styleId="RTFNum64">
    <w:name w:val="RTF_Num 6 4"/>
    <w:rsid w:val="006D5EC3"/>
  </w:style>
  <w:style w:type="character" w:customStyle="1" w:styleId="RTFNum65">
    <w:name w:val="RTF_Num 6 5"/>
    <w:rsid w:val="006D5EC3"/>
  </w:style>
  <w:style w:type="character" w:customStyle="1" w:styleId="RTFNum66">
    <w:name w:val="RTF_Num 6 6"/>
    <w:rsid w:val="006D5EC3"/>
  </w:style>
  <w:style w:type="character" w:customStyle="1" w:styleId="RTFNum67">
    <w:name w:val="RTF_Num 6 7"/>
    <w:rsid w:val="006D5EC3"/>
  </w:style>
  <w:style w:type="character" w:customStyle="1" w:styleId="RTFNum68">
    <w:name w:val="RTF_Num 6 8"/>
    <w:rsid w:val="006D5EC3"/>
  </w:style>
  <w:style w:type="character" w:customStyle="1" w:styleId="RTFNum69">
    <w:name w:val="RTF_Num 6 9"/>
    <w:rsid w:val="006D5EC3"/>
  </w:style>
  <w:style w:type="character" w:customStyle="1" w:styleId="RTFNum71">
    <w:name w:val="RTF_Num 7 1"/>
    <w:rsid w:val="006D5EC3"/>
  </w:style>
  <w:style w:type="character" w:customStyle="1" w:styleId="RTFNum72">
    <w:name w:val="RTF_Num 7 2"/>
    <w:rsid w:val="006D5EC3"/>
  </w:style>
  <w:style w:type="character" w:customStyle="1" w:styleId="RTFNum73">
    <w:name w:val="RTF_Num 7 3"/>
    <w:rsid w:val="006D5EC3"/>
  </w:style>
  <w:style w:type="character" w:customStyle="1" w:styleId="RTFNum74">
    <w:name w:val="RTF_Num 7 4"/>
    <w:rsid w:val="006D5EC3"/>
  </w:style>
  <w:style w:type="character" w:customStyle="1" w:styleId="RTFNum75">
    <w:name w:val="RTF_Num 7 5"/>
    <w:rsid w:val="006D5EC3"/>
  </w:style>
  <w:style w:type="character" w:customStyle="1" w:styleId="RTFNum76">
    <w:name w:val="RTF_Num 7 6"/>
    <w:rsid w:val="006D5EC3"/>
  </w:style>
  <w:style w:type="character" w:customStyle="1" w:styleId="RTFNum77">
    <w:name w:val="RTF_Num 7 7"/>
    <w:rsid w:val="006D5EC3"/>
  </w:style>
  <w:style w:type="character" w:customStyle="1" w:styleId="RTFNum78">
    <w:name w:val="RTF_Num 7 8"/>
    <w:rsid w:val="006D5EC3"/>
  </w:style>
  <w:style w:type="character" w:customStyle="1" w:styleId="RTFNum79">
    <w:name w:val="RTF_Num 7 9"/>
    <w:rsid w:val="006D5EC3"/>
  </w:style>
  <w:style w:type="character" w:customStyle="1" w:styleId="RTFNum81">
    <w:name w:val="RTF_Num 8 1"/>
    <w:rsid w:val="006D5EC3"/>
  </w:style>
  <w:style w:type="character" w:customStyle="1" w:styleId="RTFNum82">
    <w:name w:val="RTF_Num 8 2"/>
    <w:rsid w:val="006D5EC3"/>
  </w:style>
  <w:style w:type="character" w:customStyle="1" w:styleId="RTFNum83">
    <w:name w:val="RTF_Num 8 3"/>
    <w:rsid w:val="006D5EC3"/>
  </w:style>
  <w:style w:type="character" w:customStyle="1" w:styleId="RTFNum84">
    <w:name w:val="RTF_Num 8 4"/>
    <w:rsid w:val="006D5EC3"/>
  </w:style>
  <w:style w:type="character" w:customStyle="1" w:styleId="RTFNum85">
    <w:name w:val="RTF_Num 8 5"/>
    <w:rsid w:val="006D5EC3"/>
  </w:style>
  <w:style w:type="character" w:customStyle="1" w:styleId="RTFNum86">
    <w:name w:val="RTF_Num 8 6"/>
    <w:rsid w:val="006D5EC3"/>
  </w:style>
  <w:style w:type="character" w:customStyle="1" w:styleId="RTFNum87">
    <w:name w:val="RTF_Num 8 7"/>
    <w:rsid w:val="006D5EC3"/>
  </w:style>
  <w:style w:type="character" w:customStyle="1" w:styleId="RTFNum88">
    <w:name w:val="RTF_Num 8 8"/>
    <w:rsid w:val="006D5EC3"/>
  </w:style>
  <w:style w:type="character" w:customStyle="1" w:styleId="RTFNum89">
    <w:name w:val="RTF_Num 8 9"/>
    <w:rsid w:val="006D5EC3"/>
  </w:style>
  <w:style w:type="character" w:customStyle="1" w:styleId="RTFNum91">
    <w:name w:val="RTF_Num 9 1"/>
    <w:rsid w:val="006D5EC3"/>
  </w:style>
  <w:style w:type="character" w:customStyle="1" w:styleId="RTFNum92">
    <w:name w:val="RTF_Num 9 2"/>
    <w:rsid w:val="006D5EC3"/>
  </w:style>
  <w:style w:type="character" w:customStyle="1" w:styleId="RTFNum93">
    <w:name w:val="RTF_Num 9 3"/>
    <w:rsid w:val="006D5EC3"/>
  </w:style>
  <w:style w:type="character" w:customStyle="1" w:styleId="RTFNum94">
    <w:name w:val="RTF_Num 9 4"/>
    <w:rsid w:val="006D5EC3"/>
  </w:style>
  <w:style w:type="character" w:customStyle="1" w:styleId="RTFNum95">
    <w:name w:val="RTF_Num 9 5"/>
    <w:rsid w:val="006D5EC3"/>
  </w:style>
  <w:style w:type="character" w:customStyle="1" w:styleId="RTFNum96">
    <w:name w:val="RTF_Num 9 6"/>
    <w:rsid w:val="006D5EC3"/>
  </w:style>
  <w:style w:type="character" w:customStyle="1" w:styleId="RTFNum97">
    <w:name w:val="RTF_Num 9 7"/>
    <w:rsid w:val="006D5EC3"/>
  </w:style>
  <w:style w:type="character" w:customStyle="1" w:styleId="RTFNum98">
    <w:name w:val="RTF_Num 9 8"/>
    <w:rsid w:val="006D5EC3"/>
  </w:style>
  <w:style w:type="character" w:customStyle="1" w:styleId="RTFNum99">
    <w:name w:val="RTF_Num 9 9"/>
    <w:rsid w:val="006D5EC3"/>
  </w:style>
  <w:style w:type="character" w:customStyle="1" w:styleId="RTFNum101">
    <w:name w:val="RTF_Num 10 1"/>
    <w:rsid w:val="006D5EC3"/>
  </w:style>
  <w:style w:type="character" w:customStyle="1" w:styleId="RTFNum102">
    <w:name w:val="RTF_Num 10 2"/>
    <w:rsid w:val="006D5EC3"/>
  </w:style>
  <w:style w:type="character" w:customStyle="1" w:styleId="RTFNum103">
    <w:name w:val="RTF_Num 10 3"/>
    <w:rsid w:val="006D5EC3"/>
  </w:style>
  <w:style w:type="character" w:customStyle="1" w:styleId="RTFNum104">
    <w:name w:val="RTF_Num 10 4"/>
    <w:rsid w:val="006D5EC3"/>
  </w:style>
  <w:style w:type="character" w:customStyle="1" w:styleId="RTFNum105">
    <w:name w:val="RTF_Num 10 5"/>
    <w:rsid w:val="006D5EC3"/>
  </w:style>
  <w:style w:type="character" w:customStyle="1" w:styleId="RTFNum106">
    <w:name w:val="RTF_Num 10 6"/>
    <w:rsid w:val="006D5EC3"/>
  </w:style>
  <w:style w:type="character" w:customStyle="1" w:styleId="RTFNum107">
    <w:name w:val="RTF_Num 10 7"/>
    <w:rsid w:val="006D5EC3"/>
  </w:style>
  <w:style w:type="character" w:customStyle="1" w:styleId="RTFNum108">
    <w:name w:val="RTF_Num 10 8"/>
    <w:rsid w:val="006D5EC3"/>
  </w:style>
  <w:style w:type="character" w:customStyle="1" w:styleId="RTFNum109">
    <w:name w:val="RTF_Num 10 9"/>
    <w:rsid w:val="006D5EC3"/>
  </w:style>
  <w:style w:type="character" w:customStyle="1" w:styleId="RTFNum111">
    <w:name w:val="RTF_Num 11 1"/>
    <w:rsid w:val="006D5EC3"/>
  </w:style>
  <w:style w:type="character" w:customStyle="1" w:styleId="RTFNum112">
    <w:name w:val="RTF_Num 11 2"/>
    <w:rsid w:val="006D5EC3"/>
  </w:style>
  <w:style w:type="character" w:customStyle="1" w:styleId="RTFNum113">
    <w:name w:val="RTF_Num 11 3"/>
    <w:rsid w:val="006D5EC3"/>
  </w:style>
  <w:style w:type="character" w:customStyle="1" w:styleId="RTFNum114">
    <w:name w:val="RTF_Num 11 4"/>
    <w:rsid w:val="006D5EC3"/>
  </w:style>
  <w:style w:type="character" w:customStyle="1" w:styleId="RTFNum115">
    <w:name w:val="RTF_Num 11 5"/>
    <w:rsid w:val="006D5EC3"/>
  </w:style>
  <w:style w:type="character" w:customStyle="1" w:styleId="RTFNum116">
    <w:name w:val="RTF_Num 11 6"/>
    <w:rsid w:val="006D5EC3"/>
  </w:style>
  <w:style w:type="character" w:customStyle="1" w:styleId="RTFNum117">
    <w:name w:val="RTF_Num 11 7"/>
    <w:rsid w:val="006D5EC3"/>
  </w:style>
  <w:style w:type="character" w:customStyle="1" w:styleId="RTFNum118">
    <w:name w:val="RTF_Num 11 8"/>
    <w:rsid w:val="006D5EC3"/>
  </w:style>
  <w:style w:type="character" w:customStyle="1" w:styleId="RTFNum119">
    <w:name w:val="RTF_Num 11 9"/>
    <w:rsid w:val="006D5EC3"/>
  </w:style>
  <w:style w:type="character" w:customStyle="1" w:styleId="RTFNum121">
    <w:name w:val="RTF_Num 12 1"/>
    <w:rsid w:val="006D5EC3"/>
  </w:style>
  <w:style w:type="character" w:customStyle="1" w:styleId="RTFNum131">
    <w:name w:val="RTF_Num 13 1"/>
    <w:rsid w:val="006D5EC3"/>
  </w:style>
  <w:style w:type="character" w:customStyle="1" w:styleId="RTFNum132">
    <w:name w:val="RTF_Num 13 2"/>
    <w:rsid w:val="006D5EC3"/>
  </w:style>
  <w:style w:type="character" w:customStyle="1" w:styleId="RTFNum133">
    <w:name w:val="RTF_Num 13 3"/>
    <w:rsid w:val="006D5EC3"/>
  </w:style>
  <w:style w:type="character" w:customStyle="1" w:styleId="RTFNum134">
    <w:name w:val="RTF_Num 13 4"/>
    <w:rsid w:val="006D5EC3"/>
  </w:style>
  <w:style w:type="character" w:customStyle="1" w:styleId="RTFNum135">
    <w:name w:val="RTF_Num 13 5"/>
    <w:rsid w:val="006D5EC3"/>
  </w:style>
  <w:style w:type="character" w:customStyle="1" w:styleId="RTFNum136">
    <w:name w:val="RTF_Num 13 6"/>
    <w:rsid w:val="006D5EC3"/>
  </w:style>
  <w:style w:type="character" w:customStyle="1" w:styleId="RTFNum137">
    <w:name w:val="RTF_Num 13 7"/>
    <w:rsid w:val="006D5EC3"/>
  </w:style>
  <w:style w:type="character" w:customStyle="1" w:styleId="RTFNum138">
    <w:name w:val="RTF_Num 13 8"/>
    <w:rsid w:val="006D5EC3"/>
  </w:style>
  <w:style w:type="character" w:customStyle="1" w:styleId="RTFNum139">
    <w:name w:val="RTF_Num 13 9"/>
    <w:rsid w:val="006D5EC3"/>
  </w:style>
  <w:style w:type="character" w:customStyle="1" w:styleId="RTFNum141">
    <w:name w:val="RTF_Num 14 1"/>
    <w:rsid w:val="006D5EC3"/>
  </w:style>
  <w:style w:type="character" w:customStyle="1" w:styleId="RTFNum142">
    <w:name w:val="RTF_Num 14 2"/>
    <w:rsid w:val="006D5EC3"/>
  </w:style>
  <w:style w:type="character" w:customStyle="1" w:styleId="RTFNum143">
    <w:name w:val="RTF_Num 14 3"/>
    <w:rsid w:val="006D5EC3"/>
  </w:style>
  <w:style w:type="character" w:customStyle="1" w:styleId="RTFNum144">
    <w:name w:val="RTF_Num 14 4"/>
    <w:rsid w:val="006D5EC3"/>
  </w:style>
  <w:style w:type="character" w:customStyle="1" w:styleId="RTFNum145">
    <w:name w:val="RTF_Num 14 5"/>
    <w:rsid w:val="006D5EC3"/>
  </w:style>
  <w:style w:type="character" w:customStyle="1" w:styleId="RTFNum146">
    <w:name w:val="RTF_Num 14 6"/>
    <w:rsid w:val="006D5EC3"/>
  </w:style>
  <w:style w:type="character" w:customStyle="1" w:styleId="RTFNum147">
    <w:name w:val="RTF_Num 14 7"/>
    <w:rsid w:val="006D5EC3"/>
  </w:style>
  <w:style w:type="character" w:customStyle="1" w:styleId="RTFNum148">
    <w:name w:val="RTF_Num 14 8"/>
    <w:rsid w:val="006D5EC3"/>
  </w:style>
  <w:style w:type="character" w:customStyle="1" w:styleId="RTFNum149">
    <w:name w:val="RTF_Num 14 9"/>
    <w:rsid w:val="006D5EC3"/>
  </w:style>
  <w:style w:type="character" w:customStyle="1" w:styleId="RTFNum151">
    <w:name w:val="RTF_Num 15 1"/>
    <w:rsid w:val="006D5EC3"/>
  </w:style>
  <w:style w:type="character" w:customStyle="1" w:styleId="RTFNum152">
    <w:name w:val="RTF_Num 15 2"/>
    <w:rsid w:val="006D5EC3"/>
  </w:style>
  <w:style w:type="character" w:customStyle="1" w:styleId="RTFNum153">
    <w:name w:val="RTF_Num 15 3"/>
    <w:rsid w:val="006D5EC3"/>
  </w:style>
  <w:style w:type="character" w:customStyle="1" w:styleId="RTFNum154">
    <w:name w:val="RTF_Num 15 4"/>
    <w:rsid w:val="006D5EC3"/>
  </w:style>
  <w:style w:type="character" w:customStyle="1" w:styleId="RTFNum155">
    <w:name w:val="RTF_Num 15 5"/>
    <w:rsid w:val="006D5EC3"/>
  </w:style>
  <w:style w:type="character" w:customStyle="1" w:styleId="RTFNum156">
    <w:name w:val="RTF_Num 15 6"/>
    <w:rsid w:val="006D5EC3"/>
  </w:style>
  <w:style w:type="character" w:customStyle="1" w:styleId="RTFNum157">
    <w:name w:val="RTF_Num 15 7"/>
    <w:rsid w:val="006D5EC3"/>
  </w:style>
  <w:style w:type="character" w:customStyle="1" w:styleId="RTFNum158">
    <w:name w:val="RTF_Num 15 8"/>
    <w:rsid w:val="006D5EC3"/>
  </w:style>
  <w:style w:type="character" w:customStyle="1" w:styleId="RTFNum159">
    <w:name w:val="RTF_Num 15 9"/>
    <w:rsid w:val="006D5EC3"/>
  </w:style>
  <w:style w:type="character" w:customStyle="1" w:styleId="RTFNum161">
    <w:name w:val="RTF_Num 16 1"/>
    <w:rsid w:val="006D5EC3"/>
  </w:style>
  <w:style w:type="character" w:customStyle="1" w:styleId="RTFNum162">
    <w:name w:val="RTF_Num 16 2"/>
    <w:rsid w:val="006D5EC3"/>
  </w:style>
  <w:style w:type="character" w:customStyle="1" w:styleId="RTFNum163">
    <w:name w:val="RTF_Num 16 3"/>
    <w:rsid w:val="006D5EC3"/>
  </w:style>
  <w:style w:type="character" w:customStyle="1" w:styleId="RTFNum164">
    <w:name w:val="RTF_Num 16 4"/>
    <w:rsid w:val="006D5EC3"/>
  </w:style>
  <w:style w:type="character" w:customStyle="1" w:styleId="RTFNum165">
    <w:name w:val="RTF_Num 16 5"/>
    <w:rsid w:val="006D5EC3"/>
  </w:style>
  <w:style w:type="character" w:customStyle="1" w:styleId="RTFNum166">
    <w:name w:val="RTF_Num 16 6"/>
    <w:rsid w:val="006D5EC3"/>
  </w:style>
  <w:style w:type="character" w:customStyle="1" w:styleId="RTFNum167">
    <w:name w:val="RTF_Num 16 7"/>
    <w:rsid w:val="006D5EC3"/>
  </w:style>
  <w:style w:type="character" w:customStyle="1" w:styleId="RTFNum168">
    <w:name w:val="RTF_Num 16 8"/>
    <w:rsid w:val="006D5EC3"/>
  </w:style>
  <w:style w:type="character" w:customStyle="1" w:styleId="RTFNum169">
    <w:name w:val="RTF_Num 16 9"/>
    <w:rsid w:val="006D5EC3"/>
  </w:style>
  <w:style w:type="character" w:customStyle="1" w:styleId="RTFNum171">
    <w:name w:val="RTF_Num 17 1"/>
    <w:rsid w:val="006D5EC3"/>
  </w:style>
  <w:style w:type="character" w:customStyle="1" w:styleId="RTFNum172">
    <w:name w:val="RTF_Num 17 2"/>
    <w:rsid w:val="006D5EC3"/>
  </w:style>
  <w:style w:type="character" w:customStyle="1" w:styleId="RTFNum173">
    <w:name w:val="RTF_Num 17 3"/>
    <w:rsid w:val="006D5EC3"/>
  </w:style>
  <w:style w:type="character" w:customStyle="1" w:styleId="RTFNum174">
    <w:name w:val="RTF_Num 17 4"/>
    <w:rsid w:val="006D5EC3"/>
  </w:style>
  <w:style w:type="character" w:customStyle="1" w:styleId="RTFNum175">
    <w:name w:val="RTF_Num 17 5"/>
    <w:rsid w:val="006D5EC3"/>
  </w:style>
  <w:style w:type="character" w:customStyle="1" w:styleId="RTFNum176">
    <w:name w:val="RTF_Num 17 6"/>
    <w:rsid w:val="006D5EC3"/>
  </w:style>
  <w:style w:type="character" w:customStyle="1" w:styleId="RTFNum177">
    <w:name w:val="RTF_Num 17 7"/>
    <w:rsid w:val="006D5EC3"/>
  </w:style>
  <w:style w:type="character" w:customStyle="1" w:styleId="RTFNum178">
    <w:name w:val="RTF_Num 17 8"/>
    <w:rsid w:val="006D5EC3"/>
  </w:style>
  <w:style w:type="character" w:customStyle="1" w:styleId="RTFNum179">
    <w:name w:val="RTF_Num 17 9"/>
    <w:rsid w:val="006D5EC3"/>
  </w:style>
  <w:style w:type="character" w:customStyle="1" w:styleId="RTFNum181">
    <w:name w:val="RTF_Num 18 1"/>
    <w:rsid w:val="006D5EC3"/>
  </w:style>
  <w:style w:type="character" w:customStyle="1" w:styleId="RTFNum182">
    <w:name w:val="RTF_Num 18 2"/>
    <w:rsid w:val="006D5EC3"/>
  </w:style>
  <w:style w:type="character" w:customStyle="1" w:styleId="RTFNum183">
    <w:name w:val="RTF_Num 18 3"/>
    <w:rsid w:val="006D5EC3"/>
  </w:style>
  <w:style w:type="character" w:customStyle="1" w:styleId="RTFNum184">
    <w:name w:val="RTF_Num 18 4"/>
    <w:rsid w:val="006D5EC3"/>
  </w:style>
  <w:style w:type="character" w:customStyle="1" w:styleId="RTFNum185">
    <w:name w:val="RTF_Num 18 5"/>
    <w:rsid w:val="006D5EC3"/>
  </w:style>
  <w:style w:type="character" w:customStyle="1" w:styleId="RTFNum186">
    <w:name w:val="RTF_Num 18 6"/>
    <w:rsid w:val="006D5EC3"/>
  </w:style>
  <w:style w:type="character" w:customStyle="1" w:styleId="RTFNum187">
    <w:name w:val="RTF_Num 18 7"/>
    <w:rsid w:val="006D5EC3"/>
  </w:style>
  <w:style w:type="character" w:customStyle="1" w:styleId="RTFNum188">
    <w:name w:val="RTF_Num 18 8"/>
    <w:rsid w:val="006D5EC3"/>
  </w:style>
  <w:style w:type="character" w:customStyle="1" w:styleId="RTFNum189">
    <w:name w:val="RTF_Num 18 9"/>
    <w:rsid w:val="006D5EC3"/>
  </w:style>
  <w:style w:type="character" w:customStyle="1" w:styleId="RTFNum191">
    <w:name w:val="RTF_Num 19 1"/>
    <w:rsid w:val="006D5EC3"/>
  </w:style>
  <w:style w:type="character" w:customStyle="1" w:styleId="RTFNum192">
    <w:name w:val="RTF_Num 19 2"/>
    <w:rsid w:val="006D5EC3"/>
  </w:style>
  <w:style w:type="character" w:customStyle="1" w:styleId="RTFNum193">
    <w:name w:val="RTF_Num 19 3"/>
    <w:rsid w:val="006D5EC3"/>
  </w:style>
  <w:style w:type="character" w:customStyle="1" w:styleId="RTFNum194">
    <w:name w:val="RTF_Num 19 4"/>
    <w:rsid w:val="006D5EC3"/>
  </w:style>
  <w:style w:type="character" w:customStyle="1" w:styleId="RTFNum195">
    <w:name w:val="RTF_Num 19 5"/>
    <w:rsid w:val="006D5EC3"/>
  </w:style>
  <w:style w:type="character" w:customStyle="1" w:styleId="RTFNum196">
    <w:name w:val="RTF_Num 19 6"/>
    <w:rsid w:val="006D5EC3"/>
  </w:style>
  <w:style w:type="character" w:customStyle="1" w:styleId="RTFNum197">
    <w:name w:val="RTF_Num 19 7"/>
    <w:rsid w:val="006D5EC3"/>
  </w:style>
  <w:style w:type="character" w:customStyle="1" w:styleId="RTFNum198">
    <w:name w:val="RTF_Num 19 8"/>
    <w:rsid w:val="006D5EC3"/>
  </w:style>
  <w:style w:type="character" w:customStyle="1" w:styleId="RTFNum199">
    <w:name w:val="RTF_Num 19 9"/>
    <w:rsid w:val="006D5EC3"/>
  </w:style>
  <w:style w:type="character" w:customStyle="1" w:styleId="RTFNum201">
    <w:name w:val="RTF_Num 20 1"/>
    <w:rsid w:val="006D5EC3"/>
  </w:style>
  <w:style w:type="character" w:customStyle="1" w:styleId="RTFNum202">
    <w:name w:val="RTF_Num 20 2"/>
    <w:rsid w:val="006D5EC3"/>
  </w:style>
  <w:style w:type="character" w:customStyle="1" w:styleId="RTFNum203">
    <w:name w:val="RTF_Num 20 3"/>
    <w:rsid w:val="006D5EC3"/>
  </w:style>
  <w:style w:type="character" w:customStyle="1" w:styleId="RTFNum204">
    <w:name w:val="RTF_Num 20 4"/>
    <w:rsid w:val="006D5EC3"/>
  </w:style>
  <w:style w:type="character" w:customStyle="1" w:styleId="RTFNum205">
    <w:name w:val="RTF_Num 20 5"/>
    <w:rsid w:val="006D5EC3"/>
  </w:style>
  <w:style w:type="character" w:customStyle="1" w:styleId="RTFNum206">
    <w:name w:val="RTF_Num 20 6"/>
    <w:rsid w:val="006D5EC3"/>
  </w:style>
  <w:style w:type="character" w:customStyle="1" w:styleId="RTFNum207">
    <w:name w:val="RTF_Num 20 7"/>
    <w:rsid w:val="006D5EC3"/>
  </w:style>
  <w:style w:type="character" w:customStyle="1" w:styleId="RTFNum208">
    <w:name w:val="RTF_Num 20 8"/>
    <w:rsid w:val="006D5EC3"/>
  </w:style>
  <w:style w:type="character" w:customStyle="1" w:styleId="RTFNum209">
    <w:name w:val="RTF_Num 20 9"/>
    <w:rsid w:val="006D5EC3"/>
  </w:style>
  <w:style w:type="character" w:customStyle="1" w:styleId="RTFNum211">
    <w:name w:val="RTF_Num 21 1"/>
    <w:rsid w:val="006D5EC3"/>
  </w:style>
  <w:style w:type="character" w:customStyle="1" w:styleId="RTFNum212">
    <w:name w:val="RTF_Num 21 2"/>
    <w:rsid w:val="006D5EC3"/>
  </w:style>
  <w:style w:type="character" w:customStyle="1" w:styleId="RTFNum213">
    <w:name w:val="RTF_Num 21 3"/>
    <w:rsid w:val="006D5EC3"/>
  </w:style>
  <w:style w:type="character" w:customStyle="1" w:styleId="RTFNum214">
    <w:name w:val="RTF_Num 21 4"/>
    <w:rsid w:val="006D5EC3"/>
  </w:style>
  <w:style w:type="character" w:customStyle="1" w:styleId="RTFNum215">
    <w:name w:val="RTF_Num 21 5"/>
    <w:rsid w:val="006D5EC3"/>
  </w:style>
  <w:style w:type="character" w:customStyle="1" w:styleId="RTFNum216">
    <w:name w:val="RTF_Num 21 6"/>
    <w:rsid w:val="006D5EC3"/>
  </w:style>
  <w:style w:type="character" w:customStyle="1" w:styleId="RTFNum217">
    <w:name w:val="RTF_Num 21 7"/>
    <w:rsid w:val="006D5EC3"/>
  </w:style>
  <w:style w:type="character" w:customStyle="1" w:styleId="RTFNum218">
    <w:name w:val="RTF_Num 21 8"/>
    <w:rsid w:val="006D5EC3"/>
  </w:style>
  <w:style w:type="character" w:customStyle="1" w:styleId="RTFNum219">
    <w:name w:val="RTF_Num 21 9"/>
    <w:rsid w:val="006D5EC3"/>
  </w:style>
  <w:style w:type="character" w:customStyle="1" w:styleId="RTFNum221">
    <w:name w:val="RTF_Num 22 1"/>
    <w:rsid w:val="006D5EC3"/>
    <w:rPr>
      <w:rFonts w:ascii="Times New Roman" w:eastAsia="Times New Roman" w:hAnsi="Times New Roman" w:cs="Times New Roman"/>
    </w:rPr>
  </w:style>
  <w:style w:type="character" w:customStyle="1" w:styleId="RTFNum231">
    <w:name w:val="RTF_Num 23 1"/>
    <w:rsid w:val="006D5EC3"/>
  </w:style>
  <w:style w:type="character" w:customStyle="1" w:styleId="RTFNum232">
    <w:name w:val="RTF_Num 23 2"/>
    <w:rsid w:val="006D5EC3"/>
  </w:style>
  <w:style w:type="character" w:customStyle="1" w:styleId="RTFNum233">
    <w:name w:val="RTF_Num 23 3"/>
    <w:rsid w:val="006D5EC3"/>
  </w:style>
  <w:style w:type="character" w:customStyle="1" w:styleId="RTFNum234">
    <w:name w:val="RTF_Num 23 4"/>
    <w:rsid w:val="006D5EC3"/>
  </w:style>
  <w:style w:type="character" w:customStyle="1" w:styleId="RTFNum235">
    <w:name w:val="RTF_Num 23 5"/>
    <w:rsid w:val="006D5EC3"/>
  </w:style>
  <w:style w:type="character" w:customStyle="1" w:styleId="RTFNum236">
    <w:name w:val="RTF_Num 23 6"/>
    <w:rsid w:val="006D5EC3"/>
  </w:style>
  <w:style w:type="character" w:customStyle="1" w:styleId="RTFNum237">
    <w:name w:val="RTF_Num 23 7"/>
    <w:rsid w:val="006D5EC3"/>
  </w:style>
  <w:style w:type="character" w:customStyle="1" w:styleId="RTFNum238">
    <w:name w:val="RTF_Num 23 8"/>
    <w:rsid w:val="006D5EC3"/>
  </w:style>
  <w:style w:type="character" w:customStyle="1" w:styleId="RTFNum239">
    <w:name w:val="RTF_Num 23 9"/>
    <w:rsid w:val="006D5EC3"/>
  </w:style>
  <w:style w:type="character" w:customStyle="1" w:styleId="RTFNum241">
    <w:name w:val="RTF_Num 24 1"/>
    <w:rsid w:val="006D5EC3"/>
  </w:style>
  <w:style w:type="character" w:customStyle="1" w:styleId="RTFNum242">
    <w:name w:val="RTF_Num 24 2"/>
    <w:rsid w:val="006D5EC3"/>
  </w:style>
  <w:style w:type="character" w:customStyle="1" w:styleId="RTFNum243">
    <w:name w:val="RTF_Num 24 3"/>
    <w:rsid w:val="006D5EC3"/>
  </w:style>
  <w:style w:type="character" w:customStyle="1" w:styleId="RTFNum244">
    <w:name w:val="RTF_Num 24 4"/>
    <w:rsid w:val="006D5EC3"/>
  </w:style>
  <w:style w:type="character" w:customStyle="1" w:styleId="RTFNum245">
    <w:name w:val="RTF_Num 24 5"/>
    <w:rsid w:val="006D5EC3"/>
  </w:style>
  <w:style w:type="character" w:customStyle="1" w:styleId="RTFNum246">
    <w:name w:val="RTF_Num 24 6"/>
    <w:rsid w:val="006D5EC3"/>
  </w:style>
  <w:style w:type="character" w:customStyle="1" w:styleId="RTFNum247">
    <w:name w:val="RTF_Num 24 7"/>
    <w:rsid w:val="006D5EC3"/>
  </w:style>
  <w:style w:type="character" w:customStyle="1" w:styleId="RTFNum248">
    <w:name w:val="RTF_Num 24 8"/>
    <w:rsid w:val="006D5EC3"/>
  </w:style>
  <w:style w:type="character" w:customStyle="1" w:styleId="RTFNum249">
    <w:name w:val="RTF_Num 24 9"/>
    <w:rsid w:val="006D5EC3"/>
  </w:style>
  <w:style w:type="character" w:customStyle="1" w:styleId="RTFNum251">
    <w:name w:val="RTF_Num 25 1"/>
    <w:rsid w:val="006D5EC3"/>
  </w:style>
  <w:style w:type="character" w:customStyle="1" w:styleId="RTFNum252">
    <w:name w:val="RTF_Num 25 2"/>
    <w:rsid w:val="006D5EC3"/>
  </w:style>
  <w:style w:type="character" w:customStyle="1" w:styleId="RTFNum253">
    <w:name w:val="RTF_Num 25 3"/>
    <w:rsid w:val="006D5EC3"/>
  </w:style>
  <w:style w:type="character" w:customStyle="1" w:styleId="RTFNum254">
    <w:name w:val="RTF_Num 25 4"/>
    <w:rsid w:val="006D5EC3"/>
  </w:style>
  <w:style w:type="character" w:customStyle="1" w:styleId="RTFNum255">
    <w:name w:val="RTF_Num 25 5"/>
    <w:rsid w:val="006D5EC3"/>
  </w:style>
  <w:style w:type="character" w:customStyle="1" w:styleId="RTFNum256">
    <w:name w:val="RTF_Num 25 6"/>
    <w:rsid w:val="006D5EC3"/>
  </w:style>
  <w:style w:type="character" w:customStyle="1" w:styleId="RTFNum257">
    <w:name w:val="RTF_Num 25 7"/>
    <w:rsid w:val="006D5EC3"/>
  </w:style>
  <w:style w:type="character" w:customStyle="1" w:styleId="RTFNum258">
    <w:name w:val="RTF_Num 25 8"/>
    <w:rsid w:val="006D5EC3"/>
  </w:style>
  <w:style w:type="character" w:customStyle="1" w:styleId="RTFNum259">
    <w:name w:val="RTF_Num 25 9"/>
    <w:rsid w:val="006D5EC3"/>
  </w:style>
  <w:style w:type="character" w:customStyle="1" w:styleId="RTFNum261">
    <w:name w:val="RTF_Num 26 1"/>
    <w:rsid w:val="006D5EC3"/>
    <w:rPr>
      <w:rFonts w:ascii="!Neo'w Arial" w:eastAsia="!Neo'w Arial" w:hAnsi="!Neo'w Arial" w:cs="!Neo'w Arial"/>
    </w:rPr>
  </w:style>
  <w:style w:type="character" w:customStyle="1" w:styleId="RTFNum271">
    <w:name w:val="RTF_Num 27 1"/>
    <w:rsid w:val="006D5EC3"/>
  </w:style>
  <w:style w:type="character" w:customStyle="1" w:styleId="RTFNum272">
    <w:name w:val="RTF_Num 27 2"/>
    <w:rsid w:val="006D5EC3"/>
  </w:style>
  <w:style w:type="character" w:customStyle="1" w:styleId="RTFNum273">
    <w:name w:val="RTF_Num 27 3"/>
    <w:rsid w:val="006D5EC3"/>
  </w:style>
  <w:style w:type="character" w:customStyle="1" w:styleId="RTFNum274">
    <w:name w:val="RTF_Num 27 4"/>
    <w:rsid w:val="006D5EC3"/>
  </w:style>
  <w:style w:type="character" w:customStyle="1" w:styleId="RTFNum275">
    <w:name w:val="RTF_Num 27 5"/>
    <w:rsid w:val="006D5EC3"/>
  </w:style>
  <w:style w:type="character" w:customStyle="1" w:styleId="RTFNum276">
    <w:name w:val="RTF_Num 27 6"/>
    <w:rsid w:val="006D5EC3"/>
  </w:style>
  <w:style w:type="character" w:customStyle="1" w:styleId="RTFNum277">
    <w:name w:val="RTF_Num 27 7"/>
    <w:rsid w:val="006D5EC3"/>
  </w:style>
  <w:style w:type="character" w:customStyle="1" w:styleId="RTFNum278">
    <w:name w:val="RTF_Num 27 8"/>
    <w:rsid w:val="006D5EC3"/>
  </w:style>
  <w:style w:type="character" w:customStyle="1" w:styleId="RTFNum279">
    <w:name w:val="RTF_Num 27 9"/>
    <w:rsid w:val="006D5EC3"/>
  </w:style>
  <w:style w:type="character" w:customStyle="1" w:styleId="RTFNum281">
    <w:name w:val="RTF_Num 28 1"/>
    <w:rsid w:val="006D5EC3"/>
  </w:style>
  <w:style w:type="character" w:customStyle="1" w:styleId="RTFNum282">
    <w:name w:val="RTF_Num 28 2"/>
    <w:rsid w:val="006D5EC3"/>
  </w:style>
  <w:style w:type="character" w:customStyle="1" w:styleId="RTFNum283">
    <w:name w:val="RTF_Num 28 3"/>
    <w:rsid w:val="006D5EC3"/>
  </w:style>
  <w:style w:type="character" w:customStyle="1" w:styleId="RTFNum284">
    <w:name w:val="RTF_Num 28 4"/>
    <w:rsid w:val="006D5EC3"/>
  </w:style>
  <w:style w:type="character" w:customStyle="1" w:styleId="RTFNum285">
    <w:name w:val="RTF_Num 28 5"/>
    <w:rsid w:val="006D5EC3"/>
  </w:style>
  <w:style w:type="character" w:customStyle="1" w:styleId="RTFNum286">
    <w:name w:val="RTF_Num 28 6"/>
    <w:rsid w:val="006D5EC3"/>
  </w:style>
  <w:style w:type="character" w:customStyle="1" w:styleId="RTFNum287">
    <w:name w:val="RTF_Num 28 7"/>
    <w:rsid w:val="006D5EC3"/>
  </w:style>
  <w:style w:type="character" w:customStyle="1" w:styleId="RTFNum288">
    <w:name w:val="RTF_Num 28 8"/>
    <w:rsid w:val="006D5EC3"/>
  </w:style>
  <w:style w:type="character" w:customStyle="1" w:styleId="RTFNum289">
    <w:name w:val="RTF_Num 28 9"/>
    <w:rsid w:val="006D5EC3"/>
  </w:style>
  <w:style w:type="character" w:customStyle="1" w:styleId="RTFNum291">
    <w:name w:val="RTF_Num 29 1"/>
    <w:rsid w:val="006D5EC3"/>
  </w:style>
  <w:style w:type="character" w:customStyle="1" w:styleId="RTFNum292">
    <w:name w:val="RTF_Num 29 2"/>
    <w:rsid w:val="006D5EC3"/>
  </w:style>
  <w:style w:type="character" w:customStyle="1" w:styleId="RTFNum293">
    <w:name w:val="RTF_Num 29 3"/>
    <w:rsid w:val="006D5EC3"/>
  </w:style>
  <w:style w:type="character" w:customStyle="1" w:styleId="RTFNum294">
    <w:name w:val="RTF_Num 29 4"/>
    <w:rsid w:val="006D5EC3"/>
  </w:style>
  <w:style w:type="character" w:customStyle="1" w:styleId="RTFNum295">
    <w:name w:val="RTF_Num 29 5"/>
    <w:rsid w:val="006D5EC3"/>
  </w:style>
  <w:style w:type="character" w:customStyle="1" w:styleId="RTFNum296">
    <w:name w:val="RTF_Num 29 6"/>
    <w:rsid w:val="006D5EC3"/>
  </w:style>
  <w:style w:type="character" w:customStyle="1" w:styleId="RTFNum297">
    <w:name w:val="RTF_Num 29 7"/>
    <w:rsid w:val="006D5EC3"/>
  </w:style>
  <w:style w:type="character" w:customStyle="1" w:styleId="RTFNum298">
    <w:name w:val="RTF_Num 29 8"/>
    <w:rsid w:val="006D5EC3"/>
  </w:style>
  <w:style w:type="character" w:customStyle="1" w:styleId="RTFNum299">
    <w:name w:val="RTF_Num 29 9"/>
    <w:rsid w:val="006D5EC3"/>
  </w:style>
  <w:style w:type="character" w:customStyle="1" w:styleId="RTFNum301">
    <w:name w:val="RTF_Num 30 1"/>
    <w:rsid w:val="006D5EC3"/>
  </w:style>
  <w:style w:type="character" w:customStyle="1" w:styleId="RTFNum302">
    <w:name w:val="RTF_Num 30 2"/>
    <w:rsid w:val="006D5EC3"/>
  </w:style>
  <w:style w:type="character" w:customStyle="1" w:styleId="RTFNum303">
    <w:name w:val="RTF_Num 30 3"/>
    <w:rsid w:val="006D5EC3"/>
  </w:style>
  <w:style w:type="character" w:customStyle="1" w:styleId="RTFNum304">
    <w:name w:val="RTF_Num 30 4"/>
    <w:rsid w:val="006D5EC3"/>
  </w:style>
  <w:style w:type="character" w:customStyle="1" w:styleId="RTFNum305">
    <w:name w:val="RTF_Num 30 5"/>
    <w:rsid w:val="006D5EC3"/>
  </w:style>
  <w:style w:type="character" w:customStyle="1" w:styleId="RTFNum306">
    <w:name w:val="RTF_Num 30 6"/>
    <w:rsid w:val="006D5EC3"/>
  </w:style>
  <w:style w:type="character" w:customStyle="1" w:styleId="RTFNum307">
    <w:name w:val="RTF_Num 30 7"/>
    <w:rsid w:val="006D5EC3"/>
  </w:style>
  <w:style w:type="character" w:customStyle="1" w:styleId="RTFNum308">
    <w:name w:val="RTF_Num 30 8"/>
    <w:rsid w:val="006D5EC3"/>
  </w:style>
  <w:style w:type="character" w:customStyle="1" w:styleId="RTFNum309">
    <w:name w:val="RTF_Num 30 9"/>
    <w:rsid w:val="006D5EC3"/>
  </w:style>
  <w:style w:type="character" w:customStyle="1" w:styleId="RTFNum311">
    <w:name w:val="RTF_Num 31 1"/>
    <w:rsid w:val="006D5EC3"/>
    <w:rPr>
      <w:rFonts w:ascii="!Neo'w Arial" w:eastAsia="!Neo'w Arial" w:hAnsi="!Neo'w Arial" w:cs="!Neo'w Arial"/>
    </w:rPr>
  </w:style>
  <w:style w:type="character" w:customStyle="1" w:styleId="RTFNum321">
    <w:name w:val="RTF_Num 32 1"/>
    <w:rsid w:val="006D5EC3"/>
  </w:style>
  <w:style w:type="character" w:customStyle="1" w:styleId="RTFNum322">
    <w:name w:val="RTF_Num 32 2"/>
    <w:rsid w:val="006D5EC3"/>
  </w:style>
  <w:style w:type="character" w:customStyle="1" w:styleId="RTFNum323">
    <w:name w:val="RTF_Num 32 3"/>
    <w:rsid w:val="006D5EC3"/>
  </w:style>
  <w:style w:type="character" w:customStyle="1" w:styleId="RTFNum324">
    <w:name w:val="RTF_Num 32 4"/>
    <w:rsid w:val="006D5EC3"/>
  </w:style>
  <w:style w:type="character" w:customStyle="1" w:styleId="RTFNum325">
    <w:name w:val="RTF_Num 32 5"/>
    <w:rsid w:val="006D5EC3"/>
  </w:style>
  <w:style w:type="character" w:customStyle="1" w:styleId="RTFNum326">
    <w:name w:val="RTF_Num 32 6"/>
    <w:rsid w:val="006D5EC3"/>
  </w:style>
  <w:style w:type="character" w:customStyle="1" w:styleId="RTFNum327">
    <w:name w:val="RTF_Num 32 7"/>
    <w:rsid w:val="006D5EC3"/>
  </w:style>
  <w:style w:type="character" w:customStyle="1" w:styleId="RTFNum328">
    <w:name w:val="RTF_Num 32 8"/>
    <w:rsid w:val="006D5EC3"/>
  </w:style>
  <w:style w:type="character" w:customStyle="1" w:styleId="RTFNum329">
    <w:name w:val="RTF_Num 32 9"/>
    <w:rsid w:val="006D5EC3"/>
  </w:style>
  <w:style w:type="character" w:customStyle="1" w:styleId="RTFNum331">
    <w:name w:val="RTF_Num 33 1"/>
    <w:rsid w:val="006D5EC3"/>
  </w:style>
  <w:style w:type="character" w:customStyle="1" w:styleId="RTFNum332">
    <w:name w:val="RTF_Num 33 2"/>
    <w:rsid w:val="006D5EC3"/>
  </w:style>
  <w:style w:type="character" w:customStyle="1" w:styleId="RTFNum333">
    <w:name w:val="RTF_Num 33 3"/>
    <w:rsid w:val="006D5EC3"/>
  </w:style>
  <w:style w:type="character" w:customStyle="1" w:styleId="RTFNum334">
    <w:name w:val="RTF_Num 33 4"/>
    <w:rsid w:val="006D5EC3"/>
  </w:style>
  <w:style w:type="character" w:customStyle="1" w:styleId="RTFNum335">
    <w:name w:val="RTF_Num 33 5"/>
    <w:rsid w:val="006D5EC3"/>
  </w:style>
  <w:style w:type="character" w:customStyle="1" w:styleId="RTFNum336">
    <w:name w:val="RTF_Num 33 6"/>
    <w:rsid w:val="006D5EC3"/>
  </w:style>
  <w:style w:type="character" w:customStyle="1" w:styleId="RTFNum337">
    <w:name w:val="RTF_Num 33 7"/>
    <w:rsid w:val="006D5EC3"/>
  </w:style>
  <w:style w:type="character" w:customStyle="1" w:styleId="RTFNum338">
    <w:name w:val="RTF_Num 33 8"/>
    <w:rsid w:val="006D5EC3"/>
  </w:style>
  <w:style w:type="character" w:customStyle="1" w:styleId="RTFNum339">
    <w:name w:val="RTF_Num 33 9"/>
    <w:rsid w:val="006D5EC3"/>
  </w:style>
  <w:style w:type="character" w:customStyle="1" w:styleId="RTFNum341">
    <w:name w:val="RTF_Num 34 1"/>
    <w:rsid w:val="006D5EC3"/>
  </w:style>
  <w:style w:type="character" w:customStyle="1" w:styleId="RTFNum342">
    <w:name w:val="RTF_Num 34 2"/>
    <w:rsid w:val="006D5EC3"/>
    <w:rPr>
      <w:rFonts w:ascii="Courier New" w:eastAsia="Courier New" w:hAnsi="Courier New" w:cs="Courier New"/>
    </w:rPr>
  </w:style>
  <w:style w:type="character" w:customStyle="1" w:styleId="RTFNum343">
    <w:name w:val="RTF_Num 34 3"/>
    <w:rsid w:val="006D5EC3"/>
  </w:style>
  <w:style w:type="character" w:customStyle="1" w:styleId="RTFNum344">
    <w:name w:val="RTF_Num 34 4"/>
    <w:rsid w:val="006D5EC3"/>
  </w:style>
  <w:style w:type="character" w:customStyle="1" w:styleId="RTFNum345">
    <w:name w:val="RTF_Num 34 5"/>
    <w:rsid w:val="006D5EC3"/>
  </w:style>
  <w:style w:type="character" w:customStyle="1" w:styleId="RTFNum346">
    <w:name w:val="RTF_Num 34 6"/>
    <w:rsid w:val="006D5EC3"/>
  </w:style>
  <w:style w:type="character" w:customStyle="1" w:styleId="RTFNum347">
    <w:name w:val="RTF_Num 34 7"/>
    <w:rsid w:val="006D5EC3"/>
  </w:style>
  <w:style w:type="character" w:customStyle="1" w:styleId="RTFNum348">
    <w:name w:val="RTF_Num 34 8"/>
    <w:rsid w:val="006D5EC3"/>
  </w:style>
  <w:style w:type="character" w:customStyle="1" w:styleId="RTFNum349">
    <w:name w:val="RTF_Num 34 9"/>
    <w:rsid w:val="006D5EC3"/>
  </w:style>
  <w:style w:type="character" w:customStyle="1" w:styleId="RTFNum351">
    <w:name w:val="RTF_Num 35 1"/>
    <w:rsid w:val="006D5EC3"/>
  </w:style>
  <w:style w:type="character" w:customStyle="1" w:styleId="RTFNum361">
    <w:name w:val="RTF_Num 36 1"/>
    <w:rsid w:val="006D5EC3"/>
  </w:style>
  <w:style w:type="character" w:customStyle="1" w:styleId="RTFNum362">
    <w:name w:val="RTF_Num 36 2"/>
    <w:rsid w:val="006D5EC3"/>
  </w:style>
  <w:style w:type="character" w:customStyle="1" w:styleId="RTFNum363">
    <w:name w:val="RTF_Num 36 3"/>
    <w:rsid w:val="006D5EC3"/>
  </w:style>
  <w:style w:type="character" w:customStyle="1" w:styleId="RTFNum364">
    <w:name w:val="RTF_Num 36 4"/>
    <w:rsid w:val="006D5EC3"/>
  </w:style>
  <w:style w:type="character" w:customStyle="1" w:styleId="RTFNum365">
    <w:name w:val="RTF_Num 36 5"/>
    <w:rsid w:val="006D5EC3"/>
  </w:style>
  <w:style w:type="character" w:customStyle="1" w:styleId="RTFNum366">
    <w:name w:val="RTF_Num 36 6"/>
    <w:rsid w:val="006D5EC3"/>
  </w:style>
  <w:style w:type="character" w:customStyle="1" w:styleId="RTFNum367">
    <w:name w:val="RTF_Num 36 7"/>
    <w:rsid w:val="006D5EC3"/>
  </w:style>
  <w:style w:type="character" w:customStyle="1" w:styleId="RTFNum368">
    <w:name w:val="RTF_Num 36 8"/>
    <w:rsid w:val="006D5EC3"/>
  </w:style>
  <w:style w:type="character" w:customStyle="1" w:styleId="RTFNum369">
    <w:name w:val="RTF_Num 36 9"/>
    <w:rsid w:val="006D5EC3"/>
  </w:style>
  <w:style w:type="character" w:customStyle="1" w:styleId="RTFNum371">
    <w:name w:val="RTF_Num 37 1"/>
    <w:rsid w:val="006D5EC3"/>
  </w:style>
  <w:style w:type="character" w:customStyle="1" w:styleId="RTFNum381">
    <w:name w:val="RTF_Num 38 1"/>
    <w:rsid w:val="006D5EC3"/>
  </w:style>
  <w:style w:type="character" w:customStyle="1" w:styleId="RTFNum382">
    <w:name w:val="RTF_Num 38 2"/>
    <w:rsid w:val="006D5EC3"/>
  </w:style>
  <w:style w:type="character" w:customStyle="1" w:styleId="RTFNum383">
    <w:name w:val="RTF_Num 38 3"/>
    <w:rsid w:val="006D5EC3"/>
  </w:style>
  <w:style w:type="character" w:customStyle="1" w:styleId="RTFNum384">
    <w:name w:val="RTF_Num 38 4"/>
    <w:rsid w:val="006D5EC3"/>
  </w:style>
  <w:style w:type="character" w:customStyle="1" w:styleId="RTFNum385">
    <w:name w:val="RTF_Num 38 5"/>
    <w:rsid w:val="006D5EC3"/>
  </w:style>
  <w:style w:type="character" w:customStyle="1" w:styleId="RTFNum386">
    <w:name w:val="RTF_Num 38 6"/>
    <w:rsid w:val="006D5EC3"/>
  </w:style>
  <w:style w:type="character" w:customStyle="1" w:styleId="RTFNum387">
    <w:name w:val="RTF_Num 38 7"/>
    <w:rsid w:val="006D5EC3"/>
  </w:style>
  <w:style w:type="character" w:customStyle="1" w:styleId="RTFNum388">
    <w:name w:val="RTF_Num 38 8"/>
    <w:rsid w:val="006D5EC3"/>
  </w:style>
  <w:style w:type="character" w:customStyle="1" w:styleId="RTFNum389">
    <w:name w:val="RTF_Num 38 9"/>
    <w:rsid w:val="006D5EC3"/>
  </w:style>
  <w:style w:type="character" w:customStyle="1" w:styleId="RTFNum391">
    <w:name w:val="RTF_Num 39 1"/>
    <w:rsid w:val="006D5EC3"/>
  </w:style>
  <w:style w:type="character" w:customStyle="1" w:styleId="RTFNum392">
    <w:name w:val="RTF_Num 39 2"/>
    <w:rsid w:val="006D5EC3"/>
  </w:style>
  <w:style w:type="character" w:customStyle="1" w:styleId="RTFNum393">
    <w:name w:val="RTF_Num 39 3"/>
    <w:rsid w:val="006D5EC3"/>
  </w:style>
  <w:style w:type="character" w:customStyle="1" w:styleId="RTFNum394">
    <w:name w:val="RTF_Num 39 4"/>
    <w:rsid w:val="006D5EC3"/>
  </w:style>
  <w:style w:type="character" w:customStyle="1" w:styleId="RTFNum395">
    <w:name w:val="RTF_Num 39 5"/>
    <w:rsid w:val="006D5EC3"/>
  </w:style>
  <w:style w:type="character" w:customStyle="1" w:styleId="RTFNum396">
    <w:name w:val="RTF_Num 39 6"/>
    <w:rsid w:val="006D5EC3"/>
  </w:style>
  <w:style w:type="character" w:customStyle="1" w:styleId="RTFNum397">
    <w:name w:val="RTF_Num 39 7"/>
    <w:rsid w:val="006D5EC3"/>
  </w:style>
  <w:style w:type="character" w:customStyle="1" w:styleId="RTFNum398">
    <w:name w:val="RTF_Num 39 8"/>
    <w:rsid w:val="006D5EC3"/>
  </w:style>
  <w:style w:type="character" w:customStyle="1" w:styleId="RTFNum399">
    <w:name w:val="RTF_Num 39 9"/>
    <w:rsid w:val="006D5EC3"/>
  </w:style>
  <w:style w:type="character" w:customStyle="1" w:styleId="RTFNum401">
    <w:name w:val="RTF_Num 40 1"/>
    <w:rsid w:val="006D5EC3"/>
  </w:style>
  <w:style w:type="character" w:customStyle="1" w:styleId="RTFNum402">
    <w:name w:val="RTF_Num 40 2"/>
    <w:rsid w:val="006D5EC3"/>
  </w:style>
  <w:style w:type="character" w:customStyle="1" w:styleId="RTFNum403">
    <w:name w:val="RTF_Num 40 3"/>
    <w:rsid w:val="006D5EC3"/>
  </w:style>
  <w:style w:type="character" w:customStyle="1" w:styleId="RTFNum404">
    <w:name w:val="RTF_Num 40 4"/>
    <w:rsid w:val="006D5EC3"/>
  </w:style>
  <w:style w:type="character" w:customStyle="1" w:styleId="RTFNum405">
    <w:name w:val="RTF_Num 40 5"/>
    <w:rsid w:val="006D5EC3"/>
  </w:style>
  <w:style w:type="character" w:customStyle="1" w:styleId="RTFNum406">
    <w:name w:val="RTF_Num 40 6"/>
    <w:rsid w:val="006D5EC3"/>
  </w:style>
  <w:style w:type="character" w:customStyle="1" w:styleId="RTFNum407">
    <w:name w:val="RTF_Num 40 7"/>
    <w:rsid w:val="006D5EC3"/>
  </w:style>
  <w:style w:type="character" w:customStyle="1" w:styleId="RTFNum408">
    <w:name w:val="RTF_Num 40 8"/>
    <w:rsid w:val="006D5EC3"/>
  </w:style>
  <w:style w:type="character" w:customStyle="1" w:styleId="RTFNum409">
    <w:name w:val="RTF_Num 40 9"/>
    <w:rsid w:val="006D5EC3"/>
  </w:style>
  <w:style w:type="character" w:customStyle="1" w:styleId="RTFNum411">
    <w:name w:val="RTF_Num 41 1"/>
    <w:rsid w:val="006D5EC3"/>
  </w:style>
  <w:style w:type="character" w:customStyle="1" w:styleId="RTFNum412">
    <w:name w:val="RTF_Num 41 2"/>
    <w:rsid w:val="006D5EC3"/>
  </w:style>
  <w:style w:type="character" w:customStyle="1" w:styleId="RTFNum413">
    <w:name w:val="RTF_Num 41 3"/>
    <w:rsid w:val="006D5EC3"/>
  </w:style>
  <w:style w:type="character" w:customStyle="1" w:styleId="RTFNum414">
    <w:name w:val="RTF_Num 41 4"/>
    <w:rsid w:val="006D5EC3"/>
  </w:style>
  <w:style w:type="character" w:customStyle="1" w:styleId="RTFNum415">
    <w:name w:val="RTF_Num 41 5"/>
    <w:rsid w:val="006D5EC3"/>
  </w:style>
  <w:style w:type="character" w:customStyle="1" w:styleId="RTFNum416">
    <w:name w:val="RTF_Num 41 6"/>
    <w:rsid w:val="006D5EC3"/>
  </w:style>
  <w:style w:type="character" w:customStyle="1" w:styleId="RTFNum417">
    <w:name w:val="RTF_Num 41 7"/>
    <w:rsid w:val="006D5EC3"/>
  </w:style>
  <w:style w:type="character" w:customStyle="1" w:styleId="RTFNum418">
    <w:name w:val="RTF_Num 41 8"/>
    <w:rsid w:val="006D5EC3"/>
  </w:style>
  <w:style w:type="character" w:customStyle="1" w:styleId="RTFNum419">
    <w:name w:val="RTF_Num 41 9"/>
    <w:rsid w:val="006D5EC3"/>
  </w:style>
  <w:style w:type="character" w:customStyle="1" w:styleId="RTFNum421">
    <w:name w:val="RTF_Num 42 1"/>
    <w:rsid w:val="006D5EC3"/>
  </w:style>
  <w:style w:type="character" w:customStyle="1" w:styleId="RTFNum422">
    <w:name w:val="RTF_Num 42 2"/>
    <w:rsid w:val="006D5EC3"/>
  </w:style>
  <w:style w:type="character" w:customStyle="1" w:styleId="RTFNum423">
    <w:name w:val="RTF_Num 42 3"/>
    <w:rsid w:val="006D5EC3"/>
  </w:style>
  <w:style w:type="character" w:customStyle="1" w:styleId="RTFNum424">
    <w:name w:val="RTF_Num 42 4"/>
    <w:rsid w:val="006D5EC3"/>
  </w:style>
  <w:style w:type="character" w:customStyle="1" w:styleId="RTFNum425">
    <w:name w:val="RTF_Num 42 5"/>
    <w:rsid w:val="006D5EC3"/>
  </w:style>
  <w:style w:type="character" w:customStyle="1" w:styleId="RTFNum426">
    <w:name w:val="RTF_Num 42 6"/>
    <w:rsid w:val="006D5EC3"/>
  </w:style>
  <w:style w:type="character" w:customStyle="1" w:styleId="RTFNum427">
    <w:name w:val="RTF_Num 42 7"/>
    <w:rsid w:val="006D5EC3"/>
  </w:style>
  <w:style w:type="character" w:customStyle="1" w:styleId="RTFNum428">
    <w:name w:val="RTF_Num 42 8"/>
    <w:rsid w:val="006D5EC3"/>
  </w:style>
  <w:style w:type="character" w:customStyle="1" w:styleId="RTFNum429">
    <w:name w:val="RTF_Num 42 9"/>
    <w:rsid w:val="006D5EC3"/>
  </w:style>
  <w:style w:type="character" w:customStyle="1" w:styleId="RTFNum431">
    <w:name w:val="RTF_Num 43 1"/>
    <w:rsid w:val="006D5EC3"/>
  </w:style>
  <w:style w:type="character" w:customStyle="1" w:styleId="RTFNum432">
    <w:name w:val="RTF_Num 43 2"/>
    <w:rsid w:val="006D5EC3"/>
  </w:style>
  <w:style w:type="character" w:customStyle="1" w:styleId="RTFNum433">
    <w:name w:val="RTF_Num 43 3"/>
    <w:rsid w:val="006D5EC3"/>
  </w:style>
  <w:style w:type="character" w:customStyle="1" w:styleId="RTFNum434">
    <w:name w:val="RTF_Num 43 4"/>
    <w:rsid w:val="006D5EC3"/>
  </w:style>
  <w:style w:type="character" w:customStyle="1" w:styleId="RTFNum435">
    <w:name w:val="RTF_Num 43 5"/>
    <w:rsid w:val="006D5EC3"/>
  </w:style>
  <w:style w:type="character" w:customStyle="1" w:styleId="RTFNum436">
    <w:name w:val="RTF_Num 43 6"/>
    <w:rsid w:val="006D5EC3"/>
  </w:style>
  <w:style w:type="character" w:customStyle="1" w:styleId="RTFNum437">
    <w:name w:val="RTF_Num 43 7"/>
    <w:rsid w:val="006D5EC3"/>
  </w:style>
  <w:style w:type="character" w:customStyle="1" w:styleId="RTFNum438">
    <w:name w:val="RTF_Num 43 8"/>
    <w:rsid w:val="006D5EC3"/>
  </w:style>
  <w:style w:type="character" w:customStyle="1" w:styleId="RTFNum439">
    <w:name w:val="RTF_Num 43 9"/>
    <w:rsid w:val="006D5EC3"/>
  </w:style>
  <w:style w:type="character" w:customStyle="1" w:styleId="RTFNum441">
    <w:name w:val="RTF_Num 44 1"/>
    <w:rsid w:val="006D5EC3"/>
  </w:style>
  <w:style w:type="character" w:customStyle="1" w:styleId="RTFNum442">
    <w:name w:val="RTF_Num 44 2"/>
    <w:rsid w:val="006D5EC3"/>
  </w:style>
  <w:style w:type="character" w:customStyle="1" w:styleId="RTFNum443">
    <w:name w:val="RTF_Num 44 3"/>
    <w:rsid w:val="006D5EC3"/>
  </w:style>
  <w:style w:type="character" w:customStyle="1" w:styleId="RTFNum444">
    <w:name w:val="RTF_Num 44 4"/>
    <w:rsid w:val="006D5EC3"/>
  </w:style>
  <w:style w:type="character" w:customStyle="1" w:styleId="RTFNum445">
    <w:name w:val="RTF_Num 44 5"/>
    <w:rsid w:val="006D5EC3"/>
  </w:style>
  <w:style w:type="character" w:customStyle="1" w:styleId="RTFNum446">
    <w:name w:val="RTF_Num 44 6"/>
    <w:rsid w:val="006D5EC3"/>
  </w:style>
  <w:style w:type="character" w:customStyle="1" w:styleId="RTFNum447">
    <w:name w:val="RTF_Num 44 7"/>
    <w:rsid w:val="006D5EC3"/>
  </w:style>
  <w:style w:type="character" w:customStyle="1" w:styleId="RTFNum448">
    <w:name w:val="RTF_Num 44 8"/>
    <w:rsid w:val="006D5EC3"/>
  </w:style>
  <w:style w:type="character" w:customStyle="1" w:styleId="RTFNum449">
    <w:name w:val="RTF_Num 44 9"/>
    <w:rsid w:val="006D5EC3"/>
  </w:style>
  <w:style w:type="character" w:customStyle="1" w:styleId="RTFNum451">
    <w:name w:val="RTF_Num 45 1"/>
    <w:rsid w:val="006D5EC3"/>
  </w:style>
  <w:style w:type="character" w:customStyle="1" w:styleId="RTFNum452">
    <w:name w:val="RTF_Num 45 2"/>
    <w:rsid w:val="006D5EC3"/>
  </w:style>
  <w:style w:type="character" w:customStyle="1" w:styleId="RTFNum453">
    <w:name w:val="RTF_Num 45 3"/>
    <w:rsid w:val="006D5EC3"/>
  </w:style>
  <w:style w:type="character" w:customStyle="1" w:styleId="RTFNum454">
    <w:name w:val="RTF_Num 45 4"/>
    <w:rsid w:val="006D5EC3"/>
  </w:style>
  <w:style w:type="character" w:customStyle="1" w:styleId="RTFNum455">
    <w:name w:val="RTF_Num 45 5"/>
    <w:rsid w:val="006D5EC3"/>
  </w:style>
  <w:style w:type="character" w:customStyle="1" w:styleId="RTFNum456">
    <w:name w:val="RTF_Num 45 6"/>
    <w:rsid w:val="006D5EC3"/>
  </w:style>
  <w:style w:type="character" w:customStyle="1" w:styleId="RTFNum457">
    <w:name w:val="RTF_Num 45 7"/>
    <w:rsid w:val="006D5EC3"/>
  </w:style>
  <w:style w:type="character" w:customStyle="1" w:styleId="RTFNum458">
    <w:name w:val="RTF_Num 45 8"/>
    <w:rsid w:val="006D5EC3"/>
  </w:style>
  <w:style w:type="character" w:customStyle="1" w:styleId="RTFNum459">
    <w:name w:val="RTF_Num 45 9"/>
    <w:rsid w:val="006D5EC3"/>
  </w:style>
  <w:style w:type="character" w:customStyle="1" w:styleId="RTFNum461">
    <w:name w:val="RTF_Num 46 1"/>
    <w:rsid w:val="006D5EC3"/>
  </w:style>
  <w:style w:type="character" w:customStyle="1" w:styleId="RTFNum462">
    <w:name w:val="RTF_Num 46 2"/>
    <w:rsid w:val="006D5EC3"/>
    <w:rPr>
      <w:rFonts w:ascii="Times New Roman" w:eastAsia="Times New Roman" w:hAnsi="Times New Roman" w:cs="Times New Roman"/>
      <w:sz w:val="22"/>
      <w:szCs w:val="22"/>
    </w:rPr>
  </w:style>
  <w:style w:type="character" w:customStyle="1" w:styleId="RTFNum463">
    <w:name w:val="RTF_Num 46 3"/>
    <w:rsid w:val="006D5EC3"/>
    <w:rPr>
      <w:rFonts w:ascii="!Neo'w Arial" w:eastAsia="!Neo'w Arial" w:hAnsi="!Neo'w Arial" w:cs="!Neo'w Arial"/>
      <w:sz w:val="22"/>
      <w:szCs w:val="22"/>
    </w:rPr>
  </w:style>
  <w:style w:type="character" w:customStyle="1" w:styleId="RTFNum464">
    <w:name w:val="RTF_Num 46 4"/>
    <w:rsid w:val="006D5EC3"/>
    <w:rPr>
      <w:rFonts w:ascii="!Neo'w Arial" w:eastAsia="!Neo'w Arial" w:hAnsi="!Neo'w Arial" w:cs="!Neo'w Arial"/>
      <w:sz w:val="20"/>
      <w:szCs w:val="20"/>
    </w:rPr>
  </w:style>
  <w:style w:type="character" w:customStyle="1" w:styleId="RTFNum465">
    <w:name w:val="RTF_Num 46 5"/>
    <w:rsid w:val="006D5EC3"/>
    <w:rPr>
      <w:rFonts w:ascii="!Neo'w Arial" w:eastAsia="!Neo'w Arial" w:hAnsi="!Neo'w Arial" w:cs="!Neo'w Arial"/>
      <w:sz w:val="20"/>
      <w:szCs w:val="20"/>
    </w:rPr>
  </w:style>
  <w:style w:type="character" w:customStyle="1" w:styleId="RTFNum466">
    <w:name w:val="RTF_Num 46 6"/>
    <w:rsid w:val="006D5EC3"/>
    <w:rPr>
      <w:rFonts w:ascii="!Neo'w Arial" w:eastAsia="!Neo'w Arial" w:hAnsi="!Neo'w Arial" w:cs="!Neo'w Arial"/>
      <w:sz w:val="20"/>
      <w:szCs w:val="20"/>
    </w:rPr>
  </w:style>
  <w:style w:type="character" w:customStyle="1" w:styleId="RTFNum467">
    <w:name w:val="RTF_Num 46 7"/>
    <w:rsid w:val="006D5EC3"/>
    <w:rPr>
      <w:rFonts w:ascii="!Neo'w Arial" w:eastAsia="!Neo'w Arial" w:hAnsi="!Neo'w Arial" w:cs="!Neo'w Arial"/>
      <w:sz w:val="20"/>
      <w:szCs w:val="20"/>
    </w:rPr>
  </w:style>
  <w:style w:type="character" w:customStyle="1" w:styleId="RTFNum468">
    <w:name w:val="RTF_Num 46 8"/>
    <w:rsid w:val="006D5EC3"/>
    <w:rPr>
      <w:rFonts w:ascii="!Neo'w Arial" w:eastAsia="!Neo'w Arial" w:hAnsi="!Neo'w Arial" w:cs="!Neo'w Arial"/>
      <w:sz w:val="20"/>
      <w:szCs w:val="20"/>
    </w:rPr>
  </w:style>
  <w:style w:type="character" w:customStyle="1" w:styleId="RTFNum469">
    <w:name w:val="RTF_Num 46 9"/>
    <w:rsid w:val="006D5EC3"/>
    <w:rPr>
      <w:rFonts w:ascii="!Neo'w Arial" w:eastAsia="!Neo'w Arial" w:hAnsi="!Neo'w Arial" w:cs="!Neo'w Arial"/>
      <w:sz w:val="20"/>
      <w:szCs w:val="20"/>
    </w:rPr>
  </w:style>
  <w:style w:type="character" w:customStyle="1" w:styleId="RTFNum471">
    <w:name w:val="RTF_Num 47 1"/>
    <w:rsid w:val="006D5EC3"/>
  </w:style>
  <w:style w:type="character" w:customStyle="1" w:styleId="RTFNum472">
    <w:name w:val="RTF_Num 47 2"/>
    <w:rsid w:val="006D5EC3"/>
  </w:style>
  <w:style w:type="character" w:customStyle="1" w:styleId="RTFNum473">
    <w:name w:val="RTF_Num 47 3"/>
    <w:rsid w:val="006D5EC3"/>
  </w:style>
  <w:style w:type="character" w:customStyle="1" w:styleId="RTFNum474">
    <w:name w:val="RTF_Num 47 4"/>
    <w:rsid w:val="006D5EC3"/>
  </w:style>
  <w:style w:type="character" w:customStyle="1" w:styleId="RTFNum475">
    <w:name w:val="RTF_Num 47 5"/>
    <w:rsid w:val="006D5EC3"/>
  </w:style>
  <w:style w:type="character" w:customStyle="1" w:styleId="RTFNum476">
    <w:name w:val="RTF_Num 47 6"/>
    <w:rsid w:val="006D5EC3"/>
  </w:style>
  <w:style w:type="character" w:customStyle="1" w:styleId="RTFNum477">
    <w:name w:val="RTF_Num 47 7"/>
    <w:rsid w:val="006D5EC3"/>
  </w:style>
  <w:style w:type="character" w:customStyle="1" w:styleId="RTFNum478">
    <w:name w:val="RTF_Num 47 8"/>
    <w:rsid w:val="006D5EC3"/>
  </w:style>
  <w:style w:type="character" w:customStyle="1" w:styleId="RTFNum479">
    <w:name w:val="RTF_Num 47 9"/>
    <w:rsid w:val="006D5EC3"/>
  </w:style>
  <w:style w:type="character" w:customStyle="1" w:styleId="RTFNum481">
    <w:name w:val="RTF_Num 48 1"/>
    <w:rsid w:val="006D5EC3"/>
  </w:style>
  <w:style w:type="character" w:customStyle="1" w:styleId="RTFNum482">
    <w:name w:val="RTF_Num 48 2"/>
    <w:rsid w:val="006D5EC3"/>
  </w:style>
  <w:style w:type="character" w:customStyle="1" w:styleId="RTFNum483">
    <w:name w:val="RTF_Num 48 3"/>
    <w:rsid w:val="006D5EC3"/>
  </w:style>
  <w:style w:type="character" w:customStyle="1" w:styleId="RTFNum484">
    <w:name w:val="RTF_Num 48 4"/>
    <w:rsid w:val="006D5EC3"/>
  </w:style>
  <w:style w:type="character" w:customStyle="1" w:styleId="RTFNum485">
    <w:name w:val="RTF_Num 48 5"/>
    <w:rsid w:val="006D5EC3"/>
  </w:style>
  <w:style w:type="character" w:customStyle="1" w:styleId="RTFNum486">
    <w:name w:val="RTF_Num 48 6"/>
    <w:rsid w:val="006D5EC3"/>
  </w:style>
  <w:style w:type="character" w:customStyle="1" w:styleId="RTFNum487">
    <w:name w:val="RTF_Num 48 7"/>
    <w:rsid w:val="006D5EC3"/>
  </w:style>
  <w:style w:type="character" w:customStyle="1" w:styleId="RTFNum488">
    <w:name w:val="RTF_Num 48 8"/>
    <w:rsid w:val="006D5EC3"/>
  </w:style>
  <w:style w:type="character" w:customStyle="1" w:styleId="RTFNum489">
    <w:name w:val="RTF_Num 48 9"/>
    <w:rsid w:val="006D5EC3"/>
  </w:style>
  <w:style w:type="character" w:customStyle="1" w:styleId="RTFNum491">
    <w:name w:val="RTF_Num 49 1"/>
    <w:rsid w:val="006D5EC3"/>
  </w:style>
  <w:style w:type="character" w:customStyle="1" w:styleId="RTFNum492">
    <w:name w:val="RTF_Num 49 2"/>
    <w:rsid w:val="006D5EC3"/>
  </w:style>
  <w:style w:type="character" w:customStyle="1" w:styleId="RTFNum493">
    <w:name w:val="RTF_Num 49 3"/>
    <w:rsid w:val="006D5EC3"/>
  </w:style>
  <w:style w:type="character" w:customStyle="1" w:styleId="RTFNum494">
    <w:name w:val="RTF_Num 49 4"/>
    <w:rsid w:val="006D5EC3"/>
  </w:style>
  <w:style w:type="character" w:customStyle="1" w:styleId="RTFNum495">
    <w:name w:val="RTF_Num 49 5"/>
    <w:rsid w:val="006D5EC3"/>
  </w:style>
  <w:style w:type="character" w:customStyle="1" w:styleId="RTFNum496">
    <w:name w:val="RTF_Num 49 6"/>
    <w:rsid w:val="006D5EC3"/>
  </w:style>
  <w:style w:type="character" w:customStyle="1" w:styleId="RTFNum497">
    <w:name w:val="RTF_Num 49 7"/>
    <w:rsid w:val="006D5EC3"/>
  </w:style>
  <w:style w:type="character" w:customStyle="1" w:styleId="RTFNum498">
    <w:name w:val="RTF_Num 49 8"/>
    <w:rsid w:val="006D5EC3"/>
  </w:style>
  <w:style w:type="character" w:customStyle="1" w:styleId="RTFNum499">
    <w:name w:val="RTF_Num 49 9"/>
    <w:rsid w:val="006D5EC3"/>
  </w:style>
  <w:style w:type="character" w:customStyle="1" w:styleId="RTFNum501">
    <w:name w:val="RTF_Num 50 1"/>
    <w:rsid w:val="006D5EC3"/>
  </w:style>
  <w:style w:type="character" w:customStyle="1" w:styleId="RTFNum502">
    <w:name w:val="RTF_Num 50 2"/>
    <w:rsid w:val="006D5EC3"/>
  </w:style>
  <w:style w:type="character" w:customStyle="1" w:styleId="RTFNum503">
    <w:name w:val="RTF_Num 50 3"/>
    <w:rsid w:val="006D5EC3"/>
  </w:style>
  <w:style w:type="character" w:customStyle="1" w:styleId="RTFNum504">
    <w:name w:val="RTF_Num 50 4"/>
    <w:rsid w:val="006D5EC3"/>
  </w:style>
  <w:style w:type="character" w:customStyle="1" w:styleId="RTFNum505">
    <w:name w:val="RTF_Num 50 5"/>
    <w:rsid w:val="006D5EC3"/>
  </w:style>
  <w:style w:type="character" w:customStyle="1" w:styleId="RTFNum506">
    <w:name w:val="RTF_Num 50 6"/>
    <w:rsid w:val="006D5EC3"/>
  </w:style>
  <w:style w:type="character" w:customStyle="1" w:styleId="RTFNum507">
    <w:name w:val="RTF_Num 50 7"/>
    <w:rsid w:val="006D5EC3"/>
  </w:style>
  <w:style w:type="character" w:customStyle="1" w:styleId="RTFNum508">
    <w:name w:val="RTF_Num 50 8"/>
    <w:rsid w:val="006D5EC3"/>
  </w:style>
  <w:style w:type="character" w:customStyle="1" w:styleId="RTFNum509">
    <w:name w:val="RTF_Num 50 9"/>
    <w:rsid w:val="006D5EC3"/>
  </w:style>
  <w:style w:type="character" w:customStyle="1" w:styleId="WW8Num67z0">
    <w:name w:val="WW8Num67z0"/>
    <w:rsid w:val="006D5EC3"/>
    <w:rPr>
      <w:b w:val="0"/>
      <w:i w:val="0"/>
    </w:rPr>
  </w:style>
  <w:style w:type="character" w:customStyle="1" w:styleId="WW8Num67z1">
    <w:name w:val="WW8Num67z1"/>
    <w:rsid w:val="006D5EC3"/>
    <w:rPr>
      <w:b w:val="0"/>
      <w:bCs/>
      <w:i w:val="0"/>
    </w:rPr>
  </w:style>
  <w:style w:type="character" w:customStyle="1" w:styleId="emailstyle19">
    <w:name w:val="emailstyle19"/>
    <w:rsid w:val="006D5EC3"/>
    <w:rPr>
      <w:rFonts w:ascii="Arial" w:hAnsi="Arial" w:cs="Arial"/>
      <w:color w:val="993366"/>
      <w:sz w:val="20"/>
    </w:rPr>
  </w:style>
  <w:style w:type="character" w:customStyle="1" w:styleId="iubsearch-contractname">
    <w:name w:val="iubsearch-contractname"/>
    <w:basedOn w:val="WW-DefaultParagraphFont1111111111"/>
    <w:rsid w:val="006D5EC3"/>
  </w:style>
  <w:style w:type="character" w:customStyle="1" w:styleId="WW-RTFNum21">
    <w:name w:val="WW-RTF_Num 2 1"/>
    <w:rsid w:val="006D5EC3"/>
  </w:style>
  <w:style w:type="character" w:customStyle="1" w:styleId="WW-RTFNum22">
    <w:name w:val="WW-RTF_Num 2 2"/>
    <w:rsid w:val="006D5EC3"/>
  </w:style>
  <w:style w:type="character" w:customStyle="1" w:styleId="WW-RTFNum23">
    <w:name w:val="WW-RTF_Num 2 3"/>
    <w:rsid w:val="006D5EC3"/>
  </w:style>
  <w:style w:type="character" w:customStyle="1" w:styleId="WW-RTFNum24">
    <w:name w:val="WW-RTF_Num 2 4"/>
    <w:rsid w:val="006D5EC3"/>
  </w:style>
  <w:style w:type="character" w:customStyle="1" w:styleId="WW-RTFNum25">
    <w:name w:val="WW-RTF_Num 2 5"/>
    <w:rsid w:val="006D5EC3"/>
  </w:style>
  <w:style w:type="character" w:customStyle="1" w:styleId="WW-RTFNum26">
    <w:name w:val="WW-RTF_Num 2 6"/>
    <w:rsid w:val="006D5EC3"/>
  </w:style>
  <w:style w:type="character" w:customStyle="1" w:styleId="WW-RTFNum27">
    <w:name w:val="WW-RTF_Num 2 7"/>
    <w:rsid w:val="006D5EC3"/>
  </w:style>
  <w:style w:type="character" w:customStyle="1" w:styleId="WW-RTFNum28">
    <w:name w:val="WW-RTF_Num 2 8"/>
    <w:rsid w:val="006D5EC3"/>
  </w:style>
  <w:style w:type="character" w:customStyle="1" w:styleId="WW-RTFNum29">
    <w:name w:val="WW-RTF_Num 2 9"/>
    <w:rsid w:val="006D5EC3"/>
  </w:style>
  <w:style w:type="character" w:customStyle="1" w:styleId="WW-RTFNum31">
    <w:name w:val="WW-RTF_Num 3 1"/>
    <w:rsid w:val="006D5EC3"/>
  </w:style>
  <w:style w:type="character" w:customStyle="1" w:styleId="WW-RTFNum32">
    <w:name w:val="WW-RTF_Num 3 2"/>
    <w:rsid w:val="006D5EC3"/>
  </w:style>
  <w:style w:type="character" w:customStyle="1" w:styleId="WW-RTFNum33">
    <w:name w:val="WW-RTF_Num 3 3"/>
    <w:rsid w:val="006D5EC3"/>
  </w:style>
  <w:style w:type="character" w:customStyle="1" w:styleId="WW-RTFNum34">
    <w:name w:val="WW-RTF_Num 3 4"/>
    <w:rsid w:val="006D5EC3"/>
  </w:style>
  <w:style w:type="character" w:customStyle="1" w:styleId="WW-RTFNum35">
    <w:name w:val="WW-RTF_Num 3 5"/>
    <w:rsid w:val="006D5EC3"/>
  </w:style>
  <w:style w:type="character" w:customStyle="1" w:styleId="WW-RTFNum36">
    <w:name w:val="WW-RTF_Num 3 6"/>
    <w:rsid w:val="006D5EC3"/>
  </w:style>
  <w:style w:type="character" w:customStyle="1" w:styleId="WW-RTFNum37">
    <w:name w:val="WW-RTF_Num 3 7"/>
    <w:rsid w:val="006D5EC3"/>
  </w:style>
  <w:style w:type="character" w:customStyle="1" w:styleId="WW-RTFNum38">
    <w:name w:val="WW-RTF_Num 3 8"/>
    <w:rsid w:val="006D5EC3"/>
  </w:style>
  <w:style w:type="character" w:customStyle="1" w:styleId="WW-RTFNum39">
    <w:name w:val="WW-RTF_Num 3 9"/>
    <w:rsid w:val="006D5EC3"/>
  </w:style>
  <w:style w:type="character" w:customStyle="1" w:styleId="WW-RTFNum41">
    <w:name w:val="WW-RTF_Num 4 1"/>
    <w:rsid w:val="006D5EC3"/>
  </w:style>
  <w:style w:type="character" w:customStyle="1" w:styleId="WW-RTFNum42">
    <w:name w:val="WW-RTF_Num 4 2"/>
    <w:rsid w:val="006D5EC3"/>
  </w:style>
  <w:style w:type="character" w:customStyle="1" w:styleId="WW-RTFNum43">
    <w:name w:val="WW-RTF_Num 4 3"/>
    <w:rsid w:val="006D5EC3"/>
  </w:style>
  <w:style w:type="character" w:customStyle="1" w:styleId="WW-RTFNum44">
    <w:name w:val="WW-RTF_Num 4 4"/>
    <w:rsid w:val="006D5EC3"/>
  </w:style>
  <w:style w:type="character" w:customStyle="1" w:styleId="WW-RTFNum45">
    <w:name w:val="WW-RTF_Num 4 5"/>
    <w:rsid w:val="006D5EC3"/>
  </w:style>
  <w:style w:type="character" w:customStyle="1" w:styleId="WW-RTFNum46">
    <w:name w:val="WW-RTF_Num 4 6"/>
    <w:rsid w:val="006D5EC3"/>
  </w:style>
  <w:style w:type="character" w:customStyle="1" w:styleId="WW-RTFNum47">
    <w:name w:val="WW-RTF_Num 4 7"/>
    <w:rsid w:val="006D5EC3"/>
  </w:style>
  <w:style w:type="character" w:customStyle="1" w:styleId="WW-RTFNum48">
    <w:name w:val="WW-RTF_Num 4 8"/>
    <w:rsid w:val="006D5EC3"/>
  </w:style>
  <w:style w:type="character" w:customStyle="1" w:styleId="WW-RTFNum49">
    <w:name w:val="WW-RTF_Num 4 9"/>
    <w:rsid w:val="006D5EC3"/>
  </w:style>
  <w:style w:type="character" w:customStyle="1" w:styleId="WW-RTFNum51">
    <w:name w:val="WW-RTF_Num 5 1"/>
    <w:rsid w:val="006D5EC3"/>
  </w:style>
  <w:style w:type="character" w:customStyle="1" w:styleId="WW-RTFNum52">
    <w:name w:val="WW-RTF_Num 5 2"/>
    <w:rsid w:val="006D5EC3"/>
  </w:style>
  <w:style w:type="character" w:customStyle="1" w:styleId="WW-RTFNum53">
    <w:name w:val="WW-RTF_Num 5 3"/>
    <w:rsid w:val="006D5EC3"/>
  </w:style>
  <w:style w:type="character" w:customStyle="1" w:styleId="WW-RTFNum54">
    <w:name w:val="WW-RTF_Num 5 4"/>
    <w:rsid w:val="006D5EC3"/>
  </w:style>
  <w:style w:type="character" w:customStyle="1" w:styleId="WW-RTFNum55">
    <w:name w:val="WW-RTF_Num 5 5"/>
    <w:rsid w:val="006D5EC3"/>
  </w:style>
  <w:style w:type="character" w:customStyle="1" w:styleId="WW-RTFNum56">
    <w:name w:val="WW-RTF_Num 5 6"/>
    <w:rsid w:val="006D5EC3"/>
  </w:style>
  <w:style w:type="character" w:customStyle="1" w:styleId="WW-RTFNum57">
    <w:name w:val="WW-RTF_Num 5 7"/>
    <w:rsid w:val="006D5EC3"/>
  </w:style>
  <w:style w:type="character" w:customStyle="1" w:styleId="WW-RTFNum58">
    <w:name w:val="WW-RTF_Num 5 8"/>
    <w:rsid w:val="006D5EC3"/>
  </w:style>
  <w:style w:type="character" w:customStyle="1" w:styleId="WW-RTFNum59">
    <w:name w:val="WW-RTF_Num 5 9"/>
    <w:rsid w:val="006D5EC3"/>
  </w:style>
  <w:style w:type="character" w:customStyle="1" w:styleId="WW-RTFNum61">
    <w:name w:val="WW-RTF_Num 6 1"/>
    <w:rsid w:val="006D5EC3"/>
  </w:style>
  <w:style w:type="character" w:customStyle="1" w:styleId="WW-RTFNum62">
    <w:name w:val="WW-RTF_Num 6 2"/>
    <w:rsid w:val="006D5EC3"/>
  </w:style>
  <w:style w:type="character" w:customStyle="1" w:styleId="WW-RTFNum63">
    <w:name w:val="WW-RTF_Num 6 3"/>
    <w:rsid w:val="006D5EC3"/>
  </w:style>
  <w:style w:type="character" w:customStyle="1" w:styleId="WW-RTFNum64">
    <w:name w:val="WW-RTF_Num 6 4"/>
    <w:rsid w:val="006D5EC3"/>
  </w:style>
  <w:style w:type="character" w:customStyle="1" w:styleId="WW-RTFNum65">
    <w:name w:val="WW-RTF_Num 6 5"/>
    <w:rsid w:val="006D5EC3"/>
  </w:style>
  <w:style w:type="character" w:customStyle="1" w:styleId="WW-RTFNum66">
    <w:name w:val="WW-RTF_Num 6 6"/>
    <w:rsid w:val="006D5EC3"/>
  </w:style>
  <w:style w:type="character" w:customStyle="1" w:styleId="WW-RTFNum67">
    <w:name w:val="WW-RTF_Num 6 7"/>
    <w:rsid w:val="006D5EC3"/>
  </w:style>
  <w:style w:type="character" w:customStyle="1" w:styleId="WW-RTFNum68">
    <w:name w:val="WW-RTF_Num 6 8"/>
    <w:rsid w:val="006D5EC3"/>
  </w:style>
  <w:style w:type="character" w:customStyle="1" w:styleId="WW-RTFNum69">
    <w:name w:val="WW-RTF_Num 6 9"/>
    <w:rsid w:val="006D5EC3"/>
  </w:style>
  <w:style w:type="character" w:customStyle="1" w:styleId="WW-RTFNum71">
    <w:name w:val="WW-RTF_Num 7 1"/>
    <w:rsid w:val="006D5EC3"/>
  </w:style>
  <w:style w:type="character" w:customStyle="1" w:styleId="WW-RTFNum72">
    <w:name w:val="WW-RTF_Num 7 2"/>
    <w:rsid w:val="006D5EC3"/>
  </w:style>
  <w:style w:type="character" w:customStyle="1" w:styleId="WW-RTFNum73">
    <w:name w:val="WW-RTF_Num 7 3"/>
    <w:rsid w:val="006D5EC3"/>
  </w:style>
  <w:style w:type="character" w:customStyle="1" w:styleId="WW-RTFNum74">
    <w:name w:val="WW-RTF_Num 7 4"/>
    <w:rsid w:val="006D5EC3"/>
  </w:style>
  <w:style w:type="character" w:customStyle="1" w:styleId="WW-RTFNum75">
    <w:name w:val="WW-RTF_Num 7 5"/>
    <w:rsid w:val="006D5EC3"/>
  </w:style>
  <w:style w:type="character" w:customStyle="1" w:styleId="WW-RTFNum76">
    <w:name w:val="WW-RTF_Num 7 6"/>
    <w:rsid w:val="006D5EC3"/>
  </w:style>
  <w:style w:type="character" w:customStyle="1" w:styleId="WW-RTFNum77">
    <w:name w:val="WW-RTF_Num 7 7"/>
    <w:rsid w:val="006D5EC3"/>
  </w:style>
  <w:style w:type="character" w:customStyle="1" w:styleId="WW-RTFNum78">
    <w:name w:val="WW-RTF_Num 7 8"/>
    <w:rsid w:val="006D5EC3"/>
  </w:style>
  <w:style w:type="character" w:customStyle="1" w:styleId="WW-RTFNum79">
    <w:name w:val="WW-RTF_Num 7 9"/>
    <w:rsid w:val="006D5EC3"/>
  </w:style>
  <w:style w:type="character" w:customStyle="1" w:styleId="Bullets">
    <w:name w:val="Bullets"/>
    <w:rsid w:val="006D5EC3"/>
    <w:rPr>
      <w:rFonts w:ascii="OpenSymbol" w:eastAsia="OpenSymbol" w:hAnsi="OpenSymbol" w:cs="OpenSymbol"/>
    </w:rPr>
  </w:style>
  <w:style w:type="character" w:customStyle="1" w:styleId="WW-RTFNum81">
    <w:name w:val="WW-RTF_Num 8 1"/>
    <w:rsid w:val="006D5EC3"/>
  </w:style>
  <w:style w:type="character" w:customStyle="1" w:styleId="WW-RTFNum82">
    <w:name w:val="WW-RTF_Num 8 2"/>
    <w:rsid w:val="006D5EC3"/>
  </w:style>
  <w:style w:type="character" w:customStyle="1" w:styleId="WW-RTFNum83">
    <w:name w:val="WW-RTF_Num 8 3"/>
    <w:rsid w:val="006D5EC3"/>
  </w:style>
  <w:style w:type="character" w:customStyle="1" w:styleId="WW-RTFNum84">
    <w:name w:val="WW-RTF_Num 8 4"/>
    <w:rsid w:val="006D5EC3"/>
  </w:style>
  <w:style w:type="character" w:customStyle="1" w:styleId="WW-RTFNum85">
    <w:name w:val="WW-RTF_Num 8 5"/>
    <w:rsid w:val="006D5EC3"/>
  </w:style>
  <w:style w:type="character" w:customStyle="1" w:styleId="WW-RTFNum86">
    <w:name w:val="WW-RTF_Num 8 6"/>
    <w:rsid w:val="006D5EC3"/>
  </w:style>
  <w:style w:type="character" w:customStyle="1" w:styleId="WW-RTFNum87">
    <w:name w:val="WW-RTF_Num 8 7"/>
    <w:rsid w:val="006D5EC3"/>
  </w:style>
  <w:style w:type="character" w:customStyle="1" w:styleId="WW-RTFNum88">
    <w:name w:val="WW-RTF_Num 8 8"/>
    <w:rsid w:val="006D5EC3"/>
  </w:style>
  <w:style w:type="character" w:customStyle="1" w:styleId="WW-RTFNum89">
    <w:name w:val="WW-RTF_Num 8 9"/>
    <w:rsid w:val="006D5EC3"/>
  </w:style>
  <w:style w:type="character" w:customStyle="1" w:styleId="WW-RTFNum211">
    <w:name w:val="WW-RTF_Num 2 11"/>
    <w:rsid w:val="006D5EC3"/>
  </w:style>
  <w:style w:type="character" w:customStyle="1" w:styleId="WW-RTFNum221">
    <w:name w:val="WW-RTF_Num 2 21"/>
    <w:rsid w:val="006D5EC3"/>
  </w:style>
  <w:style w:type="character" w:customStyle="1" w:styleId="WW-RTFNum231">
    <w:name w:val="WW-RTF_Num 2 31"/>
    <w:rsid w:val="006D5EC3"/>
  </w:style>
  <w:style w:type="character" w:customStyle="1" w:styleId="WW-RTFNum241">
    <w:name w:val="WW-RTF_Num 2 41"/>
    <w:rsid w:val="006D5EC3"/>
  </w:style>
  <w:style w:type="character" w:customStyle="1" w:styleId="WW-RTFNum251">
    <w:name w:val="WW-RTF_Num 2 51"/>
    <w:rsid w:val="006D5EC3"/>
  </w:style>
  <w:style w:type="character" w:customStyle="1" w:styleId="WW-RTFNum261">
    <w:name w:val="WW-RTF_Num 2 61"/>
    <w:rsid w:val="006D5EC3"/>
  </w:style>
  <w:style w:type="character" w:customStyle="1" w:styleId="WW-RTFNum271">
    <w:name w:val="WW-RTF_Num 2 71"/>
    <w:rsid w:val="006D5EC3"/>
  </w:style>
  <w:style w:type="character" w:customStyle="1" w:styleId="WW-RTFNum281">
    <w:name w:val="WW-RTF_Num 2 81"/>
    <w:rsid w:val="006D5EC3"/>
  </w:style>
  <w:style w:type="character" w:customStyle="1" w:styleId="WW-RTFNum291">
    <w:name w:val="WW-RTF_Num 2 91"/>
    <w:rsid w:val="006D5EC3"/>
  </w:style>
  <w:style w:type="character" w:customStyle="1" w:styleId="WW-RTFNum311">
    <w:name w:val="WW-RTF_Num 3 11"/>
    <w:rsid w:val="006D5EC3"/>
    <w:rPr>
      <w:rFonts w:ascii="!Neo'w Arial" w:eastAsia="!Neo'w Arial" w:hAnsi="!Neo'w Arial" w:cs="!Neo'w Arial"/>
    </w:rPr>
  </w:style>
  <w:style w:type="character" w:customStyle="1" w:styleId="WW-RTFNum321">
    <w:name w:val="WW-RTF_Num 3 21"/>
    <w:rsid w:val="006D5EC3"/>
    <w:rPr>
      <w:rFonts w:ascii="Times New Roman" w:eastAsia="Times New Roman" w:hAnsi="Times New Roman" w:cs="Times New Roman"/>
      <w:sz w:val="22"/>
      <w:szCs w:val="22"/>
    </w:rPr>
  </w:style>
  <w:style w:type="character" w:customStyle="1" w:styleId="WW-RTFNum331">
    <w:name w:val="WW-RTF_Num 3 31"/>
    <w:rsid w:val="006D5EC3"/>
  </w:style>
  <w:style w:type="character" w:customStyle="1" w:styleId="WW-RTFNum341">
    <w:name w:val="WW-RTF_Num 3 41"/>
    <w:rsid w:val="006D5EC3"/>
  </w:style>
  <w:style w:type="character" w:customStyle="1" w:styleId="WW-RTFNum351">
    <w:name w:val="WW-RTF_Num 3 51"/>
    <w:rsid w:val="006D5EC3"/>
  </w:style>
  <w:style w:type="character" w:customStyle="1" w:styleId="WW-RTFNum361">
    <w:name w:val="WW-RTF_Num 3 61"/>
    <w:rsid w:val="006D5EC3"/>
  </w:style>
  <w:style w:type="character" w:customStyle="1" w:styleId="WW-RTFNum371">
    <w:name w:val="WW-RTF_Num 3 71"/>
    <w:rsid w:val="006D5EC3"/>
  </w:style>
  <w:style w:type="character" w:customStyle="1" w:styleId="WW-RTFNum381">
    <w:name w:val="WW-RTF_Num 3 81"/>
    <w:rsid w:val="006D5EC3"/>
  </w:style>
  <w:style w:type="character" w:customStyle="1" w:styleId="WW-RTFNum391">
    <w:name w:val="WW-RTF_Num 3 91"/>
    <w:rsid w:val="006D5EC3"/>
  </w:style>
  <w:style w:type="character" w:customStyle="1" w:styleId="WW-RTFNum411">
    <w:name w:val="WW-RTF_Num 4 11"/>
    <w:rsid w:val="006D5EC3"/>
    <w:rPr>
      <w:rFonts w:ascii="!Neo'w Arial" w:eastAsia="!Neo'w Arial" w:hAnsi="!Neo'w Arial" w:cs="!Neo'w Arial"/>
    </w:rPr>
  </w:style>
  <w:style w:type="character" w:customStyle="1" w:styleId="WW-RTFNum421">
    <w:name w:val="WW-RTF_Num 4 21"/>
    <w:rsid w:val="006D5EC3"/>
    <w:rPr>
      <w:rFonts w:ascii="Times New Roman" w:eastAsia="Times New Roman" w:hAnsi="Times New Roman" w:cs="Times New Roman"/>
      <w:sz w:val="22"/>
      <w:szCs w:val="22"/>
    </w:rPr>
  </w:style>
  <w:style w:type="character" w:customStyle="1" w:styleId="WW-RTFNum431">
    <w:name w:val="WW-RTF_Num 4 31"/>
    <w:rsid w:val="006D5EC3"/>
  </w:style>
  <w:style w:type="character" w:customStyle="1" w:styleId="WW-RTFNum441">
    <w:name w:val="WW-RTF_Num 4 41"/>
    <w:rsid w:val="006D5EC3"/>
  </w:style>
  <w:style w:type="character" w:customStyle="1" w:styleId="WW-RTFNum451">
    <w:name w:val="WW-RTF_Num 4 51"/>
    <w:rsid w:val="006D5EC3"/>
  </w:style>
  <w:style w:type="character" w:customStyle="1" w:styleId="WW-RTFNum461">
    <w:name w:val="WW-RTF_Num 4 61"/>
    <w:rsid w:val="006D5EC3"/>
  </w:style>
  <w:style w:type="character" w:customStyle="1" w:styleId="WW-RTFNum471">
    <w:name w:val="WW-RTF_Num 4 71"/>
    <w:rsid w:val="006D5EC3"/>
  </w:style>
  <w:style w:type="character" w:customStyle="1" w:styleId="WW-RTFNum481">
    <w:name w:val="WW-RTF_Num 4 81"/>
    <w:rsid w:val="006D5EC3"/>
  </w:style>
  <w:style w:type="character" w:customStyle="1" w:styleId="WW-RTFNum491">
    <w:name w:val="WW-RTF_Num 4 91"/>
    <w:rsid w:val="006D5EC3"/>
  </w:style>
  <w:style w:type="character" w:customStyle="1" w:styleId="st1">
    <w:name w:val="st1"/>
    <w:basedOn w:val="WW-DefaultParagraphFont11111"/>
    <w:rsid w:val="006D5EC3"/>
  </w:style>
  <w:style w:type="character" w:customStyle="1" w:styleId="WW-RTFNum2112">
    <w:name w:val="WW-RTF_Num 2 112"/>
    <w:rsid w:val="006D5EC3"/>
  </w:style>
  <w:style w:type="character" w:customStyle="1" w:styleId="WW-RTFNum2212">
    <w:name w:val="WW-RTF_Num 2 212"/>
    <w:rsid w:val="006D5EC3"/>
    <w:rPr>
      <w:rFonts w:ascii="Times New Roman" w:eastAsia="Times New Roman" w:hAnsi="Times New Roman" w:cs="Times New Roman"/>
      <w:sz w:val="22"/>
      <w:szCs w:val="22"/>
    </w:rPr>
  </w:style>
  <w:style w:type="character" w:customStyle="1" w:styleId="WW-RTFNum2312">
    <w:name w:val="WW-RTF_Num 2 312"/>
    <w:rsid w:val="006D5EC3"/>
  </w:style>
  <w:style w:type="character" w:customStyle="1" w:styleId="WW-RTFNum2412">
    <w:name w:val="WW-RTF_Num 2 412"/>
    <w:rsid w:val="006D5EC3"/>
  </w:style>
  <w:style w:type="character" w:customStyle="1" w:styleId="WW-RTFNum2512">
    <w:name w:val="WW-RTF_Num 2 512"/>
    <w:rsid w:val="006D5EC3"/>
  </w:style>
  <w:style w:type="character" w:customStyle="1" w:styleId="WW-RTFNum2612">
    <w:name w:val="WW-RTF_Num 2 612"/>
    <w:rsid w:val="006D5EC3"/>
  </w:style>
  <w:style w:type="character" w:customStyle="1" w:styleId="WW-RTFNum2712">
    <w:name w:val="WW-RTF_Num 2 712"/>
    <w:rsid w:val="006D5EC3"/>
  </w:style>
  <w:style w:type="character" w:customStyle="1" w:styleId="WW-RTFNum2812">
    <w:name w:val="WW-RTF_Num 2 812"/>
    <w:rsid w:val="006D5EC3"/>
  </w:style>
  <w:style w:type="character" w:customStyle="1" w:styleId="WW-RTFNum2912">
    <w:name w:val="WW-RTF_Num 2 912"/>
    <w:rsid w:val="006D5EC3"/>
  </w:style>
  <w:style w:type="character" w:customStyle="1" w:styleId="WW-RTFNum3112">
    <w:name w:val="WW-RTF_Num 3 112"/>
    <w:rsid w:val="006D5EC3"/>
    <w:rPr>
      <w:rFonts w:ascii="Symbol" w:eastAsia="Symbol" w:hAnsi="Symbol" w:cs="Symbol"/>
    </w:rPr>
  </w:style>
  <w:style w:type="character" w:customStyle="1" w:styleId="WW-RTFNum3212">
    <w:name w:val="WW-RTF_Num 3 212"/>
    <w:rsid w:val="006D5EC3"/>
    <w:rPr>
      <w:rFonts w:ascii="OpenSymbol" w:eastAsia="OpenSymbol" w:hAnsi="OpenSymbol" w:cs="OpenSymbol"/>
      <w:sz w:val="22"/>
      <w:szCs w:val="22"/>
    </w:rPr>
  </w:style>
  <w:style w:type="character" w:customStyle="1" w:styleId="WW-RTFNum3312">
    <w:name w:val="WW-RTF_Num 3 312"/>
    <w:rsid w:val="006D5EC3"/>
    <w:rPr>
      <w:rFonts w:ascii="OpenSymbol" w:eastAsia="OpenSymbol" w:hAnsi="OpenSymbol" w:cs="OpenSymbol"/>
      <w:sz w:val="22"/>
      <w:szCs w:val="22"/>
    </w:rPr>
  </w:style>
  <w:style w:type="character" w:customStyle="1" w:styleId="WW-RTFNum3412">
    <w:name w:val="WW-RTF_Num 3 412"/>
    <w:rsid w:val="006D5EC3"/>
    <w:rPr>
      <w:rFonts w:ascii="Symbol" w:eastAsia="Symbol" w:hAnsi="Symbol" w:cs="Symbol"/>
    </w:rPr>
  </w:style>
  <w:style w:type="character" w:customStyle="1" w:styleId="WW-RTFNum3512">
    <w:name w:val="WW-RTF_Num 3 512"/>
    <w:rsid w:val="006D5EC3"/>
    <w:rPr>
      <w:rFonts w:ascii="OpenSymbol" w:eastAsia="OpenSymbol" w:hAnsi="OpenSymbol" w:cs="OpenSymbol"/>
      <w:sz w:val="22"/>
      <w:szCs w:val="22"/>
    </w:rPr>
  </w:style>
  <w:style w:type="character" w:customStyle="1" w:styleId="WW-RTFNum3612">
    <w:name w:val="WW-RTF_Num 3 612"/>
    <w:rsid w:val="006D5EC3"/>
    <w:rPr>
      <w:rFonts w:ascii="OpenSymbol" w:eastAsia="OpenSymbol" w:hAnsi="OpenSymbol" w:cs="OpenSymbol"/>
      <w:sz w:val="22"/>
      <w:szCs w:val="22"/>
    </w:rPr>
  </w:style>
  <w:style w:type="character" w:customStyle="1" w:styleId="WW-RTFNum3712">
    <w:name w:val="WW-RTF_Num 3 712"/>
    <w:rsid w:val="006D5EC3"/>
    <w:rPr>
      <w:rFonts w:ascii="Symbol" w:eastAsia="Symbol" w:hAnsi="Symbol" w:cs="Symbol"/>
    </w:rPr>
  </w:style>
  <w:style w:type="character" w:customStyle="1" w:styleId="WW-RTFNum3812">
    <w:name w:val="WW-RTF_Num 3 812"/>
    <w:rsid w:val="006D5EC3"/>
    <w:rPr>
      <w:rFonts w:ascii="OpenSymbol" w:eastAsia="OpenSymbol" w:hAnsi="OpenSymbol" w:cs="OpenSymbol"/>
      <w:sz w:val="22"/>
      <w:szCs w:val="22"/>
    </w:rPr>
  </w:style>
  <w:style w:type="character" w:customStyle="1" w:styleId="WW-RTFNum3912">
    <w:name w:val="WW-RTF_Num 3 912"/>
    <w:rsid w:val="006D5EC3"/>
    <w:rPr>
      <w:rFonts w:ascii="OpenSymbol" w:eastAsia="OpenSymbol" w:hAnsi="OpenSymbol" w:cs="OpenSymbol"/>
      <w:sz w:val="22"/>
      <w:szCs w:val="22"/>
    </w:rPr>
  </w:style>
  <w:style w:type="character" w:customStyle="1" w:styleId="WW-RTFNum4112">
    <w:name w:val="WW-RTF_Num 4 112"/>
    <w:rsid w:val="006D5EC3"/>
    <w:rPr>
      <w:rFonts w:ascii="Symbol" w:eastAsia="Symbol" w:hAnsi="Symbol" w:cs="Symbol"/>
    </w:rPr>
  </w:style>
  <w:style w:type="character" w:customStyle="1" w:styleId="WW-RTFNum4212">
    <w:name w:val="WW-RTF_Num 4 212"/>
    <w:rsid w:val="006D5EC3"/>
    <w:rPr>
      <w:rFonts w:ascii="OpenSymbol" w:eastAsia="OpenSymbol" w:hAnsi="OpenSymbol" w:cs="OpenSymbol"/>
      <w:sz w:val="22"/>
      <w:szCs w:val="22"/>
    </w:rPr>
  </w:style>
  <w:style w:type="character" w:customStyle="1" w:styleId="WW-RTFNum4312">
    <w:name w:val="WW-RTF_Num 4 312"/>
    <w:rsid w:val="006D5EC3"/>
    <w:rPr>
      <w:rFonts w:ascii="OpenSymbol" w:eastAsia="OpenSymbol" w:hAnsi="OpenSymbol" w:cs="OpenSymbol"/>
      <w:sz w:val="22"/>
      <w:szCs w:val="22"/>
    </w:rPr>
  </w:style>
  <w:style w:type="character" w:customStyle="1" w:styleId="WW-RTFNum4412">
    <w:name w:val="WW-RTF_Num 4 412"/>
    <w:rsid w:val="006D5EC3"/>
    <w:rPr>
      <w:rFonts w:ascii="Symbol" w:eastAsia="Symbol" w:hAnsi="Symbol" w:cs="Symbol"/>
    </w:rPr>
  </w:style>
  <w:style w:type="character" w:customStyle="1" w:styleId="WW-RTFNum4512">
    <w:name w:val="WW-RTF_Num 4 512"/>
    <w:rsid w:val="006D5EC3"/>
    <w:rPr>
      <w:rFonts w:ascii="OpenSymbol" w:eastAsia="OpenSymbol" w:hAnsi="OpenSymbol" w:cs="OpenSymbol"/>
      <w:sz w:val="22"/>
      <w:szCs w:val="22"/>
    </w:rPr>
  </w:style>
  <w:style w:type="character" w:customStyle="1" w:styleId="WW-RTFNum4612">
    <w:name w:val="WW-RTF_Num 4 612"/>
    <w:rsid w:val="006D5EC3"/>
    <w:rPr>
      <w:rFonts w:ascii="OpenSymbol" w:eastAsia="OpenSymbol" w:hAnsi="OpenSymbol" w:cs="OpenSymbol"/>
      <w:sz w:val="22"/>
      <w:szCs w:val="22"/>
    </w:rPr>
  </w:style>
  <w:style w:type="character" w:customStyle="1" w:styleId="WW-RTFNum4712">
    <w:name w:val="WW-RTF_Num 4 712"/>
    <w:rsid w:val="006D5EC3"/>
    <w:rPr>
      <w:rFonts w:ascii="Symbol" w:eastAsia="Symbol" w:hAnsi="Symbol" w:cs="Symbol"/>
    </w:rPr>
  </w:style>
  <w:style w:type="character" w:customStyle="1" w:styleId="WW-RTFNum4812">
    <w:name w:val="WW-RTF_Num 4 812"/>
    <w:rsid w:val="006D5EC3"/>
    <w:rPr>
      <w:rFonts w:ascii="OpenSymbol" w:eastAsia="OpenSymbol" w:hAnsi="OpenSymbol" w:cs="OpenSymbol"/>
      <w:sz w:val="22"/>
      <w:szCs w:val="22"/>
    </w:rPr>
  </w:style>
  <w:style w:type="character" w:customStyle="1" w:styleId="WW-RTFNum4912">
    <w:name w:val="WW-RTF_Num 4 912"/>
    <w:rsid w:val="006D5EC3"/>
    <w:rPr>
      <w:rFonts w:ascii="OpenSymbol" w:eastAsia="OpenSymbol" w:hAnsi="OpenSymbol" w:cs="OpenSymbol"/>
      <w:sz w:val="22"/>
      <w:szCs w:val="22"/>
    </w:rPr>
  </w:style>
  <w:style w:type="character" w:customStyle="1" w:styleId="WW-RTFNum511">
    <w:name w:val="WW-RTF_Num 5 11"/>
    <w:rsid w:val="006D5EC3"/>
  </w:style>
  <w:style w:type="character" w:customStyle="1" w:styleId="WW-RTFNum521">
    <w:name w:val="WW-RTF_Num 5 21"/>
    <w:rsid w:val="006D5EC3"/>
    <w:rPr>
      <w:rFonts w:ascii="Times New Roman" w:eastAsia="Times New Roman" w:hAnsi="Times New Roman" w:cs="Times New Roman"/>
      <w:sz w:val="22"/>
      <w:szCs w:val="22"/>
    </w:rPr>
  </w:style>
  <w:style w:type="character" w:customStyle="1" w:styleId="WW-RTFNum531">
    <w:name w:val="WW-RTF_Num 5 31"/>
    <w:rsid w:val="006D5EC3"/>
  </w:style>
  <w:style w:type="character" w:customStyle="1" w:styleId="WW-RTFNum541">
    <w:name w:val="WW-RTF_Num 5 41"/>
    <w:rsid w:val="006D5EC3"/>
  </w:style>
  <w:style w:type="character" w:customStyle="1" w:styleId="WW-RTFNum551">
    <w:name w:val="WW-RTF_Num 5 51"/>
    <w:rsid w:val="006D5EC3"/>
  </w:style>
  <w:style w:type="character" w:customStyle="1" w:styleId="WW-RTFNum561">
    <w:name w:val="WW-RTF_Num 5 61"/>
    <w:rsid w:val="006D5EC3"/>
  </w:style>
  <w:style w:type="character" w:customStyle="1" w:styleId="WW-RTFNum571">
    <w:name w:val="WW-RTF_Num 5 71"/>
    <w:rsid w:val="006D5EC3"/>
  </w:style>
  <w:style w:type="character" w:customStyle="1" w:styleId="WW-RTFNum581">
    <w:name w:val="WW-RTF_Num 5 81"/>
    <w:rsid w:val="006D5EC3"/>
  </w:style>
  <w:style w:type="character" w:customStyle="1" w:styleId="WW-RTFNum591">
    <w:name w:val="WW-RTF_Num 5 91"/>
    <w:rsid w:val="006D5EC3"/>
  </w:style>
  <w:style w:type="character" w:customStyle="1" w:styleId="WW-RTFNum611">
    <w:name w:val="WW-RTF_Num 6 11"/>
    <w:rsid w:val="006D5EC3"/>
    <w:rPr>
      <w:rFonts w:ascii="Times New Roman" w:eastAsia="Times New Roman" w:hAnsi="Times New Roman" w:cs="Times New Roman"/>
    </w:rPr>
  </w:style>
  <w:style w:type="character" w:customStyle="1" w:styleId="WW-RTFNum711">
    <w:name w:val="WW-RTF_Num 7 11"/>
    <w:rsid w:val="006D5EC3"/>
  </w:style>
  <w:style w:type="character" w:customStyle="1" w:styleId="WW-RTFNum721">
    <w:name w:val="WW-RTF_Num 7 21"/>
    <w:rsid w:val="006D5EC3"/>
    <w:rPr>
      <w:rFonts w:ascii="Times New Roman" w:eastAsia="Times New Roman" w:hAnsi="Times New Roman" w:cs="Times New Roman"/>
      <w:sz w:val="22"/>
      <w:szCs w:val="22"/>
    </w:rPr>
  </w:style>
  <w:style w:type="character" w:customStyle="1" w:styleId="WW-RTFNum731">
    <w:name w:val="WW-RTF_Num 7 31"/>
    <w:rsid w:val="006D5EC3"/>
  </w:style>
  <w:style w:type="character" w:customStyle="1" w:styleId="WW-RTFNum741">
    <w:name w:val="WW-RTF_Num 7 41"/>
    <w:rsid w:val="006D5EC3"/>
  </w:style>
  <w:style w:type="character" w:customStyle="1" w:styleId="WW-RTFNum751">
    <w:name w:val="WW-RTF_Num 7 51"/>
    <w:rsid w:val="006D5EC3"/>
  </w:style>
  <w:style w:type="character" w:customStyle="1" w:styleId="WW-RTFNum761">
    <w:name w:val="WW-RTF_Num 7 61"/>
    <w:rsid w:val="006D5EC3"/>
  </w:style>
  <w:style w:type="character" w:customStyle="1" w:styleId="WW-RTFNum771">
    <w:name w:val="WW-RTF_Num 7 71"/>
    <w:rsid w:val="006D5EC3"/>
  </w:style>
  <w:style w:type="character" w:customStyle="1" w:styleId="WW-RTFNum781">
    <w:name w:val="WW-RTF_Num 7 81"/>
    <w:rsid w:val="006D5EC3"/>
  </w:style>
  <w:style w:type="character" w:customStyle="1" w:styleId="WW-RTFNum791">
    <w:name w:val="WW-RTF_Num 7 91"/>
    <w:rsid w:val="006D5EC3"/>
  </w:style>
  <w:style w:type="character" w:customStyle="1" w:styleId="WW-RTFNum811">
    <w:name w:val="WW-RTF_Num 8 11"/>
    <w:rsid w:val="006D5EC3"/>
  </w:style>
  <w:style w:type="character" w:customStyle="1" w:styleId="WW-RTFNum821">
    <w:name w:val="WW-RTF_Num 8 21"/>
    <w:rsid w:val="006D5EC3"/>
    <w:rPr>
      <w:i/>
      <w:iCs/>
    </w:rPr>
  </w:style>
  <w:style w:type="character" w:customStyle="1" w:styleId="WW-RTFNum831">
    <w:name w:val="WW-RTF_Num 8 31"/>
    <w:rsid w:val="006D5EC3"/>
  </w:style>
  <w:style w:type="character" w:customStyle="1" w:styleId="WW-RTFNum841">
    <w:name w:val="WW-RTF_Num 8 41"/>
    <w:rsid w:val="006D5EC3"/>
  </w:style>
  <w:style w:type="character" w:customStyle="1" w:styleId="WW-RTFNum851">
    <w:name w:val="WW-RTF_Num 8 51"/>
    <w:rsid w:val="006D5EC3"/>
  </w:style>
  <w:style w:type="character" w:customStyle="1" w:styleId="WW-RTFNum861">
    <w:name w:val="WW-RTF_Num 8 61"/>
    <w:rsid w:val="006D5EC3"/>
  </w:style>
  <w:style w:type="character" w:customStyle="1" w:styleId="WW-RTFNum871">
    <w:name w:val="WW-RTF_Num 8 71"/>
    <w:rsid w:val="006D5EC3"/>
  </w:style>
  <w:style w:type="character" w:customStyle="1" w:styleId="WW-RTFNum881">
    <w:name w:val="WW-RTF_Num 8 81"/>
    <w:rsid w:val="006D5EC3"/>
  </w:style>
  <w:style w:type="character" w:customStyle="1" w:styleId="WW-RTFNum891">
    <w:name w:val="WW-RTF_Num 8 91"/>
    <w:rsid w:val="006D5EC3"/>
  </w:style>
  <w:style w:type="character" w:customStyle="1" w:styleId="WW-RTFNum21123">
    <w:name w:val="WW-RTF_Num 2 1123"/>
    <w:rsid w:val="006D5EC3"/>
    <w:rPr>
      <w:sz w:val="22"/>
      <w:szCs w:val="22"/>
    </w:rPr>
  </w:style>
  <w:style w:type="character" w:customStyle="1" w:styleId="WW-RTFNum22123">
    <w:name w:val="WW-RTF_Num 2 2123"/>
    <w:rsid w:val="006D5EC3"/>
  </w:style>
  <w:style w:type="character" w:customStyle="1" w:styleId="WW-RTFNum23123">
    <w:name w:val="WW-RTF_Num 2 3123"/>
    <w:rsid w:val="006D5EC3"/>
  </w:style>
  <w:style w:type="character" w:customStyle="1" w:styleId="WW-RTFNum24123">
    <w:name w:val="WW-RTF_Num 2 4123"/>
    <w:rsid w:val="006D5EC3"/>
  </w:style>
  <w:style w:type="character" w:customStyle="1" w:styleId="WW-RTFNum25123">
    <w:name w:val="WW-RTF_Num 2 5123"/>
    <w:rsid w:val="006D5EC3"/>
  </w:style>
  <w:style w:type="character" w:customStyle="1" w:styleId="WW-RTFNum26123">
    <w:name w:val="WW-RTF_Num 2 6123"/>
    <w:rsid w:val="006D5EC3"/>
  </w:style>
  <w:style w:type="character" w:customStyle="1" w:styleId="WW-RTFNum27123">
    <w:name w:val="WW-RTF_Num 2 7123"/>
    <w:rsid w:val="006D5EC3"/>
  </w:style>
  <w:style w:type="character" w:customStyle="1" w:styleId="WW-RTFNum28123">
    <w:name w:val="WW-RTF_Num 2 8123"/>
    <w:rsid w:val="006D5EC3"/>
  </w:style>
  <w:style w:type="character" w:customStyle="1" w:styleId="WW-RTFNum29123">
    <w:name w:val="WW-RTF_Num 2 9123"/>
    <w:rsid w:val="006D5EC3"/>
  </w:style>
  <w:style w:type="character" w:customStyle="1" w:styleId="WW-DefaultParagraphFont111111111111111">
    <w:name w:val="WW-Default Paragraph Font111111111111111"/>
    <w:rsid w:val="006D5EC3"/>
    <w:rPr>
      <w:sz w:val="24"/>
      <w:szCs w:val="24"/>
    </w:rPr>
  </w:style>
  <w:style w:type="character" w:customStyle="1" w:styleId="WW-RTFNum31123">
    <w:name w:val="WW-RTF_Num 3 1123"/>
    <w:rsid w:val="006D5EC3"/>
    <w:rPr>
      <w:sz w:val="22"/>
      <w:szCs w:val="22"/>
    </w:rPr>
  </w:style>
  <w:style w:type="character" w:customStyle="1" w:styleId="WW-RTFNum32123">
    <w:name w:val="WW-RTF_Num 3 2123"/>
    <w:rsid w:val="006D5EC3"/>
  </w:style>
  <w:style w:type="character" w:customStyle="1" w:styleId="WW-RTFNum33123">
    <w:name w:val="WW-RTF_Num 3 3123"/>
    <w:rsid w:val="006D5EC3"/>
  </w:style>
  <w:style w:type="character" w:customStyle="1" w:styleId="WW-RTFNum34123">
    <w:name w:val="WW-RTF_Num 3 4123"/>
    <w:rsid w:val="006D5EC3"/>
  </w:style>
  <w:style w:type="character" w:customStyle="1" w:styleId="WW-RTFNum35123">
    <w:name w:val="WW-RTF_Num 3 5123"/>
    <w:rsid w:val="006D5EC3"/>
  </w:style>
  <w:style w:type="character" w:customStyle="1" w:styleId="WW-RTFNum36123">
    <w:name w:val="WW-RTF_Num 3 6123"/>
    <w:rsid w:val="006D5EC3"/>
  </w:style>
  <w:style w:type="character" w:customStyle="1" w:styleId="WW-RTFNum37123">
    <w:name w:val="WW-RTF_Num 3 7123"/>
    <w:rsid w:val="006D5EC3"/>
  </w:style>
  <w:style w:type="character" w:customStyle="1" w:styleId="WW-RTFNum38123">
    <w:name w:val="WW-RTF_Num 3 8123"/>
    <w:rsid w:val="006D5EC3"/>
  </w:style>
  <w:style w:type="character" w:customStyle="1" w:styleId="WW-RTFNum39123">
    <w:name w:val="WW-RTF_Num 3 9123"/>
    <w:rsid w:val="006D5EC3"/>
  </w:style>
  <w:style w:type="character" w:customStyle="1" w:styleId="WW8Num37z0">
    <w:name w:val="WW8Num37z0"/>
    <w:rsid w:val="006D5EC3"/>
    <w:rPr>
      <w:sz w:val="22"/>
      <w:szCs w:val="22"/>
    </w:rPr>
  </w:style>
  <w:style w:type="character" w:customStyle="1" w:styleId="WW-RTFNum41123">
    <w:name w:val="WW-RTF_Num 4 1123"/>
    <w:rsid w:val="006D5EC3"/>
    <w:rPr>
      <w:b/>
      <w:bCs/>
      <w:sz w:val="22"/>
      <w:szCs w:val="22"/>
    </w:rPr>
  </w:style>
  <w:style w:type="character" w:customStyle="1" w:styleId="WW-RTFNum42123">
    <w:name w:val="WW-RTF_Num 4 2123"/>
    <w:rsid w:val="006D5EC3"/>
  </w:style>
  <w:style w:type="character" w:customStyle="1" w:styleId="WW-RTFNum43123">
    <w:name w:val="WW-RTF_Num 4 3123"/>
    <w:rsid w:val="006D5EC3"/>
  </w:style>
  <w:style w:type="character" w:customStyle="1" w:styleId="WW-RTFNum44123">
    <w:name w:val="WW-RTF_Num 4 4123"/>
    <w:rsid w:val="006D5EC3"/>
  </w:style>
  <w:style w:type="character" w:customStyle="1" w:styleId="WW-RTFNum45123">
    <w:name w:val="WW-RTF_Num 4 5123"/>
    <w:rsid w:val="006D5EC3"/>
  </w:style>
  <w:style w:type="character" w:customStyle="1" w:styleId="WW-RTFNum46123">
    <w:name w:val="WW-RTF_Num 4 6123"/>
    <w:rsid w:val="006D5EC3"/>
  </w:style>
  <w:style w:type="character" w:customStyle="1" w:styleId="WW-RTFNum47123">
    <w:name w:val="WW-RTF_Num 4 7123"/>
    <w:rsid w:val="006D5EC3"/>
  </w:style>
  <w:style w:type="character" w:customStyle="1" w:styleId="WW-RTFNum48123">
    <w:name w:val="WW-RTF_Num 4 8123"/>
    <w:rsid w:val="006D5EC3"/>
  </w:style>
  <w:style w:type="character" w:customStyle="1" w:styleId="WW-RTFNum49123">
    <w:name w:val="WW-RTF_Num 4 9123"/>
    <w:rsid w:val="006D5EC3"/>
  </w:style>
  <w:style w:type="character" w:customStyle="1" w:styleId="WW-RTFNum5112">
    <w:name w:val="WW-RTF_Num 5 112"/>
    <w:rsid w:val="006D5EC3"/>
  </w:style>
  <w:style w:type="character" w:customStyle="1" w:styleId="WW-RTFNum5212">
    <w:name w:val="WW-RTF_Num 5 212"/>
    <w:rsid w:val="006D5EC3"/>
  </w:style>
  <w:style w:type="character" w:customStyle="1" w:styleId="WW-RTFNum5312">
    <w:name w:val="WW-RTF_Num 5 312"/>
    <w:rsid w:val="006D5EC3"/>
  </w:style>
  <w:style w:type="character" w:customStyle="1" w:styleId="WW-RTFNum5412">
    <w:name w:val="WW-RTF_Num 5 412"/>
    <w:rsid w:val="006D5EC3"/>
  </w:style>
  <w:style w:type="character" w:customStyle="1" w:styleId="WW-RTFNum5512">
    <w:name w:val="WW-RTF_Num 5 512"/>
    <w:rsid w:val="006D5EC3"/>
  </w:style>
  <w:style w:type="character" w:customStyle="1" w:styleId="WW-RTFNum5612">
    <w:name w:val="WW-RTF_Num 5 612"/>
    <w:rsid w:val="006D5EC3"/>
  </w:style>
  <w:style w:type="character" w:customStyle="1" w:styleId="WW-RTFNum5712">
    <w:name w:val="WW-RTF_Num 5 712"/>
    <w:rsid w:val="006D5EC3"/>
  </w:style>
  <w:style w:type="character" w:customStyle="1" w:styleId="WW-RTFNum5812">
    <w:name w:val="WW-RTF_Num 5 812"/>
    <w:rsid w:val="006D5EC3"/>
  </w:style>
  <w:style w:type="character" w:customStyle="1" w:styleId="WW-RTFNum5912">
    <w:name w:val="WW-RTF_Num 5 912"/>
    <w:rsid w:val="006D5EC3"/>
  </w:style>
  <w:style w:type="character" w:customStyle="1" w:styleId="WW-RTFNum6112">
    <w:name w:val="WW-RTF_Num 6 112"/>
    <w:rsid w:val="006D5EC3"/>
  </w:style>
  <w:style w:type="character" w:customStyle="1" w:styleId="WW-RTFNum621">
    <w:name w:val="WW-RTF_Num 6 21"/>
    <w:rsid w:val="006D5EC3"/>
  </w:style>
  <w:style w:type="character" w:customStyle="1" w:styleId="WW-RTFNum631">
    <w:name w:val="WW-RTF_Num 6 31"/>
    <w:rsid w:val="006D5EC3"/>
  </w:style>
  <w:style w:type="character" w:customStyle="1" w:styleId="WW-RTFNum641">
    <w:name w:val="WW-RTF_Num 6 41"/>
    <w:rsid w:val="006D5EC3"/>
  </w:style>
  <w:style w:type="character" w:customStyle="1" w:styleId="WW-RTFNum651">
    <w:name w:val="WW-RTF_Num 6 51"/>
    <w:rsid w:val="006D5EC3"/>
  </w:style>
  <w:style w:type="character" w:customStyle="1" w:styleId="WW-RTFNum661">
    <w:name w:val="WW-RTF_Num 6 61"/>
    <w:rsid w:val="006D5EC3"/>
  </w:style>
  <w:style w:type="character" w:customStyle="1" w:styleId="WW-RTFNum671">
    <w:name w:val="WW-RTF_Num 6 71"/>
    <w:rsid w:val="006D5EC3"/>
  </w:style>
  <w:style w:type="character" w:customStyle="1" w:styleId="WW-RTFNum681">
    <w:name w:val="WW-RTF_Num 6 81"/>
    <w:rsid w:val="006D5EC3"/>
  </w:style>
  <w:style w:type="character" w:customStyle="1" w:styleId="WW-RTFNum691">
    <w:name w:val="WW-RTF_Num 6 91"/>
    <w:rsid w:val="006D5EC3"/>
  </w:style>
  <w:style w:type="character" w:customStyle="1" w:styleId="WW-RTFNum7112">
    <w:name w:val="WW-RTF_Num 7 112"/>
    <w:rsid w:val="006D5EC3"/>
  </w:style>
  <w:style w:type="character" w:customStyle="1" w:styleId="WW-RTFNum7212">
    <w:name w:val="WW-RTF_Num 7 212"/>
    <w:rsid w:val="006D5EC3"/>
  </w:style>
  <w:style w:type="character" w:customStyle="1" w:styleId="WW-RTFNum7312">
    <w:name w:val="WW-RTF_Num 7 312"/>
    <w:rsid w:val="006D5EC3"/>
  </w:style>
  <w:style w:type="character" w:customStyle="1" w:styleId="WW-RTFNum7412">
    <w:name w:val="WW-RTF_Num 7 412"/>
    <w:rsid w:val="006D5EC3"/>
  </w:style>
  <w:style w:type="character" w:customStyle="1" w:styleId="WW-RTFNum7512">
    <w:name w:val="WW-RTF_Num 7 512"/>
    <w:rsid w:val="006D5EC3"/>
  </w:style>
  <w:style w:type="character" w:customStyle="1" w:styleId="WW-RTFNum7612">
    <w:name w:val="WW-RTF_Num 7 612"/>
    <w:rsid w:val="006D5EC3"/>
  </w:style>
  <w:style w:type="character" w:customStyle="1" w:styleId="WW-RTFNum7712">
    <w:name w:val="WW-RTF_Num 7 712"/>
    <w:rsid w:val="006D5EC3"/>
  </w:style>
  <w:style w:type="character" w:customStyle="1" w:styleId="WW-RTFNum7812">
    <w:name w:val="WW-RTF_Num 7 812"/>
    <w:rsid w:val="006D5EC3"/>
  </w:style>
  <w:style w:type="character" w:customStyle="1" w:styleId="WW-RTFNum7912">
    <w:name w:val="WW-RTF_Num 7 912"/>
    <w:rsid w:val="006D5EC3"/>
  </w:style>
  <w:style w:type="character" w:customStyle="1" w:styleId="WW-RTFNum8112">
    <w:name w:val="WW-RTF_Num 8 112"/>
    <w:rsid w:val="006D5EC3"/>
  </w:style>
  <w:style w:type="character" w:customStyle="1" w:styleId="WW-RTFNum8212">
    <w:name w:val="WW-RTF_Num 8 212"/>
    <w:rsid w:val="006D5EC3"/>
  </w:style>
  <w:style w:type="character" w:customStyle="1" w:styleId="WW-RTFNum8312">
    <w:name w:val="WW-RTF_Num 8 312"/>
    <w:rsid w:val="006D5EC3"/>
  </w:style>
  <w:style w:type="character" w:customStyle="1" w:styleId="WW-RTFNum8412">
    <w:name w:val="WW-RTF_Num 8 412"/>
    <w:rsid w:val="006D5EC3"/>
  </w:style>
  <w:style w:type="character" w:customStyle="1" w:styleId="WW-RTFNum8512">
    <w:name w:val="WW-RTF_Num 8 512"/>
    <w:rsid w:val="006D5EC3"/>
  </w:style>
  <w:style w:type="character" w:customStyle="1" w:styleId="WW-RTFNum8612">
    <w:name w:val="WW-RTF_Num 8 612"/>
    <w:rsid w:val="006D5EC3"/>
  </w:style>
  <w:style w:type="character" w:customStyle="1" w:styleId="WW-RTFNum8712">
    <w:name w:val="WW-RTF_Num 8 712"/>
    <w:rsid w:val="006D5EC3"/>
  </w:style>
  <w:style w:type="character" w:customStyle="1" w:styleId="WW-RTFNum8812">
    <w:name w:val="WW-RTF_Num 8 812"/>
    <w:rsid w:val="006D5EC3"/>
  </w:style>
  <w:style w:type="character" w:customStyle="1" w:styleId="WW-RTFNum8912">
    <w:name w:val="WW-RTF_Num 8 912"/>
    <w:rsid w:val="006D5EC3"/>
  </w:style>
  <w:style w:type="character" w:customStyle="1" w:styleId="WW-RTFNum91">
    <w:name w:val="WW-RTF_Num 9 1"/>
    <w:rsid w:val="006D5EC3"/>
  </w:style>
  <w:style w:type="character" w:customStyle="1" w:styleId="WW-RTFNum92">
    <w:name w:val="WW-RTF_Num 9 2"/>
    <w:rsid w:val="006D5EC3"/>
  </w:style>
  <w:style w:type="character" w:customStyle="1" w:styleId="WW-RTFNum93">
    <w:name w:val="WW-RTF_Num 9 3"/>
    <w:rsid w:val="006D5EC3"/>
  </w:style>
  <w:style w:type="character" w:customStyle="1" w:styleId="WW-RTFNum94">
    <w:name w:val="WW-RTF_Num 9 4"/>
    <w:rsid w:val="006D5EC3"/>
  </w:style>
  <w:style w:type="character" w:customStyle="1" w:styleId="WW-RTFNum95">
    <w:name w:val="WW-RTF_Num 9 5"/>
    <w:rsid w:val="006D5EC3"/>
  </w:style>
  <w:style w:type="character" w:customStyle="1" w:styleId="WW-RTFNum96">
    <w:name w:val="WW-RTF_Num 9 6"/>
    <w:rsid w:val="006D5EC3"/>
  </w:style>
  <w:style w:type="character" w:customStyle="1" w:styleId="WW-RTFNum97">
    <w:name w:val="WW-RTF_Num 9 7"/>
    <w:rsid w:val="006D5EC3"/>
  </w:style>
  <w:style w:type="character" w:customStyle="1" w:styleId="WW-RTFNum98">
    <w:name w:val="WW-RTF_Num 9 8"/>
    <w:rsid w:val="006D5EC3"/>
  </w:style>
  <w:style w:type="character" w:customStyle="1" w:styleId="WW-RTFNum99">
    <w:name w:val="WW-RTF_Num 9 9"/>
    <w:rsid w:val="006D5EC3"/>
  </w:style>
  <w:style w:type="character" w:customStyle="1" w:styleId="WW-RTFNum101">
    <w:name w:val="WW-RTF_Num 10 1"/>
    <w:rsid w:val="006D5EC3"/>
  </w:style>
  <w:style w:type="character" w:customStyle="1" w:styleId="WW-RTFNum102">
    <w:name w:val="WW-RTF_Num 10 2"/>
    <w:rsid w:val="006D5EC3"/>
  </w:style>
  <w:style w:type="character" w:customStyle="1" w:styleId="WW-RTFNum103">
    <w:name w:val="WW-RTF_Num 10 3"/>
    <w:rsid w:val="006D5EC3"/>
  </w:style>
  <w:style w:type="character" w:customStyle="1" w:styleId="WW-RTFNum104">
    <w:name w:val="WW-RTF_Num 10 4"/>
    <w:rsid w:val="006D5EC3"/>
  </w:style>
  <w:style w:type="character" w:customStyle="1" w:styleId="WW-RTFNum105">
    <w:name w:val="WW-RTF_Num 10 5"/>
    <w:rsid w:val="006D5EC3"/>
  </w:style>
  <w:style w:type="character" w:customStyle="1" w:styleId="WW-RTFNum106">
    <w:name w:val="WW-RTF_Num 10 6"/>
    <w:rsid w:val="006D5EC3"/>
  </w:style>
  <w:style w:type="character" w:customStyle="1" w:styleId="WW-RTFNum107">
    <w:name w:val="WW-RTF_Num 10 7"/>
    <w:rsid w:val="006D5EC3"/>
  </w:style>
  <w:style w:type="character" w:customStyle="1" w:styleId="WW-RTFNum108">
    <w:name w:val="WW-RTF_Num 10 8"/>
    <w:rsid w:val="006D5EC3"/>
  </w:style>
  <w:style w:type="character" w:customStyle="1" w:styleId="WW-RTFNum109">
    <w:name w:val="WW-RTF_Num 10 9"/>
    <w:rsid w:val="006D5EC3"/>
  </w:style>
  <w:style w:type="character" w:customStyle="1" w:styleId="WW-RTFNum111">
    <w:name w:val="WW-RTF_Num 11 1"/>
    <w:rsid w:val="006D5EC3"/>
  </w:style>
  <w:style w:type="character" w:customStyle="1" w:styleId="WW-RTFNum112">
    <w:name w:val="WW-RTF_Num 11 2"/>
    <w:rsid w:val="006D5EC3"/>
  </w:style>
  <w:style w:type="character" w:customStyle="1" w:styleId="WW-RTFNum113">
    <w:name w:val="WW-RTF_Num 11 3"/>
    <w:rsid w:val="006D5EC3"/>
  </w:style>
  <w:style w:type="character" w:customStyle="1" w:styleId="WW-RTFNum114">
    <w:name w:val="WW-RTF_Num 11 4"/>
    <w:rsid w:val="006D5EC3"/>
  </w:style>
  <w:style w:type="character" w:customStyle="1" w:styleId="WW-RTFNum115">
    <w:name w:val="WW-RTF_Num 11 5"/>
    <w:rsid w:val="006D5EC3"/>
  </w:style>
  <w:style w:type="character" w:customStyle="1" w:styleId="WW-RTFNum116">
    <w:name w:val="WW-RTF_Num 11 6"/>
    <w:rsid w:val="006D5EC3"/>
  </w:style>
  <w:style w:type="character" w:customStyle="1" w:styleId="WW-RTFNum117">
    <w:name w:val="WW-RTF_Num 11 7"/>
    <w:rsid w:val="006D5EC3"/>
  </w:style>
  <w:style w:type="character" w:customStyle="1" w:styleId="WW-RTFNum118">
    <w:name w:val="WW-RTF_Num 11 8"/>
    <w:rsid w:val="006D5EC3"/>
  </w:style>
  <w:style w:type="character" w:customStyle="1" w:styleId="WW-RTFNum119">
    <w:name w:val="WW-RTF_Num 11 9"/>
    <w:rsid w:val="006D5EC3"/>
  </w:style>
  <w:style w:type="character" w:customStyle="1" w:styleId="WW-RTFNum121">
    <w:name w:val="WW-RTF_Num 12 1"/>
    <w:rsid w:val="006D5EC3"/>
  </w:style>
  <w:style w:type="character" w:customStyle="1" w:styleId="RTFNum122">
    <w:name w:val="RTF_Num 12 2"/>
    <w:rsid w:val="006D5EC3"/>
  </w:style>
  <w:style w:type="character" w:customStyle="1" w:styleId="RTFNum123">
    <w:name w:val="RTF_Num 12 3"/>
    <w:rsid w:val="006D5EC3"/>
  </w:style>
  <w:style w:type="character" w:customStyle="1" w:styleId="RTFNum124">
    <w:name w:val="RTF_Num 12 4"/>
    <w:rsid w:val="006D5EC3"/>
  </w:style>
  <w:style w:type="character" w:customStyle="1" w:styleId="RTFNum125">
    <w:name w:val="RTF_Num 12 5"/>
    <w:rsid w:val="006D5EC3"/>
  </w:style>
  <w:style w:type="character" w:customStyle="1" w:styleId="RTFNum126">
    <w:name w:val="RTF_Num 12 6"/>
    <w:rsid w:val="006D5EC3"/>
  </w:style>
  <w:style w:type="character" w:customStyle="1" w:styleId="RTFNum127">
    <w:name w:val="RTF_Num 12 7"/>
    <w:rsid w:val="006D5EC3"/>
  </w:style>
  <w:style w:type="character" w:customStyle="1" w:styleId="RTFNum128">
    <w:name w:val="RTF_Num 12 8"/>
    <w:rsid w:val="006D5EC3"/>
  </w:style>
  <w:style w:type="character" w:customStyle="1" w:styleId="RTFNum129">
    <w:name w:val="RTF_Num 12 9"/>
    <w:rsid w:val="006D5EC3"/>
  </w:style>
  <w:style w:type="character" w:customStyle="1" w:styleId="WW-RTFNum131">
    <w:name w:val="WW-RTF_Num 13 1"/>
    <w:rsid w:val="006D5EC3"/>
  </w:style>
  <w:style w:type="character" w:customStyle="1" w:styleId="WW-RTFNum132">
    <w:name w:val="WW-RTF_Num 13 2"/>
    <w:rsid w:val="006D5EC3"/>
  </w:style>
  <w:style w:type="character" w:customStyle="1" w:styleId="WW-RTFNum133">
    <w:name w:val="WW-RTF_Num 13 3"/>
    <w:rsid w:val="006D5EC3"/>
  </w:style>
  <w:style w:type="character" w:customStyle="1" w:styleId="WW-RTFNum134">
    <w:name w:val="WW-RTF_Num 13 4"/>
    <w:rsid w:val="006D5EC3"/>
  </w:style>
  <w:style w:type="character" w:customStyle="1" w:styleId="WW-RTFNum135">
    <w:name w:val="WW-RTF_Num 13 5"/>
    <w:rsid w:val="006D5EC3"/>
  </w:style>
  <w:style w:type="character" w:customStyle="1" w:styleId="WW-RTFNum136">
    <w:name w:val="WW-RTF_Num 13 6"/>
    <w:rsid w:val="006D5EC3"/>
  </w:style>
  <w:style w:type="character" w:customStyle="1" w:styleId="WW-RTFNum137">
    <w:name w:val="WW-RTF_Num 13 7"/>
    <w:rsid w:val="006D5EC3"/>
  </w:style>
  <w:style w:type="character" w:customStyle="1" w:styleId="WW-RTFNum138">
    <w:name w:val="WW-RTF_Num 13 8"/>
    <w:rsid w:val="006D5EC3"/>
  </w:style>
  <w:style w:type="character" w:customStyle="1" w:styleId="WW-RTFNum139">
    <w:name w:val="WW-RTF_Num 13 9"/>
    <w:rsid w:val="006D5EC3"/>
  </w:style>
  <w:style w:type="character" w:customStyle="1" w:styleId="WW-RTFNum141">
    <w:name w:val="WW-RTF_Num 14 1"/>
    <w:rsid w:val="006D5EC3"/>
  </w:style>
  <w:style w:type="character" w:customStyle="1" w:styleId="WW-RTFNum142">
    <w:name w:val="WW-RTF_Num 14 2"/>
    <w:rsid w:val="006D5EC3"/>
  </w:style>
  <w:style w:type="character" w:customStyle="1" w:styleId="WW-RTFNum143">
    <w:name w:val="WW-RTF_Num 14 3"/>
    <w:rsid w:val="006D5EC3"/>
  </w:style>
  <w:style w:type="character" w:customStyle="1" w:styleId="WW-RTFNum144">
    <w:name w:val="WW-RTF_Num 14 4"/>
    <w:rsid w:val="006D5EC3"/>
  </w:style>
  <w:style w:type="character" w:customStyle="1" w:styleId="WW-RTFNum145">
    <w:name w:val="WW-RTF_Num 14 5"/>
    <w:rsid w:val="006D5EC3"/>
  </w:style>
  <w:style w:type="character" w:customStyle="1" w:styleId="WW-RTFNum146">
    <w:name w:val="WW-RTF_Num 14 6"/>
    <w:rsid w:val="006D5EC3"/>
  </w:style>
  <w:style w:type="character" w:customStyle="1" w:styleId="WW-RTFNum147">
    <w:name w:val="WW-RTF_Num 14 7"/>
    <w:rsid w:val="006D5EC3"/>
  </w:style>
  <w:style w:type="character" w:customStyle="1" w:styleId="WW-RTFNum148">
    <w:name w:val="WW-RTF_Num 14 8"/>
    <w:rsid w:val="006D5EC3"/>
  </w:style>
  <w:style w:type="character" w:customStyle="1" w:styleId="WW-RTFNum149">
    <w:name w:val="WW-RTF_Num 14 9"/>
    <w:rsid w:val="006D5EC3"/>
  </w:style>
  <w:style w:type="character" w:customStyle="1" w:styleId="WW-RTFNum151">
    <w:name w:val="WW-RTF_Num 15 1"/>
    <w:rsid w:val="006D5EC3"/>
  </w:style>
  <w:style w:type="character" w:customStyle="1" w:styleId="WW-RTFNum152">
    <w:name w:val="WW-RTF_Num 15 2"/>
    <w:rsid w:val="006D5EC3"/>
  </w:style>
  <w:style w:type="character" w:customStyle="1" w:styleId="WW-RTFNum153">
    <w:name w:val="WW-RTF_Num 15 3"/>
    <w:rsid w:val="006D5EC3"/>
  </w:style>
  <w:style w:type="character" w:customStyle="1" w:styleId="WW-RTFNum154">
    <w:name w:val="WW-RTF_Num 15 4"/>
    <w:rsid w:val="006D5EC3"/>
  </w:style>
  <w:style w:type="character" w:customStyle="1" w:styleId="WW-RTFNum155">
    <w:name w:val="WW-RTF_Num 15 5"/>
    <w:rsid w:val="006D5EC3"/>
  </w:style>
  <w:style w:type="character" w:customStyle="1" w:styleId="WW-RTFNum156">
    <w:name w:val="WW-RTF_Num 15 6"/>
    <w:rsid w:val="006D5EC3"/>
  </w:style>
  <w:style w:type="character" w:customStyle="1" w:styleId="WW-RTFNum157">
    <w:name w:val="WW-RTF_Num 15 7"/>
    <w:rsid w:val="006D5EC3"/>
  </w:style>
  <w:style w:type="character" w:customStyle="1" w:styleId="WW-RTFNum158">
    <w:name w:val="WW-RTF_Num 15 8"/>
    <w:rsid w:val="006D5EC3"/>
  </w:style>
  <w:style w:type="character" w:customStyle="1" w:styleId="WW-RTFNum159">
    <w:name w:val="WW-RTF_Num 15 9"/>
    <w:rsid w:val="006D5EC3"/>
  </w:style>
  <w:style w:type="character" w:customStyle="1" w:styleId="WW-RTFNum161">
    <w:name w:val="WW-RTF_Num 16 1"/>
    <w:rsid w:val="006D5EC3"/>
    <w:rPr>
      <w:b/>
      <w:bCs/>
      <w:sz w:val="22"/>
      <w:szCs w:val="22"/>
    </w:rPr>
  </w:style>
  <w:style w:type="character" w:customStyle="1" w:styleId="WW-RTFNum162">
    <w:name w:val="WW-RTF_Num 16 2"/>
    <w:rsid w:val="006D5EC3"/>
  </w:style>
  <w:style w:type="character" w:customStyle="1" w:styleId="WW-RTFNum163">
    <w:name w:val="WW-RTF_Num 16 3"/>
    <w:rsid w:val="006D5EC3"/>
  </w:style>
  <w:style w:type="character" w:customStyle="1" w:styleId="WW-RTFNum164">
    <w:name w:val="WW-RTF_Num 16 4"/>
    <w:rsid w:val="006D5EC3"/>
  </w:style>
  <w:style w:type="character" w:customStyle="1" w:styleId="WW-RTFNum165">
    <w:name w:val="WW-RTF_Num 16 5"/>
    <w:rsid w:val="006D5EC3"/>
  </w:style>
  <w:style w:type="character" w:customStyle="1" w:styleId="WW-RTFNum166">
    <w:name w:val="WW-RTF_Num 16 6"/>
    <w:rsid w:val="006D5EC3"/>
  </w:style>
  <w:style w:type="character" w:customStyle="1" w:styleId="WW-RTFNum167">
    <w:name w:val="WW-RTF_Num 16 7"/>
    <w:rsid w:val="006D5EC3"/>
  </w:style>
  <w:style w:type="character" w:customStyle="1" w:styleId="WW-RTFNum168">
    <w:name w:val="WW-RTF_Num 16 8"/>
    <w:rsid w:val="006D5EC3"/>
  </w:style>
  <w:style w:type="character" w:customStyle="1" w:styleId="WW-RTFNum169">
    <w:name w:val="WW-RTF_Num 16 9"/>
    <w:rsid w:val="006D5EC3"/>
  </w:style>
  <w:style w:type="character" w:customStyle="1" w:styleId="WW8Num51z0">
    <w:name w:val="WW8Num51z0"/>
    <w:rsid w:val="006D5EC3"/>
    <w:rPr>
      <w:b/>
      <w:bCs/>
      <w:sz w:val="22"/>
      <w:szCs w:val="22"/>
    </w:rPr>
  </w:style>
  <w:style w:type="character" w:customStyle="1" w:styleId="WW-RTFNum171">
    <w:name w:val="WW-RTF_Num 17 1"/>
    <w:rsid w:val="006D5EC3"/>
  </w:style>
  <w:style w:type="character" w:customStyle="1" w:styleId="WW-RTFNum172">
    <w:name w:val="WW-RTF_Num 17 2"/>
    <w:rsid w:val="006D5EC3"/>
  </w:style>
  <w:style w:type="character" w:customStyle="1" w:styleId="WW-RTFNum173">
    <w:name w:val="WW-RTF_Num 17 3"/>
    <w:rsid w:val="006D5EC3"/>
  </w:style>
  <w:style w:type="character" w:customStyle="1" w:styleId="WW-RTFNum174">
    <w:name w:val="WW-RTF_Num 17 4"/>
    <w:rsid w:val="006D5EC3"/>
  </w:style>
  <w:style w:type="character" w:customStyle="1" w:styleId="WW-RTFNum175">
    <w:name w:val="WW-RTF_Num 17 5"/>
    <w:rsid w:val="006D5EC3"/>
  </w:style>
  <w:style w:type="character" w:customStyle="1" w:styleId="WW-RTFNum176">
    <w:name w:val="WW-RTF_Num 17 6"/>
    <w:rsid w:val="006D5EC3"/>
  </w:style>
  <w:style w:type="character" w:customStyle="1" w:styleId="WW-RTFNum177">
    <w:name w:val="WW-RTF_Num 17 7"/>
    <w:rsid w:val="006D5EC3"/>
  </w:style>
  <w:style w:type="character" w:customStyle="1" w:styleId="WW-RTFNum178">
    <w:name w:val="WW-RTF_Num 17 8"/>
    <w:rsid w:val="006D5EC3"/>
  </w:style>
  <w:style w:type="character" w:customStyle="1" w:styleId="WW-RTFNum179">
    <w:name w:val="WW-RTF_Num 17 9"/>
    <w:rsid w:val="006D5EC3"/>
  </w:style>
  <w:style w:type="character" w:customStyle="1" w:styleId="WW-RTFNum181">
    <w:name w:val="WW-RTF_Num 18 1"/>
    <w:rsid w:val="006D5EC3"/>
    <w:rPr>
      <w:sz w:val="22"/>
      <w:szCs w:val="22"/>
    </w:rPr>
  </w:style>
  <w:style w:type="character" w:customStyle="1" w:styleId="WW-RTFNum182">
    <w:name w:val="WW-RTF_Num 18 2"/>
    <w:rsid w:val="006D5EC3"/>
  </w:style>
  <w:style w:type="character" w:customStyle="1" w:styleId="WW-RTFNum183">
    <w:name w:val="WW-RTF_Num 18 3"/>
    <w:rsid w:val="006D5EC3"/>
  </w:style>
  <w:style w:type="character" w:customStyle="1" w:styleId="WW-RTFNum184">
    <w:name w:val="WW-RTF_Num 18 4"/>
    <w:rsid w:val="006D5EC3"/>
  </w:style>
  <w:style w:type="character" w:customStyle="1" w:styleId="WW-RTFNum185">
    <w:name w:val="WW-RTF_Num 18 5"/>
    <w:rsid w:val="006D5EC3"/>
  </w:style>
  <w:style w:type="character" w:customStyle="1" w:styleId="WW-RTFNum186">
    <w:name w:val="WW-RTF_Num 18 6"/>
    <w:rsid w:val="006D5EC3"/>
  </w:style>
  <w:style w:type="character" w:customStyle="1" w:styleId="WW-RTFNum187">
    <w:name w:val="WW-RTF_Num 18 7"/>
    <w:rsid w:val="006D5EC3"/>
  </w:style>
  <w:style w:type="character" w:customStyle="1" w:styleId="WW-RTFNum188">
    <w:name w:val="WW-RTF_Num 18 8"/>
    <w:rsid w:val="006D5EC3"/>
  </w:style>
  <w:style w:type="character" w:customStyle="1" w:styleId="WW-RTFNum189">
    <w:name w:val="WW-RTF_Num 18 9"/>
    <w:rsid w:val="006D5EC3"/>
  </w:style>
  <w:style w:type="character" w:customStyle="1" w:styleId="WW-RTFNum191">
    <w:name w:val="WW-RTF_Num 19 1"/>
    <w:rsid w:val="006D5EC3"/>
  </w:style>
  <w:style w:type="character" w:customStyle="1" w:styleId="WW-RTFNum192">
    <w:name w:val="WW-RTF_Num 19 2"/>
    <w:rsid w:val="006D5EC3"/>
  </w:style>
  <w:style w:type="character" w:customStyle="1" w:styleId="WW-RTFNum193">
    <w:name w:val="WW-RTF_Num 19 3"/>
    <w:rsid w:val="006D5EC3"/>
  </w:style>
  <w:style w:type="character" w:customStyle="1" w:styleId="WW-RTFNum194">
    <w:name w:val="WW-RTF_Num 19 4"/>
    <w:rsid w:val="006D5EC3"/>
  </w:style>
  <w:style w:type="character" w:customStyle="1" w:styleId="WW-RTFNum195">
    <w:name w:val="WW-RTF_Num 19 5"/>
    <w:rsid w:val="006D5EC3"/>
  </w:style>
  <w:style w:type="character" w:customStyle="1" w:styleId="WW-RTFNum196">
    <w:name w:val="WW-RTF_Num 19 6"/>
    <w:rsid w:val="006D5EC3"/>
  </w:style>
  <w:style w:type="character" w:customStyle="1" w:styleId="WW-RTFNum197">
    <w:name w:val="WW-RTF_Num 19 7"/>
    <w:rsid w:val="006D5EC3"/>
  </w:style>
  <w:style w:type="character" w:customStyle="1" w:styleId="WW-RTFNum198">
    <w:name w:val="WW-RTF_Num 19 8"/>
    <w:rsid w:val="006D5EC3"/>
  </w:style>
  <w:style w:type="character" w:customStyle="1" w:styleId="WW-RTFNum199">
    <w:name w:val="WW-RTF_Num 19 9"/>
    <w:rsid w:val="006D5EC3"/>
  </w:style>
  <w:style w:type="character" w:customStyle="1" w:styleId="WW-RTFNum201">
    <w:name w:val="WW-RTF_Num 20 1"/>
    <w:rsid w:val="006D5EC3"/>
  </w:style>
  <w:style w:type="character" w:customStyle="1" w:styleId="WW-RTFNum202">
    <w:name w:val="WW-RTF_Num 20 2"/>
    <w:rsid w:val="006D5EC3"/>
  </w:style>
  <w:style w:type="character" w:customStyle="1" w:styleId="WW-RTFNum203">
    <w:name w:val="WW-RTF_Num 20 3"/>
    <w:rsid w:val="006D5EC3"/>
  </w:style>
  <w:style w:type="character" w:customStyle="1" w:styleId="WW-RTFNum204">
    <w:name w:val="WW-RTF_Num 20 4"/>
    <w:rsid w:val="006D5EC3"/>
  </w:style>
  <w:style w:type="character" w:customStyle="1" w:styleId="WW-RTFNum205">
    <w:name w:val="WW-RTF_Num 20 5"/>
    <w:rsid w:val="006D5EC3"/>
  </w:style>
  <w:style w:type="character" w:customStyle="1" w:styleId="WW-RTFNum206">
    <w:name w:val="WW-RTF_Num 20 6"/>
    <w:rsid w:val="006D5EC3"/>
  </w:style>
  <w:style w:type="character" w:customStyle="1" w:styleId="WW-RTFNum207">
    <w:name w:val="WW-RTF_Num 20 7"/>
    <w:rsid w:val="006D5EC3"/>
  </w:style>
  <w:style w:type="character" w:customStyle="1" w:styleId="WW-RTFNum208">
    <w:name w:val="WW-RTF_Num 20 8"/>
    <w:rsid w:val="006D5EC3"/>
  </w:style>
  <w:style w:type="character" w:customStyle="1" w:styleId="WW-RTFNum209">
    <w:name w:val="WW-RTF_Num 20 9"/>
    <w:rsid w:val="006D5EC3"/>
  </w:style>
  <w:style w:type="character" w:customStyle="1" w:styleId="WW-RTFNum2110">
    <w:name w:val="WW-RTF_Num 21 1"/>
    <w:rsid w:val="006D5EC3"/>
  </w:style>
  <w:style w:type="character" w:customStyle="1" w:styleId="WW-RTFNum212">
    <w:name w:val="WW-RTF_Num 21 2"/>
    <w:rsid w:val="006D5EC3"/>
  </w:style>
  <w:style w:type="character" w:customStyle="1" w:styleId="WW-RTFNum213">
    <w:name w:val="WW-RTF_Num 21 3"/>
    <w:rsid w:val="006D5EC3"/>
  </w:style>
  <w:style w:type="character" w:customStyle="1" w:styleId="WW-RTFNum214">
    <w:name w:val="WW-RTF_Num 21 4"/>
    <w:rsid w:val="006D5EC3"/>
  </w:style>
  <w:style w:type="character" w:customStyle="1" w:styleId="WW-RTFNum215">
    <w:name w:val="WW-RTF_Num 21 5"/>
    <w:rsid w:val="006D5EC3"/>
  </w:style>
  <w:style w:type="character" w:customStyle="1" w:styleId="WW-RTFNum216">
    <w:name w:val="WW-RTF_Num 21 6"/>
    <w:rsid w:val="006D5EC3"/>
  </w:style>
  <w:style w:type="character" w:customStyle="1" w:styleId="WW-RTFNum217">
    <w:name w:val="WW-RTF_Num 21 7"/>
    <w:rsid w:val="006D5EC3"/>
  </w:style>
  <w:style w:type="character" w:customStyle="1" w:styleId="WW-RTFNum218">
    <w:name w:val="WW-RTF_Num 21 8"/>
    <w:rsid w:val="006D5EC3"/>
  </w:style>
  <w:style w:type="character" w:customStyle="1" w:styleId="WW-RTFNum219">
    <w:name w:val="WW-RTF_Num 21 9"/>
    <w:rsid w:val="006D5EC3"/>
  </w:style>
  <w:style w:type="character" w:customStyle="1" w:styleId="WW-RTFNum2210">
    <w:name w:val="WW-RTF_Num 22 1"/>
    <w:rsid w:val="006D5EC3"/>
  </w:style>
  <w:style w:type="character" w:customStyle="1" w:styleId="RTFNum222">
    <w:name w:val="RTF_Num 22 2"/>
    <w:rsid w:val="006D5EC3"/>
  </w:style>
  <w:style w:type="character" w:customStyle="1" w:styleId="RTFNum223">
    <w:name w:val="RTF_Num 22 3"/>
    <w:rsid w:val="006D5EC3"/>
  </w:style>
  <w:style w:type="character" w:customStyle="1" w:styleId="RTFNum224">
    <w:name w:val="RTF_Num 22 4"/>
    <w:rsid w:val="006D5EC3"/>
  </w:style>
  <w:style w:type="character" w:customStyle="1" w:styleId="RTFNum225">
    <w:name w:val="RTF_Num 22 5"/>
    <w:rsid w:val="006D5EC3"/>
  </w:style>
  <w:style w:type="character" w:customStyle="1" w:styleId="RTFNum226">
    <w:name w:val="RTF_Num 22 6"/>
    <w:rsid w:val="006D5EC3"/>
  </w:style>
  <w:style w:type="character" w:customStyle="1" w:styleId="RTFNum227">
    <w:name w:val="RTF_Num 22 7"/>
    <w:rsid w:val="006D5EC3"/>
  </w:style>
  <w:style w:type="character" w:customStyle="1" w:styleId="RTFNum228">
    <w:name w:val="RTF_Num 22 8"/>
    <w:rsid w:val="006D5EC3"/>
  </w:style>
  <w:style w:type="character" w:customStyle="1" w:styleId="RTFNum229">
    <w:name w:val="RTF_Num 22 9"/>
    <w:rsid w:val="006D5EC3"/>
  </w:style>
  <w:style w:type="character" w:customStyle="1" w:styleId="WW-RTFNum2310">
    <w:name w:val="WW-RTF_Num 23 1"/>
    <w:rsid w:val="006D5EC3"/>
  </w:style>
  <w:style w:type="character" w:customStyle="1" w:styleId="WW-RTFNum232">
    <w:name w:val="WW-RTF_Num 23 2"/>
    <w:rsid w:val="006D5EC3"/>
  </w:style>
  <w:style w:type="character" w:customStyle="1" w:styleId="WW-RTFNum233">
    <w:name w:val="WW-RTF_Num 23 3"/>
    <w:rsid w:val="006D5EC3"/>
  </w:style>
  <w:style w:type="character" w:customStyle="1" w:styleId="WW-RTFNum234">
    <w:name w:val="WW-RTF_Num 23 4"/>
    <w:rsid w:val="006D5EC3"/>
  </w:style>
  <w:style w:type="character" w:customStyle="1" w:styleId="WW-RTFNum235">
    <w:name w:val="WW-RTF_Num 23 5"/>
    <w:rsid w:val="006D5EC3"/>
  </w:style>
  <w:style w:type="character" w:customStyle="1" w:styleId="WW-RTFNum236">
    <w:name w:val="WW-RTF_Num 23 6"/>
    <w:rsid w:val="006D5EC3"/>
  </w:style>
  <w:style w:type="character" w:customStyle="1" w:styleId="WW-RTFNum237">
    <w:name w:val="WW-RTF_Num 23 7"/>
    <w:rsid w:val="006D5EC3"/>
  </w:style>
  <w:style w:type="character" w:customStyle="1" w:styleId="WW-RTFNum238">
    <w:name w:val="WW-RTF_Num 23 8"/>
    <w:rsid w:val="006D5EC3"/>
  </w:style>
  <w:style w:type="character" w:customStyle="1" w:styleId="WW-RTFNum239">
    <w:name w:val="WW-RTF_Num 23 9"/>
    <w:rsid w:val="006D5EC3"/>
  </w:style>
  <w:style w:type="character" w:customStyle="1" w:styleId="WW-RTFNum2311">
    <w:name w:val="WW-RTF_Num 23 11"/>
    <w:rsid w:val="006D5EC3"/>
  </w:style>
  <w:style w:type="character" w:customStyle="1" w:styleId="WW-RTFNum2321">
    <w:name w:val="WW-RTF_Num 23 21"/>
    <w:rsid w:val="006D5EC3"/>
  </w:style>
  <w:style w:type="character" w:customStyle="1" w:styleId="WW-RTFNum2331">
    <w:name w:val="WW-RTF_Num 23 31"/>
    <w:rsid w:val="006D5EC3"/>
  </w:style>
  <w:style w:type="character" w:customStyle="1" w:styleId="WW-RTFNum2341">
    <w:name w:val="WW-RTF_Num 23 41"/>
    <w:rsid w:val="006D5EC3"/>
  </w:style>
  <w:style w:type="character" w:customStyle="1" w:styleId="WW-RTFNum2351">
    <w:name w:val="WW-RTF_Num 23 51"/>
    <w:rsid w:val="006D5EC3"/>
  </w:style>
  <w:style w:type="character" w:customStyle="1" w:styleId="WW-RTFNum2361">
    <w:name w:val="WW-RTF_Num 23 61"/>
    <w:rsid w:val="006D5EC3"/>
  </w:style>
  <w:style w:type="character" w:customStyle="1" w:styleId="WW-RTFNum2371">
    <w:name w:val="WW-RTF_Num 23 71"/>
    <w:rsid w:val="006D5EC3"/>
  </w:style>
  <w:style w:type="character" w:customStyle="1" w:styleId="WW-RTFNum2381">
    <w:name w:val="WW-RTF_Num 23 81"/>
    <w:rsid w:val="006D5EC3"/>
  </w:style>
  <w:style w:type="character" w:customStyle="1" w:styleId="WW-RTFNum2391">
    <w:name w:val="WW-RTF_Num 23 91"/>
    <w:rsid w:val="006D5EC3"/>
  </w:style>
  <w:style w:type="character" w:customStyle="1" w:styleId="WW-RTFNum23112">
    <w:name w:val="WW-RTF_Num 23 112"/>
    <w:rsid w:val="006D5EC3"/>
  </w:style>
  <w:style w:type="character" w:customStyle="1" w:styleId="WW-RTFNum23212">
    <w:name w:val="WW-RTF_Num 23 212"/>
    <w:rsid w:val="006D5EC3"/>
  </w:style>
  <w:style w:type="character" w:customStyle="1" w:styleId="WW-RTFNum23312">
    <w:name w:val="WW-RTF_Num 23 312"/>
    <w:rsid w:val="006D5EC3"/>
  </w:style>
  <w:style w:type="character" w:customStyle="1" w:styleId="WW-RTFNum23412">
    <w:name w:val="WW-RTF_Num 23 412"/>
    <w:rsid w:val="006D5EC3"/>
  </w:style>
  <w:style w:type="character" w:customStyle="1" w:styleId="WW-RTFNum23512">
    <w:name w:val="WW-RTF_Num 23 512"/>
    <w:rsid w:val="006D5EC3"/>
  </w:style>
  <w:style w:type="character" w:customStyle="1" w:styleId="WW-RTFNum23612">
    <w:name w:val="WW-RTF_Num 23 612"/>
    <w:rsid w:val="006D5EC3"/>
  </w:style>
  <w:style w:type="character" w:customStyle="1" w:styleId="WW-RTFNum23712">
    <w:name w:val="WW-RTF_Num 23 712"/>
    <w:rsid w:val="006D5EC3"/>
  </w:style>
  <w:style w:type="character" w:customStyle="1" w:styleId="WW-RTFNum23812">
    <w:name w:val="WW-RTF_Num 23 812"/>
    <w:rsid w:val="006D5EC3"/>
  </w:style>
  <w:style w:type="character" w:customStyle="1" w:styleId="WW-RTFNum23912">
    <w:name w:val="WW-RTF_Num 23 912"/>
    <w:rsid w:val="006D5EC3"/>
  </w:style>
  <w:style w:type="character" w:customStyle="1" w:styleId="WW-RTFNum231123">
    <w:name w:val="WW-RTF_Num 23 1123"/>
    <w:rsid w:val="006D5EC3"/>
    <w:rPr>
      <w:rFonts w:ascii="Times New Roman" w:eastAsia="Times New Roman" w:hAnsi="Times New Roman" w:cs="Times New Roman"/>
      <w:sz w:val="16"/>
      <w:szCs w:val="16"/>
    </w:rPr>
  </w:style>
  <w:style w:type="character" w:customStyle="1" w:styleId="WW-RTFNum232123">
    <w:name w:val="WW-RTF_Num 23 2123"/>
    <w:rsid w:val="006D5EC3"/>
  </w:style>
  <w:style w:type="character" w:customStyle="1" w:styleId="WW-RTFNum233123">
    <w:name w:val="WW-RTF_Num 23 3123"/>
    <w:rsid w:val="006D5EC3"/>
  </w:style>
  <w:style w:type="character" w:customStyle="1" w:styleId="WW-RTFNum234123">
    <w:name w:val="WW-RTF_Num 23 4123"/>
    <w:rsid w:val="006D5EC3"/>
  </w:style>
  <w:style w:type="character" w:customStyle="1" w:styleId="WW-RTFNum235123">
    <w:name w:val="WW-RTF_Num 23 5123"/>
    <w:rsid w:val="006D5EC3"/>
  </w:style>
  <w:style w:type="character" w:customStyle="1" w:styleId="WW-RTFNum236123">
    <w:name w:val="WW-RTF_Num 23 6123"/>
    <w:rsid w:val="006D5EC3"/>
  </w:style>
  <w:style w:type="character" w:customStyle="1" w:styleId="WW-RTFNum237123">
    <w:name w:val="WW-RTF_Num 23 7123"/>
    <w:rsid w:val="006D5EC3"/>
  </w:style>
  <w:style w:type="character" w:customStyle="1" w:styleId="WW-RTFNum238123">
    <w:name w:val="WW-RTF_Num 23 8123"/>
    <w:rsid w:val="006D5EC3"/>
  </w:style>
  <w:style w:type="character" w:customStyle="1" w:styleId="WW-RTFNum239123">
    <w:name w:val="WW-RTF_Num 23 9123"/>
    <w:rsid w:val="006D5EC3"/>
  </w:style>
  <w:style w:type="character" w:customStyle="1" w:styleId="WW8Num68z0">
    <w:name w:val="WW8Num68z0"/>
    <w:rsid w:val="006D5EC3"/>
    <w:rPr>
      <w:rFonts w:ascii="Times New Roman" w:hAnsi="Times New Roman" w:cs="Times New Roman"/>
      <w:sz w:val="16"/>
      <w:szCs w:val="16"/>
    </w:rPr>
  </w:style>
  <w:style w:type="character" w:customStyle="1" w:styleId="WW-RTFNum2311234">
    <w:name w:val="WW-RTF_Num 23 11234"/>
    <w:rsid w:val="006D5EC3"/>
  </w:style>
  <w:style w:type="character" w:customStyle="1" w:styleId="WW-RTFNum2321234">
    <w:name w:val="WW-RTF_Num 23 21234"/>
    <w:rsid w:val="006D5EC3"/>
  </w:style>
  <w:style w:type="character" w:customStyle="1" w:styleId="WW-RTFNum2331234">
    <w:name w:val="WW-RTF_Num 23 31234"/>
    <w:rsid w:val="006D5EC3"/>
  </w:style>
  <w:style w:type="character" w:customStyle="1" w:styleId="WW-RTFNum2341234">
    <w:name w:val="WW-RTF_Num 23 41234"/>
    <w:rsid w:val="006D5EC3"/>
  </w:style>
  <w:style w:type="character" w:customStyle="1" w:styleId="WW-RTFNum2351234">
    <w:name w:val="WW-RTF_Num 23 51234"/>
    <w:rsid w:val="006D5EC3"/>
  </w:style>
  <w:style w:type="character" w:customStyle="1" w:styleId="WW-RTFNum2361234">
    <w:name w:val="WW-RTF_Num 23 61234"/>
    <w:rsid w:val="006D5EC3"/>
  </w:style>
  <w:style w:type="character" w:customStyle="1" w:styleId="WW-RTFNum2371234">
    <w:name w:val="WW-RTF_Num 23 71234"/>
    <w:rsid w:val="006D5EC3"/>
  </w:style>
  <w:style w:type="character" w:customStyle="1" w:styleId="WW-RTFNum2381234">
    <w:name w:val="WW-RTF_Num 23 81234"/>
    <w:rsid w:val="006D5EC3"/>
  </w:style>
  <w:style w:type="character" w:customStyle="1" w:styleId="WW-RTFNum2391234">
    <w:name w:val="WW-RTF_Num 23 91234"/>
    <w:rsid w:val="006D5EC3"/>
  </w:style>
  <w:style w:type="character" w:customStyle="1" w:styleId="WW-RTFNum23112345">
    <w:name w:val="WW-RTF_Num 23 112345"/>
    <w:rsid w:val="006D5EC3"/>
  </w:style>
  <w:style w:type="character" w:customStyle="1" w:styleId="WW-RTFNum23212345">
    <w:name w:val="WW-RTF_Num 23 212345"/>
    <w:rsid w:val="006D5EC3"/>
  </w:style>
  <w:style w:type="character" w:customStyle="1" w:styleId="WW-RTFNum23312345">
    <w:name w:val="WW-RTF_Num 23 312345"/>
    <w:rsid w:val="006D5EC3"/>
  </w:style>
  <w:style w:type="character" w:customStyle="1" w:styleId="WW-RTFNum23412345">
    <w:name w:val="WW-RTF_Num 23 412345"/>
    <w:rsid w:val="006D5EC3"/>
  </w:style>
  <w:style w:type="character" w:customStyle="1" w:styleId="WW-RTFNum23512345">
    <w:name w:val="WW-RTF_Num 23 512345"/>
    <w:rsid w:val="006D5EC3"/>
  </w:style>
  <w:style w:type="character" w:customStyle="1" w:styleId="WW-RTFNum23612345">
    <w:name w:val="WW-RTF_Num 23 612345"/>
    <w:rsid w:val="006D5EC3"/>
  </w:style>
  <w:style w:type="character" w:customStyle="1" w:styleId="WW-RTFNum23712345">
    <w:name w:val="WW-RTF_Num 23 712345"/>
    <w:rsid w:val="006D5EC3"/>
  </w:style>
  <w:style w:type="character" w:customStyle="1" w:styleId="WW-RTFNum23812345">
    <w:name w:val="WW-RTF_Num 23 812345"/>
    <w:rsid w:val="006D5EC3"/>
  </w:style>
  <w:style w:type="character" w:customStyle="1" w:styleId="WW-RTFNum23912345">
    <w:name w:val="WW-RTF_Num 23 912345"/>
    <w:rsid w:val="006D5EC3"/>
  </w:style>
  <w:style w:type="character" w:customStyle="1" w:styleId="RTFNum2310">
    <w:name w:val="RTF_Num 23 10"/>
    <w:rsid w:val="006D5EC3"/>
  </w:style>
  <w:style w:type="character" w:customStyle="1" w:styleId="WW-RTFNum2410">
    <w:name w:val="WW-RTF_Num 24 1"/>
    <w:rsid w:val="006D5EC3"/>
  </w:style>
  <w:style w:type="character" w:customStyle="1" w:styleId="WW-RTFNum242">
    <w:name w:val="WW-RTF_Num 24 2"/>
    <w:rsid w:val="006D5EC3"/>
  </w:style>
  <w:style w:type="character" w:customStyle="1" w:styleId="WW-RTFNum243">
    <w:name w:val="WW-RTF_Num 24 3"/>
    <w:rsid w:val="006D5EC3"/>
  </w:style>
  <w:style w:type="character" w:customStyle="1" w:styleId="WW-RTFNum244">
    <w:name w:val="WW-RTF_Num 24 4"/>
    <w:rsid w:val="006D5EC3"/>
  </w:style>
  <w:style w:type="character" w:customStyle="1" w:styleId="WW-RTFNum245">
    <w:name w:val="WW-RTF_Num 24 5"/>
    <w:rsid w:val="006D5EC3"/>
  </w:style>
  <w:style w:type="character" w:customStyle="1" w:styleId="WW-RTFNum246">
    <w:name w:val="WW-RTF_Num 24 6"/>
    <w:rsid w:val="006D5EC3"/>
  </w:style>
  <w:style w:type="character" w:customStyle="1" w:styleId="WW-RTFNum247">
    <w:name w:val="WW-RTF_Num 24 7"/>
    <w:rsid w:val="006D5EC3"/>
  </w:style>
  <w:style w:type="character" w:customStyle="1" w:styleId="WW-RTFNum248">
    <w:name w:val="WW-RTF_Num 24 8"/>
    <w:rsid w:val="006D5EC3"/>
  </w:style>
  <w:style w:type="character" w:customStyle="1" w:styleId="WW-RTFNum249">
    <w:name w:val="WW-RTF_Num 24 9"/>
    <w:rsid w:val="006D5EC3"/>
  </w:style>
  <w:style w:type="character" w:customStyle="1" w:styleId="RTFNum2410">
    <w:name w:val="RTF_Num 24 10"/>
    <w:rsid w:val="006D5EC3"/>
  </w:style>
  <w:style w:type="character" w:customStyle="1" w:styleId="WW-RTFNum2510">
    <w:name w:val="WW-RTF_Num 25 1"/>
    <w:rsid w:val="006D5EC3"/>
    <w:rPr>
      <w:b/>
      <w:bCs/>
      <w:sz w:val="22"/>
      <w:szCs w:val="22"/>
    </w:rPr>
  </w:style>
  <w:style w:type="character" w:customStyle="1" w:styleId="WW-RTFNum252">
    <w:name w:val="WW-RTF_Num 25 2"/>
    <w:rsid w:val="006D5EC3"/>
  </w:style>
  <w:style w:type="character" w:customStyle="1" w:styleId="WW-RTFNum253">
    <w:name w:val="WW-RTF_Num 25 3"/>
    <w:rsid w:val="006D5EC3"/>
  </w:style>
  <w:style w:type="character" w:customStyle="1" w:styleId="WW-RTFNum254">
    <w:name w:val="WW-RTF_Num 25 4"/>
    <w:rsid w:val="006D5EC3"/>
  </w:style>
  <w:style w:type="character" w:customStyle="1" w:styleId="WW-RTFNum255">
    <w:name w:val="WW-RTF_Num 25 5"/>
    <w:rsid w:val="006D5EC3"/>
  </w:style>
  <w:style w:type="character" w:customStyle="1" w:styleId="WW-RTFNum256">
    <w:name w:val="WW-RTF_Num 25 6"/>
    <w:rsid w:val="006D5EC3"/>
  </w:style>
  <w:style w:type="character" w:customStyle="1" w:styleId="WW-RTFNum257">
    <w:name w:val="WW-RTF_Num 25 7"/>
    <w:rsid w:val="006D5EC3"/>
  </w:style>
  <w:style w:type="character" w:customStyle="1" w:styleId="WW-RTFNum258">
    <w:name w:val="WW-RTF_Num 25 8"/>
    <w:rsid w:val="006D5EC3"/>
  </w:style>
  <w:style w:type="character" w:customStyle="1" w:styleId="WW-RTFNum259">
    <w:name w:val="WW-RTF_Num 25 9"/>
    <w:rsid w:val="006D5EC3"/>
  </w:style>
  <w:style w:type="character" w:customStyle="1" w:styleId="WW8Num73z0">
    <w:name w:val="WW8Num73z0"/>
    <w:rsid w:val="006D5EC3"/>
    <w:rPr>
      <w:b/>
      <w:bCs/>
      <w:sz w:val="22"/>
      <w:szCs w:val="22"/>
    </w:rPr>
  </w:style>
  <w:style w:type="character" w:customStyle="1" w:styleId="WW-RTFNum2511">
    <w:name w:val="WW-RTF_Num 25 11"/>
    <w:rsid w:val="006D5EC3"/>
  </w:style>
  <w:style w:type="character" w:customStyle="1" w:styleId="WW-RTFNum2521">
    <w:name w:val="WW-RTF_Num 25 21"/>
    <w:rsid w:val="006D5EC3"/>
  </w:style>
  <w:style w:type="character" w:customStyle="1" w:styleId="WW-RTFNum2531">
    <w:name w:val="WW-RTF_Num 25 31"/>
    <w:rsid w:val="006D5EC3"/>
  </w:style>
  <w:style w:type="character" w:customStyle="1" w:styleId="WW-RTFNum2541">
    <w:name w:val="WW-RTF_Num 25 41"/>
    <w:rsid w:val="006D5EC3"/>
  </w:style>
  <w:style w:type="character" w:customStyle="1" w:styleId="WW-RTFNum2551">
    <w:name w:val="WW-RTF_Num 25 51"/>
    <w:rsid w:val="006D5EC3"/>
  </w:style>
  <w:style w:type="character" w:customStyle="1" w:styleId="WW-RTFNum2561">
    <w:name w:val="WW-RTF_Num 25 61"/>
    <w:rsid w:val="006D5EC3"/>
  </w:style>
  <w:style w:type="character" w:customStyle="1" w:styleId="WW-RTFNum2571">
    <w:name w:val="WW-RTF_Num 25 71"/>
    <w:rsid w:val="006D5EC3"/>
  </w:style>
  <w:style w:type="character" w:customStyle="1" w:styleId="WW-RTFNum2581">
    <w:name w:val="WW-RTF_Num 25 81"/>
    <w:rsid w:val="006D5EC3"/>
  </w:style>
  <w:style w:type="character" w:customStyle="1" w:styleId="WW-RTFNum2591">
    <w:name w:val="WW-RTF_Num 25 91"/>
    <w:rsid w:val="006D5EC3"/>
  </w:style>
  <w:style w:type="character" w:customStyle="1" w:styleId="RTFNum2510">
    <w:name w:val="RTF_Num 25 10"/>
    <w:rsid w:val="006D5EC3"/>
  </w:style>
  <w:style w:type="character" w:customStyle="1" w:styleId="WW-RTFNum2610">
    <w:name w:val="WW-RTF_Num 26 1"/>
    <w:rsid w:val="006D5EC3"/>
  </w:style>
  <w:style w:type="character" w:customStyle="1" w:styleId="RTFNum262">
    <w:name w:val="RTF_Num 26 2"/>
    <w:rsid w:val="006D5EC3"/>
  </w:style>
  <w:style w:type="character" w:customStyle="1" w:styleId="RTFNum263">
    <w:name w:val="RTF_Num 26 3"/>
    <w:rsid w:val="006D5EC3"/>
  </w:style>
  <w:style w:type="character" w:customStyle="1" w:styleId="RTFNum264">
    <w:name w:val="RTF_Num 26 4"/>
    <w:rsid w:val="006D5EC3"/>
  </w:style>
  <w:style w:type="character" w:customStyle="1" w:styleId="RTFNum265">
    <w:name w:val="RTF_Num 26 5"/>
    <w:rsid w:val="006D5EC3"/>
  </w:style>
  <w:style w:type="character" w:customStyle="1" w:styleId="RTFNum266">
    <w:name w:val="RTF_Num 26 6"/>
    <w:rsid w:val="006D5EC3"/>
  </w:style>
  <w:style w:type="character" w:customStyle="1" w:styleId="RTFNum267">
    <w:name w:val="RTF_Num 26 7"/>
    <w:rsid w:val="006D5EC3"/>
  </w:style>
  <w:style w:type="character" w:customStyle="1" w:styleId="RTFNum268">
    <w:name w:val="RTF_Num 26 8"/>
    <w:rsid w:val="006D5EC3"/>
  </w:style>
  <w:style w:type="character" w:customStyle="1" w:styleId="RTFNum269">
    <w:name w:val="RTF_Num 26 9"/>
    <w:rsid w:val="006D5EC3"/>
  </w:style>
  <w:style w:type="character" w:customStyle="1" w:styleId="WW-RTFNum2611">
    <w:name w:val="WW-RTF_Num 26 11"/>
    <w:rsid w:val="006D5EC3"/>
    <w:rPr>
      <w:rFonts w:ascii="!Neo'w Arial" w:eastAsia="!Neo'w Arial" w:hAnsi="!Neo'w Arial" w:cs="!Neo'w Arial"/>
      <w:sz w:val="22"/>
      <w:szCs w:val="22"/>
    </w:rPr>
  </w:style>
  <w:style w:type="character" w:customStyle="1" w:styleId="WW-RTFNum262">
    <w:name w:val="WW-RTF_Num 26 2"/>
    <w:rsid w:val="006D5EC3"/>
  </w:style>
  <w:style w:type="character" w:customStyle="1" w:styleId="WW-RTFNum263">
    <w:name w:val="WW-RTF_Num 26 3"/>
    <w:rsid w:val="006D5EC3"/>
  </w:style>
  <w:style w:type="character" w:customStyle="1" w:styleId="WW-RTFNum264">
    <w:name w:val="WW-RTF_Num 26 4"/>
    <w:rsid w:val="006D5EC3"/>
  </w:style>
  <w:style w:type="character" w:customStyle="1" w:styleId="WW-RTFNum265">
    <w:name w:val="WW-RTF_Num 26 5"/>
    <w:rsid w:val="006D5EC3"/>
  </w:style>
  <w:style w:type="character" w:customStyle="1" w:styleId="WW-RTFNum266">
    <w:name w:val="WW-RTF_Num 26 6"/>
    <w:rsid w:val="006D5EC3"/>
  </w:style>
  <w:style w:type="character" w:customStyle="1" w:styleId="WW-RTFNum267">
    <w:name w:val="WW-RTF_Num 26 7"/>
    <w:rsid w:val="006D5EC3"/>
  </w:style>
  <w:style w:type="character" w:customStyle="1" w:styleId="WW-RTFNum268">
    <w:name w:val="WW-RTF_Num 26 8"/>
    <w:rsid w:val="006D5EC3"/>
  </w:style>
  <w:style w:type="character" w:customStyle="1" w:styleId="WW-RTFNum269">
    <w:name w:val="WW-RTF_Num 26 9"/>
    <w:rsid w:val="006D5EC3"/>
  </w:style>
  <w:style w:type="character" w:customStyle="1" w:styleId="WW-RTFNum2710">
    <w:name w:val="WW-RTF_Num 27 1"/>
    <w:rsid w:val="006D5EC3"/>
    <w:rPr>
      <w:b/>
      <w:bCs/>
      <w:sz w:val="22"/>
      <w:szCs w:val="22"/>
    </w:rPr>
  </w:style>
  <w:style w:type="character" w:customStyle="1" w:styleId="WW-RTFNum272">
    <w:name w:val="WW-RTF_Num 27 2"/>
    <w:rsid w:val="006D5EC3"/>
  </w:style>
  <w:style w:type="character" w:customStyle="1" w:styleId="WW-RTFNum273">
    <w:name w:val="WW-RTF_Num 27 3"/>
    <w:rsid w:val="006D5EC3"/>
  </w:style>
  <w:style w:type="character" w:customStyle="1" w:styleId="WW-RTFNum274">
    <w:name w:val="WW-RTF_Num 27 4"/>
    <w:rsid w:val="006D5EC3"/>
  </w:style>
  <w:style w:type="character" w:customStyle="1" w:styleId="WW-RTFNum275">
    <w:name w:val="WW-RTF_Num 27 5"/>
    <w:rsid w:val="006D5EC3"/>
  </w:style>
  <w:style w:type="character" w:customStyle="1" w:styleId="WW-RTFNum276">
    <w:name w:val="WW-RTF_Num 27 6"/>
    <w:rsid w:val="006D5EC3"/>
  </w:style>
  <w:style w:type="character" w:customStyle="1" w:styleId="WW-RTFNum277">
    <w:name w:val="WW-RTF_Num 27 7"/>
    <w:rsid w:val="006D5EC3"/>
  </w:style>
  <w:style w:type="character" w:customStyle="1" w:styleId="WW-RTFNum278">
    <w:name w:val="WW-RTF_Num 27 8"/>
    <w:rsid w:val="006D5EC3"/>
  </w:style>
  <w:style w:type="character" w:customStyle="1" w:styleId="WW-RTFNum279">
    <w:name w:val="WW-RTF_Num 27 9"/>
    <w:rsid w:val="006D5EC3"/>
  </w:style>
  <w:style w:type="character" w:customStyle="1" w:styleId="WW-RTFNum2810">
    <w:name w:val="WW-RTF_Num 28 1"/>
    <w:rsid w:val="006D5EC3"/>
    <w:rPr>
      <w:b/>
      <w:bCs/>
      <w:sz w:val="22"/>
      <w:szCs w:val="22"/>
    </w:rPr>
  </w:style>
  <w:style w:type="character" w:customStyle="1" w:styleId="WW-RTFNum282">
    <w:name w:val="WW-RTF_Num 28 2"/>
    <w:rsid w:val="006D5EC3"/>
  </w:style>
  <w:style w:type="character" w:customStyle="1" w:styleId="WW-RTFNum283">
    <w:name w:val="WW-RTF_Num 28 3"/>
    <w:rsid w:val="006D5EC3"/>
  </w:style>
  <w:style w:type="character" w:customStyle="1" w:styleId="WW-RTFNum284">
    <w:name w:val="WW-RTF_Num 28 4"/>
    <w:rsid w:val="006D5EC3"/>
  </w:style>
  <w:style w:type="character" w:customStyle="1" w:styleId="WW-RTFNum285">
    <w:name w:val="WW-RTF_Num 28 5"/>
    <w:rsid w:val="006D5EC3"/>
  </w:style>
  <w:style w:type="character" w:customStyle="1" w:styleId="WW-RTFNum286">
    <w:name w:val="WW-RTF_Num 28 6"/>
    <w:rsid w:val="006D5EC3"/>
  </w:style>
  <w:style w:type="character" w:customStyle="1" w:styleId="WW-RTFNum287">
    <w:name w:val="WW-RTF_Num 28 7"/>
    <w:rsid w:val="006D5EC3"/>
  </w:style>
  <w:style w:type="character" w:customStyle="1" w:styleId="WW-RTFNum288">
    <w:name w:val="WW-RTF_Num 28 8"/>
    <w:rsid w:val="006D5EC3"/>
  </w:style>
  <w:style w:type="character" w:customStyle="1" w:styleId="WW-RTFNum289">
    <w:name w:val="WW-RTF_Num 28 9"/>
    <w:rsid w:val="006D5EC3"/>
  </w:style>
  <w:style w:type="character" w:customStyle="1" w:styleId="WW-RTFNum2910">
    <w:name w:val="WW-RTF_Num 29 1"/>
    <w:rsid w:val="006D5EC3"/>
  </w:style>
  <w:style w:type="character" w:customStyle="1" w:styleId="WW-RTFNum292">
    <w:name w:val="WW-RTF_Num 29 2"/>
    <w:rsid w:val="006D5EC3"/>
  </w:style>
  <w:style w:type="character" w:customStyle="1" w:styleId="WW-RTFNum293">
    <w:name w:val="WW-RTF_Num 29 3"/>
    <w:rsid w:val="006D5EC3"/>
  </w:style>
  <w:style w:type="character" w:customStyle="1" w:styleId="WW-RTFNum294">
    <w:name w:val="WW-RTF_Num 29 4"/>
    <w:rsid w:val="006D5EC3"/>
  </w:style>
  <w:style w:type="character" w:customStyle="1" w:styleId="WW-RTFNum295">
    <w:name w:val="WW-RTF_Num 29 5"/>
    <w:rsid w:val="006D5EC3"/>
  </w:style>
  <w:style w:type="character" w:customStyle="1" w:styleId="WW-RTFNum296">
    <w:name w:val="WW-RTF_Num 29 6"/>
    <w:rsid w:val="006D5EC3"/>
  </w:style>
  <w:style w:type="character" w:customStyle="1" w:styleId="WW-RTFNum297">
    <w:name w:val="WW-RTF_Num 29 7"/>
    <w:rsid w:val="006D5EC3"/>
  </w:style>
  <w:style w:type="character" w:customStyle="1" w:styleId="WW-RTFNum298">
    <w:name w:val="WW-RTF_Num 29 8"/>
    <w:rsid w:val="006D5EC3"/>
  </w:style>
  <w:style w:type="character" w:customStyle="1" w:styleId="WW-RTFNum299">
    <w:name w:val="WW-RTF_Num 29 9"/>
    <w:rsid w:val="006D5EC3"/>
  </w:style>
  <w:style w:type="character" w:customStyle="1" w:styleId="RTFNum2910">
    <w:name w:val="RTF_Num 29 10"/>
    <w:rsid w:val="006D5EC3"/>
  </w:style>
  <w:style w:type="character" w:customStyle="1" w:styleId="WW-RTFNum301">
    <w:name w:val="WW-RTF_Num 30 1"/>
    <w:rsid w:val="006D5EC3"/>
  </w:style>
  <w:style w:type="character" w:customStyle="1" w:styleId="WW-RTFNum302">
    <w:name w:val="WW-RTF_Num 30 2"/>
    <w:rsid w:val="006D5EC3"/>
    <w:rPr>
      <w:i/>
      <w:iCs/>
      <w:color w:val="000000"/>
    </w:rPr>
  </w:style>
  <w:style w:type="character" w:customStyle="1" w:styleId="WW-RTFNum303">
    <w:name w:val="WW-RTF_Num 30 3"/>
    <w:rsid w:val="006D5EC3"/>
  </w:style>
  <w:style w:type="character" w:customStyle="1" w:styleId="WW-RTFNum304">
    <w:name w:val="WW-RTF_Num 30 4"/>
    <w:rsid w:val="006D5EC3"/>
  </w:style>
  <w:style w:type="character" w:customStyle="1" w:styleId="WW-RTFNum305">
    <w:name w:val="WW-RTF_Num 30 5"/>
    <w:rsid w:val="006D5EC3"/>
  </w:style>
  <w:style w:type="character" w:customStyle="1" w:styleId="WW-RTFNum306">
    <w:name w:val="WW-RTF_Num 30 6"/>
    <w:rsid w:val="006D5EC3"/>
  </w:style>
  <w:style w:type="character" w:customStyle="1" w:styleId="WW-RTFNum307">
    <w:name w:val="WW-RTF_Num 30 7"/>
    <w:rsid w:val="006D5EC3"/>
  </w:style>
  <w:style w:type="character" w:customStyle="1" w:styleId="WW-RTFNum308">
    <w:name w:val="WW-RTF_Num 30 8"/>
    <w:rsid w:val="006D5EC3"/>
  </w:style>
  <w:style w:type="character" w:customStyle="1" w:styleId="WW-RTFNum309">
    <w:name w:val="WW-RTF_Num 30 9"/>
    <w:rsid w:val="006D5EC3"/>
  </w:style>
  <w:style w:type="character" w:customStyle="1" w:styleId="WW-RTFNum211234">
    <w:name w:val="WW-RTF_Num 2 11234"/>
    <w:rsid w:val="006D5EC3"/>
  </w:style>
  <w:style w:type="character" w:customStyle="1" w:styleId="WW-RTFNum221234">
    <w:name w:val="WW-RTF_Num 2 21234"/>
    <w:rsid w:val="006D5EC3"/>
    <w:rPr>
      <w:rFonts w:ascii="Times New Roman" w:eastAsia="Times New Roman" w:hAnsi="Times New Roman" w:cs="Times New Roman"/>
      <w:sz w:val="22"/>
      <w:szCs w:val="22"/>
    </w:rPr>
  </w:style>
  <w:style w:type="character" w:customStyle="1" w:styleId="WW-RTFNum231234">
    <w:name w:val="WW-RTF_Num 2 31234"/>
    <w:rsid w:val="006D5EC3"/>
  </w:style>
  <w:style w:type="character" w:customStyle="1" w:styleId="WW-RTFNum241234">
    <w:name w:val="WW-RTF_Num 2 41234"/>
    <w:rsid w:val="006D5EC3"/>
  </w:style>
  <w:style w:type="character" w:customStyle="1" w:styleId="WW-RTFNum251234">
    <w:name w:val="WW-RTF_Num 2 51234"/>
    <w:rsid w:val="006D5EC3"/>
  </w:style>
  <w:style w:type="character" w:customStyle="1" w:styleId="WW-RTFNum261234">
    <w:name w:val="WW-RTF_Num 2 61234"/>
    <w:rsid w:val="006D5EC3"/>
  </w:style>
  <w:style w:type="character" w:customStyle="1" w:styleId="WW-RTFNum271234">
    <w:name w:val="WW-RTF_Num 2 71234"/>
    <w:rsid w:val="006D5EC3"/>
  </w:style>
  <w:style w:type="character" w:customStyle="1" w:styleId="WW-RTFNum281234">
    <w:name w:val="WW-RTF_Num 2 81234"/>
    <w:rsid w:val="006D5EC3"/>
  </w:style>
  <w:style w:type="character" w:customStyle="1" w:styleId="WW-RTFNum291234">
    <w:name w:val="WW-RTF_Num 2 91234"/>
    <w:rsid w:val="006D5EC3"/>
  </w:style>
  <w:style w:type="character" w:customStyle="1" w:styleId="WW-RTFNum311234">
    <w:name w:val="WW-RTF_Num 3 11234"/>
    <w:rsid w:val="006D5EC3"/>
  </w:style>
  <w:style w:type="character" w:customStyle="1" w:styleId="WW-RTFNum321234">
    <w:name w:val="WW-RTF_Num 3 21234"/>
    <w:rsid w:val="006D5EC3"/>
    <w:rPr>
      <w:rFonts w:ascii="Times New Roman" w:eastAsia="Times New Roman" w:hAnsi="Times New Roman" w:cs="Times New Roman"/>
      <w:sz w:val="22"/>
      <w:szCs w:val="22"/>
    </w:rPr>
  </w:style>
  <w:style w:type="character" w:customStyle="1" w:styleId="WW-RTFNum331234">
    <w:name w:val="WW-RTF_Num 3 31234"/>
    <w:rsid w:val="006D5EC3"/>
  </w:style>
  <w:style w:type="character" w:customStyle="1" w:styleId="WW-RTFNum341234">
    <w:name w:val="WW-RTF_Num 3 41234"/>
    <w:rsid w:val="006D5EC3"/>
  </w:style>
  <w:style w:type="character" w:customStyle="1" w:styleId="WW-RTFNum351234">
    <w:name w:val="WW-RTF_Num 3 51234"/>
    <w:rsid w:val="006D5EC3"/>
  </w:style>
  <w:style w:type="character" w:customStyle="1" w:styleId="WW-RTFNum361234">
    <w:name w:val="WW-RTF_Num 3 61234"/>
    <w:rsid w:val="006D5EC3"/>
  </w:style>
  <w:style w:type="character" w:customStyle="1" w:styleId="WW-RTFNum371234">
    <w:name w:val="WW-RTF_Num 3 71234"/>
    <w:rsid w:val="006D5EC3"/>
  </w:style>
  <w:style w:type="character" w:customStyle="1" w:styleId="WW-RTFNum381234">
    <w:name w:val="WW-RTF_Num 3 81234"/>
    <w:rsid w:val="006D5EC3"/>
  </w:style>
  <w:style w:type="character" w:customStyle="1" w:styleId="WW-RTFNum391234">
    <w:name w:val="WW-RTF_Num 3 91234"/>
    <w:rsid w:val="006D5EC3"/>
  </w:style>
  <w:style w:type="character" w:customStyle="1" w:styleId="WW-RTFNum411234">
    <w:name w:val="WW-RTF_Num 4 11234"/>
    <w:rsid w:val="006D5EC3"/>
  </w:style>
  <w:style w:type="character" w:customStyle="1" w:styleId="WW-RTFNum421234">
    <w:name w:val="WW-RTF_Num 4 21234"/>
    <w:rsid w:val="006D5EC3"/>
  </w:style>
  <w:style w:type="character" w:customStyle="1" w:styleId="WW-RTFNum431234">
    <w:name w:val="WW-RTF_Num 4 31234"/>
    <w:rsid w:val="006D5EC3"/>
  </w:style>
  <w:style w:type="character" w:customStyle="1" w:styleId="WW-RTFNum441234">
    <w:name w:val="WW-RTF_Num 4 41234"/>
    <w:rsid w:val="006D5EC3"/>
  </w:style>
  <w:style w:type="character" w:customStyle="1" w:styleId="WW-RTFNum451234">
    <w:name w:val="WW-RTF_Num 4 51234"/>
    <w:rsid w:val="006D5EC3"/>
  </w:style>
  <w:style w:type="character" w:customStyle="1" w:styleId="WW-RTFNum461234">
    <w:name w:val="WW-RTF_Num 4 61234"/>
    <w:rsid w:val="006D5EC3"/>
  </w:style>
  <w:style w:type="character" w:customStyle="1" w:styleId="WW-RTFNum471234">
    <w:name w:val="WW-RTF_Num 4 71234"/>
    <w:rsid w:val="006D5EC3"/>
  </w:style>
  <w:style w:type="character" w:customStyle="1" w:styleId="WW-RTFNum481234">
    <w:name w:val="WW-RTF_Num 4 81234"/>
    <w:rsid w:val="006D5EC3"/>
  </w:style>
  <w:style w:type="character" w:customStyle="1" w:styleId="WW-RTFNum491234">
    <w:name w:val="WW-RTF_Num 4 91234"/>
    <w:rsid w:val="006D5EC3"/>
  </w:style>
  <w:style w:type="character" w:customStyle="1" w:styleId="RTFNum2110">
    <w:name w:val="RTF_Num 2 11"/>
    <w:rsid w:val="006D5EC3"/>
  </w:style>
  <w:style w:type="character" w:customStyle="1" w:styleId="RTFNum2210">
    <w:name w:val="RTF_Num 2 21"/>
    <w:rsid w:val="006D5EC3"/>
  </w:style>
  <w:style w:type="character" w:customStyle="1" w:styleId="RTFNum2311">
    <w:name w:val="RTF_Num 2 31"/>
    <w:rsid w:val="006D5EC3"/>
  </w:style>
  <w:style w:type="character" w:customStyle="1" w:styleId="RTFNum2411">
    <w:name w:val="RTF_Num 2 41"/>
    <w:rsid w:val="006D5EC3"/>
  </w:style>
  <w:style w:type="character" w:customStyle="1" w:styleId="RTFNum2511">
    <w:name w:val="RTF_Num 2 51"/>
    <w:rsid w:val="006D5EC3"/>
  </w:style>
  <w:style w:type="character" w:customStyle="1" w:styleId="RTFNum2610">
    <w:name w:val="RTF_Num 2 61"/>
    <w:rsid w:val="006D5EC3"/>
  </w:style>
  <w:style w:type="character" w:customStyle="1" w:styleId="RTFNum2710">
    <w:name w:val="RTF_Num 2 71"/>
    <w:rsid w:val="006D5EC3"/>
  </w:style>
  <w:style w:type="character" w:customStyle="1" w:styleId="RTFNum2810">
    <w:name w:val="RTF_Num 2 81"/>
    <w:rsid w:val="006D5EC3"/>
  </w:style>
  <w:style w:type="character" w:customStyle="1" w:styleId="RTFNum2911">
    <w:name w:val="RTF_Num 2 91"/>
    <w:rsid w:val="006D5EC3"/>
  </w:style>
  <w:style w:type="character" w:customStyle="1" w:styleId="RTFNum3110">
    <w:name w:val="RTF_Num 3 11"/>
    <w:rsid w:val="006D5EC3"/>
  </w:style>
  <w:style w:type="character" w:customStyle="1" w:styleId="RTFNum3210">
    <w:name w:val="RTF_Num 3 21"/>
    <w:rsid w:val="006D5EC3"/>
  </w:style>
  <w:style w:type="character" w:customStyle="1" w:styleId="RTFNum3310">
    <w:name w:val="RTF_Num 3 31"/>
    <w:rsid w:val="006D5EC3"/>
  </w:style>
  <w:style w:type="character" w:customStyle="1" w:styleId="RTFNum3410">
    <w:name w:val="RTF_Num 3 41"/>
    <w:rsid w:val="006D5EC3"/>
  </w:style>
  <w:style w:type="character" w:customStyle="1" w:styleId="RTFNum3510">
    <w:name w:val="RTF_Num 3 51"/>
    <w:rsid w:val="006D5EC3"/>
  </w:style>
  <w:style w:type="character" w:customStyle="1" w:styleId="RTFNum3610">
    <w:name w:val="RTF_Num 3 61"/>
    <w:rsid w:val="006D5EC3"/>
  </w:style>
  <w:style w:type="character" w:customStyle="1" w:styleId="RTFNum3710">
    <w:name w:val="RTF_Num 3 71"/>
    <w:rsid w:val="006D5EC3"/>
  </w:style>
  <w:style w:type="character" w:customStyle="1" w:styleId="RTFNum3810">
    <w:name w:val="RTF_Num 3 81"/>
    <w:rsid w:val="006D5EC3"/>
  </w:style>
  <w:style w:type="character" w:customStyle="1" w:styleId="RTFNum3910">
    <w:name w:val="RTF_Num 3 91"/>
    <w:rsid w:val="006D5EC3"/>
  </w:style>
  <w:style w:type="character" w:customStyle="1" w:styleId="WW-RTFNum2112345">
    <w:name w:val="WW-RTF_Num 2 112345"/>
    <w:rsid w:val="006D5EC3"/>
  </w:style>
  <w:style w:type="character" w:customStyle="1" w:styleId="WW-RTFNum2212345">
    <w:name w:val="WW-RTF_Num 2 212345"/>
    <w:rsid w:val="006D5EC3"/>
  </w:style>
  <w:style w:type="character" w:customStyle="1" w:styleId="WW-RTFNum2312345">
    <w:name w:val="WW-RTF_Num 2 312345"/>
    <w:rsid w:val="006D5EC3"/>
  </w:style>
  <w:style w:type="character" w:customStyle="1" w:styleId="WW-RTFNum2412345">
    <w:name w:val="WW-RTF_Num 2 412345"/>
    <w:rsid w:val="006D5EC3"/>
  </w:style>
  <w:style w:type="character" w:customStyle="1" w:styleId="WW-RTFNum2512345">
    <w:name w:val="WW-RTF_Num 2 512345"/>
    <w:rsid w:val="006D5EC3"/>
  </w:style>
  <w:style w:type="character" w:customStyle="1" w:styleId="WW-RTFNum2612345">
    <w:name w:val="WW-RTF_Num 2 612345"/>
    <w:rsid w:val="006D5EC3"/>
  </w:style>
  <w:style w:type="character" w:customStyle="1" w:styleId="WW-RTFNum2712345">
    <w:name w:val="WW-RTF_Num 2 712345"/>
    <w:rsid w:val="006D5EC3"/>
  </w:style>
  <w:style w:type="character" w:customStyle="1" w:styleId="WW-RTFNum2812345">
    <w:name w:val="WW-RTF_Num 2 812345"/>
    <w:rsid w:val="006D5EC3"/>
  </w:style>
  <w:style w:type="character" w:customStyle="1" w:styleId="WW-RTFNum2912345">
    <w:name w:val="WW-RTF_Num 2 912345"/>
    <w:rsid w:val="006D5EC3"/>
  </w:style>
  <w:style w:type="character" w:customStyle="1" w:styleId="WW-RTFNum3112345">
    <w:name w:val="WW-RTF_Num 3 112345"/>
    <w:rsid w:val="006D5EC3"/>
  </w:style>
  <w:style w:type="character" w:customStyle="1" w:styleId="WW-RTFNum3212345">
    <w:name w:val="WW-RTF_Num 3 212345"/>
    <w:rsid w:val="006D5EC3"/>
  </w:style>
  <w:style w:type="character" w:customStyle="1" w:styleId="WW-RTFNum3312345">
    <w:name w:val="WW-RTF_Num 3 312345"/>
    <w:rsid w:val="006D5EC3"/>
  </w:style>
  <w:style w:type="character" w:customStyle="1" w:styleId="WW-RTFNum3412345">
    <w:name w:val="WW-RTF_Num 3 412345"/>
    <w:rsid w:val="006D5EC3"/>
  </w:style>
  <w:style w:type="character" w:customStyle="1" w:styleId="WW-RTFNum3512345">
    <w:name w:val="WW-RTF_Num 3 512345"/>
    <w:rsid w:val="006D5EC3"/>
  </w:style>
  <w:style w:type="character" w:customStyle="1" w:styleId="WW-RTFNum3612345">
    <w:name w:val="WW-RTF_Num 3 612345"/>
    <w:rsid w:val="006D5EC3"/>
  </w:style>
  <w:style w:type="character" w:customStyle="1" w:styleId="WW-RTFNum3712345">
    <w:name w:val="WW-RTF_Num 3 712345"/>
    <w:rsid w:val="006D5EC3"/>
  </w:style>
  <w:style w:type="character" w:customStyle="1" w:styleId="WW-RTFNum3812345">
    <w:name w:val="WW-RTF_Num 3 812345"/>
    <w:rsid w:val="006D5EC3"/>
  </w:style>
  <w:style w:type="character" w:customStyle="1" w:styleId="WW-RTFNum3912345">
    <w:name w:val="WW-RTF_Num 3 912345"/>
    <w:rsid w:val="006D5EC3"/>
  </w:style>
  <w:style w:type="character" w:customStyle="1" w:styleId="WW-RTFNum4112345">
    <w:name w:val="WW-RTF_Num 4 112345"/>
    <w:rsid w:val="006D5EC3"/>
  </w:style>
  <w:style w:type="character" w:customStyle="1" w:styleId="WW-RTFNum4212345">
    <w:name w:val="WW-RTF_Num 4 212345"/>
    <w:rsid w:val="006D5EC3"/>
  </w:style>
  <w:style w:type="character" w:customStyle="1" w:styleId="WW-RTFNum4312345">
    <w:name w:val="WW-RTF_Num 4 312345"/>
    <w:rsid w:val="006D5EC3"/>
  </w:style>
  <w:style w:type="character" w:customStyle="1" w:styleId="WW-RTFNum4412345">
    <w:name w:val="WW-RTF_Num 4 412345"/>
    <w:rsid w:val="006D5EC3"/>
  </w:style>
  <w:style w:type="character" w:customStyle="1" w:styleId="WW-RTFNum4512345">
    <w:name w:val="WW-RTF_Num 4 512345"/>
    <w:rsid w:val="006D5EC3"/>
  </w:style>
  <w:style w:type="character" w:customStyle="1" w:styleId="WW-RTFNum4612345">
    <w:name w:val="WW-RTF_Num 4 612345"/>
    <w:rsid w:val="006D5EC3"/>
  </w:style>
  <w:style w:type="character" w:customStyle="1" w:styleId="WW-RTFNum4712345">
    <w:name w:val="WW-RTF_Num 4 712345"/>
    <w:rsid w:val="006D5EC3"/>
  </w:style>
  <w:style w:type="character" w:customStyle="1" w:styleId="WW-RTFNum4812345">
    <w:name w:val="WW-RTF_Num 4 812345"/>
    <w:rsid w:val="006D5EC3"/>
  </w:style>
  <w:style w:type="character" w:customStyle="1" w:styleId="WW-RTFNum4912345">
    <w:name w:val="WW-RTF_Num 4 912345"/>
    <w:rsid w:val="006D5EC3"/>
  </w:style>
  <w:style w:type="character" w:customStyle="1" w:styleId="WW-RTFNum51123">
    <w:name w:val="WW-RTF_Num 5 1123"/>
    <w:rsid w:val="006D5EC3"/>
  </w:style>
  <w:style w:type="character" w:customStyle="1" w:styleId="WW-RTFNum52123">
    <w:name w:val="WW-RTF_Num 5 2123"/>
    <w:rsid w:val="006D5EC3"/>
  </w:style>
  <w:style w:type="character" w:customStyle="1" w:styleId="WW-RTFNum53123">
    <w:name w:val="WW-RTF_Num 5 3123"/>
    <w:rsid w:val="006D5EC3"/>
  </w:style>
  <w:style w:type="character" w:customStyle="1" w:styleId="WW-RTFNum54123">
    <w:name w:val="WW-RTF_Num 5 4123"/>
    <w:rsid w:val="006D5EC3"/>
  </w:style>
  <w:style w:type="character" w:customStyle="1" w:styleId="WW-RTFNum55123">
    <w:name w:val="WW-RTF_Num 5 5123"/>
    <w:rsid w:val="006D5EC3"/>
  </w:style>
  <w:style w:type="character" w:customStyle="1" w:styleId="WW-RTFNum56123">
    <w:name w:val="WW-RTF_Num 5 6123"/>
    <w:rsid w:val="006D5EC3"/>
  </w:style>
  <w:style w:type="character" w:customStyle="1" w:styleId="WW-RTFNum57123">
    <w:name w:val="WW-RTF_Num 5 7123"/>
    <w:rsid w:val="006D5EC3"/>
  </w:style>
  <w:style w:type="character" w:customStyle="1" w:styleId="WW-RTFNum58123">
    <w:name w:val="WW-RTF_Num 5 8123"/>
    <w:rsid w:val="006D5EC3"/>
  </w:style>
  <w:style w:type="character" w:customStyle="1" w:styleId="WW-RTFNum59123">
    <w:name w:val="WW-RTF_Num 5 9123"/>
    <w:rsid w:val="006D5EC3"/>
  </w:style>
  <w:style w:type="character" w:customStyle="1" w:styleId="WW-RTFNum61123">
    <w:name w:val="WW-RTF_Num 6 1123"/>
    <w:rsid w:val="006D5EC3"/>
  </w:style>
  <w:style w:type="character" w:customStyle="1" w:styleId="WW-RTFNum6212">
    <w:name w:val="WW-RTF_Num 6 212"/>
    <w:rsid w:val="006D5EC3"/>
  </w:style>
  <w:style w:type="character" w:customStyle="1" w:styleId="WW-RTFNum6312">
    <w:name w:val="WW-RTF_Num 6 312"/>
    <w:rsid w:val="006D5EC3"/>
  </w:style>
  <w:style w:type="character" w:customStyle="1" w:styleId="WW-RTFNum6412">
    <w:name w:val="WW-RTF_Num 6 412"/>
    <w:rsid w:val="006D5EC3"/>
  </w:style>
  <w:style w:type="character" w:customStyle="1" w:styleId="WW-RTFNum6512">
    <w:name w:val="WW-RTF_Num 6 512"/>
    <w:rsid w:val="006D5EC3"/>
  </w:style>
  <w:style w:type="character" w:customStyle="1" w:styleId="WW-RTFNum6612">
    <w:name w:val="WW-RTF_Num 6 612"/>
    <w:rsid w:val="006D5EC3"/>
  </w:style>
  <w:style w:type="character" w:customStyle="1" w:styleId="WW-RTFNum6712">
    <w:name w:val="WW-RTF_Num 6 712"/>
    <w:rsid w:val="006D5EC3"/>
  </w:style>
  <w:style w:type="character" w:customStyle="1" w:styleId="WW-RTFNum6812">
    <w:name w:val="WW-RTF_Num 6 812"/>
    <w:rsid w:val="006D5EC3"/>
  </w:style>
  <w:style w:type="character" w:customStyle="1" w:styleId="WW-RTFNum6912">
    <w:name w:val="WW-RTF_Num 6 912"/>
    <w:rsid w:val="006D5EC3"/>
  </w:style>
  <w:style w:type="character" w:customStyle="1" w:styleId="WW-RTFNum71123">
    <w:name w:val="WW-RTF_Num 7 1123"/>
    <w:rsid w:val="006D5EC3"/>
  </w:style>
  <w:style w:type="character" w:customStyle="1" w:styleId="WW-RTFNum72123">
    <w:name w:val="WW-RTF_Num 7 2123"/>
    <w:rsid w:val="006D5EC3"/>
  </w:style>
  <w:style w:type="character" w:customStyle="1" w:styleId="WW-RTFNum73123">
    <w:name w:val="WW-RTF_Num 7 3123"/>
    <w:rsid w:val="006D5EC3"/>
  </w:style>
  <w:style w:type="character" w:customStyle="1" w:styleId="WW-RTFNum74123">
    <w:name w:val="WW-RTF_Num 7 4123"/>
    <w:rsid w:val="006D5EC3"/>
  </w:style>
  <w:style w:type="character" w:customStyle="1" w:styleId="WW-RTFNum75123">
    <w:name w:val="WW-RTF_Num 7 5123"/>
    <w:rsid w:val="006D5EC3"/>
  </w:style>
  <w:style w:type="character" w:customStyle="1" w:styleId="WW-RTFNum76123">
    <w:name w:val="WW-RTF_Num 7 6123"/>
    <w:rsid w:val="006D5EC3"/>
  </w:style>
  <w:style w:type="character" w:customStyle="1" w:styleId="WW-RTFNum77123">
    <w:name w:val="WW-RTF_Num 7 7123"/>
    <w:rsid w:val="006D5EC3"/>
  </w:style>
  <w:style w:type="character" w:customStyle="1" w:styleId="WW-RTFNum78123">
    <w:name w:val="WW-RTF_Num 7 8123"/>
    <w:rsid w:val="006D5EC3"/>
  </w:style>
  <w:style w:type="character" w:customStyle="1" w:styleId="WW-RTFNum79123">
    <w:name w:val="WW-RTF_Num 7 9123"/>
    <w:rsid w:val="006D5EC3"/>
  </w:style>
  <w:style w:type="character" w:customStyle="1" w:styleId="WW-RTFNum81123">
    <w:name w:val="WW-RTF_Num 8 1123"/>
    <w:rsid w:val="006D5EC3"/>
  </w:style>
  <w:style w:type="character" w:customStyle="1" w:styleId="WW-RTFNum82123">
    <w:name w:val="WW-RTF_Num 8 2123"/>
    <w:rsid w:val="006D5EC3"/>
  </w:style>
  <w:style w:type="character" w:customStyle="1" w:styleId="WW-RTFNum83123">
    <w:name w:val="WW-RTF_Num 8 3123"/>
    <w:rsid w:val="006D5EC3"/>
  </w:style>
  <w:style w:type="character" w:customStyle="1" w:styleId="WW-RTFNum84123">
    <w:name w:val="WW-RTF_Num 8 4123"/>
    <w:rsid w:val="006D5EC3"/>
  </w:style>
  <w:style w:type="character" w:customStyle="1" w:styleId="WW-RTFNum85123">
    <w:name w:val="WW-RTF_Num 8 5123"/>
    <w:rsid w:val="006D5EC3"/>
  </w:style>
  <w:style w:type="character" w:customStyle="1" w:styleId="WW-RTFNum86123">
    <w:name w:val="WW-RTF_Num 8 6123"/>
    <w:rsid w:val="006D5EC3"/>
  </w:style>
  <w:style w:type="character" w:customStyle="1" w:styleId="WW-RTFNum87123">
    <w:name w:val="WW-RTF_Num 8 7123"/>
    <w:rsid w:val="006D5EC3"/>
  </w:style>
  <w:style w:type="character" w:customStyle="1" w:styleId="WW-RTFNum88123">
    <w:name w:val="WW-RTF_Num 8 8123"/>
    <w:rsid w:val="006D5EC3"/>
  </w:style>
  <w:style w:type="character" w:customStyle="1" w:styleId="WW-RTFNum89123">
    <w:name w:val="WW-RTF_Num 8 9123"/>
    <w:rsid w:val="006D5EC3"/>
  </w:style>
  <w:style w:type="character" w:customStyle="1" w:styleId="Internetlink">
    <w:name w:val="Internet link"/>
    <w:rsid w:val="006D5EC3"/>
    <w:rPr>
      <w:color w:val="0000FF"/>
      <w:sz w:val="24"/>
      <w:szCs w:val="24"/>
      <w:u w:val="single"/>
    </w:rPr>
  </w:style>
  <w:style w:type="paragraph" w:customStyle="1" w:styleId="Heading">
    <w:name w:val="Heading"/>
    <w:basedOn w:val="Normal"/>
    <w:next w:val="BodyText"/>
    <w:rsid w:val="006D5EC3"/>
    <w:pPr>
      <w:keepNext/>
      <w:suppressAutoHyphens/>
      <w:spacing w:before="240" w:after="120" w:line="240" w:lineRule="auto"/>
    </w:pPr>
    <w:rPr>
      <w:rFonts w:ascii="Arial" w:eastAsia="Arial" w:hAnsi="Arial" w:cs="Tahoma"/>
      <w:kern w:val="0"/>
      <w:sz w:val="28"/>
      <w:szCs w:val="28"/>
      <w:lang w:eastAsia="ar-SA"/>
      <w14:ligatures w14:val="none"/>
    </w:rPr>
  </w:style>
  <w:style w:type="paragraph" w:customStyle="1" w:styleId="Caption1">
    <w:name w:val="Caption1"/>
    <w:basedOn w:val="Normal"/>
    <w:rsid w:val="006D5EC3"/>
    <w:pPr>
      <w:suppressLineNumbers/>
      <w:suppressAutoHyphens/>
      <w:spacing w:before="120" w:after="120" w:line="240" w:lineRule="auto"/>
    </w:pPr>
    <w:rPr>
      <w:rFonts w:ascii="Times New Roman" w:eastAsia="Times New Roman" w:hAnsi="Times New Roman" w:cs="Tahoma"/>
      <w:i/>
      <w:iCs/>
      <w:kern w:val="0"/>
      <w:lang w:eastAsia="ar-SA"/>
      <w14:ligatures w14:val="none"/>
    </w:rPr>
  </w:style>
  <w:style w:type="paragraph" w:customStyle="1" w:styleId="BodyTextIndent31">
    <w:name w:val="Body Text Indent 31"/>
    <w:basedOn w:val="Normal"/>
    <w:rsid w:val="006D5EC3"/>
    <w:pPr>
      <w:suppressAutoHyphens/>
      <w:spacing w:after="0" w:line="240" w:lineRule="auto"/>
      <w:ind w:firstLine="360"/>
      <w:jc w:val="both"/>
    </w:pPr>
    <w:rPr>
      <w:rFonts w:ascii="Times New Roman" w:eastAsia="Times New Roman" w:hAnsi="Times New Roman" w:cs="Times New Roman"/>
      <w:kern w:val="0"/>
      <w:szCs w:val="20"/>
      <w:lang w:eastAsia="ar-SA"/>
      <w14:ligatures w14:val="none"/>
    </w:rPr>
  </w:style>
  <w:style w:type="paragraph" w:customStyle="1" w:styleId="BodyTextIndent21">
    <w:name w:val="Body Text Indent 21"/>
    <w:basedOn w:val="Normal"/>
    <w:rsid w:val="006D5EC3"/>
    <w:pPr>
      <w:suppressAutoHyphens/>
      <w:spacing w:after="0" w:line="240" w:lineRule="auto"/>
      <w:ind w:left="851" w:hanging="851"/>
      <w:jc w:val="both"/>
    </w:pPr>
    <w:rPr>
      <w:rFonts w:ascii="Times New Roman" w:eastAsia="Times New Roman" w:hAnsi="Times New Roman" w:cs="Times New Roman"/>
      <w:kern w:val="0"/>
      <w:szCs w:val="20"/>
      <w:lang w:eastAsia="ar-SA"/>
      <w14:ligatures w14:val="none"/>
    </w:rPr>
  </w:style>
  <w:style w:type="paragraph" w:customStyle="1" w:styleId="BodyText21">
    <w:name w:val="Body Text 21"/>
    <w:basedOn w:val="Normal"/>
    <w:rsid w:val="006D5EC3"/>
    <w:pPr>
      <w:suppressAutoHyphens/>
      <w:spacing w:after="0" w:line="240" w:lineRule="auto"/>
      <w:jc w:val="both"/>
    </w:pPr>
    <w:rPr>
      <w:rFonts w:ascii="Times New Roman" w:eastAsia="Times New Roman" w:hAnsi="Times New Roman" w:cs="Times New Roman"/>
      <w:kern w:val="0"/>
      <w:szCs w:val="20"/>
      <w:lang w:eastAsia="ar-SA"/>
      <w14:ligatures w14:val="none"/>
    </w:rPr>
  </w:style>
  <w:style w:type="paragraph" w:customStyle="1" w:styleId="BodyText31">
    <w:name w:val="Body Text 31"/>
    <w:basedOn w:val="Normal"/>
    <w:rsid w:val="006D5EC3"/>
    <w:pPr>
      <w:suppressAutoHyphens/>
      <w:spacing w:after="0" w:line="360" w:lineRule="auto"/>
      <w:jc w:val="center"/>
    </w:pPr>
    <w:rPr>
      <w:rFonts w:ascii="Times New Roman" w:eastAsia="Times New Roman" w:hAnsi="Times New Roman" w:cs="Times New Roman"/>
      <w:b/>
      <w:caps/>
      <w:kern w:val="0"/>
      <w:sz w:val="28"/>
      <w:szCs w:val="20"/>
      <w:lang w:eastAsia="ar-SA"/>
      <w14:ligatures w14:val="none"/>
    </w:rPr>
  </w:style>
  <w:style w:type="paragraph" w:customStyle="1" w:styleId="CommentText1">
    <w:name w:val="Comment Text1"/>
    <w:basedOn w:val="Normal"/>
    <w:rsid w:val="006D5EC3"/>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BalloonText1">
    <w:name w:val="Balloon Text1"/>
    <w:basedOn w:val="Normal"/>
    <w:rsid w:val="006D5EC3"/>
    <w:pPr>
      <w:suppressAutoHyphens/>
      <w:spacing w:after="0" w:line="240" w:lineRule="auto"/>
    </w:pPr>
    <w:rPr>
      <w:rFonts w:ascii="Tahoma" w:eastAsia="Times New Roman" w:hAnsi="Tahoma" w:cs="Tahoma"/>
      <w:kern w:val="0"/>
      <w:sz w:val="16"/>
      <w:szCs w:val="16"/>
      <w:lang w:eastAsia="ar-SA"/>
      <w14:ligatures w14:val="none"/>
    </w:rPr>
  </w:style>
  <w:style w:type="paragraph" w:customStyle="1" w:styleId="CommentSubject1">
    <w:name w:val="Comment Subject1"/>
    <w:basedOn w:val="CommentText1"/>
    <w:next w:val="CommentText1"/>
    <w:rsid w:val="006D5EC3"/>
    <w:rPr>
      <w:b/>
      <w:bCs/>
      <w:lang w:val="en-GB"/>
    </w:rPr>
  </w:style>
  <w:style w:type="paragraph" w:customStyle="1" w:styleId="Framecontents">
    <w:name w:val="Frame contents"/>
    <w:basedOn w:val="BodyText"/>
    <w:rsid w:val="006D5EC3"/>
    <w:pPr>
      <w:suppressAutoHyphens/>
      <w:spacing w:line="240" w:lineRule="auto"/>
      <w:jc w:val="center"/>
    </w:pPr>
    <w:rPr>
      <w:sz w:val="20"/>
      <w:lang w:val="x-none" w:eastAsia="ar-SA"/>
    </w:rPr>
  </w:style>
  <w:style w:type="paragraph" w:customStyle="1" w:styleId="PlainText1">
    <w:name w:val="Plain Text1"/>
    <w:basedOn w:val="Normal"/>
    <w:rsid w:val="006D5EC3"/>
    <w:pPr>
      <w:spacing w:after="0" w:line="240" w:lineRule="auto"/>
    </w:pPr>
    <w:rPr>
      <w:rFonts w:ascii="Courier New" w:eastAsia="Times New Roman" w:hAnsi="Courier New" w:cs="Courier New"/>
      <w:kern w:val="0"/>
      <w:sz w:val="20"/>
      <w:szCs w:val="20"/>
      <w:lang w:eastAsia="ar-SA"/>
      <w14:ligatures w14:val="none"/>
    </w:rPr>
  </w:style>
  <w:style w:type="paragraph" w:customStyle="1" w:styleId="western">
    <w:name w:val="western"/>
    <w:basedOn w:val="Normal"/>
    <w:rsid w:val="006D5EC3"/>
    <w:pPr>
      <w:suppressAutoHyphens/>
      <w:spacing w:after="0" w:line="240" w:lineRule="auto"/>
    </w:pPr>
    <w:rPr>
      <w:rFonts w:ascii="Times New Roman" w:eastAsia="Times New Roman" w:hAnsi="Times New Roman" w:cs="Times New Roman"/>
      <w:kern w:val="0"/>
      <w:lang w:val="en-GB" w:eastAsia="ar-SA"/>
      <w14:ligatures w14:val="none"/>
    </w:rPr>
  </w:style>
  <w:style w:type="paragraph" w:customStyle="1" w:styleId="Virsraksts51">
    <w:name w:val="Virsraksts 51"/>
    <w:basedOn w:val="Normal"/>
    <w:next w:val="Normal"/>
    <w:rsid w:val="006D5EC3"/>
    <w:pPr>
      <w:keepNext/>
      <w:tabs>
        <w:tab w:val="num" w:pos="3600"/>
      </w:tabs>
      <w:suppressAutoHyphens/>
      <w:spacing w:after="0" w:line="240" w:lineRule="auto"/>
      <w:ind w:left="3600" w:hanging="720"/>
      <w:jc w:val="center"/>
      <w:outlineLvl w:val="4"/>
    </w:pPr>
    <w:rPr>
      <w:rFonts w:ascii="Times New Roman" w:eastAsia="Times New Roman" w:hAnsi="Times New Roman" w:cs="Times New Roman"/>
      <w:b/>
      <w:bCs/>
      <w:i/>
      <w:iCs/>
      <w:kern w:val="0"/>
      <w:sz w:val="22"/>
      <w:szCs w:val="22"/>
      <w:lang w:eastAsia="ar-SA"/>
      <w14:ligatures w14:val="none"/>
    </w:rPr>
  </w:style>
  <w:style w:type="paragraph" w:customStyle="1" w:styleId="Virsraksts71">
    <w:name w:val="Virsraksts 71"/>
    <w:basedOn w:val="Normal"/>
    <w:next w:val="Normal"/>
    <w:rsid w:val="006D5EC3"/>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kern w:val="0"/>
      <w:sz w:val="22"/>
      <w:szCs w:val="22"/>
      <w:lang w:eastAsia="ar-SA"/>
      <w14:ligatures w14:val="none"/>
    </w:rPr>
  </w:style>
  <w:style w:type="paragraph" w:customStyle="1" w:styleId="WW-heading7">
    <w:name w:val="WW-heading 7"/>
    <w:basedOn w:val="Normal"/>
    <w:next w:val="Normal"/>
    <w:rsid w:val="006D5EC3"/>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kern w:val="0"/>
      <w:sz w:val="22"/>
      <w:szCs w:val="22"/>
      <w:lang w:eastAsia="ar-SA"/>
      <w14:ligatures w14:val="none"/>
    </w:rPr>
  </w:style>
  <w:style w:type="character" w:customStyle="1" w:styleId="st">
    <w:name w:val="st"/>
    <w:rsid w:val="006D5EC3"/>
  </w:style>
  <w:style w:type="paragraph" w:customStyle="1" w:styleId="Galvene1">
    <w:name w:val="Galvene1"/>
    <w:basedOn w:val="Normal"/>
    <w:rsid w:val="006D5EC3"/>
    <w:pPr>
      <w:tabs>
        <w:tab w:val="center" w:pos="4153"/>
        <w:tab w:val="right" w:pos="8306"/>
      </w:tabs>
      <w:suppressAutoHyphens/>
      <w:spacing w:after="0" w:line="240" w:lineRule="auto"/>
    </w:pPr>
    <w:rPr>
      <w:rFonts w:ascii="Times New Roman" w:eastAsia="Times New Roman" w:hAnsi="Times New Roman" w:cs="Times New Roman"/>
      <w:kern w:val="0"/>
      <w:lang w:eastAsia="ar-SA"/>
      <w14:ligatures w14:val="none"/>
    </w:rPr>
  </w:style>
  <w:style w:type="paragraph" w:customStyle="1" w:styleId="Virsraksts11">
    <w:name w:val="Virsraksts 11"/>
    <w:basedOn w:val="Normal"/>
    <w:next w:val="Normal"/>
    <w:rsid w:val="006D5EC3"/>
    <w:pPr>
      <w:keepNext/>
      <w:tabs>
        <w:tab w:val="num" w:pos="360"/>
      </w:tabs>
      <w:suppressAutoHyphens/>
      <w:spacing w:after="0" w:line="240" w:lineRule="auto"/>
    </w:pPr>
    <w:rPr>
      <w:rFonts w:ascii="Times New Roman" w:eastAsia="Times New Roman" w:hAnsi="Times New Roman" w:cs="Times New Roman"/>
      <w:b/>
      <w:bCs/>
      <w:kern w:val="0"/>
      <w:sz w:val="22"/>
      <w:szCs w:val="22"/>
      <w:lang w:val="en-GB" w:eastAsia="ar-SA"/>
      <w14:ligatures w14:val="none"/>
    </w:rPr>
  </w:style>
  <w:style w:type="paragraph" w:customStyle="1" w:styleId="Pamattekstaatkpe31">
    <w:name w:val="Pamatteksta atkāpe 31"/>
    <w:basedOn w:val="Normal"/>
    <w:rsid w:val="006D5EC3"/>
    <w:pPr>
      <w:suppressAutoHyphens/>
      <w:spacing w:after="0" w:line="240" w:lineRule="auto"/>
      <w:ind w:firstLine="360"/>
      <w:jc w:val="both"/>
    </w:pPr>
    <w:rPr>
      <w:rFonts w:ascii="Times New Roman" w:eastAsia="Times New Roman" w:hAnsi="Times New Roman" w:cs="Times New Roman"/>
      <w:kern w:val="0"/>
      <w:szCs w:val="20"/>
      <w:lang w:eastAsia="ar-SA"/>
      <w14:ligatures w14:val="none"/>
    </w:rPr>
  </w:style>
  <w:style w:type="paragraph" w:customStyle="1" w:styleId="Balonteksts2">
    <w:name w:val="Balonteksts2"/>
    <w:basedOn w:val="Normal"/>
    <w:rsid w:val="006D5EC3"/>
    <w:pPr>
      <w:suppressAutoHyphens/>
      <w:spacing w:after="0" w:line="240" w:lineRule="auto"/>
    </w:pPr>
    <w:rPr>
      <w:rFonts w:ascii="Tahoma" w:eastAsia="Times New Roman" w:hAnsi="Tahoma" w:cs="Tahoma"/>
      <w:kern w:val="0"/>
      <w:sz w:val="16"/>
      <w:szCs w:val="16"/>
      <w:lang w:val="en-GB" w:eastAsia="ar-SA"/>
      <w14:ligatures w14:val="none"/>
    </w:rPr>
  </w:style>
  <w:style w:type="paragraph" w:customStyle="1" w:styleId="Virsraksts31">
    <w:name w:val="Virsraksts 31"/>
    <w:basedOn w:val="Normal"/>
    <w:next w:val="Normal"/>
    <w:rsid w:val="006D5EC3"/>
    <w:pPr>
      <w:keepNext/>
      <w:numPr>
        <w:numId w:val="2"/>
      </w:numPr>
      <w:suppressAutoHyphens/>
      <w:spacing w:before="240" w:after="60" w:line="240" w:lineRule="auto"/>
    </w:pPr>
    <w:rPr>
      <w:rFonts w:ascii="Arial" w:eastAsia="Times New Roman" w:hAnsi="Arial" w:cs="Arial"/>
      <w:b/>
      <w:bCs/>
      <w:kern w:val="0"/>
      <w:sz w:val="26"/>
      <w:szCs w:val="26"/>
      <w:lang w:eastAsia="ar-SA"/>
      <w14:ligatures w14:val="none"/>
    </w:rPr>
  </w:style>
  <w:style w:type="paragraph" w:customStyle="1" w:styleId="Pamatteksts31">
    <w:name w:val="Pamatteksts 31"/>
    <w:basedOn w:val="Normal"/>
    <w:rsid w:val="006D5EC3"/>
    <w:pPr>
      <w:suppressAutoHyphens/>
      <w:spacing w:after="0" w:line="240" w:lineRule="auto"/>
      <w:jc w:val="both"/>
    </w:pPr>
    <w:rPr>
      <w:rFonts w:ascii="Times New Roman" w:eastAsia="Times New Roman" w:hAnsi="Times New Roman" w:cs="Times New Roman"/>
      <w:kern w:val="0"/>
      <w:sz w:val="22"/>
      <w:szCs w:val="22"/>
      <w:lang w:val="en-GB" w:eastAsia="ar-SA"/>
      <w14:ligatures w14:val="none"/>
    </w:rPr>
  </w:style>
  <w:style w:type="paragraph" w:customStyle="1" w:styleId="ListParagraph1">
    <w:name w:val="List Paragraph1"/>
    <w:basedOn w:val="Normal"/>
    <w:uiPriority w:val="99"/>
    <w:qFormat/>
    <w:rsid w:val="006D5EC3"/>
    <w:pPr>
      <w:suppressAutoHyphens/>
      <w:spacing w:after="0" w:line="100" w:lineRule="atLeast"/>
      <w:ind w:left="720"/>
    </w:pPr>
    <w:rPr>
      <w:rFonts w:ascii="Times New Roman" w:eastAsia="Times New Roman" w:hAnsi="Times New Roman" w:cs="Times New Roman"/>
      <w:kern w:val="1"/>
      <w:lang w:val="en-GB" w:eastAsia="hi-IN" w:bidi="hi-IN"/>
      <w14:ligatures w14:val="none"/>
    </w:rPr>
  </w:style>
  <w:style w:type="paragraph" w:customStyle="1" w:styleId="Heading10">
    <w:name w:val="Heading 10"/>
    <w:basedOn w:val="Heading"/>
    <w:next w:val="BodyText"/>
    <w:rsid w:val="006D5EC3"/>
    <w:pPr>
      <w:spacing w:line="100" w:lineRule="atLeast"/>
      <w:ind w:left="360" w:hanging="360"/>
    </w:pPr>
    <w:rPr>
      <w:rFonts w:eastAsia="Arial Unicode MS" w:cs="Arial Unicode MS"/>
      <w:b/>
      <w:bCs/>
      <w:kern w:val="1"/>
      <w:sz w:val="21"/>
      <w:szCs w:val="21"/>
      <w:lang w:val="en-GB" w:eastAsia="hi-IN" w:bidi="hi-IN"/>
    </w:rPr>
  </w:style>
  <w:style w:type="character" w:customStyle="1" w:styleId="object">
    <w:name w:val="object"/>
    <w:rsid w:val="006D5EC3"/>
  </w:style>
  <w:style w:type="numbering" w:customStyle="1" w:styleId="Style141">
    <w:name w:val="Style141"/>
    <w:rsid w:val="006D5EC3"/>
    <w:pPr>
      <w:numPr>
        <w:numId w:val="85"/>
      </w:numPr>
    </w:pPr>
  </w:style>
  <w:style w:type="numbering" w:customStyle="1" w:styleId="Bezsaraksta11">
    <w:name w:val="Bez saraksta11"/>
    <w:next w:val="NoList"/>
    <w:uiPriority w:val="99"/>
    <w:semiHidden/>
    <w:unhideWhenUsed/>
    <w:rsid w:val="006D5EC3"/>
  </w:style>
  <w:style w:type="character" w:customStyle="1" w:styleId="Heading2Char">
    <w:name w:val="Heading 2 Char"/>
    <w:aliases w:val="u2 Char,Spec 2 Char,Spec 21 Char,Spec 22 Char,Spec 23 Char,Spec 24 Char,Spec 25 Char,Spec 26 Rakstz. Rakstz. Rakstz. Char,Second subtitle Char,Char Rakstz. Char,Spec 26 Rakstz. Rakstz. Char"/>
    <w:uiPriority w:val="99"/>
    <w:rsid w:val="006D5EC3"/>
    <w:rPr>
      <w:rFonts w:ascii="Arial" w:hAnsi="Arial"/>
      <w:sz w:val="24"/>
      <w:lang w:val="lv-LV" w:eastAsia="en-US"/>
    </w:rPr>
  </w:style>
  <w:style w:type="character" w:customStyle="1" w:styleId="Heading3Char">
    <w:name w:val="Heading 3 Char"/>
    <w:aliases w:val="Rakstz. Rakstz. Char"/>
    <w:uiPriority w:val="9"/>
    <w:semiHidden/>
    <w:rsid w:val="006D5EC3"/>
    <w:rPr>
      <w:rFonts w:ascii="Cambria" w:eastAsia="Times New Roman" w:hAnsi="Cambria" w:cs="Times New Roman"/>
      <w:b/>
      <w:bCs/>
      <w:sz w:val="26"/>
      <w:szCs w:val="26"/>
    </w:rPr>
  </w:style>
  <w:style w:type="paragraph" w:customStyle="1" w:styleId="ParagrfsRakstz">
    <w:name w:val="Paragrāfs Rakstz."/>
    <w:basedOn w:val="Normal"/>
    <w:next w:val="Rindkopa"/>
    <w:link w:val="ParagrfsRakstzRakstz"/>
    <w:uiPriority w:val="99"/>
    <w:rsid w:val="006D5EC3"/>
    <w:pPr>
      <w:numPr>
        <w:numId w:val="52"/>
      </w:numPr>
      <w:tabs>
        <w:tab w:val="clear" w:pos="643"/>
        <w:tab w:val="num" w:pos="1277"/>
      </w:tabs>
      <w:spacing w:after="0" w:line="240" w:lineRule="auto"/>
      <w:ind w:left="1277" w:hanging="851"/>
      <w:jc w:val="both"/>
    </w:pPr>
    <w:rPr>
      <w:rFonts w:ascii="Arial" w:eastAsia="Times New Roman" w:hAnsi="Arial" w:cs="Times New Roman"/>
      <w:kern w:val="0"/>
      <w:sz w:val="20"/>
      <w:lang w:eastAsia="lv-LV"/>
      <w14:ligatures w14:val="none"/>
    </w:rPr>
  </w:style>
  <w:style w:type="character" w:customStyle="1" w:styleId="FootnoteTextChar">
    <w:name w:val="Footnote Text Char"/>
    <w:aliases w:val="Rakstz. Rakstz.1 Char,Footnote Text Char2 Char Char,Footnote Text Char1 Char2 Char Char,Footnote Text Char Char Char Char Char,Footnote Text Char1 Char Char Char Char Char,Footnote Text Char Char Char Char Char Char Char,Footnote Char"/>
    <w:qFormat/>
    <w:rsid w:val="006D5EC3"/>
    <w:rPr>
      <w:sz w:val="20"/>
      <w:szCs w:val="20"/>
    </w:rPr>
  </w:style>
  <w:style w:type="paragraph" w:customStyle="1" w:styleId="Nodaa">
    <w:name w:val="Nodaļa"/>
    <w:basedOn w:val="Normal"/>
    <w:uiPriority w:val="99"/>
    <w:rsid w:val="006D5EC3"/>
    <w:pPr>
      <w:spacing w:after="0" w:line="240" w:lineRule="auto"/>
    </w:pPr>
    <w:rPr>
      <w:rFonts w:ascii="Arial" w:eastAsia="Times New Roman" w:hAnsi="Arial" w:cs="Arial"/>
      <w:b/>
      <w:bCs/>
      <w:kern w:val="0"/>
      <w:sz w:val="20"/>
      <w14:ligatures w14:val="none"/>
    </w:rPr>
  </w:style>
  <w:style w:type="paragraph" w:customStyle="1" w:styleId="Atsauce">
    <w:name w:val="Atsauce"/>
    <w:basedOn w:val="FootnoteText"/>
    <w:uiPriority w:val="99"/>
    <w:rsid w:val="006D5EC3"/>
    <w:rPr>
      <w:rFonts w:ascii="Arial" w:eastAsia="Times New Roman" w:hAnsi="Arial" w:cs="Arial"/>
      <w:sz w:val="16"/>
      <w:szCs w:val="16"/>
      <w:lang w:val="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rsid w:val="006D5EC3"/>
    <w:rPr>
      <w:sz w:val="23"/>
      <w:lang w:val="en-GB" w:eastAsia="da-DK"/>
    </w:rPr>
  </w:style>
  <w:style w:type="paragraph" w:customStyle="1" w:styleId="Body2">
    <w:name w:val="Body 2"/>
    <w:basedOn w:val="Normal"/>
    <w:uiPriority w:val="99"/>
    <w:rsid w:val="006D5EC3"/>
    <w:pPr>
      <w:spacing w:after="210" w:line="264" w:lineRule="auto"/>
      <w:ind w:left="709"/>
      <w:jc w:val="both"/>
    </w:pPr>
    <w:rPr>
      <w:rFonts w:ascii="Arial" w:eastAsia="Times New Roman" w:hAnsi="Arial" w:cs="Arial"/>
      <w:kern w:val="0"/>
      <w:sz w:val="21"/>
      <w:szCs w:val="21"/>
      <w:lang w:val="en-GB"/>
      <w14:ligatures w14:val="none"/>
    </w:rPr>
  </w:style>
  <w:style w:type="paragraph" w:customStyle="1" w:styleId="Level2">
    <w:name w:val="Level 2"/>
    <w:basedOn w:val="Body2"/>
    <w:next w:val="Body2"/>
    <w:uiPriority w:val="99"/>
    <w:rsid w:val="006D5EC3"/>
    <w:pPr>
      <w:numPr>
        <w:ilvl w:val="1"/>
        <w:numId w:val="53"/>
      </w:numPr>
      <w:outlineLvl w:val="1"/>
    </w:pPr>
  </w:style>
  <w:style w:type="paragraph" w:customStyle="1" w:styleId="TableText">
    <w:name w:val="Table Text"/>
    <w:basedOn w:val="Normal"/>
    <w:uiPriority w:val="99"/>
    <w:rsid w:val="006D5EC3"/>
    <w:pPr>
      <w:spacing w:after="0" w:line="240" w:lineRule="auto"/>
      <w:jc w:val="both"/>
    </w:pPr>
    <w:rPr>
      <w:rFonts w:ascii="Times New Roman" w:eastAsia="Times New Roman" w:hAnsi="Times New Roman" w:cs="Times New Roman"/>
      <w:kern w:val="0"/>
      <w:szCs w:val="20"/>
      <w14:ligatures w14:val="none"/>
    </w:rPr>
  </w:style>
  <w:style w:type="paragraph" w:customStyle="1" w:styleId="PielikumiRakstz">
    <w:name w:val="Pielikumi Rakstz."/>
    <w:basedOn w:val="BodyText"/>
    <w:link w:val="PielikumiRakstzRakstz"/>
    <w:uiPriority w:val="99"/>
    <w:rsid w:val="006D5EC3"/>
    <w:pPr>
      <w:spacing w:line="240" w:lineRule="auto"/>
    </w:pPr>
    <w:rPr>
      <w:rFonts w:ascii="Arial" w:hAnsi="Arial" w:cs="Arial"/>
      <w:b/>
      <w:bCs/>
      <w:szCs w:val="24"/>
      <w:lang w:eastAsia="lv-LV"/>
    </w:rPr>
  </w:style>
  <w:style w:type="character" w:customStyle="1" w:styleId="PielikumiRakstzRakstz">
    <w:name w:val="Pielikumi Rakstz. Rakstz."/>
    <w:link w:val="PielikumiRakstz"/>
    <w:uiPriority w:val="99"/>
    <w:locked/>
    <w:rsid w:val="006D5EC3"/>
    <w:rPr>
      <w:rFonts w:ascii="Arial" w:eastAsia="Times New Roman" w:hAnsi="Arial" w:cs="Arial"/>
      <w:b/>
      <w:bCs/>
      <w:kern w:val="0"/>
      <w:lang w:eastAsia="lv-LV"/>
      <w14:ligatures w14:val="none"/>
    </w:rPr>
  </w:style>
  <w:style w:type="paragraph" w:customStyle="1" w:styleId="Annexetitle">
    <w:name w:val="Annexe_title"/>
    <w:basedOn w:val="Heading1"/>
    <w:next w:val="Normal"/>
    <w:autoRedefine/>
    <w:uiPriority w:val="99"/>
    <w:rsid w:val="006D5EC3"/>
    <w:pPr>
      <w:keepNext w:val="0"/>
      <w:keepLines w:val="0"/>
      <w:pageBreakBefore/>
      <w:spacing w:before="240" w:after="240" w:line="240" w:lineRule="auto"/>
      <w:outlineLvl w:val="9"/>
    </w:pPr>
    <w:rPr>
      <w:rFonts w:ascii="Arial" w:eastAsia="Times New Roman" w:hAnsi="Arial" w:cs="Times New Roman"/>
      <w:bCs/>
      <w:color w:val="auto"/>
      <w:kern w:val="0"/>
      <w:sz w:val="24"/>
      <w:szCs w:val="20"/>
      <w:lang w:val="en-GB"/>
      <w14:ligatures w14:val="none"/>
    </w:rPr>
  </w:style>
  <w:style w:type="character" w:customStyle="1" w:styleId="Pamatteksts1">
    <w:name w:val="Pamatteksts1"/>
    <w:aliases w:val="Body Text1 Rakstz.1"/>
    <w:uiPriority w:val="99"/>
    <w:rsid w:val="006D5EC3"/>
    <w:rPr>
      <w:sz w:val="24"/>
      <w:lang w:val="lv-LV" w:eastAsia="en-US"/>
    </w:rPr>
  </w:style>
  <w:style w:type="paragraph" w:customStyle="1" w:styleId="Text1">
    <w:name w:val="Text 1"/>
    <w:basedOn w:val="Normal"/>
    <w:uiPriority w:val="99"/>
    <w:rsid w:val="006D5EC3"/>
    <w:pPr>
      <w:spacing w:after="240" w:line="240" w:lineRule="auto"/>
      <w:ind w:left="482"/>
      <w:jc w:val="both"/>
    </w:pPr>
    <w:rPr>
      <w:rFonts w:ascii="Arial" w:eastAsia="Times New Roman" w:hAnsi="Arial" w:cs="Times New Roman"/>
      <w:noProof/>
      <w:kern w:val="0"/>
      <w:sz w:val="20"/>
      <w:szCs w:val="20"/>
      <w:lang w:eastAsia="sv-SE"/>
      <w14:ligatures w14:val="none"/>
    </w:rPr>
  </w:style>
  <w:style w:type="paragraph" w:customStyle="1" w:styleId="oddl-nadpis">
    <w:name w:val="oddíl-nadpis"/>
    <w:basedOn w:val="Normal"/>
    <w:uiPriority w:val="99"/>
    <w:rsid w:val="006D5EC3"/>
    <w:pPr>
      <w:keepNext/>
      <w:widowControl w:val="0"/>
      <w:tabs>
        <w:tab w:val="left" w:pos="567"/>
      </w:tabs>
      <w:spacing w:before="240" w:after="0" w:line="240" w:lineRule="exact"/>
    </w:pPr>
    <w:rPr>
      <w:rFonts w:ascii="Arial" w:eastAsia="Times New Roman" w:hAnsi="Arial" w:cs="Times New Roman"/>
      <w:b/>
      <w:kern w:val="0"/>
      <w:szCs w:val="20"/>
      <w:lang w:val="cs-CZ"/>
      <w14:ligatures w14:val="none"/>
    </w:rPr>
  </w:style>
  <w:style w:type="paragraph" w:customStyle="1" w:styleId="tabulka">
    <w:name w:val="tabulka"/>
    <w:basedOn w:val="Normal"/>
    <w:uiPriority w:val="99"/>
    <w:rsid w:val="006D5EC3"/>
    <w:pPr>
      <w:widowControl w:val="0"/>
      <w:spacing w:before="120" w:after="0" w:line="240" w:lineRule="exact"/>
      <w:jc w:val="center"/>
    </w:pPr>
    <w:rPr>
      <w:rFonts w:ascii="Arial" w:eastAsia="Times New Roman" w:hAnsi="Arial" w:cs="Times New Roman"/>
      <w:kern w:val="0"/>
      <w:sz w:val="20"/>
      <w:szCs w:val="20"/>
      <w:lang w:val="cs-CZ"/>
      <w14:ligatures w14:val="none"/>
    </w:rPr>
  </w:style>
  <w:style w:type="paragraph" w:styleId="NormalIndent">
    <w:name w:val="Normal Indent"/>
    <w:aliases w:val="Normal Indent Char,Normal Indent Char Char,Normal Indent Char1 Char,Normal Indent Char1,Normal Indent Char1 Char1,Normal Indent Char Char Char1,Normal Indent Char2 Char1 Char Char"/>
    <w:basedOn w:val="Normal"/>
    <w:link w:val="NormalIndentChar2"/>
    <w:uiPriority w:val="99"/>
    <w:rsid w:val="006D5EC3"/>
    <w:pPr>
      <w:spacing w:after="0" w:line="240" w:lineRule="auto"/>
      <w:ind w:left="708"/>
    </w:pPr>
    <w:rPr>
      <w:rFonts w:ascii="Arial" w:eastAsia="Times New Roman" w:hAnsi="Arial" w:cs="Times New Roman"/>
      <w:kern w:val="0"/>
      <w:sz w:val="20"/>
      <w:szCs w:val="20"/>
      <w:lang w:val="en-GB"/>
      <w14:ligatures w14:val="none"/>
    </w:rPr>
  </w:style>
  <w:style w:type="paragraph" w:customStyle="1" w:styleId="Bullet">
    <w:name w:val="Bullet"/>
    <w:basedOn w:val="Normal"/>
    <w:uiPriority w:val="99"/>
    <w:rsid w:val="006D5EC3"/>
    <w:pPr>
      <w:numPr>
        <w:numId w:val="54"/>
      </w:numPr>
      <w:spacing w:before="80" w:after="120" w:line="280" w:lineRule="atLeast"/>
    </w:pPr>
    <w:rPr>
      <w:rFonts w:ascii="Arial" w:eastAsia="Times New Roman" w:hAnsi="Arial" w:cs="Times New Roman"/>
      <w:kern w:val="0"/>
      <w:sz w:val="20"/>
      <w:szCs w:val="20"/>
      <w:lang w:val="en-GB"/>
      <w14:ligatures w14:val="none"/>
    </w:rPr>
  </w:style>
  <w:style w:type="paragraph" w:customStyle="1" w:styleId="NoIndent">
    <w:name w:val="No Indent"/>
    <w:basedOn w:val="Normal"/>
    <w:next w:val="Normal"/>
    <w:link w:val="NoIndentRakstz"/>
    <w:uiPriority w:val="99"/>
    <w:rsid w:val="006D5EC3"/>
    <w:pPr>
      <w:spacing w:after="0" w:line="240" w:lineRule="auto"/>
    </w:pPr>
    <w:rPr>
      <w:rFonts w:ascii="Times New Roman" w:eastAsia="Times New Roman" w:hAnsi="Times New Roman" w:cs="Times New Roman"/>
      <w:color w:val="000000"/>
      <w:kern w:val="0"/>
      <w:sz w:val="22"/>
      <w:lang w:val="en-GB"/>
      <w14:ligatures w14:val="none"/>
    </w:rPr>
  </w:style>
  <w:style w:type="character" w:customStyle="1" w:styleId="NoIndentRakstz">
    <w:name w:val="No Indent Rakstz."/>
    <w:link w:val="NoIndent"/>
    <w:uiPriority w:val="99"/>
    <w:locked/>
    <w:rsid w:val="006D5EC3"/>
    <w:rPr>
      <w:rFonts w:ascii="Times New Roman" w:eastAsia="Times New Roman" w:hAnsi="Times New Roman" w:cs="Times New Roman"/>
      <w:color w:val="000000"/>
      <w:kern w:val="0"/>
      <w:sz w:val="22"/>
      <w:lang w:val="en-GB"/>
      <w14:ligatures w14:val="none"/>
    </w:rPr>
  </w:style>
  <w:style w:type="paragraph" w:customStyle="1" w:styleId="LG-ligums-1">
    <w:name w:val="LG-ligums-1"/>
    <w:basedOn w:val="Heading1"/>
    <w:uiPriority w:val="99"/>
    <w:rsid w:val="006D5EC3"/>
    <w:pPr>
      <w:keepLines w:val="0"/>
      <w:spacing w:before="0" w:after="0" w:line="240" w:lineRule="auto"/>
      <w:jc w:val="center"/>
    </w:pPr>
    <w:rPr>
      <w:rFonts w:ascii="Times New Roman" w:eastAsia="Times New Roman" w:hAnsi="Times New Roman" w:cs="Times New Roman"/>
      <w:b/>
      <w:color w:val="auto"/>
      <w:kern w:val="0"/>
      <w:sz w:val="36"/>
      <w:szCs w:val="20"/>
      <w:lang w:val="ru-RU"/>
      <w14:ligatures w14:val="none"/>
    </w:rPr>
  </w:style>
  <w:style w:type="paragraph" w:customStyle="1" w:styleId="Section">
    <w:name w:val="Section"/>
    <w:basedOn w:val="Normal"/>
    <w:uiPriority w:val="99"/>
    <w:rsid w:val="006D5EC3"/>
    <w:pPr>
      <w:widowControl w:val="0"/>
      <w:spacing w:after="0" w:line="360" w:lineRule="exact"/>
      <w:jc w:val="center"/>
    </w:pPr>
    <w:rPr>
      <w:rFonts w:ascii="Arial" w:eastAsia="Times New Roman" w:hAnsi="Arial" w:cs="Times New Roman"/>
      <w:b/>
      <w:kern w:val="0"/>
      <w:sz w:val="32"/>
      <w:szCs w:val="20"/>
      <w:lang w:val="cs-CZ"/>
      <w14:ligatures w14:val="none"/>
    </w:rPr>
  </w:style>
  <w:style w:type="paragraph" w:customStyle="1" w:styleId="text-3mezera">
    <w:name w:val="text - 3 mezera"/>
    <w:basedOn w:val="Normal"/>
    <w:uiPriority w:val="99"/>
    <w:rsid w:val="006D5EC3"/>
    <w:pPr>
      <w:widowControl w:val="0"/>
      <w:spacing w:before="60" w:after="0" w:line="240" w:lineRule="exact"/>
      <w:jc w:val="both"/>
    </w:pPr>
    <w:rPr>
      <w:rFonts w:ascii="Arial" w:eastAsia="Times New Roman" w:hAnsi="Arial" w:cs="Times New Roman"/>
      <w:kern w:val="0"/>
      <w:szCs w:val="20"/>
      <w:lang w:val="cs-CZ"/>
      <w14:ligatures w14:val="none"/>
    </w:rPr>
  </w:style>
  <w:style w:type="paragraph" w:customStyle="1" w:styleId="StyleAArial10ptLeft0cm">
    <w:name w:val="Style A + Arial 10 pt Left:  0 cm"/>
    <w:basedOn w:val="Normal"/>
    <w:uiPriority w:val="99"/>
    <w:rsid w:val="006D5EC3"/>
    <w:pPr>
      <w:tabs>
        <w:tab w:val="left" w:pos="1701"/>
        <w:tab w:val="left" w:pos="2268"/>
        <w:tab w:val="right" w:pos="8505"/>
      </w:tabs>
      <w:spacing w:after="120" w:line="280" w:lineRule="atLeast"/>
    </w:pPr>
    <w:rPr>
      <w:rFonts w:ascii="Arial" w:eastAsia="Times New Roman" w:hAnsi="Arial" w:cs="Times New Roman"/>
      <w:kern w:val="0"/>
      <w:sz w:val="20"/>
      <w:szCs w:val="20"/>
      <w:lang w:val="en-GB"/>
      <w14:ligatures w14:val="none"/>
    </w:rPr>
  </w:style>
  <w:style w:type="paragraph" w:customStyle="1" w:styleId="StyleHeading3Arial">
    <w:name w:val="Style Heading 3 + Arial"/>
    <w:basedOn w:val="Heading3"/>
    <w:uiPriority w:val="99"/>
    <w:rsid w:val="006D5EC3"/>
    <w:pPr>
      <w:tabs>
        <w:tab w:val="num" w:pos="2160"/>
      </w:tabs>
      <w:spacing w:before="240" w:after="0" w:line="240" w:lineRule="auto"/>
      <w:ind w:left="2160" w:hanging="180"/>
    </w:pPr>
    <w:rPr>
      <w:rFonts w:ascii="Times New Roman" w:eastAsia="Times New Roman" w:hAnsi="Times New Roman" w:cs="Times New Roman"/>
      <w:b/>
      <w:color w:val="auto"/>
      <w:spacing w:val="-3"/>
      <w:kern w:val="0"/>
      <w:sz w:val="24"/>
      <w:szCs w:val="24"/>
      <w:lang w:val="en-GB"/>
      <w14:ligatures w14:val="none"/>
    </w:rPr>
  </w:style>
  <w:style w:type="paragraph" w:customStyle="1" w:styleId="StyleHeading4DJ">
    <w:name w:val="Style Heading 4 DJ"/>
    <w:basedOn w:val="StyleHeading3Arial"/>
    <w:uiPriority w:val="99"/>
    <w:rsid w:val="006D5EC3"/>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uiPriority w:val="99"/>
    <w:rsid w:val="006D5EC3"/>
    <w:pPr>
      <w:spacing w:before="60" w:after="60" w:line="240" w:lineRule="auto"/>
      <w:ind w:left="709"/>
      <w:jc w:val="both"/>
    </w:pPr>
    <w:rPr>
      <w:rFonts w:ascii="Arial" w:eastAsia="Times New Roman" w:hAnsi="Arial" w:cs="Times New Roman"/>
      <w:kern w:val="0"/>
      <w:sz w:val="20"/>
      <w:szCs w:val="20"/>
      <w:lang w:val="en-GB"/>
      <w14:ligatures w14:val="none"/>
    </w:rPr>
  </w:style>
  <w:style w:type="paragraph" w:customStyle="1" w:styleId="Basic">
    <w:name w:val="Basic"/>
    <w:basedOn w:val="Normal"/>
    <w:uiPriority w:val="99"/>
    <w:rsid w:val="006D5EC3"/>
    <w:pPr>
      <w:spacing w:before="60" w:after="60" w:line="280" w:lineRule="atLeast"/>
    </w:pPr>
    <w:rPr>
      <w:rFonts w:ascii="Times New Roman" w:eastAsia="Times New Roman" w:hAnsi="Times New Roman" w:cs="Times New Roman"/>
      <w:kern w:val="0"/>
      <w:sz w:val="20"/>
      <w:lang w:val="en-GB"/>
      <w14:ligatures w14:val="none"/>
    </w:rPr>
  </w:style>
  <w:style w:type="paragraph" w:customStyle="1" w:styleId="StyleBodyText2Bold">
    <w:name w:val="Style Body Text 2 + Bold"/>
    <w:basedOn w:val="BodyText2"/>
    <w:autoRedefine/>
    <w:uiPriority w:val="99"/>
    <w:rsid w:val="006D5EC3"/>
    <w:pPr>
      <w:tabs>
        <w:tab w:val="left" w:pos="1062"/>
        <w:tab w:val="left" w:pos="7180"/>
        <w:tab w:val="left" w:pos="8243"/>
        <w:tab w:val="left" w:pos="13720"/>
      </w:tabs>
      <w:spacing w:line="240" w:lineRule="auto"/>
    </w:pPr>
    <w:rPr>
      <w:rFonts w:ascii="Arial" w:eastAsia="Times New Roman" w:hAnsi="Arial" w:cs="Arial"/>
      <w:b/>
      <w:iCs/>
      <w:spacing w:val="-2"/>
      <w:sz w:val="24"/>
      <w:szCs w:val="24"/>
      <w:lang w:val="en-GB"/>
    </w:rPr>
  </w:style>
  <w:style w:type="paragraph" w:customStyle="1" w:styleId="Bulletnew">
    <w:name w:val="Bullet new"/>
    <w:basedOn w:val="Normal"/>
    <w:uiPriority w:val="99"/>
    <w:rsid w:val="006D5EC3"/>
    <w:pPr>
      <w:numPr>
        <w:ilvl w:val="1"/>
        <w:numId w:val="55"/>
      </w:numPr>
      <w:tabs>
        <w:tab w:val="num" w:pos="741"/>
        <w:tab w:val="right" w:pos="8222"/>
      </w:tabs>
      <w:spacing w:after="120" w:line="280" w:lineRule="atLeast"/>
      <w:ind w:left="741" w:hanging="456"/>
    </w:pPr>
    <w:rPr>
      <w:rFonts w:ascii="Arial" w:eastAsia="Times New Roman" w:hAnsi="Arial" w:cs="Times New Roman"/>
      <w:spacing w:val="-1"/>
      <w:kern w:val="0"/>
      <w:sz w:val="20"/>
      <w:lang w:val="en-GB"/>
      <w14:ligatures w14:val="none"/>
    </w:rPr>
  </w:style>
  <w:style w:type="paragraph" w:customStyle="1" w:styleId="Single">
    <w:name w:val="Single"/>
    <w:basedOn w:val="Normal"/>
    <w:uiPriority w:val="99"/>
    <w:rsid w:val="006D5EC3"/>
    <w:pPr>
      <w:spacing w:after="0" w:line="300" w:lineRule="atLeast"/>
    </w:pPr>
    <w:rPr>
      <w:rFonts w:ascii="Garamond" w:eastAsia="Times New Roman" w:hAnsi="Garamond" w:cs="Times New Roman"/>
      <w:kern w:val="0"/>
      <w:sz w:val="22"/>
      <w:szCs w:val="20"/>
      <w:lang w:val="en-GB"/>
      <w14:ligatures w14:val="none"/>
    </w:rPr>
  </w:style>
  <w:style w:type="paragraph" w:styleId="BlockText">
    <w:name w:val="Block Text"/>
    <w:basedOn w:val="Normal"/>
    <w:rsid w:val="006D5EC3"/>
    <w:pPr>
      <w:shd w:val="clear" w:color="auto" w:fill="FFFFFF"/>
      <w:spacing w:before="108" w:after="0" w:line="278" w:lineRule="exact"/>
      <w:ind w:left="1435" w:right="89"/>
      <w:jc w:val="both"/>
    </w:pPr>
    <w:rPr>
      <w:rFonts w:ascii="Times New Roman" w:eastAsia="Times New Roman" w:hAnsi="Times New Roman" w:cs="Times New Roman"/>
      <w:color w:val="000000"/>
      <w:spacing w:val="-1"/>
      <w:kern w:val="0"/>
      <w:sz w:val="22"/>
      <w:szCs w:val="22"/>
      <w:lang w:val="en-GB"/>
      <w14:ligatures w14:val="none"/>
    </w:rPr>
  </w:style>
  <w:style w:type="paragraph" w:customStyle="1" w:styleId="Bulletnewletters">
    <w:name w:val="Bullet new letters"/>
    <w:basedOn w:val="Bulletnew"/>
    <w:uiPriority w:val="99"/>
    <w:rsid w:val="006D5EC3"/>
    <w:pPr>
      <w:numPr>
        <w:ilvl w:val="0"/>
        <w:numId w:val="0"/>
      </w:numPr>
      <w:tabs>
        <w:tab w:val="left" w:pos="993"/>
        <w:tab w:val="left" w:pos="2694"/>
        <w:tab w:val="left" w:pos="3261"/>
      </w:tabs>
    </w:pPr>
    <w:rPr>
      <w:szCs w:val="20"/>
    </w:rPr>
  </w:style>
  <w:style w:type="paragraph" w:customStyle="1" w:styleId="Volume">
    <w:name w:val="Volume"/>
    <w:basedOn w:val="text"/>
    <w:next w:val="Section"/>
    <w:uiPriority w:val="99"/>
    <w:rsid w:val="006D5EC3"/>
    <w:pPr>
      <w:pageBreakBefore/>
      <w:spacing w:before="360" w:line="360" w:lineRule="exact"/>
      <w:jc w:val="center"/>
    </w:pPr>
    <w:rPr>
      <w:b/>
      <w:sz w:val="36"/>
    </w:rPr>
  </w:style>
  <w:style w:type="paragraph" w:customStyle="1" w:styleId="Bulletnewnumbers">
    <w:name w:val="Bullet new numbers"/>
    <w:basedOn w:val="Bulletnewletters"/>
    <w:uiPriority w:val="99"/>
    <w:rsid w:val="006D5EC3"/>
    <w:pPr>
      <w:tabs>
        <w:tab w:val="right" w:pos="8789"/>
      </w:tabs>
      <w:jc w:val="both"/>
    </w:pPr>
    <w:rPr>
      <w:rFonts w:cs="Arial"/>
    </w:rPr>
  </w:style>
  <w:style w:type="paragraph" w:customStyle="1" w:styleId="Bodytxt">
    <w:name w:val="Bodytxt"/>
    <w:basedOn w:val="Normal"/>
    <w:uiPriority w:val="99"/>
    <w:rsid w:val="006D5EC3"/>
    <w:pPr>
      <w:keepNext/>
      <w:spacing w:after="0" w:line="240" w:lineRule="auto"/>
      <w:jc w:val="both"/>
    </w:pPr>
    <w:rPr>
      <w:rFonts w:ascii="Times New Roman" w:eastAsia="Times New Roman" w:hAnsi="Times New Roman" w:cs="Times New Roman"/>
      <w:kern w:val="0"/>
      <w:sz w:val="22"/>
      <w:lang w:val="en-GB" w:eastAsia="de-DE"/>
      <w14:ligatures w14:val="none"/>
    </w:rPr>
  </w:style>
  <w:style w:type="paragraph" w:customStyle="1" w:styleId="ListBulletNoSpace">
    <w:name w:val="List Bullet NoSpace"/>
    <w:basedOn w:val="ListBullet"/>
    <w:uiPriority w:val="99"/>
    <w:rsid w:val="006D5EC3"/>
    <w:pPr>
      <w:numPr>
        <w:ilvl w:val="0"/>
        <w:numId w:val="0"/>
      </w:numPr>
      <w:tabs>
        <w:tab w:val="left" w:pos="425"/>
      </w:tabs>
      <w:spacing w:before="0" w:after="0" w:line="270" w:lineRule="atLeast"/>
      <w:ind w:left="425" w:hanging="425"/>
      <w:jc w:val="left"/>
    </w:pPr>
    <w:rPr>
      <w:sz w:val="23"/>
      <w:szCs w:val="20"/>
      <w:lang w:val="en-GB" w:eastAsia="da-DK"/>
    </w:rPr>
  </w:style>
  <w:style w:type="paragraph" w:customStyle="1" w:styleId="BodyTextNoSpace">
    <w:name w:val="Body Text NoSpace"/>
    <w:basedOn w:val="BodyText"/>
    <w:link w:val="BodyTextNoSpaceRakstz"/>
    <w:uiPriority w:val="99"/>
    <w:rsid w:val="006D5EC3"/>
    <w:pPr>
      <w:spacing w:line="270" w:lineRule="atLeast"/>
      <w:jc w:val="left"/>
    </w:pPr>
    <w:rPr>
      <w:sz w:val="23"/>
      <w:lang w:val="en-GB" w:eastAsia="da-DK"/>
    </w:rPr>
  </w:style>
  <w:style w:type="character" w:customStyle="1" w:styleId="BodyTextNoSpaceRakstz">
    <w:name w:val="Body Text NoSpace Rakstz."/>
    <w:link w:val="BodyTextNoSpace"/>
    <w:uiPriority w:val="99"/>
    <w:locked/>
    <w:rsid w:val="006D5EC3"/>
    <w:rPr>
      <w:rFonts w:ascii="Times New Roman" w:eastAsia="Times New Roman" w:hAnsi="Times New Roman" w:cs="Times New Roman"/>
      <w:kern w:val="0"/>
      <w:sz w:val="23"/>
      <w:szCs w:val="20"/>
      <w:lang w:val="en-GB" w:eastAsia="da-DK"/>
      <w14:ligatures w14:val="none"/>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uiPriority w:val="99"/>
    <w:qFormat/>
    <w:rsid w:val="006D5EC3"/>
    <w:pPr>
      <w:spacing w:before="140" w:after="140" w:line="250" w:lineRule="atLeast"/>
      <w:ind w:left="1276" w:hanging="1276"/>
    </w:pPr>
    <w:rPr>
      <w:rFonts w:ascii="Times New Roman" w:eastAsia="Times New Roman" w:hAnsi="Times New Roman" w:cs="Times New Roman"/>
      <w:i/>
      <w:kern w:val="0"/>
      <w:sz w:val="21"/>
      <w:lang w:val="en-GB" w:eastAsia="da-DK"/>
      <w14:ligatures w14:val="none"/>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uiPriority w:val="99"/>
    <w:locked/>
    <w:rsid w:val="006D5EC3"/>
    <w:rPr>
      <w:rFonts w:ascii="Times New Roman" w:eastAsia="Times New Roman" w:hAnsi="Times New Roman" w:cs="Times New Roman"/>
      <w:i/>
      <w:kern w:val="0"/>
      <w:sz w:val="21"/>
      <w:lang w:val="en-GB" w:eastAsia="da-DK"/>
      <w14:ligatures w14:val="none"/>
    </w:rPr>
  </w:style>
  <w:style w:type="paragraph" w:customStyle="1" w:styleId="Table">
    <w:name w:val="Table"/>
    <w:basedOn w:val="Normal"/>
    <w:uiPriority w:val="99"/>
    <w:rsid w:val="006D5EC3"/>
    <w:pPr>
      <w:spacing w:before="60" w:after="60" w:line="220" w:lineRule="atLeast"/>
    </w:pPr>
    <w:rPr>
      <w:rFonts w:ascii="DaneHelveticaNeue" w:eastAsia="Times New Roman" w:hAnsi="DaneHelveticaNeue" w:cs="Times New Roman"/>
      <w:kern w:val="0"/>
      <w:sz w:val="18"/>
      <w:szCs w:val="20"/>
      <w:lang w:val="en-GB" w:eastAsia="da-DK"/>
      <w14:ligatures w14:val="none"/>
    </w:rPr>
  </w:style>
  <w:style w:type="paragraph" w:styleId="List4">
    <w:name w:val="List 4"/>
    <w:basedOn w:val="Normal"/>
    <w:uiPriority w:val="99"/>
    <w:rsid w:val="006D5EC3"/>
    <w:pPr>
      <w:spacing w:after="0" w:line="240" w:lineRule="auto"/>
      <w:ind w:left="1132" w:hanging="283"/>
    </w:pPr>
    <w:rPr>
      <w:rFonts w:ascii="Times New Roman" w:eastAsia="Times New Roman" w:hAnsi="Times New Roman" w:cs="Times New Roman"/>
      <w:kern w:val="0"/>
      <w14:ligatures w14:val="none"/>
    </w:rPr>
  </w:style>
  <w:style w:type="paragraph" w:styleId="ListContinue3">
    <w:name w:val="List Continue 3"/>
    <w:basedOn w:val="Normal"/>
    <w:uiPriority w:val="99"/>
    <w:rsid w:val="006D5EC3"/>
    <w:pPr>
      <w:spacing w:after="120" w:line="240" w:lineRule="auto"/>
      <w:ind w:left="849"/>
    </w:pPr>
    <w:rPr>
      <w:rFonts w:ascii="Times New Roman" w:eastAsia="Times New Roman" w:hAnsi="Times New Roman" w:cs="Times New Roman"/>
      <w:kern w:val="0"/>
      <w14:ligatures w14:val="none"/>
    </w:rPr>
  </w:style>
  <w:style w:type="paragraph" w:customStyle="1" w:styleId="HeaderEven">
    <w:name w:val="HeaderEven"/>
    <w:basedOn w:val="Normal"/>
    <w:uiPriority w:val="99"/>
    <w:rsid w:val="006D5EC3"/>
    <w:pPr>
      <w:tabs>
        <w:tab w:val="right" w:pos="7371"/>
      </w:tabs>
      <w:spacing w:after="0" w:line="270" w:lineRule="atLeast"/>
      <w:ind w:left="-2268"/>
    </w:pPr>
    <w:rPr>
      <w:rFonts w:ascii="Times New Roman" w:eastAsia="Times New Roman" w:hAnsi="Times New Roman" w:cs="Times New Roman"/>
      <w:kern w:val="0"/>
      <w:sz w:val="23"/>
      <w:szCs w:val="20"/>
      <w:lang w:val="en-GB" w:eastAsia="da-DK"/>
      <w14:ligatures w14:val="none"/>
    </w:rPr>
  </w:style>
  <w:style w:type="paragraph" w:customStyle="1" w:styleId="BodyMargin">
    <w:name w:val="Body Margin"/>
    <w:basedOn w:val="BodyText"/>
    <w:next w:val="BodyText"/>
    <w:uiPriority w:val="99"/>
    <w:rsid w:val="006D5EC3"/>
    <w:pPr>
      <w:spacing w:after="270" w:line="270" w:lineRule="atLeast"/>
      <w:ind w:hanging="2268"/>
      <w:jc w:val="left"/>
    </w:pPr>
    <w:rPr>
      <w:sz w:val="23"/>
      <w:lang w:val="en-GB" w:eastAsia="da-DK"/>
    </w:rPr>
  </w:style>
  <w:style w:type="paragraph" w:customStyle="1" w:styleId="MarginFrame">
    <w:name w:val="Margin Frame"/>
    <w:basedOn w:val="Normal"/>
    <w:uiPriority w:val="99"/>
    <w:rsid w:val="006D5EC3"/>
    <w:pPr>
      <w:keepNext/>
      <w:keepLines/>
      <w:framePr w:w="1985" w:wrap="around" w:vAnchor="text" w:hAnchor="margin" w:x="-2267" w:y="1"/>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BodyMarginNoSpace">
    <w:name w:val="Body Margin NoSpace"/>
    <w:basedOn w:val="BodyMargin"/>
    <w:next w:val="BodyTextNoSpace"/>
    <w:uiPriority w:val="99"/>
    <w:rsid w:val="006D5EC3"/>
    <w:pPr>
      <w:spacing w:after="0"/>
    </w:pPr>
  </w:style>
  <w:style w:type="paragraph" w:styleId="ListBullet2">
    <w:name w:val="List Bullet 2"/>
    <w:basedOn w:val="ListBullet"/>
    <w:uiPriority w:val="99"/>
    <w:rsid w:val="006D5EC3"/>
    <w:pPr>
      <w:numPr>
        <w:ilvl w:val="0"/>
        <w:numId w:val="0"/>
      </w:numPr>
      <w:tabs>
        <w:tab w:val="left" w:pos="851"/>
      </w:tabs>
      <w:spacing w:before="0" w:after="270" w:line="270" w:lineRule="atLeast"/>
      <w:ind w:left="850" w:hanging="425"/>
      <w:jc w:val="left"/>
    </w:pPr>
    <w:rPr>
      <w:sz w:val="23"/>
      <w:szCs w:val="20"/>
      <w:lang w:val="en-GB" w:eastAsia="da-DK"/>
    </w:rPr>
  </w:style>
  <w:style w:type="paragraph" w:customStyle="1" w:styleId="ListBullet2NoSpace">
    <w:name w:val="List Bullet 2 NoSpace"/>
    <w:basedOn w:val="ListBullet2"/>
    <w:uiPriority w:val="99"/>
    <w:rsid w:val="006D5EC3"/>
    <w:pPr>
      <w:spacing w:after="0"/>
    </w:pPr>
  </w:style>
  <w:style w:type="paragraph" w:styleId="ListContinue">
    <w:name w:val="List Continue"/>
    <w:basedOn w:val="ListNumber"/>
    <w:uiPriority w:val="99"/>
    <w:rsid w:val="006D5EC3"/>
    <w:pPr>
      <w:ind w:firstLine="0"/>
    </w:pPr>
  </w:style>
  <w:style w:type="paragraph" w:styleId="ListNumber">
    <w:name w:val="List Number"/>
    <w:basedOn w:val="BodyText"/>
    <w:uiPriority w:val="99"/>
    <w:rsid w:val="006D5EC3"/>
    <w:pPr>
      <w:tabs>
        <w:tab w:val="num" w:pos="2345"/>
      </w:tabs>
      <w:spacing w:after="270" w:line="270" w:lineRule="atLeast"/>
      <w:ind w:left="2345" w:hanging="360"/>
      <w:jc w:val="left"/>
    </w:pPr>
    <w:rPr>
      <w:sz w:val="23"/>
      <w:lang w:val="en-GB" w:eastAsia="da-DK"/>
    </w:rPr>
  </w:style>
  <w:style w:type="paragraph" w:styleId="ListNumber2">
    <w:name w:val="List Number 2"/>
    <w:basedOn w:val="ListNumber"/>
    <w:uiPriority w:val="99"/>
    <w:rsid w:val="006D5EC3"/>
    <w:pPr>
      <w:numPr>
        <w:ilvl w:val="1"/>
      </w:numPr>
      <w:tabs>
        <w:tab w:val="num" w:pos="2345"/>
      </w:tabs>
      <w:ind w:left="850" w:hanging="425"/>
    </w:pPr>
  </w:style>
  <w:style w:type="paragraph" w:customStyle="1" w:styleId="ListContinueNoSpace">
    <w:name w:val="List Continue NoSpace"/>
    <w:basedOn w:val="ListContinue"/>
    <w:uiPriority w:val="99"/>
    <w:rsid w:val="006D5EC3"/>
    <w:pPr>
      <w:spacing w:after="0"/>
    </w:pPr>
  </w:style>
  <w:style w:type="paragraph" w:customStyle="1" w:styleId="ListContinue2NoSpace">
    <w:name w:val="List Continue 2 NoSpace"/>
    <w:basedOn w:val="ListContinue2"/>
    <w:uiPriority w:val="99"/>
    <w:rsid w:val="006D5EC3"/>
    <w:pPr>
      <w:spacing w:after="0" w:line="270" w:lineRule="atLeast"/>
      <w:ind w:left="851"/>
      <w:contextualSpacing w:val="0"/>
    </w:pPr>
    <w:rPr>
      <w:sz w:val="23"/>
      <w:lang w:val="en-GB" w:eastAsia="da-DK"/>
    </w:rPr>
  </w:style>
  <w:style w:type="paragraph" w:customStyle="1" w:styleId="ListNumberNoSpace">
    <w:name w:val="List Number NoSpace"/>
    <w:basedOn w:val="ListNumber"/>
    <w:uiPriority w:val="99"/>
    <w:rsid w:val="006D5EC3"/>
    <w:pPr>
      <w:numPr>
        <w:numId w:val="57"/>
      </w:numPr>
      <w:tabs>
        <w:tab w:val="clear" w:pos="851"/>
        <w:tab w:val="num" w:pos="425"/>
      </w:tabs>
      <w:spacing w:after="0"/>
      <w:ind w:left="425" w:hanging="425"/>
    </w:pPr>
  </w:style>
  <w:style w:type="paragraph" w:customStyle="1" w:styleId="ListNumber2NoSpace">
    <w:name w:val="List Number 2 NoSpace"/>
    <w:basedOn w:val="ListNumber2"/>
    <w:uiPriority w:val="99"/>
    <w:rsid w:val="006D5EC3"/>
    <w:pPr>
      <w:spacing w:after="0"/>
    </w:pPr>
  </w:style>
  <w:style w:type="paragraph" w:customStyle="1" w:styleId="ListHanging">
    <w:name w:val="List Hanging"/>
    <w:basedOn w:val="BodyText"/>
    <w:uiPriority w:val="99"/>
    <w:rsid w:val="006D5EC3"/>
    <w:pPr>
      <w:spacing w:after="270" w:line="270" w:lineRule="atLeast"/>
      <w:ind w:left="1701" w:hanging="1701"/>
      <w:jc w:val="left"/>
    </w:pPr>
    <w:rPr>
      <w:sz w:val="23"/>
      <w:lang w:val="en-GB" w:eastAsia="da-DK"/>
    </w:rPr>
  </w:style>
  <w:style w:type="paragraph" w:customStyle="1" w:styleId="ListHangingNoSpace">
    <w:name w:val="List Hanging NoSpace"/>
    <w:basedOn w:val="ListHanging"/>
    <w:uiPriority w:val="99"/>
    <w:rsid w:val="006D5EC3"/>
    <w:pPr>
      <w:spacing w:after="0"/>
    </w:pPr>
  </w:style>
  <w:style w:type="paragraph" w:styleId="Signature">
    <w:name w:val="Signature"/>
    <w:basedOn w:val="BodyText"/>
    <w:link w:val="SignatureChar"/>
    <w:uiPriority w:val="99"/>
    <w:rsid w:val="006D5EC3"/>
    <w:pPr>
      <w:numPr>
        <w:ilvl w:val="1"/>
        <w:numId w:val="58"/>
      </w:numPr>
      <w:tabs>
        <w:tab w:val="clear" w:pos="851"/>
      </w:tabs>
      <w:spacing w:line="220" w:lineRule="atLeast"/>
      <w:ind w:left="0" w:firstLine="0"/>
      <w:jc w:val="left"/>
    </w:pPr>
    <w:rPr>
      <w:sz w:val="18"/>
      <w:lang w:val="en-GB" w:eastAsia="da-DK"/>
    </w:rPr>
  </w:style>
  <w:style w:type="character" w:customStyle="1" w:styleId="SignatureChar">
    <w:name w:val="Signature Char"/>
    <w:basedOn w:val="DefaultParagraphFont"/>
    <w:link w:val="Signature"/>
    <w:uiPriority w:val="99"/>
    <w:rsid w:val="006D5EC3"/>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Normal"/>
    <w:next w:val="BodyText"/>
    <w:uiPriority w:val="99"/>
    <w:rsid w:val="006D5EC3"/>
    <w:pPr>
      <w:suppressAutoHyphens/>
      <w:spacing w:line="320" w:lineRule="exact"/>
    </w:pPr>
    <w:rPr>
      <w:rFonts w:ascii="TrueHelveticaLight" w:eastAsia="Times New Roman" w:hAnsi="TrueHelveticaLight" w:cs="Times New Roman"/>
      <w:kern w:val="0"/>
      <w:sz w:val="28"/>
      <w:szCs w:val="20"/>
      <w:lang w:val="en-GB" w:eastAsia="da-DK"/>
      <w14:ligatures w14:val="none"/>
    </w:rPr>
  </w:style>
  <w:style w:type="paragraph" w:customStyle="1" w:styleId="FrontPage2">
    <w:name w:val="FrontPage2"/>
    <w:basedOn w:val="FrontPage1"/>
    <w:next w:val="BodyText"/>
    <w:uiPriority w:val="99"/>
    <w:rsid w:val="006D5EC3"/>
    <w:pPr>
      <w:spacing w:line="400" w:lineRule="exact"/>
    </w:pPr>
    <w:rPr>
      <w:rFonts w:ascii="TrueHelveticaBlack" w:hAnsi="TrueHelveticaBlack"/>
      <w:sz w:val="36"/>
    </w:rPr>
  </w:style>
  <w:style w:type="paragraph" w:styleId="ListBullet3">
    <w:name w:val="List Bullet 3"/>
    <w:basedOn w:val="ListBullet2"/>
    <w:uiPriority w:val="99"/>
    <w:rsid w:val="006D5EC3"/>
    <w:pPr>
      <w:tabs>
        <w:tab w:val="clear" w:pos="851"/>
        <w:tab w:val="left" w:pos="1276"/>
      </w:tabs>
      <w:ind w:left="1276"/>
    </w:pPr>
  </w:style>
  <w:style w:type="paragraph" w:styleId="ListNumber3">
    <w:name w:val="List Number 3"/>
    <w:basedOn w:val="ListNumber2"/>
    <w:uiPriority w:val="99"/>
    <w:rsid w:val="006D5EC3"/>
    <w:pPr>
      <w:numPr>
        <w:ilvl w:val="0"/>
      </w:numPr>
      <w:tabs>
        <w:tab w:val="left" w:pos="1276"/>
        <w:tab w:val="num" w:pos="2160"/>
        <w:tab w:val="num" w:pos="2345"/>
      </w:tabs>
      <w:ind w:left="1276" w:hanging="425"/>
    </w:pPr>
  </w:style>
  <w:style w:type="paragraph" w:customStyle="1" w:styleId="ListBullet3NoSpace">
    <w:name w:val="List Bullet 3 NoSpace"/>
    <w:basedOn w:val="ListBullet3"/>
    <w:uiPriority w:val="99"/>
    <w:rsid w:val="006D5EC3"/>
    <w:pPr>
      <w:spacing w:after="0"/>
    </w:pPr>
  </w:style>
  <w:style w:type="paragraph" w:customStyle="1" w:styleId="ListContinue3NoSpace">
    <w:name w:val="List Continue 3 NoSpace"/>
    <w:basedOn w:val="ListContinue3"/>
    <w:uiPriority w:val="99"/>
    <w:rsid w:val="006D5EC3"/>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ListNumber3"/>
    <w:uiPriority w:val="99"/>
    <w:rsid w:val="006D5EC3"/>
    <w:pPr>
      <w:spacing w:after="0"/>
    </w:pPr>
  </w:style>
  <w:style w:type="paragraph" w:customStyle="1" w:styleId="ListContinue0">
    <w:name w:val="List Continue 0"/>
    <w:basedOn w:val="ListContinue"/>
    <w:uiPriority w:val="99"/>
    <w:rsid w:val="006D5EC3"/>
    <w:pPr>
      <w:ind w:left="0"/>
    </w:pPr>
  </w:style>
  <w:style w:type="paragraph" w:customStyle="1" w:styleId="ListContinue0NoSpace">
    <w:name w:val="List Continue 0 NoSpace"/>
    <w:basedOn w:val="ListContinue0"/>
    <w:uiPriority w:val="99"/>
    <w:rsid w:val="006D5EC3"/>
    <w:pPr>
      <w:spacing w:after="0"/>
    </w:pPr>
  </w:style>
  <w:style w:type="paragraph" w:customStyle="1" w:styleId="CaptionMargin">
    <w:name w:val="Caption Margin"/>
    <w:basedOn w:val="Caption"/>
    <w:next w:val="BodyText"/>
    <w:uiPriority w:val="99"/>
    <w:rsid w:val="006D5EC3"/>
    <w:pPr>
      <w:ind w:left="-992"/>
    </w:pPr>
    <w:rPr>
      <w:szCs w:val="20"/>
    </w:rPr>
  </w:style>
  <w:style w:type="paragraph" w:customStyle="1" w:styleId="FrontPageFrame">
    <w:name w:val="FrontPageFrame"/>
    <w:basedOn w:val="Normal"/>
    <w:uiPriority w:val="99"/>
    <w:rsid w:val="006D5EC3"/>
    <w:pPr>
      <w:framePr w:wrap="around" w:hAnchor="margin" w:x="-2267" w:yAlign="bottom"/>
      <w:tabs>
        <w:tab w:val="left" w:pos="1134"/>
      </w:tabs>
      <w:spacing w:after="0" w:line="240" w:lineRule="atLeast"/>
    </w:pPr>
    <w:rPr>
      <w:rFonts w:ascii="DaneHelveticaNeue" w:eastAsia="Times New Roman" w:hAnsi="DaneHelveticaNeue" w:cs="Times New Roman"/>
      <w:kern w:val="0"/>
      <w:sz w:val="14"/>
      <w:szCs w:val="20"/>
      <w:lang w:val="en-GB" w:eastAsia="da-DK"/>
      <w14:ligatures w14:val="none"/>
    </w:rPr>
  </w:style>
  <w:style w:type="paragraph" w:customStyle="1" w:styleId="HeaderFirstLogo">
    <w:name w:val="HeaderFirstLogo"/>
    <w:basedOn w:val="Normal"/>
    <w:next w:val="Normal"/>
    <w:uiPriority w:val="99"/>
    <w:rsid w:val="006D5EC3"/>
    <w:pPr>
      <w:framePr w:w="3799" w:wrap="around" w:vAnchor="page" w:hAnchor="page" w:xAlign="right" w:y="795"/>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Normal"/>
    <w:next w:val="Normal"/>
    <w:uiPriority w:val="99"/>
    <w:rsid w:val="006D5EC3"/>
    <w:pPr>
      <w:framePr w:hSpace="284" w:wrap="around" w:vAnchor="text" w:hAnchor="margin" w:xAlign="right" w:y="1"/>
      <w:numPr>
        <w:ilvl w:val="2"/>
        <w:numId w:val="58"/>
      </w:numPr>
      <w:tabs>
        <w:tab w:val="clear" w:pos="1211"/>
      </w:tabs>
      <w:spacing w:after="0" w:line="270" w:lineRule="atLeast"/>
      <w:ind w:left="0"/>
    </w:pPr>
    <w:rPr>
      <w:rFonts w:ascii="Times New Roman" w:eastAsia="Times New Roman" w:hAnsi="Times New Roman" w:cs="Times New Roman"/>
      <w:kern w:val="0"/>
      <w:sz w:val="23"/>
      <w:szCs w:val="20"/>
      <w:lang w:val="en-GB" w:eastAsia="da-DK"/>
      <w14:ligatures w14:val="none"/>
    </w:rPr>
  </w:style>
  <w:style w:type="paragraph" w:customStyle="1" w:styleId="FooterFrame">
    <w:name w:val="FooterFrame"/>
    <w:basedOn w:val="Normal"/>
    <w:next w:val="Normal"/>
    <w:uiPriority w:val="99"/>
    <w:rsid w:val="006D5EC3"/>
    <w:pPr>
      <w:framePr w:hSpace="284" w:wrap="around" w:vAnchor="text" w:hAnchor="margin" w:xAlign="right" w:y="1"/>
      <w:spacing w:after="0" w:line="270" w:lineRule="atLeast"/>
    </w:pPr>
    <w:rPr>
      <w:rFonts w:ascii="DaneHelveticaNeue" w:eastAsia="Times New Roman" w:hAnsi="DaneHelveticaNeue" w:cs="Times New Roman"/>
      <w:kern w:val="0"/>
      <w:sz w:val="12"/>
      <w:szCs w:val="20"/>
      <w:lang w:val="en-GB" w:eastAsia="da-DK"/>
      <w14:ligatures w14:val="none"/>
    </w:rPr>
  </w:style>
  <w:style w:type="paragraph" w:customStyle="1" w:styleId="FrontPage3">
    <w:name w:val="FrontPage3"/>
    <w:basedOn w:val="FrontPage1"/>
    <w:next w:val="BlockText"/>
    <w:uiPriority w:val="99"/>
    <w:rsid w:val="006D5EC3"/>
    <w:pPr>
      <w:spacing w:before="160" w:after="0"/>
    </w:pPr>
    <w:rPr>
      <w:sz w:val="20"/>
    </w:rPr>
  </w:style>
  <w:style w:type="paragraph" w:customStyle="1" w:styleId="ContentsPage">
    <w:name w:val="ContentsPage"/>
    <w:basedOn w:val="Normal"/>
    <w:next w:val="BodyText"/>
    <w:uiPriority w:val="99"/>
    <w:rsid w:val="006D5EC3"/>
    <w:pPr>
      <w:pageBreakBefore/>
      <w:suppressAutoHyphens/>
      <w:spacing w:before="2680" w:after="0" w:line="320" w:lineRule="exact"/>
    </w:pPr>
    <w:rPr>
      <w:rFonts w:ascii="TrueHelveticaBlack" w:eastAsia="Times New Roman" w:hAnsi="TrueHelveticaBlack" w:cs="Times New Roman"/>
      <w:b/>
      <w:kern w:val="0"/>
      <w:sz w:val="32"/>
      <w:szCs w:val="20"/>
      <w:lang w:val="en-GB" w:eastAsia="da-DK"/>
      <w14:ligatures w14:val="none"/>
    </w:rPr>
  </w:style>
  <w:style w:type="paragraph" w:customStyle="1" w:styleId="AppendixPage">
    <w:name w:val="AppendixPage"/>
    <w:basedOn w:val="ContentsPage"/>
    <w:next w:val="BodyTextNoSpace"/>
    <w:uiPriority w:val="99"/>
    <w:rsid w:val="006D5EC3"/>
    <w:pPr>
      <w:pageBreakBefore w:val="0"/>
      <w:spacing w:before="120" w:after="320"/>
    </w:pPr>
  </w:style>
  <w:style w:type="paragraph" w:customStyle="1" w:styleId="Appendix">
    <w:name w:val="Appendix"/>
    <w:basedOn w:val="Normal"/>
    <w:next w:val="BodyText"/>
    <w:uiPriority w:val="99"/>
    <w:rsid w:val="006D5EC3"/>
    <w:pPr>
      <w:keepNext/>
      <w:keepLines/>
      <w:pageBreakBefore/>
      <w:suppressAutoHyphens/>
      <w:spacing w:after="130" w:line="320" w:lineRule="exact"/>
      <w:outlineLvl w:val="6"/>
    </w:pPr>
    <w:rPr>
      <w:rFonts w:ascii="DaneHelveticaNeue" w:eastAsia="Times New Roman" w:hAnsi="DaneHelveticaNeue" w:cs="Times New Roman"/>
      <w:b/>
      <w:kern w:val="0"/>
      <w:sz w:val="32"/>
      <w:szCs w:val="20"/>
      <w:lang w:val="en-GB" w:eastAsia="da-DK"/>
      <w14:ligatures w14:val="none"/>
    </w:rPr>
  </w:style>
  <w:style w:type="paragraph" w:customStyle="1" w:styleId="HeaderFrameEven">
    <w:name w:val="HeaderFrameEven"/>
    <w:basedOn w:val="HeaderFrame"/>
    <w:uiPriority w:val="99"/>
    <w:rsid w:val="006D5EC3"/>
    <w:pPr>
      <w:framePr w:wrap="around"/>
    </w:pPr>
    <w:rPr>
      <w:rFonts w:ascii="DaneHelveticaNeue" w:hAnsi="DaneHelveticaNeue"/>
      <w:sz w:val="16"/>
    </w:rPr>
  </w:style>
  <w:style w:type="paragraph" w:styleId="Date">
    <w:name w:val="Date"/>
    <w:basedOn w:val="Normal"/>
    <w:next w:val="Normal"/>
    <w:link w:val="DateChar"/>
    <w:uiPriority w:val="99"/>
    <w:rsid w:val="006D5EC3"/>
    <w:pPr>
      <w:spacing w:after="0" w:line="360" w:lineRule="auto"/>
    </w:pPr>
    <w:rPr>
      <w:rFonts w:ascii="Times New Roman" w:eastAsia="Times New Roman" w:hAnsi="Times New Roman" w:cs="Times New Roman"/>
      <w:kern w:val="0"/>
      <w:lang w:val="en-GB"/>
      <w14:ligatures w14:val="none"/>
    </w:rPr>
  </w:style>
  <w:style w:type="character" w:customStyle="1" w:styleId="DateChar">
    <w:name w:val="Date Char"/>
    <w:basedOn w:val="DefaultParagraphFont"/>
    <w:link w:val="Date"/>
    <w:uiPriority w:val="99"/>
    <w:rsid w:val="006D5EC3"/>
    <w:rPr>
      <w:rFonts w:ascii="Times New Roman" w:eastAsia="Times New Roman" w:hAnsi="Times New Roman" w:cs="Times New Roman"/>
      <w:kern w:val="0"/>
      <w:lang w:val="en-GB"/>
      <w14:ligatures w14:val="none"/>
    </w:rPr>
  </w:style>
  <w:style w:type="paragraph" w:customStyle="1" w:styleId="NormalA">
    <w:name w:val="Normal A"/>
    <w:basedOn w:val="Normal"/>
    <w:uiPriority w:val="99"/>
    <w:rsid w:val="006D5EC3"/>
    <w:pPr>
      <w:tabs>
        <w:tab w:val="num" w:pos="360"/>
        <w:tab w:val="left" w:pos="1276"/>
        <w:tab w:val="left" w:pos="1559"/>
        <w:tab w:val="left" w:pos="3686"/>
      </w:tabs>
      <w:spacing w:after="0" w:line="360" w:lineRule="auto"/>
      <w:jc w:val="both"/>
    </w:pPr>
    <w:rPr>
      <w:rFonts w:ascii="Times New Roman" w:eastAsia="Times New Roman" w:hAnsi="Times New Roman" w:cs="Times New Roman"/>
      <w:kern w:val="0"/>
      <w:lang w:val="en-GB"/>
      <w14:ligatures w14:val="none"/>
    </w:rPr>
  </w:style>
  <w:style w:type="paragraph" w:styleId="ListNumber4">
    <w:name w:val="List Number 4"/>
    <w:basedOn w:val="Normal"/>
    <w:uiPriority w:val="99"/>
    <w:rsid w:val="006D5EC3"/>
    <w:pPr>
      <w:tabs>
        <w:tab w:val="num" w:pos="645"/>
      </w:tabs>
      <w:spacing w:after="0" w:line="270" w:lineRule="atLeast"/>
      <w:ind w:left="645" w:hanging="360"/>
    </w:pPr>
    <w:rPr>
      <w:rFonts w:ascii="Times New Roman" w:eastAsia="Times New Roman" w:hAnsi="Times New Roman" w:cs="Times New Roman"/>
      <w:kern w:val="0"/>
      <w:sz w:val="23"/>
      <w:szCs w:val="20"/>
      <w:lang w:val="en-GB" w:eastAsia="da-DK"/>
      <w14:ligatures w14:val="none"/>
    </w:rPr>
  </w:style>
  <w:style w:type="paragraph" w:styleId="ListContinue4">
    <w:name w:val="List Continue 4"/>
    <w:basedOn w:val="Normal"/>
    <w:uiPriority w:val="99"/>
    <w:rsid w:val="006D5EC3"/>
    <w:pPr>
      <w:spacing w:after="120" w:line="240" w:lineRule="auto"/>
      <w:ind w:left="1132"/>
    </w:pPr>
    <w:rPr>
      <w:rFonts w:ascii="Times New Roman" w:eastAsia="Times New Roman" w:hAnsi="Times New Roman" w:cs="Times New Roman"/>
      <w:kern w:val="0"/>
      <w:lang w:val="en-GB"/>
      <w14:ligatures w14:val="none"/>
    </w:rPr>
  </w:style>
  <w:style w:type="paragraph" w:customStyle="1" w:styleId="NBSclause">
    <w:name w:val="NBS clause"/>
    <w:basedOn w:val="Normal"/>
    <w:uiPriority w:val="99"/>
    <w:rsid w:val="006D5EC3"/>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cs="Times New Roman"/>
      <w:kern w:val="0"/>
      <w:sz w:val="22"/>
      <w:szCs w:val="20"/>
      <w:lang w:val="en-GB"/>
      <w14:ligatures w14:val="none"/>
    </w:rPr>
  </w:style>
  <w:style w:type="paragraph" w:customStyle="1" w:styleId="FooterEven">
    <w:name w:val="FooterEven"/>
    <w:basedOn w:val="Footer"/>
    <w:uiPriority w:val="99"/>
    <w:rsid w:val="006D5EC3"/>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uiPriority w:val="99"/>
    <w:rsid w:val="006D5EC3"/>
    <w:pPr>
      <w:framePr w:wrap="around"/>
      <w:numPr>
        <w:numId w:val="56"/>
      </w:numPr>
      <w:ind w:left="0" w:firstLine="0"/>
    </w:pPr>
    <w:rPr>
      <w:noProof/>
      <w:color w:val="FFFFFF"/>
      <w:szCs w:val="12"/>
    </w:rPr>
  </w:style>
  <w:style w:type="paragraph" w:customStyle="1" w:styleId="Niveau3">
    <w:name w:val="Niveau 3"/>
    <w:basedOn w:val="Heading3"/>
    <w:next w:val="BodyText"/>
    <w:uiPriority w:val="99"/>
    <w:rsid w:val="006D5EC3"/>
    <w:pPr>
      <w:keepLines w:val="0"/>
      <w:tabs>
        <w:tab w:val="num" w:pos="2160"/>
      </w:tabs>
      <w:spacing w:before="240" w:after="0" w:line="264" w:lineRule="auto"/>
      <w:ind w:left="2160" w:hanging="180"/>
    </w:pPr>
    <w:rPr>
      <w:rFonts w:ascii="Times New Roman" w:eastAsia="Times New Roman" w:hAnsi="Times New Roman" w:cs="Times New Roman"/>
      <w:i/>
      <w:color w:val="auto"/>
      <w:kern w:val="0"/>
      <w:sz w:val="24"/>
      <w:szCs w:val="20"/>
      <w:lang w:val="en-GB" w:eastAsia="da-DK"/>
      <w14:ligatures w14:val="none"/>
    </w:rPr>
  </w:style>
  <w:style w:type="paragraph" w:customStyle="1" w:styleId="BodyMarginChar">
    <w:name w:val="Body Margin Char"/>
    <w:basedOn w:val="BodyText"/>
    <w:next w:val="BodyText"/>
    <w:uiPriority w:val="99"/>
    <w:rsid w:val="006D5EC3"/>
    <w:pPr>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uiPriority w:val="99"/>
    <w:rsid w:val="006D5EC3"/>
    <w:rPr>
      <w:sz w:val="23"/>
      <w:lang w:val="en-GB" w:eastAsia="da-DK"/>
    </w:rPr>
  </w:style>
  <w:style w:type="character" w:customStyle="1" w:styleId="BodyTextChar1">
    <w:name w:val="Body Text Char1"/>
    <w:uiPriority w:val="99"/>
    <w:rsid w:val="006D5EC3"/>
    <w:rPr>
      <w:sz w:val="23"/>
      <w:lang w:val="en-GB" w:eastAsia="da-DK"/>
    </w:rPr>
  </w:style>
  <w:style w:type="character" w:customStyle="1" w:styleId="BodyTextChar1Char">
    <w:name w:val="Body Text Char1 Char"/>
    <w:aliases w:val="Body Text Char Char Char2,Body Text Char2 Char Char Char2,Body Text Char Char Char Char Char2,Body Text Char1 Char Char Char Char Char2,Body Text Char Char Char Char Char Char Char2,Body Text Char1 Char Char Char Char Char Char Char"/>
    <w:uiPriority w:val="99"/>
    <w:rsid w:val="006D5EC3"/>
    <w:rPr>
      <w:sz w:val="23"/>
      <w:lang w:val="en-GB" w:eastAsia="da-DK"/>
    </w:rPr>
  </w:style>
  <w:style w:type="paragraph" w:customStyle="1" w:styleId="Style2">
    <w:name w:val="Style2"/>
    <w:basedOn w:val="Normal"/>
    <w:uiPriority w:val="99"/>
    <w:rsid w:val="006D5EC3"/>
    <w:pPr>
      <w:widowControl w:val="0"/>
      <w:spacing w:after="0" w:line="240" w:lineRule="auto"/>
    </w:pPr>
    <w:rPr>
      <w:rFonts w:ascii="Times New Roman" w:eastAsia="Times New Roman" w:hAnsi="Times New Roman" w:cs="Times New Roman"/>
      <w:kern w:val="0"/>
      <w14:ligatures w14:val="none"/>
    </w:rPr>
  </w:style>
  <w:style w:type="paragraph" w:customStyle="1" w:styleId="Daa">
    <w:name w:val="Daļa"/>
    <w:basedOn w:val="PielikumiRakstz"/>
    <w:uiPriority w:val="99"/>
    <w:rsid w:val="006D5EC3"/>
    <w:pPr>
      <w:jc w:val="center"/>
    </w:pPr>
    <w:rPr>
      <w:sz w:val="22"/>
      <w:szCs w:val="22"/>
    </w:rPr>
  </w:style>
  <w:style w:type="paragraph" w:customStyle="1" w:styleId="nDaa">
    <w:name w:val="nDaļa"/>
    <w:basedOn w:val="Nodaa"/>
    <w:uiPriority w:val="99"/>
    <w:rsid w:val="006D5EC3"/>
    <w:pPr>
      <w:jc w:val="center"/>
    </w:pPr>
  </w:style>
  <w:style w:type="paragraph" w:customStyle="1" w:styleId="Pielikumi">
    <w:name w:val="Pielikumi"/>
    <w:basedOn w:val="PielikumiRakstz"/>
    <w:uiPriority w:val="99"/>
    <w:rsid w:val="006D5EC3"/>
  </w:style>
  <w:style w:type="character" w:customStyle="1" w:styleId="NoIndentRakstz1">
    <w:name w:val="No Indent Rakstz.1"/>
    <w:uiPriority w:val="99"/>
    <w:rsid w:val="006D5EC3"/>
    <w:rPr>
      <w:color w:val="000000"/>
      <w:sz w:val="24"/>
      <w:lang w:val="en-GB" w:eastAsia="en-US"/>
    </w:rPr>
  </w:style>
  <w:style w:type="paragraph" w:customStyle="1" w:styleId="RakstzCharRakstzCharRakstzCharCharRakstzCharCharRakstzCharChar1RakstzCharChar1RakstzCharChar">
    <w:name w:val="Rakstz. Char Rakstz. Char Rakstz. Char Char Rakstz. Char Char Rakstz. Char Char1 Rakstz. Char Char1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CharChar1RakstzCharCharRakstzCharCharRakstzCharChar1">
    <w:name w:val="Char Char1 Rakstz. Char Char Rakstz. Char Char Rakstz. Char Char1"/>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CharChar1RakstzCharChar">
    <w:name w:val="Char Char1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Revision1">
    <w:name w:val="Revision1"/>
    <w:hidden/>
    <w:uiPriority w:val="99"/>
    <w:semiHidden/>
    <w:rsid w:val="006D5EC3"/>
    <w:pPr>
      <w:spacing w:after="0" w:line="240" w:lineRule="auto"/>
    </w:pPr>
    <w:rPr>
      <w:rFonts w:ascii="Times New Roman" w:eastAsia="Times New Roman" w:hAnsi="Times New Roman" w:cs="Times New Roman"/>
      <w:kern w:val="0"/>
      <w:lang w:eastAsia="lv-LV"/>
      <w14:ligatures w14:val="none"/>
    </w:rPr>
  </w:style>
  <w:style w:type="character" w:customStyle="1" w:styleId="mediumtext1">
    <w:name w:val="medium_text1"/>
    <w:uiPriority w:val="99"/>
    <w:rsid w:val="006D5EC3"/>
    <w:rPr>
      <w:sz w:val="24"/>
    </w:rPr>
  </w:style>
  <w:style w:type="character" w:customStyle="1" w:styleId="longtext1">
    <w:name w:val="long_text1"/>
    <w:uiPriority w:val="99"/>
    <w:rsid w:val="006D5EC3"/>
    <w:rPr>
      <w:sz w:val="20"/>
    </w:rPr>
  </w:style>
  <w:style w:type="paragraph" w:customStyle="1" w:styleId="tvhtml">
    <w:name w:val="tv_html"/>
    <w:basedOn w:val="Normal"/>
    <w:uiPriority w:val="99"/>
    <w:rsid w:val="006D5EC3"/>
    <w:pPr>
      <w:spacing w:before="100" w:beforeAutospacing="1" w:after="100" w:afterAutospacing="1" w:line="240" w:lineRule="auto"/>
    </w:pPr>
    <w:rPr>
      <w:rFonts w:ascii="Verdana" w:eastAsia="Times New Roman" w:hAnsi="Verdana" w:cs="Times New Roman"/>
      <w:kern w:val="0"/>
      <w:sz w:val="18"/>
      <w:szCs w:val="18"/>
      <w:lang w:eastAsia="lv-LV"/>
      <w14:ligatures w14:val="none"/>
    </w:rPr>
  </w:style>
  <w:style w:type="paragraph" w:customStyle="1" w:styleId="ApakpunktsRakstzRakstz1">
    <w:name w:val="Apakšpunkts Rakstz. Rakstz.1"/>
    <w:basedOn w:val="Normal"/>
    <w:link w:val="ApakpunktsRakstzRakstzRakstz"/>
    <w:uiPriority w:val="99"/>
    <w:rsid w:val="006D5EC3"/>
    <w:pPr>
      <w:tabs>
        <w:tab w:val="num" w:pos="851"/>
      </w:tabs>
      <w:spacing w:after="0" w:line="240" w:lineRule="auto"/>
      <w:ind w:left="851" w:hanging="851"/>
    </w:pPr>
    <w:rPr>
      <w:rFonts w:ascii="Arial" w:eastAsia="Times New Roman" w:hAnsi="Arial" w:cs="Times New Roman"/>
      <w:b/>
      <w:kern w:val="0"/>
      <w:sz w:val="20"/>
      <w:lang w:eastAsia="lv-LV"/>
      <w14:ligatures w14:val="none"/>
    </w:rPr>
  </w:style>
  <w:style w:type="character" w:customStyle="1" w:styleId="ApakpunktsRakstzRakstzRakstz">
    <w:name w:val="Apakšpunkts Rakstz. Rakstz. Rakstz."/>
    <w:link w:val="ApakpunktsRakstzRakstz1"/>
    <w:uiPriority w:val="99"/>
    <w:locked/>
    <w:rsid w:val="006D5EC3"/>
    <w:rPr>
      <w:rFonts w:ascii="Arial" w:eastAsia="Times New Roman" w:hAnsi="Arial" w:cs="Times New Roman"/>
      <w:b/>
      <w:kern w:val="0"/>
      <w:sz w:val="20"/>
      <w:lang w:eastAsia="lv-LV"/>
      <w14:ligatures w14:val="none"/>
    </w:rPr>
  </w:style>
  <w:style w:type="character" w:customStyle="1" w:styleId="linktootherbold">
    <w:name w:val="linktoother bold"/>
    <w:uiPriority w:val="99"/>
    <w:rsid w:val="006D5EC3"/>
    <w:rPr>
      <w:rFonts w:cs="Times New Roman"/>
    </w:rPr>
  </w:style>
  <w:style w:type="character" w:customStyle="1" w:styleId="ParagrfsRakstzRakstz">
    <w:name w:val="Paragrāfs Rakstz. Rakstz."/>
    <w:link w:val="ParagrfsRakstz"/>
    <w:uiPriority w:val="99"/>
    <w:locked/>
    <w:rsid w:val="006D5EC3"/>
    <w:rPr>
      <w:rFonts w:ascii="Arial" w:eastAsia="Times New Roman" w:hAnsi="Arial" w:cs="Times New Roman"/>
      <w:kern w:val="0"/>
      <w:sz w:val="20"/>
      <w:lang w:eastAsia="lv-LV"/>
      <w14:ligatures w14:val="none"/>
    </w:rPr>
  </w:style>
  <w:style w:type="character" w:customStyle="1" w:styleId="CharChar2">
    <w:name w:val="Char Char2"/>
    <w:uiPriority w:val="99"/>
    <w:rsid w:val="006D5EC3"/>
    <w:rPr>
      <w:rFonts w:ascii="Arial" w:hAnsi="Arial"/>
      <w:sz w:val="24"/>
      <w:lang w:val="lv-LV" w:eastAsia="en-US"/>
    </w:rPr>
  </w:style>
  <w:style w:type="character" w:customStyle="1" w:styleId="hps">
    <w:name w:val="hps"/>
    <w:uiPriority w:val="99"/>
    <w:rsid w:val="006D5EC3"/>
    <w:rPr>
      <w:rFonts w:cs="Times New Roman"/>
    </w:rPr>
  </w:style>
  <w:style w:type="character" w:customStyle="1" w:styleId="hpsatn">
    <w:name w:val="hps atn"/>
    <w:uiPriority w:val="99"/>
    <w:rsid w:val="006D5EC3"/>
    <w:rPr>
      <w:rFonts w:cs="Times New Roman"/>
    </w:rPr>
  </w:style>
  <w:style w:type="character" w:customStyle="1" w:styleId="atn">
    <w:name w:val="atn"/>
    <w:uiPriority w:val="99"/>
    <w:rsid w:val="006D5EC3"/>
    <w:rPr>
      <w:rFonts w:cs="Times New Roman"/>
    </w:rPr>
  </w:style>
  <w:style w:type="paragraph" w:customStyle="1" w:styleId="CharChar1RakstzCharCharRakstz">
    <w:name w:val="Char Char1 Rakstz. Char Char Rakstz."/>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Aizzme1Rakstz">
    <w:name w:val="Aizzīme 1 Rakstz."/>
    <w:basedOn w:val="Normal"/>
    <w:link w:val="Aizzme1RakstzRakstz"/>
    <w:uiPriority w:val="99"/>
    <w:rsid w:val="006D5EC3"/>
    <w:pPr>
      <w:tabs>
        <w:tab w:val="num" w:pos="720"/>
        <w:tab w:val="num" w:pos="993"/>
        <w:tab w:val="num" w:pos="1437"/>
      </w:tabs>
      <w:spacing w:after="60" w:line="240" w:lineRule="auto"/>
      <w:ind w:left="993" w:hanging="453"/>
      <w:jc w:val="both"/>
    </w:pPr>
    <w:rPr>
      <w:rFonts w:ascii="Garamond" w:eastAsia="Times New Roman" w:hAnsi="Garamond" w:cs="Times New Roman"/>
      <w:kern w:val="0"/>
      <w:sz w:val="22"/>
      <w:szCs w:val="22"/>
      <w:lang w:eastAsia="lv-LV"/>
      <w14:ligatures w14:val="none"/>
    </w:rPr>
  </w:style>
  <w:style w:type="character" w:customStyle="1" w:styleId="Aizzme1RakstzRakstz">
    <w:name w:val="Aizzīme 1 Rakstz. Rakstz."/>
    <w:link w:val="Aizzme1Rakstz"/>
    <w:uiPriority w:val="99"/>
    <w:locked/>
    <w:rsid w:val="006D5EC3"/>
    <w:rPr>
      <w:rFonts w:ascii="Garamond" w:eastAsia="Times New Roman" w:hAnsi="Garamond" w:cs="Times New Roman"/>
      <w:kern w:val="0"/>
      <w:sz w:val="22"/>
      <w:szCs w:val="22"/>
      <w:lang w:eastAsia="lv-LV"/>
      <w14:ligatures w14:val="none"/>
    </w:rPr>
  </w:style>
  <w:style w:type="paragraph" w:customStyle="1" w:styleId="bullet2">
    <w:name w:val="bullet 2"/>
    <w:basedOn w:val="Normal"/>
    <w:uiPriority w:val="99"/>
    <w:rsid w:val="006D5EC3"/>
    <w:pPr>
      <w:spacing w:after="0" w:line="240" w:lineRule="auto"/>
    </w:pPr>
    <w:rPr>
      <w:rFonts w:ascii="Times New Roman" w:eastAsia="Times New Roman" w:hAnsi="Times New Roman" w:cs="Times New Roman"/>
      <w:kern w:val="0"/>
      <w:lang w:val="en-GB" w:eastAsia="lv-LV"/>
      <w14:ligatures w14:val="none"/>
    </w:rPr>
  </w:style>
  <w:style w:type="paragraph" w:customStyle="1" w:styleId="StyleStyle2Justified">
    <w:name w:val="Style Style2 + Justified"/>
    <w:basedOn w:val="Style2"/>
    <w:uiPriority w:val="99"/>
    <w:rsid w:val="006D5EC3"/>
    <w:pPr>
      <w:widowControl/>
      <w:tabs>
        <w:tab w:val="num" w:pos="567"/>
      </w:tabs>
      <w:spacing w:before="240" w:after="120"/>
      <w:ind w:left="567" w:hanging="567"/>
      <w:jc w:val="both"/>
    </w:pPr>
    <w:rPr>
      <w:b/>
      <w:sz w:val="22"/>
      <w:szCs w:val="20"/>
    </w:rPr>
  </w:style>
  <w:style w:type="paragraph" w:customStyle="1" w:styleId="StyleStyle1Justified">
    <w:name w:val="Style Style1 + Justified"/>
    <w:basedOn w:val="Style1"/>
    <w:uiPriority w:val="99"/>
    <w:rsid w:val="006D5EC3"/>
    <w:pPr>
      <w:tabs>
        <w:tab w:val="clear" w:pos="567"/>
        <w:tab w:val="num" w:pos="1134"/>
      </w:tabs>
      <w:spacing w:before="40" w:after="40"/>
      <w:ind w:left="1134" w:right="0"/>
    </w:pPr>
    <w:rPr>
      <w:rFonts w:eastAsia="Times New Roman"/>
      <w:bCs/>
      <w:sz w:val="22"/>
      <w:szCs w:val="20"/>
    </w:rPr>
  </w:style>
  <w:style w:type="paragraph" w:customStyle="1" w:styleId="CharChar1RakstzCharCharRakstzCharChar">
    <w:name w:val="Char Char1 Rakstz. Char Char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BodyTextChar1CharCharCharCharCharCharRakstzRakstzRakstzRakstz">
    <w:name w:val="Body Text Char1 Char Char Char Char Char Char Rakstz. Rakstz. Rakstz. Rakstz."/>
    <w:uiPriority w:val="99"/>
    <w:rsid w:val="006D5EC3"/>
    <w:rPr>
      <w:sz w:val="24"/>
      <w:lang w:val="lv-LV" w:eastAsia="lv-LV"/>
    </w:rPr>
  </w:style>
  <w:style w:type="character" w:customStyle="1" w:styleId="PielikumiRakstzRakstzRakstz">
    <w:name w:val="Pielikumi Rakstz. Rakstz. Rakstz."/>
    <w:uiPriority w:val="99"/>
    <w:rsid w:val="006D5EC3"/>
    <w:rPr>
      <w:rFonts w:ascii="Arial" w:hAnsi="Arial"/>
      <w:b/>
      <w:sz w:val="24"/>
      <w:lang w:val="lv-LV" w:eastAsia="lv-LV"/>
    </w:rPr>
  </w:style>
  <w:style w:type="character" w:customStyle="1" w:styleId="NormalIndentChar2">
    <w:name w:val="Normal Indent Char2"/>
    <w:aliases w:val="Normal Indent Char Char1,Normal Indent Char Char Char,Normal Indent Char1 Char Char,Normal Indent Char1 Char2,Normal Indent Char1 Char1 Char,Normal Indent Char Char Char1 Char,Normal Indent Char2 Char1 Char Char Char"/>
    <w:link w:val="NormalIndent"/>
    <w:uiPriority w:val="99"/>
    <w:locked/>
    <w:rsid w:val="006D5EC3"/>
    <w:rPr>
      <w:rFonts w:ascii="Arial" w:eastAsia="Times New Roman" w:hAnsi="Arial" w:cs="Times New Roman"/>
      <w:kern w:val="0"/>
      <w:sz w:val="20"/>
      <w:szCs w:val="20"/>
      <w:lang w:val="en-GB"/>
      <w14:ligatures w14:val="none"/>
    </w:rPr>
  </w:style>
  <w:style w:type="character" w:customStyle="1" w:styleId="NoIndentChar">
    <w:name w:val="No Indent Char"/>
    <w:uiPriority w:val="99"/>
    <w:rsid w:val="006D5EC3"/>
    <w:rPr>
      <w:color w:val="000000"/>
      <w:sz w:val="24"/>
      <w:lang w:val="en-GB" w:eastAsia="en-US"/>
    </w:rPr>
  </w:style>
  <w:style w:type="character" w:customStyle="1" w:styleId="BodyTextNoSpaceChar">
    <w:name w:val="Body Text NoSpace Char"/>
    <w:uiPriority w:val="99"/>
    <w:rsid w:val="006D5EC3"/>
    <w:rPr>
      <w:sz w:val="24"/>
      <w:lang w:val="en-GB" w:eastAsia="da-DK"/>
    </w:rPr>
  </w:style>
  <w:style w:type="character" w:customStyle="1" w:styleId="CaptionCharCharChar1CharCharCharRakstz">
    <w:name w:val="Caption Char Char Char1 Char Char Char Rakstz."/>
    <w:uiPriority w:val="99"/>
    <w:rsid w:val="006D5EC3"/>
    <w:rPr>
      <w:i/>
      <w:sz w:val="24"/>
      <w:lang w:val="en-GB" w:eastAsia="da-DK"/>
    </w:rPr>
  </w:style>
  <w:style w:type="character" w:customStyle="1" w:styleId="right3">
    <w:name w:val="right3"/>
    <w:uiPriority w:val="99"/>
    <w:rsid w:val="006D5EC3"/>
  </w:style>
  <w:style w:type="paragraph" w:styleId="DocumentMap">
    <w:name w:val="Document Map"/>
    <w:basedOn w:val="Normal"/>
    <w:link w:val="DocumentMapChar"/>
    <w:uiPriority w:val="99"/>
    <w:rsid w:val="006D5EC3"/>
    <w:pPr>
      <w:shd w:val="clear" w:color="auto" w:fill="000080"/>
      <w:spacing w:after="0" w:line="240" w:lineRule="auto"/>
    </w:pPr>
    <w:rPr>
      <w:rFonts w:ascii="Tahoma" w:eastAsia="Times New Roman" w:hAnsi="Tahoma" w:cs="Tahoma"/>
      <w:kern w:val="0"/>
      <w:shd w:val="clear" w:color="auto" w:fill="000080"/>
      <w:lang w:eastAsia="lv-LV"/>
      <w14:ligatures w14:val="none"/>
    </w:rPr>
  </w:style>
  <w:style w:type="character" w:customStyle="1" w:styleId="DocumentMapChar">
    <w:name w:val="Document Map Char"/>
    <w:basedOn w:val="DefaultParagraphFont"/>
    <w:link w:val="DocumentMap"/>
    <w:uiPriority w:val="99"/>
    <w:rsid w:val="006D5EC3"/>
    <w:rPr>
      <w:rFonts w:ascii="Tahoma" w:eastAsia="Times New Roman" w:hAnsi="Tahoma" w:cs="Tahoma"/>
      <w:kern w:val="0"/>
      <w:shd w:val="clear" w:color="auto" w:fill="000080"/>
      <w:lang w:eastAsia="lv-LV"/>
      <w14:ligatures w14:val="none"/>
    </w:rPr>
  </w:style>
  <w:style w:type="paragraph" w:customStyle="1" w:styleId="Stils1">
    <w:name w:val="Stils1"/>
    <w:basedOn w:val="Heading1"/>
    <w:uiPriority w:val="99"/>
    <w:rsid w:val="006D5EC3"/>
    <w:pPr>
      <w:keepLines w:val="0"/>
      <w:spacing w:before="240" w:after="60" w:line="240" w:lineRule="auto"/>
    </w:pPr>
    <w:rPr>
      <w:rFonts w:ascii="Times New Roman" w:eastAsia="Times New Roman" w:hAnsi="Times New Roman" w:cs="Times New Roman"/>
      <w:b/>
      <w:bCs/>
      <w:color w:val="auto"/>
      <w:kern w:val="32"/>
      <w:sz w:val="24"/>
      <w:szCs w:val="32"/>
      <w:lang w:eastAsia="lv-LV"/>
      <w14:ligatures w14:val="none"/>
    </w:rPr>
  </w:style>
  <w:style w:type="paragraph" w:customStyle="1" w:styleId="Virsraksts110">
    <w:name w:val="Virsraksts 1.1."/>
    <w:basedOn w:val="Heading1"/>
    <w:uiPriority w:val="99"/>
    <w:rsid w:val="006D5EC3"/>
    <w:pPr>
      <w:keepLines w:val="0"/>
      <w:spacing w:before="240" w:after="60" w:line="240" w:lineRule="auto"/>
    </w:pPr>
    <w:rPr>
      <w:rFonts w:ascii="Times New Roman" w:eastAsia="Times New Roman" w:hAnsi="Times New Roman" w:cs="Times New Roman"/>
      <w:b/>
      <w:bCs/>
      <w:color w:val="auto"/>
      <w:kern w:val="32"/>
      <w:sz w:val="24"/>
      <w:szCs w:val="32"/>
      <w:lang w:eastAsia="lv-LV"/>
      <w14:ligatures w14:val="none"/>
    </w:rPr>
  </w:style>
  <w:style w:type="paragraph" w:customStyle="1" w:styleId="CharCharRakstzCharChar">
    <w:name w:val="Char Char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Rakstz8CharCharRakstzCharChar">
    <w:name w:val="Rakstz.8 Char Char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Titullapa">
    <w:name w:val="Titullapa"/>
    <w:basedOn w:val="Normal"/>
    <w:uiPriority w:val="99"/>
    <w:rsid w:val="006D5EC3"/>
    <w:pPr>
      <w:widowControl w:val="0"/>
      <w:snapToGrid w:val="0"/>
      <w:spacing w:before="120" w:after="240" w:line="240" w:lineRule="auto"/>
      <w:ind w:left="68"/>
      <w:jc w:val="center"/>
    </w:pPr>
    <w:rPr>
      <w:rFonts w:ascii="Times New Roman" w:eastAsia="Times New Roman" w:hAnsi="Times New Roman" w:cs="Times New Roman"/>
      <w:b/>
      <w:bCs/>
      <w:kern w:val="0"/>
      <w:sz w:val="28"/>
      <w:szCs w:val="32"/>
      <w14:ligatures w14:val="none"/>
    </w:rPr>
  </w:style>
  <w:style w:type="character" w:customStyle="1" w:styleId="FontStyle81">
    <w:name w:val="Font Style81"/>
    <w:uiPriority w:val="99"/>
    <w:rsid w:val="006D5EC3"/>
    <w:rPr>
      <w:rFonts w:ascii="Arial Unicode MS" w:eastAsia="Times New Roman"/>
      <w:sz w:val="16"/>
    </w:rPr>
  </w:style>
  <w:style w:type="paragraph" w:customStyle="1" w:styleId="Style33">
    <w:name w:val="Style33"/>
    <w:basedOn w:val="Normal"/>
    <w:uiPriority w:val="99"/>
    <w:rsid w:val="006D5EC3"/>
    <w:pPr>
      <w:widowControl w:val="0"/>
      <w:autoSpaceDE w:val="0"/>
      <w:autoSpaceDN w:val="0"/>
      <w:adjustRightInd w:val="0"/>
      <w:spacing w:after="0" w:line="240" w:lineRule="exact"/>
      <w:ind w:hanging="946"/>
      <w:jc w:val="both"/>
    </w:pPr>
    <w:rPr>
      <w:rFonts w:ascii="Arial Unicode MS" w:eastAsia="Times New Roman" w:hAnsi="Calibri" w:cs="Arial Unicode MS"/>
      <w:kern w:val="0"/>
      <w:lang w:eastAsia="lv-LV"/>
      <w14:ligatures w14:val="none"/>
    </w:rPr>
  </w:style>
  <w:style w:type="character" w:customStyle="1" w:styleId="FontStyle79">
    <w:name w:val="Font Style79"/>
    <w:uiPriority w:val="99"/>
    <w:rsid w:val="006D5EC3"/>
    <w:rPr>
      <w:rFonts w:ascii="Arial Unicode MS" w:eastAsia="Times New Roman"/>
      <w:i/>
      <w:spacing w:val="20"/>
      <w:sz w:val="16"/>
    </w:rPr>
  </w:style>
  <w:style w:type="character" w:customStyle="1" w:styleId="FontStyle92">
    <w:name w:val="Font Style92"/>
    <w:uiPriority w:val="99"/>
    <w:rsid w:val="006D5EC3"/>
    <w:rPr>
      <w:rFonts w:ascii="Arial Unicode MS" w:eastAsia="Times New Roman"/>
      <w:b/>
      <w:sz w:val="16"/>
    </w:rPr>
  </w:style>
  <w:style w:type="character" w:customStyle="1" w:styleId="FontStyle115">
    <w:name w:val="Font Style115"/>
    <w:uiPriority w:val="99"/>
    <w:rsid w:val="006D5EC3"/>
    <w:rPr>
      <w:rFonts w:ascii="Arial Unicode MS" w:eastAsia="Times New Roman"/>
      <w:sz w:val="16"/>
    </w:rPr>
  </w:style>
  <w:style w:type="character" w:customStyle="1" w:styleId="FontStyle80">
    <w:name w:val="Font Style80"/>
    <w:uiPriority w:val="99"/>
    <w:rsid w:val="006D5EC3"/>
    <w:rPr>
      <w:rFonts w:ascii="Franklin Gothic Book" w:hAnsi="Franklin Gothic Book"/>
      <w:i/>
      <w:spacing w:val="10"/>
      <w:sz w:val="16"/>
    </w:rPr>
  </w:style>
  <w:style w:type="character" w:customStyle="1" w:styleId="FontStyle84">
    <w:name w:val="Font Style84"/>
    <w:uiPriority w:val="99"/>
    <w:rsid w:val="006D5EC3"/>
    <w:rPr>
      <w:rFonts w:ascii="Arial Unicode MS" w:eastAsia="Times New Roman"/>
      <w:sz w:val="18"/>
    </w:rPr>
  </w:style>
  <w:style w:type="paragraph" w:customStyle="1" w:styleId="Style17">
    <w:name w:val="Style17"/>
    <w:basedOn w:val="Normal"/>
    <w:uiPriority w:val="99"/>
    <w:rsid w:val="006D5EC3"/>
    <w:pPr>
      <w:widowControl w:val="0"/>
      <w:autoSpaceDE w:val="0"/>
      <w:autoSpaceDN w:val="0"/>
      <w:adjustRightInd w:val="0"/>
      <w:spacing w:after="0" w:line="241" w:lineRule="exact"/>
      <w:jc w:val="both"/>
    </w:pPr>
    <w:rPr>
      <w:rFonts w:ascii="Arial Unicode MS" w:eastAsia="Times New Roman" w:hAnsi="Calibri" w:cs="Arial Unicode MS"/>
      <w:kern w:val="0"/>
      <w:lang w:eastAsia="lv-LV"/>
      <w14:ligatures w14:val="none"/>
    </w:rPr>
  </w:style>
  <w:style w:type="paragraph" w:customStyle="1" w:styleId="Style53">
    <w:name w:val="Style53"/>
    <w:basedOn w:val="Normal"/>
    <w:uiPriority w:val="99"/>
    <w:rsid w:val="006D5EC3"/>
    <w:pPr>
      <w:widowControl w:val="0"/>
      <w:autoSpaceDE w:val="0"/>
      <w:autoSpaceDN w:val="0"/>
      <w:adjustRightInd w:val="0"/>
      <w:spacing w:after="0" w:line="240" w:lineRule="exact"/>
      <w:ind w:hanging="557"/>
      <w:jc w:val="both"/>
    </w:pPr>
    <w:rPr>
      <w:rFonts w:ascii="Arial Unicode MS" w:eastAsia="Times New Roman" w:hAnsi="Calibri" w:cs="Arial Unicode MS"/>
      <w:kern w:val="0"/>
      <w:lang w:eastAsia="lv-LV"/>
      <w14:ligatures w14:val="none"/>
    </w:rPr>
  </w:style>
  <w:style w:type="paragraph" w:customStyle="1" w:styleId="Style4">
    <w:name w:val="Style4"/>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8">
    <w:name w:val="Style8"/>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68">
    <w:name w:val="Style68"/>
    <w:basedOn w:val="Normal"/>
    <w:uiPriority w:val="99"/>
    <w:rsid w:val="006D5EC3"/>
    <w:pPr>
      <w:widowControl w:val="0"/>
      <w:autoSpaceDE w:val="0"/>
      <w:autoSpaceDN w:val="0"/>
      <w:adjustRightInd w:val="0"/>
      <w:spacing w:after="0" w:line="240" w:lineRule="exact"/>
      <w:ind w:hanging="566"/>
      <w:jc w:val="both"/>
    </w:pPr>
    <w:rPr>
      <w:rFonts w:ascii="Arial Unicode MS" w:eastAsia="Times New Roman" w:hAnsi="Calibri" w:cs="Arial Unicode MS"/>
      <w:kern w:val="0"/>
      <w:lang w:eastAsia="lv-LV"/>
      <w14:ligatures w14:val="none"/>
    </w:rPr>
  </w:style>
  <w:style w:type="paragraph" w:customStyle="1" w:styleId="Style12">
    <w:name w:val="Style12"/>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20">
    <w:name w:val="Style20"/>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4">
    <w:name w:val="Style14"/>
    <w:basedOn w:val="Normal"/>
    <w:uiPriority w:val="99"/>
    <w:rsid w:val="006D5EC3"/>
    <w:pPr>
      <w:widowControl w:val="0"/>
      <w:autoSpaceDE w:val="0"/>
      <w:autoSpaceDN w:val="0"/>
      <w:adjustRightInd w:val="0"/>
      <w:spacing w:after="0" w:line="240" w:lineRule="auto"/>
      <w:jc w:val="both"/>
    </w:pPr>
    <w:rPr>
      <w:rFonts w:ascii="Arial Unicode MS" w:eastAsia="Times New Roman" w:hAnsi="Calibri" w:cs="Arial Unicode MS"/>
      <w:kern w:val="0"/>
      <w:lang w:eastAsia="lv-LV"/>
      <w14:ligatures w14:val="none"/>
    </w:rPr>
  </w:style>
  <w:style w:type="paragraph" w:customStyle="1" w:styleId="Style46">
    <w:name w:val="Style46"/>
    <w:basedOn w:val="Normal"/>
    <w:uiPriority w:val="99"/>
    <w:rsid w:val="006D5EC3"/>
    <w:pPr>
      <w:widowControl w:val="0"/>
      <w:autoSpaceDE w:val="0"/>
      <w:autoSpaceDN w:val="0"/>
      <w:adjustRightInd w:val="0"/>
      <w:spacing w:after="0" w:line="240" w:lineRule="exact"/>
      <w:jc w:val="right"/>
    </w:pPr>
    <w:rPr>
      <w:rFonts w:ascii="Arial Unicode MS" w:eastAsia="Times New Roman" w:hAnsi="Calibri" w:cs="Arial Unicode MS"/>
      <w:kern w:val="0"/>
      <w:lang w:eastAsia="lv-LV"/>
      <w14:ligatures w14:val="none"/>
    </w:rPr>
  </w:style>
  <w:style w:type="paragraph" w:customStyle="1" w:styleId="Style16">
    <w:name w:val="Style16"/>
    <w:basedOn w:val="Normal"/>
    <w:uiPriority w:val="99"/>
    <w:rsid w:val="006D5EC3"/>
    <w:pPr>
      <w:widowControl w:val="0"/>
      <w:autoSpaceDE w:val="0"/>
      <w:autoSpaceDN w:val="0"/>
      <w:adjustRightInd w:val="0"/>
      <w:spacing w:after="0" w:line="240" w:lineRule="exact"/>
      <w:jc w:val="center"/>
    </w:pPr>
    <w:rPr>
      <w:rFonts w:ascii="Arial Unicode MS" w:eastAsia="Times New Roman" w:hAnsi="Calibri" w:cs="Arial Unicode MS"/>
      <w:kern w:val="0"/>
      <w:lang w:eastAsia="lv-LV"/>
      <w14:ligatures w14:val="none"/>
    </w:rPr>
  </w:style>
  <w:style w:type="paragraph" w:customStyle="1" w:styleId="Style31">
    <w:name w:val="Style31"/>
    <w:basedOn w:val="Normal"/>
    <w:uiPriority w:val="99"/>
    <w:rsid w:val="006D5EC3"/>
    <w:pPr>
      <w:widowControl w:val="0"/>
      <w:autoSpaceDE w:val="0"/>
      <w:autoSpaceDN w:val="0"/>
      <w:adjustRightInd w:val="0"/>
      <w:spacing w:after="0" w:line="240" w:lineRule="auto"/>
      <w:jc w:val="center"/>
    </w:pPr>
    <w:rPr>
      <w:rFonts w:ascii="Arial Unicode MS" w:eastAsia="Times New Roman" w:hAnsi="Calibri" w:cs="Arial Unicode MS"/>
      <w:kern w:val="0"/>
      <w:lang w:eastAsia="lv-LV"/>
      <w14:ligatures w14:val="none"/>
    </w:rPr>
  </w:style>
  <w:style w:type="paragraph" w:customStyle="1" w:styleId="Style19">
    <w:name w:val="Style19"/>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3">
    <w:name w:val="Style13"/>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8">
    <w:name w:val="Style18"/>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91">
    <w:name w:val="Font Style91"/>
    <w:uiPriority w:val="99"/>
    <w:rsid w:val="006D5EC3"/>
    <w:rPr>
      <w:rFonts w:ascii="Arial Unicode MS" w:eastAsia="Times New Roman"/>
      <w:b/>
      <w:sz w:val="16"/>
    </w:rPr>
  </w:style>
  <w:style w:type="character" w:customStyle="1" w:styleId="FontStyle78">
    <w:name w:val="Font Style78"/>
    <w:uiPriority w:val="99"/>
    <w:rsid w:val="006D5EC3"/>
    <w:rPr>
      <w:rFonts w:ascii="Arial Unicode MS" w:eastAsia="Times New Roman"/>
      <w:b/>
      <w:sz w:val="16"/>
    </w:rPr>
  </w:style>
  <w:style w:type="character" w:customStyle="1" w:styleId="FontStyle87">
    <w:name w:val="Font Style87"/>
    <w:uiPriority w:val="99"/>
    <w:rsid w:val="006D5EC3"/>
    <w:rPr>
      <w:rFonts w:ascii="Arial Unicode MS" w:eastAsia="Times New Roman"/>
      <w:sz w:val="10"/>
    </w:rPr>
  </w:style>
  <w:style w:type="paragraph" w:customStyle="1" w:styleId="Style41">
    <w:name w:val="Style41"/>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51">
    <w:name w:val="Style51"/>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57">
    <w:name w:val="Style57"/>
    <w:basedOn w:val="Normal"/>
    <w:uiPriority w:val="99"/>
    <w:rsid w:val="006D5EC3"/>
    <w:pPr>
      <w:widowControl w:val="0"/>
      <w:autoSpaceDE w:val="0"/>
      <w:autoSpaceDN w:val="0"/>
      <w:adjustRightInd w:val="0"/>
      <w:spacing w:after="0" w:line="245" w:lineRule="exact"/>
      <w:ind w:firstLine="3432"/>
    </w:pPr>
    <w:rPr>
      <w:rFonts w:ascii="Arial Unicode MS" w:eastAsia="Times New Roman" w:hAnsi="Calibri" w:cs="Arial Unicode MS"/>
      <w:kern w:val="0"/>
      <w:lang w:eastAsia="lv-LV"/>
      <w14:ligatures w14:val="none"/>
    </w:rPr>
  </w:style>
  <w:style w:type="paragraph" w:customStyle="1" w:styleId="Style67">
    <w:name w:val="Style67"/>
    <w:basedOn w:val="Normal"/>
    <w:uiPriority w:val="99"/>
    <w:rsid w:val="006D5EC3"/>
    <w:pPr>
      <w:widowControl w:val="0"/>
      <w:autoSpaceDE w:val="0"/>
      <w:autoSpaceDN w:val="0"/>
      <w:adjustRightInd w:val="0"/>
      <w:spacing w:after="0" w:line="242" w:lineRule="exact"/>
      <w:ind w:hanging="2525"/>
      <w:jc w:val="both"/>
    </w:pPr>
    <w:rPr>
      <w:rFonts w:ascii="Arial Unicode MS" w:eastAsia="Times New Roman" w:hAnsi="Calibri" w:cs="Arial Unicode MS"/>
      <w:kern w:val="0"/>
      <w:lang w:eastAsia="lv-LV"/>
      <w14:ligatures w14:val="none"/>
    </w:rPr>
  </w:style>
  <w:style w:type="paragraph" w:customStyle="1" w:styleId="Style70">
    <w:name w:val="Style70"/>
    <w:basedOn w:val="Normal"/>
    <w:uiPriority w:val="99"/>
    <w:rsid w:val="006D5EC3"/>
    <w:pPr>
      <w:widowControl w:val="0"/>
      <w:autoSpaceDE w:val="0"/>
      <w:autoSpaceDN w:val="0"/>
      <w:adjustRightInd w:val="0"/>
      <w:spacing w:after="0" w:line="240" w:lineRule="exact"/>
      <w:ind w:firstLine="562"/>
      <w:jc w:val="both"/>
    </w:pPr>
    <w:rPr>
      <w:rFonts w:ascii="Arial Unicode MS" w:eastAsia="Times New Roman" w:hAnsi="Calibri" w:cs="Arial Unicode MS"/>
      <w:kern w:val="0"/>
      <w:lang w:eastAsia="lv-LV"/>
      <w14:ligatures w14:val="none"/>
    </w:rPr>
  </w:style>
  <w:style w:type="character" w:customStyle="1" w:styleId="FontStyle82">
    <w:name w:val="Font Style82"/>
    <w:uiPriority w:val="99"/>
    <w:rsid w:val="006D5EC3"/>
    <w:rPr>
      <w:rFonts w:ascii="Franklin Gothic Book" w:hAnsi="Franklin Gothic Book"/>
      <w:i/>
      <w:spacing w:val="10"/>
      <w:sz w:val="14"/>
    </w:rPr>
  </w:style>
  <w:style w:type="character" w:customStyle="1" w:styleId="FontStyle111">
    <w:name w:val="Font Style111"/>
    <w:uiPriority w:val="99"/>
    <w:rsid w:val="006D5EC3"/>
    <w:rPr>
      <w:rFonts w:ascii="Candara" w:hAnsi="Candara"/>
      <w:spacing w:val="-10"/>
      <w:sz w:val="12"/>
    </w:rPr>
  </w:style>
  <w:style w:type="character" w:customStyle="1" w:styleId="FontStyle124">
    <w:name w:val="Font Style124"/>
    <w:uiPriority w:val="99"/>
    <w:rsid w:val="006D5EC3"/>
    <w:rPr>
      <w:rFonts w:ascii="Candara" w:hAnsi="Candara"/>
      <w:sz w:val="20"/>
    </w:rPr>
  </w:style>
  <w:style w:type="paragraph" w:customStyle="1" w:styleId="Style40">
    <w:name w:val="Style40"/>
    <w:basedOn w:val="Normal"/>
    <w:uiPriority w:val="99"/>
    <w:rsid w:val="006D5EC3"/>
    <w:pPr>
      <w:widowControl w:val="0"/>
      <w:autoSpaceDE w:val="0"/>
      <w:autoSpaceDN w:val="0"/>
      <w:adjustRightInd w:val="0"/>
      <w:spacing w:after="0" w:line="240" w:lineRule="exact"/>
    </w:pPr>
    <w:rPr>
      <w:rFonts w:ascii="Arial Unicode MS" w:eastAsia="Times New Roman" w:hAnsi="Calibri" w:cs="Arial Unicode MS"/>
      <w:kern w:val="0"/>
      <w:lang w:eastAsia="lv-LV"/>
      <w14:ligatures w14:val="none"/>
    </w:rPr>
  </w:style>
  <w:style w:type="paragraph" w:customStyle="1" w:styleId="Style25">
    <w:name w:val="Style25"/>
    <w:basedOn w:val="Normal"/>
    <w:uiPriority w:val="99"/>
    <w:rsid w:val="006D5EC3"/>
    <w:pPr>
      <w:widowControl w:val="0"/>
      <w:autoSpaceDE w:val="0"/>
      <w:autoSpaceDN w:val="0"/>
      <w:adjustRightInd w:val="0"/>
      <w:spacing w:after="0" w:line="240" w:lineRule="exact"/>
      <w:ind w:hanging="715"/>
      <w:jc w:val="both"/>
    </w:pPr>
    <w:rPr>
      <w:rFonts w:ascii="Arial Unicode MS" w:eastAsia="Times New Roman" w:hAnsi="Calibri" w:cs="Arial Unicode MS"/>
      <w:kern w:val="0"/>
      <w:lang w:eastAsia="lv-LV"/>
      <w14:ligatures w14:val="none"/>
    </w:rPr>
  </w:style>
  <w:style w:type="paragraph" w:customStyle="1" w:styleId="Style56">
    <w:name w:val="Style56"/>
    <w:basedOn w:val="Normal"/>
    <w:uiPriority w:val="99"/>
    <w:rsid w:val="006D5EC3"/>
    <w:pPr>
      <w:widowControl w:val="0"/>
      <w:autoSpaceDE w:val="0"/>
      <w:autoSpaceDN w:val="0"/>
      <w:adjustRightInd w:val="0"/>
      <w:spacing w:after="0" w:line="240" w:lineRule="exact"/>
    </w:pPr>
    <w:rPr>
      <w:rFonts w:ascii="Arial Unicode MS" w:eastAsia="Times New Roman" w:hAnsi="Calibri" w:cs="Arial Unicode MS"/>
      <w:kern w:val="0"/>
      <w:lang w:eastAsia="lv-LV"/>
      <w14:ligatures w14:val="none"/>
    </w:rPr>
  </w:style>
  <w:style w:type="paragraph" w:customStyle="1" w:styleId="Style9">
    <w:name w:val="Style9"/>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93">
    <w:name w:val="Font Style93"/>
    <w:uiPriority w:val="99"/>
    <w:rsid w:val="006D5EC3"/>
    <w:rPr>
      <w:rFonts w:ascii="Arial Unicode MS" w:eastAsia="Times New Roman"/>
      <w:b/>
      <w:sz w:val="16"/>
    </w:rPr>
  </w:style>
  <w:style w:type="character" w:customStyle="1" w:styleId="FontStyle101">
    <w:name w:val="Font Style101"/>
    <w:uiPriority w:val="99"/>
    <w:rsid w:val="006D5EC3"/>
    <w:rPr>
      <w:rFonts w:ascii="Arial Unicode MS" w:eastAsia="Times New Roman"/>
      <w:sz w:val="20"/>
    </w:rPr>
  </w:style>
  <w:style w:type="paragraph" w:customStyle="1" w:styleId="Style26">
    <w:name w:val="Style26"/>
    <w:basedOn w:val="Normal"/>
    <w:uiPriority w:val="99"/>
    <w:rsid w:val="006D5EC3"/>
    <w:pPr>
      <w:widowControl w:val="0"/>
      <w:autoSpaceDE w:val="0"/>
      <w:autoSpaceDN w:val="0"/>
      <w:adjustRightInd w:val="0"/>
      <w:spacing w:after="0" w:line="240" w:lineRule="auto"/>
      <w:jc w:val="both"/>
    </w:pPr>
    <w:rPr>
      <w:rFonts w:ascii="Arial Unicode MS" w:eastAsia="Times New Roman" w:hAnsi="Calibri" w:cs="Arial Unicode MS"/>
      <w:kern w:val="0"/>
      <w:lang w:eastAsia="lv-LV"/>
      <w14:ligatures w14:val="none"/>
    </w:rPr>
  </w:style>
  <w:style w:type="paragraph" w:customStyle="1" w:styleId="Style44">
    <w:name w:val="Style44"/>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75">
    <w:name w:val="Font Style75"/>
    <w:uiPriority w:val="99"/>
    <w:rsid w:val="006D5EC3"/>
    <w:rPr>
      <w:rFonts w:ascii="Arial Unicode MS" w:eastAsia="Times New Roman"/>
      <w:b/>
      <w:smallCaps/>
      <w:sz w:val="20"/>
    </w:rPr>
  </w:style>
  <w:style w:type="paragraph" w:customStyle="1" w:styleId="Style23">
    <w:name w:val="Style23"/>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119">
    <w:name w:val="Font Style119"/>
    <w:uiPriority w:val="99"/>
    <w:rsid w:val="006D5EC3"/>
    <w:rPr>
      <w:rFonts w:ascii="Century Gothic" w:hAnsi="Century Gothic"/>
      <w:smallCaps/>
      <w:sz w:val="16"/>
    </w:rPr>
  </w:style>
  <w:style w:type="character" w:customStyle="1" w:styleId="FontStyle120">
    <w:name w:val="Font Style120"/>
    <w:uiPriority w:val="99"/>
    <w:rsid w:val="006D5EC3"/>
    <w:rPr>
      <w:rFonts w:ascii="Arial Unicode MS" w:eastAsia="Times New Roman"/>
      <w:sz w:val="16"/>
    </w:rPr>
  </w:style>
  <w:style w:type="character" w:customStyle="1" w:styleId="FontStyle121">
    <w:name w:val="Font Style121"/>
    <w:uiPriority w:val="99"/>
    <w:rsid w:val="006D5EC3"/>
    <w:rPr>
      <w:rFonts w:ascii="Arial Unicode MS" w:eastAsia="Times New Roman"/>
      <w:smallCaps/>
      <w:sz w:val="12"/>
    </w:rPr>
  </w:style>
  <w:style w:type="paragraph" w:customStyle="1" w:styleId="Style">
    <w:name w:val="Style"/>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Numeracija">
    <w:name w:val="Numeracija"/>
    <w:basedOn w:val="Normal"/>
    <w:uiPriority w:val="99"/>
    <w:rsid w:val="006D5EC3"/>
    <w:pPr>
      <w:numPr>
        <w:numId w:val="59"/>
      </w:numPr>
      <w:spacing w:after="0" w:line="240" w:lineRule="auto"/>
      <w:jc w:val="both"/>
    </w:pPr>
    <w:rPr>
      <w:rFonts w:ascii="Times New Roman" w:eastAsia="Times New Roman" w:hAnsi="Times New Roman" w:cs="Times New Roman"/>
      <w:kern w:val="0"/>
      <w:sz w:val="26"/>
      <w14:ligatures w14:val="none"/>
    </w:rPr>
  </w:style>
  <w:style w:type="character" w:customStyle="1" w:styleId="watch-title">
    <w:name w:val="watch-title"/>
    <w:uiPriority w:val="99"/>
    <w:rsid w:val="006D5EC3"/>
  </w:style>
  <w:style w:type="character" w:customStyle="1" w:styleId="BodytextItalic">
    <w:name w:val="Body text + Italic"/>
    <w:aliases w:val="Spacing 0 pt"/>
    <w:uiPriority w:val="99"/>
    <w:rsid w:val="006D5EC3"/>
    <w:rPr>
      <w:rFonts w:ascii="Times New Roman" w:hAnsi="Times New Roman"/>
      <w:i/>
      <w:color w:val="000000"/>
      <w:spacing w:val="0"/>
      <w:w w:val="100"/>
      <w:position w:val="0"/>
      <w:sz w:val="19"/>
      <w:u w:val="none"/>
      <w:lang w:val="lv-LV"/>
    </w:rPr>
  </w:style>
  <w:style w:type="character" w:customStyle="1" w:styleId="Bodytext3SmallCaps">
    <w:name w:val="Body text (3) + Small Caps"/>
    <w:uiPriority w:val="99"/>
    <w:rsid w:val="006D5EC3"/>
    <w:rPr>
      <w:rFonts w:ascii="Times New Roman" w:hAnsi="Times New Roman"/>
      <w:smallCaps/>
      <w:color w:val="000000"/>
      <w:spacing w:val="11"/>
      <w:w w:val="100"/>
      <w:position w:val="0"/>
      <w:sz w:val="16"/>
      <w:u w:val="none"/>
      <w:lang w:val="lv-LV"/>
    </w:rPr>
  </w:style>
  <w:style w:type="character" w:customStyle="1" w:styleId="Bodytext30">
    <w:name w:val="Body text (3)_"/>
    <w:link w:val="Bodytext32"/>
    <w:uiPriority w:val="99"/>
    <w:locked/>
    <w:rsid w:val="006D5EC3"/>
    <w:rPr>
      <w:i/>
      <w:sz w:val="19"/>
      <w:shd w:val="clear" w:color="auto" w:fill="FFFFFF"/>
    </w:rPr>
  </w:style>
  <w:style w:type="character" w:customStyle="1" w:styleId="BodytextBold">
    <w:name w:val="Body text + Bold"/>
    <w:aliases w:val="Spacing 0 pt1"/>
    <w:uiPriority w:val="99"/>
    <w:rsid w:val="006D5EC3"/>
    <w:rPr>
      <w:rFonts w:ascii="Times New Roman" w:hAnsi="Times New Roman"/>
      <w:b/>
      <w:color w:val="000000"/>
      <w:spacing w:val="4"/>
      <w:w w:val="100"/>
      <w:position w:val="0"/>
      <w:sz w:val="19"/>
      <w:u w:val="none"/>
      <w:lang w:val="lv-LV"/>
    </w:rPr>
  </w:style>
  <w:style w:type="paragraph" w:customStyle="1" w:styleId="Bodytext32">
    <w:name w:val="Body text (3)"/>
    <w:basedOn w:val="Normal"/>
    <w:link w:val="Bodytext30"/>
    <w:uiPriority w:val="99"/>
    <w:rsid w:val="006D5EC3"/>
    <w:pPr>
      <w:widowControl w:val="0"/>
      <w:shd w:val="clear" w:color="auto" w:fill="FFFFFF"/>
      <w:spacing w:before="540" w:after="60" w:line="240" w:lineRule="atLeast"/>
      <w:jc w:val="center"/>
    </w:pPr>
    <w:rPr>
      <w:i/>
      <w:sz w:val="19"/>
    </w:rPr>
  </w:style>
  <w:style w:type="character" w:customStyle="1" w:styleId="FootnoteTextChar1">
    <w:name w:val="Footnote Text Char1"/>
    <w:uiPriority w:val="99"/>
    <w:rsid w:val="006D5EC3"/>
    <w:rPr>
      <w:lang w:eastAsia="ar-SA" w:bidi="ar-SA"/>
    </w:rPr>
  </w:style>
  <w:style w:type="character" w:customStyle="1" w:styleId="v1Char">
    <w:name w:val="v1 Char"/>
    <w:link w:val="v1"/>
    <w:rsid w:val="006D5EC3"/>
    <w:rPr>
      <w:rFonts w:ascii="Times New Roman" w:eastAsia="Times New Roman" w:hAnsi="Times New Roman" w:cs="Times New Roman"/>
      <w:b/>
      <w:kern w:val="0"/>
      <w:sz w:val="22"/>
      <w:szCs w:val="22"/>
      <w14:ligatures w14:val="none"/>
    </w:rPr>
  </w:style>
  <w:style w:type="paragraph" w:customStyle="1" w:styleId="vv1">
    <w:name w:val="vv1"/>
    <w:basedOn w:val="v1"/>
    <w:link w:val="vv1Char"/>
    <w:qFormat/>
    <w:rsid w:val="006D5EC3"/>
    <w:pPr>
      <w:numPr>
        <w:numId w:val="61"/>
      </w:numPr>
      <w:tabs>
        <w:tab w:val="clear" w:pos="0"/>
        <w:tab w:val="clear" w:pos="3600"/>
      </w:tabs>
      <w:overflowPunct w:val="0"/>
      <w:autoSpaceDE w:val="0"/>
      <w:autoSpaceDN w:val="0"/>
      <w:adjustRightInd w:val="0"/>
    </w:pPr>
    <w:rPr>
      <w:noProof/>
    </w:rPr>
  </w:style>
  <w:style w:type="character" w:customStyle="1" w:styleId="vv1Char">
    <w:name w:val="vv1 Char"/>
    <w:link w:val="vv1"/>
    <w:rsid w:val="006D5EC3"/>
    <w:rPr>
      <w:rFonts w:ascii="Times New Roman" w:eastAsia="Times New Roman" w:hAnsi="Times New Roman" w:cs="Times New Roman"/>
      <w:b/>
      <w:noProof/>
      <w:kern w:val="0"/>
      <w:sz w:val="22"/>
      <w:szCs w:val="22"/>
      <w14:ligatures w14:val="none"/>
    </w:rPr>
  </w:style>
  <w:style w:type="numbering" w:customStyle="1" w:styleId="Style111">
    <w:name w:val="Style111"/>
    <w:rsid w:val="006D5EC3"/>
    <w:pPr>
      <w:numPr>
        <w:numId w:val="60"/>
      </w:numPr>
    </w:pPr>
  </w:style>
  <w:style w:type="paragraph" w:customStyle="1" w:styleId="RixL3">
    <w:name w:val="Rix_L3"/>
    <w:basedOn w:val="ListParagraph"/>
    <w:link w:val="RixL3Char"/>
    <w:autoRedefine/>
    <w:qFormat/>
    <w:rsid w:val="006D5EC3"/>
    <w:pPr>
      <w:tabs>
        <w:tab w:val="left" w:pos="567"/>
      </w:tabs>
      <w:spacing w:after="120" w:line="240" w:lineRule="auto"/>
      <w:ind w:left="1560" w:right="-6" w:hanging="709"/>
      <w:contextualSpacing w:val="0"/>
      <w:jc w:val="both"/>
    </w:pPr>
    <w:rPr>
      <w:rFonts w:ascii="Calibri" w:eastAsia="Calibri" w:hAnsi="Calibri" w:cs="Calibri"/>
      <w:noProof/>
      <w:kern w:val="0"/>
      <w:shd w:val="clear" w:color="auto" w:fill="FFFFFF"/>
      <w:lang w:eastAsia="lv-LV"/>
      <w14:ligatures w14:val="none"/>
    </w:rPr>
  </w:style>
  <w:style w:type="character" w:customStyle="1" w:styleId="RixL3Char">
    <w:name w:val="Rix_L3 Char"/>
    <w:link w:val="RixL3"/>
    <w:rsid w:val="006D5EC3"/>
    <w:rPr>
      <w:rFonts w:ascii="Calibri" w:eastAsia="Calibri" w:hAnsi="Calibri" w:cs="Calibri"/>
      <w:noProof/>
      <w:kern w:val="0"/>
      <w:lang w:eastAsia="lv-LV"/>
      <w14:ligatures w14:val="none"/>
    </w:rPr>
  </w:style>
  <w:style w:type="numbering" w:customStyle="1" w:styleId="Style22">
    <w:name w:val="Style22"/>
    <w:uiPriority w:val="99"/>
    <w:rsid w:val="006D5EC3"/>
    <w:pPr>
      <w:numPr>
        <w:numId w:val="62"/>
      </w:numPr>
    </w:pPr>
  </w:style>
  <w:style w:type="paragraph" w:customStyle="1" w:styleId="TimesnewRoman">
    <w:name w:val="Times new Roman"/>
    <w:basedOn w:val="Normal"/>
    <w:uiPriority w:val="99"/>
    <w:rsid w:val="006D5EC3"/>
    <w:pPr>
      <w:spacing w:after="0" w:line="240" w:lineRule="auto"/>
    </w:pPr>
    <w:rPr>
      <w:rFonts w:ascii="Arial" w:eastAsia="Times New Roman" w:hAnsi="Arial" w:cs="Times New Roman"/>
      <w:kern w:val="0"/>
      <w:lang w:eastAsia="lv-LV"/>
      <w14:ligatures w14:val="none"/>
    </w:rPr>
  </w:style>
  <w:style w:type="numbering" w:customStyle="1" w:styleId="WWNum131">
    <w:name w:val="WWNum131"/>
    <w:rsid w:val="006D5EC3"/>
    <w:pPr>
      <w:numPr>
        <w:numId w:val="63"/>
      </w:numPr>
    </w:pPr>
  </w:style>
  <w:style w:type="numbering" w:customStyle="1" w:styleId="WW8Num81">
    <w:name w:val="WW8Num81"/>
    <w:basedOn w:val="NoList"/>
    <w:rsid w:val="006D5EC3"/>
    <w:pPr>
      <w:numPr>
        <w:numId w:val="64"/>
      </w:numPr>
    </w:pPr>
  </w:style>
  <w:style w:type="paragraph" w:customStyle="1" w:styleId="Textbody">
    <w:name w:val="Text body"/>
    <w:basedOn w:val="Standard"/>
    <w:rsid w:val="006D5EC3"/>
    <w:pPr>
      <w:spacing w:after="120"/>
    </w:pPr>
    <w:rPr>
      <w:rFonts w:ascii="RimTimes, 'Times New Roman'" w:hAnsi="RimTimes, 'Times New Roman'"/>
    </w:rPr>
  </w:style>
  <w:style w:type="numbering" w:customStyle="1" w:styleId="List51">
    <w:name w:val="List 51"/>
    <w:rsid w:val="006D5EC3"/>
    <w:pPr>
      <w:numPr>
        <w:numId w:val="65"/>
      </w:numPr>
    </w:pPr>
  </w:style>
  <w:style w:type="numbering" w:customStyle="1" w:styleId="WWOutlineListStyle5113">
    <w:name w:val="WW_OutlineListStyle_5113"/>
    <w:rsid w:val="006D5EC3"/>
  </w:style>
  <w:style w:type="numbering" w:customStyle="1" w:styleId="ImportedStyle54">
    <w:name w:val="Imported Style 54"/>
    <w:rsid w:val="00F80B23"/>
    <w:pPr>
      <w:numPr>
        <w:numId w:val="5"/>
      </w:numPr>
    </w:pPr>
  </w:style>
  <w:style w:type="numbering" w:customStyle="1" w:styleId="WWOutlineListStyle5114">
    <w:name w:val="WW_OutlineListStyle_5114"/>
    <w:rsid w:val="00A00FA9"/>
  </w:style>
  <w:style w:type="paragraph" w:customStyle="1" w:styleId="Pa13">
    <w:name w:val="Pa13"/>
    <w:basedOn w:val="Normal"/>
    <w:uiPriority w:val="99"/>
    <w:rsid w:val="00082DAA"/>
    <w:pPr>
      <w:autoSpaceDE w:val="0"/>
      <w:autoSpaceDN w:val="0"/>
      <w:spacing w:after="0" w:line="141" w:lineRule="atLeast"/>
    </w:pPr>
    <w:rPr>
      <w:rFonts w:ascii="Apparat" w:eastAsia="Times New Roman" w:hAnsi="Apparat" w:cs="Calibri"/>
      <w:kern w:val="0"/>
      <w14:ligatures w14:val="none"/>
    </w:rPr>
  </w:style>
  <w:style w:type="paragraph" w:customStyle="1" w:styleId="Pa40">
    <w:name w:val="Pa40"/>
    <w:basedOn w:val="Normal"/>
    <w:uiPriority w:val="99"/>
    <w:rsid w:val="00082DAA"/>
    <w:pPr>
      <w:autoSpaceDE w:val="0"/>
      <w:autoSpaceDN w:val="0"/>
      <w:spacing w:after="0" w:line="141" w:lineRule="atLeast"/>
    </w:pPr>
    <w:rPr>
      <w:rFonts w:ascii="Apparat" w:eastAsia="Times New Roman" w:hAnsi="Apparat" w:cs="Calibri"/>
      <w:kern w:val="0"/>
      <w14:ligatures w14:val="none"/>
    </w:rPr>
  </w:style>
  <w:style w:type="table" w:customStyle="1" w:styleId="Reatabula4">
    <w:name w:val="Režģa tabula4"/>
    <w:basedOn w:val="TableNormal"/>
    <w:next w:val="TableGrid"/>
    <w:uiPriority w:val="39"/>
    <w:rsid w:val="00A01A7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NoList"/>
    <w:uiPriority w:val="99"/>
    <w:semiHidden/>
    <w:unhideWhenUsed/>
    <w:rsid w:val="003A1B58"/>
  </w:style>
  <w:style w:type="character" w:customStyle="1" w:styleId="doclead">
    <w:name w:val="doclead"/>
    <w:uiPriority w:val="99"/>
    <w:rsid w:val="003A1B58"/>
    <w:rPr>
      <w:rFonts w:cs="Times New Roman"/>
    </w:rPr>
  </w:style>
  <w:style w:type="numbering" w:customStyle="1" w:styleId="WWOutlineListStyle511111">
    <w:name w:val="WW_OutlineListStyle_511111"/>
    <w:rsid w:val="008655AE"/>
  </w:style>
  <w:style w:type="numbering" w:customStyle="1" w:styleId="WWOutlineListStyle5115">
    <w:name w:val="WW_OutlineListStyle_5115"/>
    <w:rsid w:val="00AC49A6"/>
    <w:pPr>
      <w:numPr>
        <w:numId w:val="95"/>
      </w:numPr>
    </w:pPr>
  </w:style>
  <w:style w:type="numbering" w:customStyle="1" w:styleId="WWOutlineListStyle5116">
    <w:name w:val="WW_OutlineListStyle_5116"/>
    <w:rsid w:val="00734D3D"/>
  </w:style>
  <w:style w:type="numbering" w:customStyle="1" w:styleId="WWOutlineListStyle5117">
    <w:name w:val="WW_OutlineListStyle_5117"/>
    <w:rsid w:val="00EC017D"/>
    <w:pPr>
      <w:numPr>
        <w:numId w:val="21"/>
      </w:numPr>
    </w:pPr>
  </w:style>
  <w:style w:type="paragraph" w:customStyle="1" w:styleId="CharCharCharChar">
    <w:name w:val="Char Char Char Char"/>
    <w:aliases w:val="Char2"/>
    <w:basedOn w:val="Normal"/>
    <w:next w:val="Normal"/>
    <w:link w:val="FootnoteReference"/>
    <w:uiPriority w:val="99"/>
    <w:rsid w:val="00670E67"/>
    <w:pPr>
      <w:keepNext/>
      <w:keepLines/>
      <w:spacing w:before="120" w:line="240" w:lineRule="exact"/>
      <w:jc w:val="both"/>
      <w:outlineLvl w:val="0"/>
    </w:pPr>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962B49"/>
    <w:pPr>
      <w:spacing w:line="240" w:lineRule="exact"/>
      <w:jc w:val="both"/>
    </w:pPr>
    <w:rPr>
      <w:rFonts w:ascii="Times New Roman" w:hAnsi="Times New Roman"/>
      <w:kern w:val="0"/>
      <w:szCs w:val="22"/>
      <w:vertAlign w:val="superscript"/>
      <w14:ligatures w14:val="none"/>
    </w:rPr>
  </w:style>
  <w:style w:type="table" w:customStyle="1" w:styleId="TableNormal2">
    <w:name w:val="Table Normal2"/>
    <w:uiPriority w:val="2"/>
    <w:semiHidden/>
    <w:unhideWhenUsed/>
    <w:qFormat/>
    <w:rsid w:val="00C70ED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numbering" w:customStyle="1" w:styleId="WWOutlineListStyle5118">
    <w:name w:val="WW_OutlineListStyle_5118"/>
    <w:rsid w:val="00BE45E0"/>
  </w:style>
  <w:style w:type="table" w:customStyle="1" w:styleId="TableNormal3">
    <w:name w:val="Table Normal3"/>
    <w:uiPriority w:val="2"/>
    <w:semiHidden/>
    <w:unhideWhenUsed/>
    <w:qFormat/>
    <w:rsid w:val="005605A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605A7"/>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paragraph" w:customStyle="1" w:styleId="INpunkts">
    <w:name w:val="IN_punkts"/>
    <w:basedOn w:val="Normal"/>
    <w:qFormat/>
    <w:rsid w:val="00554217"/>
    <w:pPr>
      <w:numPr>
        <w:ilvl w:val="1"/>
        <w:numId w:val="86"/>
      </w:numPr>
      <w:spacing w:before="60" w:after="60" w:line="240" w:lineRule="auto"/>
      <w:ind w:right="-21"/>
      <w:jc w:val="both"/>
    </w:pPr>
    <w:rPr>
      <w:rFonts w:ascii="Times New Roman" w:eastAsia="Times New Roman" w:hAnsi="Times New Roman" w:cs="Times New Roman"/>
      <w:kern w:val="0"/>
      <w14:ligatures w14:val="none"/>
    </w:rPr>
  </w:style>
  <w:style w:type="paragraph" w:customStyle="1" w:styleId="INnodaa">
    <w:name w:val="IN_nodaļa"/>
    <w:basedOn w:val="INpunkts"/>
    <w:qFormat/>
    <w:rsid w:val="00554217"/>
    <w:pPr>
      <w:numPr>
        <w:ilvl w:val="0"/>
      </w:numPr>
    </w:pPr>
    <w:rPr>
      <w:b/>
    </w:rPr>
  </w:style>
  <w:style w:type="paragraph" w:customStyle="1" w:styleId="INapaksp">
    <w:name w:val="IN_apaksp"/>
    <w:basedOn w:val="INnodaa"/>
    <w:link w:val="INapakspRakstz"/>
    <w:qFormat/>
    <w:rsid w:val="00554217"/>
    <w:pPr>
      <w:numPr>
        <w:ilvl w:val="2"/>
      </w:numPr>
      <w:ind w:left="1224"/>
    </w:pPr>
    <w:rPr>
      <w:b w:val="0"/>
    </w:rPr>
  </w:style>
  <w:style w:type="character" w:customStyle="1" w:styleId="INapakspRakstz">
    <w:name w:val="IN_apaksp Rakstz."/>
    <w:basedOn w:val="DefaultParagraphFont"/>
    <w:link w:val="INapaksp"/>
    <w:rsid w:val="00554217"/>
    <w:rPr>
      <w:rFonts w:ascii="Times New Roman" w:eastAsia="Times New Roman" w:hAnsi="Times New Roman" w:cs="Times New Roman"/>
      <w:kern w:val="0"/>
      <w14:ligatures w14:val="none"/>
    </w:rPr>
  </w:style>
  <w:style w:type="paragraph" w:customStyle="1" w:styleId="INapaks2">
    <w:name w:val="IN_apaks2"/>
    <w:basedOn w:val="INapaksp"/>
    <w:qFormat/>
    <w:rsid w:val="00554217"/>
    <w:pPr>
      <w:numPr>
        <w:ilvl w:val="3"/>
      </w:numPr>
      <w:tabs>
        <w:tab w:val="num" w:pos="360"/>
      </w:tabs>
      <w:ind w:left="1641"/>
    </w:pPr>
  </w:style>
  <w:style w:type="table" w:customStyle="1" w:styleId="TableNormal11">
    <w:name w:val="Table Normal11"/>
    <w:uiPriority w:val="2"/>
    <w:semiHidden/>
    <w:unhideWhenUsed/>
    <w:qFormat/>
    <w:rsid w:val="0046129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782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91AE1-E31F-4DE7-A541-BF8B34E07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1943</Words>
  <Characters>1109</Characters>
  <Application>Microsoft Office Word</Application>
  <DocSecurity>0</DocSecurity>
  <Lines>9</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Inita.Nereta</dc:creator>
  <cp:keywords/>
  <dc:description/>
  <cp:lastModifiedBy>Sabīne Zuntmane</cp:lastModifiedBy>
  <cp:revision>3</cp:revision>
  <cp:lastPrinted>2026-08-31T10:43:00Z</cp:lastPrinted>
  <dcterms:created xsi:type="dcterms:W3CDTF">2026-08-31T11:08:00Z</dcterms:created>
  <dcterms:modified xsi:type="dcterms:W3CDTF">2026-08-31T11:15:00Z</dcterms:modified>
</cp:coreProperties>
</file>