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111"/>
        <w:tblW w:w="222" w:type="dxa"/>
        <w:tblLook w:val="04A0" w:firstRow="1" w:lastRow="0" w:firstColumn="1" w:lastColumn="0" w:noHBand="0" w:noVBand="1"/>
      </w:tblPr>
      <w:tblGrid>
        <w:gridCol w:w="222"/>
      </w:tblGrid>
      <w:tr w:rsidR="00B93B57" w:rsidRPr="006D5EC3" w14:paraId="0152AA11" w14:textId="77777777" w:rsidTr="00B93B57">
        <w:tc>
          <w:tcPr>
            <w:tcW w:w="222" w:type="dxa"/>
          </w:tcPr>
          <w:p w14:paraId="79553730" w14:textId="77777777" w:rsidR="00B93B57" w:rsidRPr="006D5EC3" w:rsidRDefault="00B93B57" w:rsidP="003C1997">
            <w:pPr>
              <w:spacing w:before="60" w:after="60" w:line="240" w:lineRule="auto"/>
              <w:ind w:right="-93"/>
              <w:jc w:val="both"/>
              <w:rPr>
                <w:rFonts w:ascii="Times New Roman" w:eastAsia="Times New Roman" w:hAnsi="Times New Roman" w:cs="Times New Roman"/>
                <w:kern w:val="0"/>
                <w:lang w:eastAsia="lv-LV"/>
                <w14:ligatures w14:val="none"/>
              </w:rPr>
            </w:pPr>
          </w:p>
        </w:tc>
      </w:tr>
    </w:tbl>
    <w:p w14:paraId="6F7E69F9" w14:textId="484F4227" w:rsidR="006D5EC3" w:rsidRPr="006D5EC3" w:rsidRDefault="00511848" w:rsidP="006D5EC3">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Times" w:hAnsi="Times New Roman" w:cs="Times New Roman"/>
          <w:kern w:val="1"/>
          <w:sz w:val="22"/>
          <w:szCs w:val="22"/>
          <w:u w:color="000000"/>
          <w:bdr w:val="nil"/>
          <w:lang w:eastAsia="lv-LV"/>
          <w14:ligatures w14:val="none"/>
        </w:rPr>
      </w:pPr>
      <w:r>
        <w:rPr>
          <w:rFonts w:ascii="Times New Roman" w:eastAsia="Calibri" w:hAnsi="Times New Roman" w:cs="Times New Roman"/>
          <w:kern w:val="1"/>
          <w:sz w:val="22"/>
          <w:szCs w:val="22"/>
          <w:u w:color="000000"/>
          <w:bdr w:val="nil"/>
          <w:lang w:eastAsia="lv-LV"/>
          <w14:ligatures w14:val="none"/>
        </w:rPr>
        <w:t>8</w:t>
      </w:r>
      <w:r w:rsidR="006D5EC3" w:rsidRPr="006D5EC3">
        <w:rPr>
          <w:rFonts w:ascii="Times New Roman" w:eastAsia="Calibri" w:hAnsi="Times New Roman" w:cs="Times New Roman"/>
          <w:kern w:val="1"/>
          <w:sz w:val="22"/>
          <w:szCs w:val="22"/>
          <w:u w:color="000000"/>
          <w:bdr w:val="nil"/>
          <w:lang w:eastAsia="lv-LV"/>
          <w14:ligatures w14:val="none"/>
        </w:rPr>
        <w:t xml:space="preserve">.pielikums </w:t>
      </w:r>
    </w:p>
    <w:p w14:paraId="0F250093" w14:textId="77777777" w:rsidR="0029334B" w:rsidRDefault="0029334B" w:rsidP="00EC017D">
      <w:pPr>
        <w:spacing w:before="60" w:after="60" w:line="240" w:lineRule="auto"/>
        <w:jc w:val="center"/>
        <w:rPr>
          <w:rFonts w:ascii="Times New Roman" w:eastAsia="Arial Unicode MS" w:hAnsi="Times New Roman" w:cs="Times New Roman"/>
          <w:kern w:val="0"/>
          <w:sz w:val="22"/>
          <w:szCs w:val="22"/>
          <w:u w:color="000000"/>
          <w:bdr w:val="nil"/>
          <w:lang w:eastAsia="lv-LV"/>
          <w14:ligatures w14:val="none"/>
        </w:rPr>
      </w:pPr>
      <w:bookmarkStart w:id="0" w:name="_Hlk185579677"/>
    </w:p>
    <w:p w14:paraId="1A4C13B4" w14:textId="48C3807C" w:rsidR="00EC017D" w:rsidRPr="00EC017D" w:rsidRDefault="00EC017D" w:rsidP="00EC017D">
      <w:pPr>
        <w:spacing w:before="60" w:after="60" w:line="240" w:lineRule="auto"/>
        <w:jc w:val="center"/>
        <w:rPr>
          <w:rFonts w:ascii="Times New Roman" w:eastAsia="Times New Roman" w:hAnsi="Times New Roman" w:cs="Times New Roman"/>
          <w:b/>
          <w:kern w:val="0"/>
          <w:lang w:eastAsia="lv-LV"/>
          <w14:ligatures w14:val="none"/>
        </w:rPr>
      </w:pPr>
      <w:r w:rsidRPr="00EC017D">
        <w:rPr>
          <w:rFonts w:ascii="Times New Roman" w:eastAsia="Times New Roman" w:hAnsi="Times New Roman" w:cs="Times New Roman"/>
          <w:b/>
          <w:kern w:val="0"/>
          <w:lang w:eastAsia="lv-LV"/>
          <w14:ligatures w14:val="none"/>
        </w:rPr>
        <w:t>LĪGUMA PROJEKTS</w:t>
      </w:r>
    </w:p>
    <w:p w14:paraId="739CB20F" w14:textId="77777777" w:rsidR="00EC017D" w:rsidRPr="00EC017D" w:rsidRDefault="00EC017D" w:rsidP="00EC017D">
      <w:pPr>
        <w:spacing w:before="60" w:after="60" w:line="240" w:lineRule="auto"/>
        <w:jc w:val="both"/>
        <w:rPr>
          <w:rFonts w:ascii="Times New Roman" w:eastAsia="Times New Roman" w:hAnsi="Times New Roman" w:cs="Times New Roman"/>
          <w:kern w:val="0"/>
          <w:lang w:eastAsia="lv-LV"/>
          <w14:ligatures w14:val="none"/>
        </w:rPr>
      </w:pPr>
    </w:p>
    <w:p w14:paraId="766A3E30" w14:textId="5E3ADC26" w:rsidR="00EC017D" w:rsidRPr="00EC017D" w:rsidRDefault="00754C1C" w:rsidP="00321DBA">
      <w:pPr>
        <w:spacing w:after="0" w:line="240" w:lineRule="auto"/>
        <w:contextualSpacing/>
        <w:jc w:val="right"/>
        <w:rPr>
          <w:rFonts w:ascii="Times New Roman" w:eastAsia="Times New Roman" w:hAnsi="Times New Roman" w:cs="Times New Roman"/>
          <w:i/>
          <w:kern w:val="0"/>
          <w14:ligatures w14:val="none"/>
        </w:rPr>
      </w:pPr>
      <w:r>
        <w:rPr>
          <w:rFonts w:ascii="Times New Roman" w:eastAsia="Times New Roman" w:hAnsi="Times New Roman" w:cs="Times New Roman"/>
          <w:i/>
          <w:kern w:val="0"/>
          <w14:ligatures w14:val="none"/>
        </w:rPr>
        <w:t>Dokumenta datums*</w:t>
      </w:r>
    </w:p>
    <w:p w14:paraId="64E0B085" w14:textId="77777777" w:rsidR="00EC017D" w:rsidRPr="00EC017D" w:rsidRDefault="00EC017D" w:rsidP="00321DBA">
      <w:pPr>
        <w:spacing w:after="0" w:line="240" w:lineRule="auto"/>
        <w:contextualSpacing/>
        <w:jc w:val="both"/>
        <w:rPr>
          <w:rFonts w:ascii="Times New Roman" w:eastAsia="Times New Roman" w:hAnsi="Times New Roman" w:cs="Times New Roman"/>
          <w:b/>
          <w:kern w:val="0"/>
          <w14:ligatures w14:val="none"/>
        </w:rPr>
      </w:pPr>
    </w:p>
    <w:bookmarkEnd w:id="0"/>
    <w:p w14:paraId="04E3DD5F" w14:textId="1757748C" w:rsidR="000D06CA" w:rsidRPr="000D06CA" w:rsidRDefault="000D06CA" w:rsidP="000D06CA">
      <w:pPr>
        <w:spacing w:after="0" w:line="259" w:lineRule="auto"/>
        <w:ind w:firstLine="720"/>
        <w:jc w:val="both"/>
        <w:rPr>
          <w:rFonts w:ascii="Times New Roman" w:eastAsia="Times New Roman" w:hAnsi="Times New Roman" w:cs="Times New Roman"/>
          <w:kern w:val="0"/>
          <w14:ligatures w14:val="none"/>
        </w:rPr>
      </w:pPr>
      <w:r>
        <w:rPr>
          <w:rFonts w:ascii="Times New Roman" w:eastAsia="Times New Roman" w:hAnsi="Times New Roman" w:cs="Times New Roman"/>
          <w:b/>
          <w:kern w:val="0"/>
          <w14:ligatures w14:val="none"/>
        </w:rPr>
        <w:t xml:space="preserve">Latvijas </w:t>
      </w:r>
      <w:r w:rsidRPr="000D06CA">
        <w:rPr>
          <w:rFonts w:ascii="Times New Roman" w:eastAsia="Times New Roman" w:hAnsi="Times New Roman" w:cs="Times New Roman"/>
          <w:b/>
          <w:kern w:val="0"/>
          <w14:ligatures w14:val="none"/>
        </w:rPr>
        <w:t>Valsts prezidenta kanceleja</w:t>
      </w:r>
      <w:r w:rsidRPr="000D06CA">
        <w:rPr>
          <w:rFonts w:ascii="Times New Roman" w:eastAsia="Times New Roman" w:hAnsi="Times New Roman" w:cs="Times New Roman"/>
          <w:kern w:val="0"/>
          <w14:ligatures w14:val="none"/>
        </w:rPr>
        <w:t xml:space="preserve">, reģistrācijas Nr._______, </w:t>
      </w:r>
      <w:r w:rsidRPr="000D06CA">
        <w:rPr>
          <w:rFonts w:ascii="Times New Roman" w:eastAsia="Times New Roman" w:hAnsi="Times New Roman" w:cs="Times New Roman"/>
          <w:kern w:val="0"/>
          <w:lang w:eastAsia="ar-SA"/>
          <w14:ligatures w14:val="none"/>
        </w:rPr>
        <w:t xml:space="preserve">tās </w:t>
      </w:r>
      <w:r w:rsidR="00754C1C">
        <w:rPr>
          <w:rFonts w:ascii="Times New Roman" w:eastAsia="Times New Roman" w:hAnsi="Times New Roman" w:cs="Times New Roman"/>
          <w:kern w:val="0"/>
          <w:lang w:eastAsia="ar-SA"/>
          <w14:ligatures w14:val="none"/>
        </w:rPr>
        <w:t>______________</w:t>
      </w:r>
      <w:r w:rsidRPr="000D06CA">
        <w:rPr>
          <w:rFonts w:ascii="Times New Roman" w:eastAsia="Times New Roman" w:hAnsi="Times New Roman" w:cs="Times New Roman"/>
          <w:kern w:val="0"/>
          <w:lang w:eastAsia="ar-SA"/>
          <w14:ligatures w14:val="none"/>
        </w:rPr>
        <w:t xml:space="preserve"> personā, kura rīkojas uz </w:t>
      </w:r>
      <w:r w:rsidR="00754C1C">
        <w:rPr>
          <w:rFonts w:ascii="Times New Roman" w:eastAsia="Times New Roman" w:hAnsi="Times New Roman" w:cs="Times New Roman"/>
          <w:kern w:val="0"/>
          <w:lang w:eastAsia="ar-SA"/>
          <w14:ligatures w14:val="none"/>
        </w:rPr>
        <w:t>___________</w:t>
      </w:r>
      <w:r w:rsidRPr="000D06CA">
        <w:rPr>
          <w:rFonts w:ascii="Times New Roman" w:eastAsia="Times New Roman" w:hAnsi="Times New Roman" w:cs="Times New Roman"/>
          <w:kern w:val="0"/>
          <w:lang w:eastAsia="ar-SA"/>
          <w14:ligatures w14:val="none"/>
        </w:rPr>
        <w:t xml:space="preserve"> pamata, turpmāk </w:t>
      </w:r>
      <w:r w:rsidRPr="000D06CA">
        <w:rPr>
          <w:rFonts w:ascii="Times New Roman" w:eastAsia="Times New Roman" w:hAnsi="Times New Roman" w:cs="Times New Roman"/>
          <w:b/>
          <w:bCs/>
          <w:kern w:val="0"/>
          <w:lang w:eastAsia="ar-SA"/>
          <w14:ligatures w14:val="none"/>
        </w:rPr>
        <w:t xml:space="preserve">- </w:t>
      </w:r>
      <w:r>
        <w:rPr>
          <w:rFonts w:ascii="Times New Roman" w:eastAsia="Times New Roman" w:hAnsi="Times New Roman" w:cs="Times New Roman"/>
          <w:kern w:val="0"/>
          <w:lang w:eastAsia="ar-SA"/>
          <w14:ligatures w14:val="none"/>
        </w:rPr>
        <w:t>Pasūtītājs</w:t>
      </w:r>
      <w:r w:rsidRPr="000D06CA">
        <w:rPr>
          <w:rFonts w:ascii="Times New Roman" w:eastAsia="Times New Roman" w:hAnsi="Times New Roman" w:cs="Times New Roman"/>
          <w:bCs/>
          <w:kern w:val="0"/>
          <w:lang w:eastAsia="ar-SA"/>
          <w14:ligatures w14:val="none"/>
        </w:rPr>
        <w:t>,</w:t>
      </w:r>
      <w:r w:rsidRPr="000D06CA">
        <w:rPr>
          <w:rFonts w:ascii="Times New Roman" w:eastAsia="Times New Roman" w:hAnsi="Times New Roman" w:cs="Times New Roman"/>
          <w:kern w:val="0"/>
          <w:lang w:eastAsia="ar-SA"/>
          <w14:ligatures w14:val="none"/>
        </w:rPr>
        <w:t xml:space="preserve"> no vienas puses, </w:t>
      </w:r>
      <w:r w:rsidRPr="000D06CA">
        <w:rPr>
          <w:rFonts w:ascii="Times New Roman" w:eastAsia="Times New Roman" w:hAnsi="Times New Roman" w:cs="Times New Roman"/>
          <w:kern w:val="0"/>
          <w14:ligatures w14:val="none"/>
        </w:rPr>
        <w:t xml:space="preserve">un </w:t>
      </w:r>
    </w:p>
    <w:p w14:paraId="13720DFD" w14:textId="198F5C9C" w:rsidR="00754C1C" w:rsidRDefault="00754C1C" w:rsidP="000D06CA">
      <w:pPr>
        <w:spacing w:after="0" w:line="259" w:lineRule="auto"/>
        <w:ind w:firstLine="720"/>
        <w:jc w:val="both"/>
        <w:rPr>
          <w:rFonts w:ascii="Times New Roman" w:eastAsia="Arial Unicode MS" w:hAnsi="Times New Roman" w:cs="Times New Roman"/>
          <w:kern w:val="0"/>
          <w14:ligatures w14:val="none"/>
        </w:rPr>
      </w:pPr>
      <w:r>
        <w:rPr>
          <w:rFonts w:ascii="Times New Roman" w:eastAsia="Times New Roman" w:hAnsi="Times New Roman" w:cs="Times New Roman"/>
          <w:bCs/>
          <w:i/>
          <w:kern w:val="0"/>
          <w14:ligatures w14:val="none"/>
        </w:rPr>
        <w:t>___________________</w:t>
      </w:r>
      <w:r w:rsidRPr="00754C1C">
        <w:rPr>
          <w:rFonts w:ascii="Times New Roman" w:eastAsia="Times New Roman" w:hAnsi="Times New Roman" w:cs="Times New Roman"/>
          <w:bCs/>
          <w:iCs/>
          <w:kern w:val="0"/>
          <w14:ligatures w14:val="none"/>
        </w:rPr>
        <w:t>,</w:t>
      </w:r>
      <w:r w:rsidR="000D06CA" w:rsidRPr="000D06CA">
        <w:rPr>
          <w:rFonts w:ascii="Times New Roman" w:eastAsia="Times New Roman" w:hAnsi="Times New Roman" w:cs="Times New Roman"/>
          <w:b/>
          <w:kern w:val="0"/>
          <w14:ligatures w14:val="none"/>
        </w:rPr>
        <w:t xml:space="preserve"> </w:t>
      </w:r>
      <w:r w:rsidR="000D06CA" w:rsidRPr="000D06CA">
        <w:rPr>
          <w:rFonts w:ascii="Times New Roman" w:eastAsia="Times New Roman" w:hAnsi="Times New Roman" w:cs="Times New Roman"/>
          <w:bCs/>
          <w:kern w:val="0"/>
          <w14:ligatures w14:val="none"/>
        </w:rPr>
        <w:t>reģistrācijas Nr.</w:t>
      </w:r>
      <w:r w:rsidR="000D06CA" w:rsidRPr="000D06CA">
        <w:rPr>
          <w:rFonts w:ascii="Times New Roman" w:eastAsia="Times New Roman" w:hAnsi="Times New Roman" w:cs="Times New Roman"/>
          <w:kern w:val="0"/>
          <w14:ligatures w14:val="none"/>
        </w:rPr>
        <w:t xml:space="preserve">__________, </w:t>
      </w:r>
      <w:r>
        <w:rPr>
          <w:rFonts w:ascii="Times New Roman" w:eastAsia="Times New Roman" w:hAnsi="Times New Roman" w:cs="Times New Roman"/>
          <w:kern w:val="0"/>
          <w14:ligatures w14:val="none"/>
        </w:rPr>
        <w:t xml:space="preserve">tās __________ personā, </w:t>
      </w:r>
      <w:r w:rsidR="000D06CA" w:rsidRPr="000D06CA">
        <w:rPr>
          <w:rFonts w:ascii="Times New Roman" w:eastAsia="Arial Unicode MS" w:hAnsi="Times New Roman" w:cs="Times New Roman"/>
          <w:kern w:val="0"/>
          <w14:ligatures w14:val="none"/>
        </w:rPr>
        <w:t>kur</w:t>
      </w:r>
      <w:r>
        <w:rPr>
          <w:rFonts w:ascii="Times New Roman" w:eastAsia="Arial Unicode MS" w:hAnsi="Times New Roman" w:cs="Times New Roman"/>
          <w:kern w:val="0"/>
          <w14:ligatures w14:val="none"/>
        </w:rPr>
        <w:t>š/a</w:t>
      </w:r>
      <w:r w:rsidR="000D06CA" w:rsidRPr="000D06CA">
        <w:rPr>
          <w:rFonts w:ascii="Times New Roman" w:eastAsia="Arial Unicode MS" w:hAnsi="Times New Roman" w:cs="Times New Roman"/>
          <w:kern w:val="0"/>
          <w14:ligatures w14:val="none"/>
        </w:rPr>
        <w:t xml:space="preserve"> </w:t>
      </w:r>
      <w:r>
        <w:rPr>
          <w:rFonts w:ascii="Times New Roman" w:eastAsia="Arial Unicode MS" w:hAnsi="Times New Roman" w:cs="Times New Roman"/>
          <w:kern w:val="0"/>
          <w14:ligatures w14:val="none"/>
        </w:rPr>
        <w:t>rīkojas uz</w:t>
      </w:r>
      <w:r w:rsidR="000D06CA" w:rsidRPr="000D06CA">
        <w:rPr>
          <w:rFonts w:ascii="Times New Roman" w:eastAsia="Arial Unicode MS" w:hAnsi="Times New Roman" w:cs="Times New Roman"/>
          <w:kern w:val="0"/>
          <w14:ligatures w14:val="none"/>
        </w:rPr>
        <w:t xml:space="preserve"> </w:t>
      </w:r>
      <w:r>
        <w:rPr>
          <w:rFonts w:ascii="Times New Roman" w:eastAsia="Arial Unicode MS" w:hAnsi="Times New Roman" w:cs="Times New Roman"/>
          <w:kern w:val="0"/>
          <w14:ligatures w14:val="none"/>
        </w:rPr>
        <w:t>______________</w:t>
      </w:r>
      <w:r w:rsidR="000D06CA" w:rsidRPr="000D06CA">
        <w:rPr>
          <w:rFonts w:ascii="Times New Roman" w:eastAsia="Arial Unicode MS" w:hAnsi="Times New Roman" w:cs="Times New Roman"/>
          <w:kern w:val="0"/>
          <w14:ligatures w14:val="none"/>
        </w:rPr>
        <w:t xml:space="preserve"> </w:t>
      </w:r>
      <w:r>
        <w:rPr>
          <w:rFonts w:ascii="Times New Roman" w:eastAsia="Arial Unicode MS" w:hAnsi="Times New Roman" w:cs="Times New Roman"/>
          <w:kern w:val="0"/>
          <w14:ligatures w14:val="none"/>
        </w:rPr>
        <w:t>pamata,</w:t>
      </w:r>
      <w:r w:rsidR="000D06CA" w:rsidRPr="000D06CA">
        <w:rPr>
          <w:rFonts w:ascii="Times New Roman" w:eastAsia="Arial Unicode MS" w:hAnsi="Times New Roman" w:cs="Times New Roman"/>
          <w:kern w:val="0"/>
          <w14:ligatures w14:val="none"/>
        </w:rPr>
        <w:t xml:space="preserve"> turpmāk – I</w:t>
      </w:r>
      <w:r w:rsidR="000D06CA">
        <w:rPr>
          <w:rFonts w:ascii="Times New Roman" w:eastAsia="Arial Unicode MS" w:hAnsi="Times New Roman" w:cs="Times New Roman"/>
          <w:kern w:val="0"/>
          <w14:ligatures w14:val="none"/>
        </w:rPr>
        <w:t>zpildītājs</w:t>
      </w:r>
      <w:r w:rsidR="000D06CA" w:rsidRPr="000D06CA">
        <w:rPr>
          <w:rFonts w:ascii="Times New Roman" w:eastAsia="Arial Unicode MS" w:hAnsi="Times New Roman" w:cs="Times New Roman"/>
          <w:kern w:val="0"/>
          <w14:ligatures w14:val="none"/>
        </w:rPr>
        <w:t xml:space="preserve">, no otras puses, </w:t>
      </w:r>
    </w:p>
    <w:p w14:paraId="34B0262E" w14:textId="49D88BA5" w:rsidR="000D06CA" w:rsidRPr="000D06CA" w:rsidRDefault="000D06CA" w:rsidP="00754C1C">
      <w:pPr>
        <w:spacing w:after="0" w:line="259" w:lineRule="auto"/>
        <w:ind w:firstLine="567"/>
        <w:jc w:val="both"/>
        <w:rPr>
          <w:rFonts w:ascii="Times New Roman" w:eastAsia="Arial Unicode MS" w:hAnsi="Times New Roman" w:cs="Times New Roman"/>
          <w:kern w:val="0"/>
          <w14:ligatures w14:val="none"/>
        </w:rPr>
      </w:pPr>
      <w:r w:rsidRPr="000D06CA">
        <w:rPr>
          <w:rFonts w:ascii="Times New Roman" w:eastAsia="Arial Unicode MS" w:hAnsi="Times New Roman" w:cs="Times New Roman"/>
          <w:kern w:val="0"/>
          <w14:ligatures w14:val="none"/>
        </w:rPr>
        <w:t xml:space="preserve">abi kopā – Puses, bet katrs atsevišķi – Puse, </w:t>
      </w:r>
    </w:p>
    <w:p w14:paraId="167D4B89" w14:textId="40BC1876" w:rsidR="00EC017D" w:rsidRDefault="000D06CA" w:rsidP="00754C1C">
      <w:pPr>
        <w:pBdr>
          <w:top w:val="nil"/>
          <w:left w:val="nil"/>
          <w:bottom w:val="nil"/>
          <w:right w:val="nil"/>
          <w:between w:val="nil"/>
          <w:bar w:val="nil"/>
        </w:pBdr>
        <w:spacing w:after="0" w:line="240" w:lineRule="auto"/>
        <w:ind w:firstLine="567"/>
        <w:contextualSpacing/>
        <w:jc w:val="both"/>
        <w:outlineLvl w:val="0"/>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 xml:space="preserve">pamatojoties uz </w:t>
      </w:r>
      <w:bookmarkStart w:id="1" w:name="_Hlk185579759"/>
      <w:r w:rsidR="00015D99">
        <w:rPr>
          <w:rFonts w:ascii="Times New Roman" w:eastAsia="Times New Roman" w:hAnsi="Times New Roman" w:cs="Times New Roman"/>
          <w:kern w:val="0"/>
          <w:lang w:eastAsia="zh-CN"/>
          <w14:ligatures w14:val="none"/>
        </w:rPr>
        <w:t>iepirkuma</w:t>
      </w:r>
      <w:r w:rsidR="00EC017D" w:rsidRPr="00EC017D">
        <w:rPr>
          <w:rFonts w:ascii="Times New Roman" w:eastAsia="Times New Roman" w:hAnsi="Times New Roman" w:cs="Times New Roman"/>
          <w:kern w:val="0"/>
          <w:lang w:eastAsia="zh-CN"/>
          <w14:ligatures w14:val="none"/>
        </w:rPr>
        <w:t xml:space="preserve"> </w:t>
      </w:r>
      <w:r w:rsidR="00651E9F" w:rsidRPr="00651E9F">
        <w:rPr>
          <w:rFonts w:ascii="Times New Roman" w:eastAsia="Times New Roman" w:hAnsi="Times New Roman" w:cs="Times New Roman"/>
          <w:iCs/>
          <w:color w:val="000000"/>
          <w:kern w:val="0"/>
          <w14:ligatures w14:val="none"/>
        </w:rPr>
        <w:t>“Ēdināšanas un viesmīlības pakalpojumu nodrošināšana”</w:t>
      </w:r>
      <w:r w:rsidR="00754C1C">
        <w:rPr>
          <w:rFonts w:ascii="Times New Roman" w:eastAsia="Times New Roman" w:hAnsi="Times New Roman" w:cs="Times New Roman"/>
          <w:iCs/>
          <w:color w:val="000000"/>
          <w:kern w:val="0"/>
          <w14:ligatures w14:val="none"/>
        </w:rPr>
        <w:t>,</w:t>
      </w:r>
      <w:r w:rsidR="00651E9F">
        <w:rPr>
          <w:rFonts w:ascii="Times New Roman" w:eastAsia="Times New Roman" w:hAnsi="Times New Roman" w:cs="Times New Roman"/>
          <w:iCs/>
          <w:color w:val="000000"/>
          <w:kern w:val="0"/>
          <w14:ligatures w14:val="none"/>
        </w:rPr>
        <w:t xml:space="preserve"> </w:t>
      </w:r>
      <w:r w:rsidR="00651E9F" w:rsidRPr="00651E9F">
        <w:rPr>
          <w:rFonts w:ascii="Times New Roman" w:eastAsia="Times New Roman" w:hAnsi="Times New Roman" w:cs="Times New Roman"/>
          <w:iCs/>
          <w:color w:val="000000"/>
          <w:kern w:val="0"/>
          <w14:ligatures w14:val="none"/>
        </w:rPr>
        <w:t>iepirkuma identifikācijas Nr. LVPK 2026/05</w:t>
      </w:r>
      <w:r w:rsidR="00754C1C">
        <w:rPr>
          <w:rFonts w:ascii="Times New Roman" w:eastAsia="Times New Roman" w:hAnsi="Times New Roman" w:cs="Times New Roman"/>
          <w:iCs/>
          <w:color w:val="000000"/>
          <w:kern w:val="0"/>
          <w14:ligatures w14:val="none"/>
        </w:rPr>
        <w:t xml:space="preserve"> (turpmāk – Iepirkums)</w:t>
      </w:r>
      <w:r w:rsidR="00015D99">
        <w:rPr>
          <w:rFonts w:ascii="Times New Roman" w:eastAsia="Times New Roman" w:hAnsi="Times New Roman" w:cs="Times New Roman"/>
          <w:kern w:val="0"/>
          <w:lang w:eastAsia="zh-CN"/>
          <w14:ligatures w14:val="none"/>
        </w:rPr>
        <w:t>,</w:t>
      </w:r>
      <w:r w:rsidR="00EC017D" w:rsidRPr="00EC017D">
        <w:rPr>
          <w:rFonts w:ascii="Times New Roman" w:eastAsia="Batang" w:hAnsi="Times New Roman" w:cs="Times New Roman"/>
          <w:bCs/>
          <w:kern w:val="0"/>
          <w:lang w:eastAsia="ko-KR"/>
          <w14:ligatures w14:val="none"/>
        </w:rPr>
        <w:t xml:space="preserve"> </w:t>
      </w:r>
      <w:bookmarkEnd w:id="1"/>
      <w:r w:rsidR="00EC017D" w:rsidRPr="00EC017D">
        <w:rPr>
          <w:rFonts w:ascii="Times New Roman" w:eastAsia="Times New Roman" w:hAnsi="Times New Roman" w:cs="Times New Roman"/>
          <w:kern w:val="0"/>
          <w:lang w:eastAsia="zh-CN"/>
          <w14:ligatures w14:val="none"/>
        </w:rPr>
        <w:t>rezultātu</w:t>
      </w:r>
      <w:r w:rsidR="00B829E6">
        <w:rPr>
          <w:rFonts w:ascii="Times New Roman" w:eastAsia="Times New Roman" w:hAnsi="Times New Roman" w:cs="Times New Roman"/>
          <w:kern w:val="0"/>
          <w:lang w:eastAsia="zh-CN"/>
          <w14:ligatures w14:val="none"/>
        </w:rPr>
        <w:t xml:space="preserve">, </w:t>
      </w:r>
      <w:r w:rsidR="00EC017D" w:rsidRPr="00EC017D">
        <w:rPr>
          <w:rFonts w:ascii="Times New Roman" w:eastAsia="Times New Roman" w:hAnsi="Times New Roman" w:cs="Times New Roman"/>
          <w:kern w:val="0"/>
          <w:lang w:eastAsia="zh-CN"/>
          <w14:ligatures w14:val="none"/>
        </w:rPr>
        <w:t>noslēdz šādu līgumu</w:t>
      </w:r>
      <w:r w:rsidR="00B829E6">
        <w:rPr>
          <w:rFonts w:ascii="Times New Roman" w:eastAsia="Times New Roman" w:hAnsi="Times New Roman" w:cs="Times New Roman"/>
          <w:kern w:val="0"/>
          <w:lang w:eastAsia="zh-CN"/>
          <w14:ligatures w14:val="none"/>
        </w:rPr>
        <w:t xml:space="preserve">, </w:t>
      </w:r>
      <w:r w:rsidR="00EC017D" w:rsidRPr="00EC017D">
        <w:rPr>
          <w:rFonts w:ascii="Times New Roman" w:eastAsia="Times New Roman" w:hAnsi="Times New Roman" w:cs="Times New Roman"/>
          <w:kern w:val="0"/>
          <w:lang w:eastAsia="zh-CN"/>
          <w14:ligatures w14:val="none"/>
        </w:rPr>
        <w:t xml:space="preserve">turpmāk </w:t>
      </w:r>
      <w:r w:rsidR="00754C1C">
        <w:rPr>
          <w:rFonts w:ascii="Times New Roman" w:eastAsia="Times New Roman" w:hAnsi="Times New Roman" w:cs="Times New Roman"/>
          <w:kern w:val="0"/>
          <w:lang w:eastAsia="zh-CN"/>
          <w14:ligatures w14:val="none"/>
        </w:rPr>
        <w:t>–</w:t>
      </w:r>
      <w:r w:rsidR="00EC017D" w:rsidRPr="00EC017D">
        <w:rPr>
          <w:rFonts w:ascii="Times New Roman" w:eastAsia="Times New Roman" w:hAnsi="Times New Roman" w:cs="Times New Roman"/>
          <w:kern w:val="0"/>
          <w:lang w:eastAsia="zh-CN"/>
          <w14:ligatures w14:val="none"/>
        </w:rPr>
        <w:t xml:space="preserve"> Līgums:</w:t>
      </w:r>
    </w:p>
    <w:p w14:paraId="03599FFF" w14:textId="77777777" w:rsidR="002C4F34" w:rsidRPr="00EC017D" w:rsidRDefault="002C4F34" w:rsidP="00321DBA">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p>
    <w:p w14:paraId="5FC793B8" w14:textId="77777777" w:rsidR="00EC017D" w:rsidRPr="00754C1C" w:rsidRDefault="00EC017D" w:rsidP="001B332E">
      <w:pPr>
        <w:widowControl w:val="0"/>
        <w:numPr>
          <w:ilvl w:val="2"/>
          <w:numId w:val="77"/>
        </w:numPr>
        <w:tabs>
          <w:tab w:val="clear" w:pos="2160"/>
        </w:tabs>
        <w:spacing w:after="0" w:line="240" w:lineRule="auto"/>
        <w:ind w:left="567" w:hanging="567"/>
        <w:contextualSpacing/>
        <w:jc w:val="center"/>
        <w:outlineLvl w:val="0"/>
        <w:rPr>
          <w:rFonts w:ascii="Times New Roman Bold" w:eastAsia="Times New Roman" w:hAnsi="Times New Roman Bold" w:cs="Times New Roman"/>
          <w:b/>
          <w:bCs/>
          <w:caps/>
          <w:kern w:val="0"/>
          <w14:ligatures w14:val="none"/>
        </w:rPr>
      </w:pPr>
      <w:bookmarkStart w:id="2" w:name="_Toc8647719"/>
      <w:r w:rsidRPr="00754C1C">
        <w:rPr>
          <w:rFonts w:ascii="Times New Roman Bold" w:eastAsia="Times New Roman" w:hAnsi="Times New Roman Bold" w:cs="Times New Roman"/>
          <w:b/>
          <w:bCs/>
          <w:caps/>
          <w:kern w:val="0"/>
          <w14:ligatures w14:val="none"/>
        </w:rPr>
        <w:t>Līguma priekšmets</w:t>
      </w:r>
      <w:bookmarkEnd w:id="2"/>
    </w:p>
    <w:p w14:paraId="067AE897" w14:textId="632E71BC" w:rsidR="00EC017D" w:rsidRPr="00654059" w:rsidRDefault="00EC017D" w:rsidP="001B332E">
      <w:pPr>
        <w:widowControl w:val="0"/>
        <w:numPr>
          <w:ilvl w:val="5"/>
          <w:numId w:val="78"/>
        </w:numPr>
        <w:tabs>
          <w:tab w:val="left" w:pos="851"/>
        </w:tabs>
        <w:spacing w:after="0" w:line="240" w:lineRule="auto"/>
        <w:ind w:left="567" w:hanging="567"/>
        <w:contextualSpacing/>
        <w:jc w:val="both"/>
        <w:outlineLvl w:val="1"/>
        <w:rPr>
          <w:rFonts w:ascii="Times New Roman" w:eastAsia="Times New Roman" w:hAnsi="Times New Roman" w:cs="Times New Roman"/>
          <w:bCs/>
          <w:i/>
          <w:kern w:val="0"/>
          <w14:ligatures w14:val="none"/>
        </w:rPr>
      </w:pPr>
      <w:bookmarkStart w:id="3" w:name="_Toc8647720"/>
      <w:r w:rsidRPr="00EC017D">
        <w:rPr>
          <w:rFonts w:ascii="Times New Roman" w:eastAsia="Times New Roman" w:hAnsi="Times New Roman" w:cs="Times New Roman"/>
          <w:bCs/>
          <w:kern w:val="0"/>
          <w14:ligatures w14:val="none"/>
        </w:rPr>
        <w:t xml:space="preserve">Pasūtītājs uzdod un </w:t>
      </w:r>
      <w:r w:rsidR="00B07C55">
        <w:rPr>
          <w:rFonts w:ascii="Times New Roman" w:eastAsia="Times New Roman" w:hAnsi="Times New Roman" w:cs="Times New Roman"/>
          <w:bCs/>
          <w:kern w:val="0"/>
          <w14:ligatures w14:val="none"/>
        </w:rPr>
        <w:t>Izpildītājs</w:t>
      </w:r>
      <w:r w:rsidRPr="00EC017D">
        <w:rPr>
          <w:rFonts w:ascii="Times New Roman" w:eastAsia="Times New Roman" w:hAnsi="Times New Roman" w:cs="Times New Roman"/>
          <w:bCs/>
          <w:kern w:val="0"/>
          <w14:ligatures w14:val="none"/>
        </w:rPr>
        <w:t xml:space="preserve"> apņemas </w:t>
      </w:r>
      <w:r w:rsidR="00B07C55">
        <w:rPr>
          <w:rFonts w:ascii="Times New Roman" w:eastAsia="Times New Roman" w:hAnsi="Times New Roman" w:cs="Times New Roman"/>
          <w:bCs/>
          <w:kern w:val="0"/>
          <w14:ligatures w14:val="none"/>
        </w:rPr>
        <w:t>ar saviem spēkiem un tehnisko nodrošinājumu</w:t>
      </w:r>
      <w:r w:rsidR="00F64EBE">
        <w:rPr>
          <w:rFonts w:ascii="Times New Roman" w:eastAsia="Times New Roman" w:hAnsi="Times New Roman" w:cs="Times New Roman"/>
          <w:bCs/>
          <w:kern w:val="0"/>
          <w14:ligatures w14:val="none"/>
        </w:rPr>
        <w:t xml:space="preserve"> </w:t>
      </w:r>
      <w:r w:rsidR="00894D86">
        <w:rPr>
          <w:rFonts w:ascii="Times New Roman" w:eastAsia="Times New Roman" w:hAnsi="Times New Roman" w:cs="Times New Roman"/>
          <w:bCs/>
          <w:kern w:val="0"/>
          <w14:ligatures w14:val="none"/>
        </w:rPr>
        <w:t>nodrošināt ēdināšanas un viesmīlības</w:t>
      </w:r>
      <w:r w:rsidR="00654059">
        <w:rPr>
          <w:rFonts w:ascii="Times New Roman" w:eastAsia="Times New Roman" w:hAnsi="Times New Roman" w:cs="Times New Roman"/>
          <w:bCs/>
          <w:kern w:val="0"/>
          <w14:ligatures w14:val="none"/>
        </w:rPr>
        <w:t xml:space="preserve"> pakalpojumu </w:t>
      </w:r>
      <w:r w:rsidR="00F64EBE" w:rsidRPr="00EC017D">
        <w:rPr>
          <w:rFonts w:ascii="Times New Roman" w:eastAsia="Times New Roman" w:hAnsi="Times New Roman" w:cs="Times New Roman"/>
          <w:bCs/>
          <w:kern w:val="0"/>
          <w14:ligatures w14:val="none"/>
        </w:rPr>
        <w:t xml:space="preserve">(turpmāk – </w:t>
      </w:r>
      <w:r w:rsidR="00F64EBE">
        <w:rPr>
          <w:rFonts w:ascii="Times New Roman" w:eastAsia="Times New Roman" w:hAnsi="Times New Roman" w:cs="Times New Roman"/>
          <w:bCs/>
          <w:kern w:val="0"/>
          <w14:ligatures w14:val="none"/>
        </w:rPr>
        <w:t>Pakalpojums</w:t>
      </w:r>
      <w:r w:rsidR="00F64EBE" w:rsidRPr="00F64EBE">
        <w:rPr>
          <w:rFonts w:ascii="Times New Roman" w:eastAsia="Times New Roman" w:hAnsi="Times New Roman" w:cs="Times New Roman"/>
          <w:bCs/>
          <w:kern w:val="0"/>
          <w14:ligatures w14:val="none"/>
        </w:rPr>
        <w:t>)</w:t>
      </w:r>
      <w:r w:rsidRPr="00EC017D">
        <w:rPr>
          <w:rFonts w:ascii="Times New Roman" w:eastAsia="Times New Roman" w:hAnsi="Times New Roman" w:cs="Times New Roman"/>
          <w:bCs/>
          <w:kern w:val="0"/>
          <w14:ligatures w14:val="none"/>
        </w:rPr>
        <w:t xml:space="preserve"> atbilstoši Iepirkuma nolikumam un saskaņā ar Līgumu, Līguma pielikumiem un </w:t>
      </w:r>
      <w:r w:rsidR="001D005C" w:rsidRPr="00654059">
        <w:rPr>
          <w:rFonts w:ascii="Times New Roman" w:eastAsia="Times New Roman" w:hAnsi="Times New Roman" w:cs="Times New Roman"/>
          <w:bCs/>
          <w:kern w:val="0"/>
          <w14:ligatures w14:val="none"/>
        </w:rPr>
        <w:t>Izpildītāja</w:t>
      </w:r>
      <w:r w:rsidRPr="00654059">
        <w:rPr>
          <w:rFonts w:ascii="Times New Roman" w:eastAsia="Times New Roman" w:hAnsi="Times New Roman" w:cs="Times New Roman"/>
          <w:bCs/>
          <w:kern w:val="0"/>
          <w14:ligatures w14:val="none"/>
        </w:rPr>
        <w:t xml:space="preserve"> iesniegto piedāvājumu</w:t>
      </w:r>
      <w:bookmarkEnd w:id="3"/>
      <w:r w:rsidRPr="00654059">
        <w:rPr>
          <w:rFonts w:ascii="Times New Roman" w:eastAsia="Times New Roman" w:hAnsi="Times New Roman" w:cs="Times New Roman"/>
          <w:bCs/>
          <w:kern w:val="0"/>
          <w14:ligatures w14:val="none"/>
        </w:rPr>
        <w:t>.</w:t>
      </w:r>
    </w:p>
    <w:p w14:paraId="37A984E0" w14:textId="25F8CD8E" w:rsidR="00654059" w:rsidRDefault="00654059" w:rsidP="001B332E">
      <w:pPr>
        <w:widowControl w:val="0"/>
        <w:numPr>
          <w:ilvl w:val="5"/>
          <w:numId w:val="78"/>
        </w:numPr>
        <w:tabs>
          <w:tab w:val="left" w:pos="567"/>
          <w:tab w:val="left" w:pos="851"/>
        </w:tabs>
        <w:spacing w:after="0" w:line="240" w:lineRule="auto"/>
        <w:ind w:left="567" w:hanging="567"/>
        <w:contextualSpacing/>
        <w:jc w:val="both"/>
        <w:outlineLvl w:val="1"/>
        <w:rPr>
          <w:rFonts w:ascii="Times New Roman" w:eastAsia="Times New Roman" w:hAnsi="Times New Roman" w:cs="Times New Roman"/>
          <w:iCs/>
          <w:kern w:val="0"/>
          <w14:ligatures w14:val="none"/>
        </w:rPr>
      </w:pPr>
      <w:bookmarkStart w:id="4" w:name="_Toc8647721"/>
      <w:r w:rsidRPr="00654059">
        <w:rPr>
          <w:rFonts w:ascii="Times New Roman" w:eastAsia="Times New Roman" w:hAnsi="Times New Roman" w:cs="Times New Roman"/>
          <w:iCs/>
          <w:kern w:val="0"/>
          <w14:ligatures w14:val="none"/>
        </w:rPr>
        <w:t>Pakalpojums ietver:</w:t>
      </w:r>
    </w:p>
    <w:p w14:paraId="753AD10A" w14:textId="77777777" w:rsidR="00654059" w:rsidRPr="00654059" w:rsidRDefault="00654059" w:rsidP="00754C1C">
      <w:pPr>
        <w:pStyle w:val="ListParagraph"/>
        <w:numPr>
          <w:ilvl w:val="2"/>
          <w:numId w:val="12"/>
        </w:numPr>
        <w:spacing w:after="0" w:line="240" w:lineRule="auto"/>
        <w:ind w:left="1225" w:hanging="658"/>
        <w:jc w:val="both"/>
        <w:rPr>
          <w:rFonts w:ascii="Times New Roman" w:eastAsia="Times New Roman" w:hAnsi="Times New Roman" w:cs="Times New Roman"/>
          <w:iCs/>
          <w:kern w:val="0"/>
          <w14:ligatures w14:val="none"/>
        </w:rPr>
      </w:pPr>
      <w:r w:rsidRPr="00654059">
        <w:rPr>
          <w:rFonts w:ascii="Times New Roman" w:eastAsia="Times New Roman" w:hAnsi="Times New Roman" w:cs="Times New Roman"/>
          <w:iCs/>
          <w:kern w:val="0"/>
          <w14:ligatures w14:val="none"/>
        </w:rPr>
        <w:t>restorāna pakalpojumus (viesmīlības pakalpojumus, servējuma nodrošinājumu, tajā skaitā trauku nodrošinājumu, Pakalpojumu sniegšanai Pasūtītāja norādītajā vietā nepieciešamos transporta pakalpojumus);</w:t>
      </w:r>
    </w:p>
    <w:p w14:paraId="46A23A6F" w14:textId="2239921A" w:rsidR="00056D4B" w:rsidRPr="00104227" w:rsidRDefault="00654059" w:rsidP="00104227">
      <w:pPr>
        <w:pStyle w:val="ListParagraph"/>
        <w:numPr>
          <w:ilvl w:val="2"/>
          <w:numId w:val="12"/>
        </w:numPr>
        <w:spacing w:after="0" w:line="240" w:lineRule="auto"/>
        <w:ind w:left="1225" w:hanging="658"/>
        <w:jc w:val="both"/>
        <w:rPr>
          <w:rFonts w:ascii="Times New Roman" w:eastAsia="Times New Roman" w:hAnsi="Times New Roman" w:cs="Times New Roman"/>
          <w:iCs/>
          <w:kern w:val="0"/>
          <w14:ligatures w14:val="none"/>
        </w:rPr>
      </w:pPr>
      <w:r w:rsidRPr="00654059">
        <w:rPr>
          <w:rFonts w:ascii="Times New Roman" w:eastAsia="Times New Roman" w:hAnsi="Times New Roman" w:cs="Times New Roman"/>
          <w:iCs/>
          <w:kern w:val="0"/>
          <w14:ligatures w14:val="none"/>
        </w:rPr>
        <w:t xml:space="preserve">ēdināšanas pakalpojumus (ēdienkartes piedāvājuma nodrošināšana atbilstoši </w:t>
      </w:r>
      <w:r w:rsidR="00754C1C">
        <w:rPr>
          <w:rFonts w:ascii="Times New Roman" w:eastAsia="Times New Roman" w:hAnsi="Times New Roman" w:cs="Times New Roman"/>
          <w:iCs/>
          <w:kern w:val="0"/>
          <w14:ligatures w14:val="none"/>
        </w:rPr>
        <w:t>t</w:t>
      </w:r>
      <w:r w:rsidRPr="00654059">
        <w:rPr>
          <w:rFonts w:ascii="Times New Roman" w:eastAsia="Times New Roman" w:hAnsi="Times New Roman" w:cs="Times New Roman"/>
          <w:iCs/>
          <w:kern w:val="0"/>
          <w14:ligatures w14:val="none"/>
        </w:rPr>
        <w:t xml:space="preserve">ehniskajā specifikācijā un </w:t>
      </w:r>
      <w:r w:rsidR="00754C1C">
        <w:rPr>
          <w:rFonts w:ascii="Times New Roman" w:eastAsia="Times New Roman" w:hAnsi="Times New Roman" w:cs="Times New Roman"/>
          <w:iCs/>
          <w:kern w:val="0"/>
          <w14:ligatures w14:val="none"/>
        </w:rPr>
        <w:t>t</w:t>
      </w:r>
      <w:r w:rsidRPr="00654059">
        <w:rPr>
          <w:rFonts w:ascii="Times New Roman" w:eastAsia="Times New Roman" w:hAnsi="Times New Roman" w:cs="Times New Roman"/>
          <w:iCs/>
          <w:kern w:val="0"/>
          <w14:ligatures w14:val="none"/>
        </w:rPr>
        <w:t>ehniskajā – finanšu piedāvājumā noteiktajam sortimentam vai Pasūtītāja norādījumiem).</w:t>
      </w:r>
    </w:p>
    <w:p w14:paraId="6FBD15D9" w14:textId="77777777" w:rsidR="00B62E8B" w:rsidRDefault="00B62E8B" w:rsidP="00B62E8B">
      <w:pPr>
        <w:pStyle w:val="ListParagraph"/>
        <w:spacing w:after="0" w:line="240" w:lineRule="auto"/>
        <w:ind w:left="1225"/>
        <w:jc w:val="both"/>
        <w:rPr>
          <w:rFonts w:ascii="Times New Roman" w:eastAsia="Times New Roman" w:hAnsi="Times New Roman" w:cs="Times New Roman"/>
          <w:iCs/>
          <w:kern w:val="0"/>
          <w14:ligatures w14:val="none"/>
        </w:rPr>
      </w:pPr>
    </w:p>
    <w:p w14:paraId="091F898E" w14:textId="5912653A" w:rsidR="00B62E8B" w:rsidRDefault="00B62E8B" w:rsidP="00B62E8B">
      <w:pPr>
        <w:pStyle w:val="ListParagraph"/>
        <w:numPr>
          <w:ilvl w:val="0"/>
          <w:numId w:val="12"/>
        </w:numPr>
        <w:spacing w:after="0" w:line="240" w:lineRule="auto"/>
        <w:jc w:val="center"/>
        <w:outlineLvl w:val="1"/>
        <w:rPr>
          <w:rFonts w:ascii="Times New Roman" w:eastAsia="Times New Roman" w:hAnsi="Times New Roman" w:cs="Times New Roman"/>
          <w:b/>
          <w:bCs/>
          <w:kern w:val="0"/>
          <w:lang w:eastAsia="zh-CN"/>
          <w14:ligatures w14:val="none"/>
        </w:rPr>
      </w:pPr>
      <w:r w:rsidRPr="00B62E8B">
        <w:rPr>
          <w:rFonts w:ascii="Times New Roman" w:eastAsia="Times New Roman" w:hAnsi="Times New Roman" w:cs="Times New Roman"/>
          <w:b/>
          <w:bCs/>
          <w:kern w:val="0"/>
          <w:lang w:eastAsia="zh-CN"/>
          <w14:ligatures w14:val="none"/>
        </w:rPr>
        <w:t>LĪGUMA SUMMA UN NORĒĶINU KĀRTĪBA</w:t>
      </w:r>
    </w:p>
    <w:p w14:paraId="004A8B61" w14:textId="3E484A6A" w:rsidR="00B62E8B" w:rsidRPr="00056D4B" w:rsidRDefault="00B62E8B" w:rsidP="007F78ED">
      <w:pPr>
        <w:numPr>
          <w:ilvl w:val="1"/>
          <w:numId w:val="12"/>
        </w:numPr>
        <w:spacing w:after="0" w:line="240" w:lineRule="auto"/>
        <w:ind w:left="567" w:hanging="567"/>
        <w:jc w:val="both"/>
        <w:rPr>
          <w:rFonts w:ascii="Times New Roman" w:hAnsi="Times New Roman" w:cs="Times New Roman"/>
        </w:rPr>
      </w:pPr>
      <w:r w:rsidRPr="00056D4B">
        <w:rPr>
          <w:rFonts w:ascii="Times New Roman" w:hAnsi="Times New Roman" w:cs="Times New Roman"/>
        </w:rPr>
        <w:t>Fiksēto Pakalpojuma pozīciju cen</w:t>
      </w:r>
      <w:r>
        <w:rPr>
          <w:rFonts w:ascii="Times New Roman" w:hAnsi="Times New Roman" w:cs="Times New Roman"/>
        </w:rPr>
        <w:t xml:space="preserve">as </w:t>
      </w:r>
      <w:r w:rsidRPr="00056D4B">
        <w:rPr>
          <w:rFonts w:ascii="Times New Roman" w:hAnsi="Times New Roman" w:cs="Times New Roman"/>
        </w:rPr>
        <w:t>norādīt</w:t>
      </w:r>
      <w:r w:rsidR="00C14635">
        <w:rPr>
          <w:rFonts w:ascii="Times New Roman" w:hAnsi="Times New Roman" w:cs="Times New Roman"/>
        </w:rPr>
        <w:t>a</w:t>
      </w:r>
      <w:r w:rsidRPr="00056D4B">
        <w:rPr>
          <w:rFonts w:ascii="Times New Roman" w:hAnsi="Times New Roman" w:cs="Times New Roman"/>
        </w:rPr>
        <w:t xml:space="preserve">s </w:t>
      </w:r>
      <w:r w:rsidR="0053030D">
        <w:rPr>
          <w:rFonts w:ascii="Times New Roman" w:hAnsi="Times New Roman" w:cs="Times New Roman"/>
        </w:rPr>
        <w:t>t</w:t>
      </w:r>
      <w:r w:rsidRPr="00056D4B">
        <w:rPr>
          <w:rFonts w:ascii="Times New Roman" w:hAnsi="Times New Roman" w:cs="Times New Roman"/>
        </w:rPr>
        <w:t>ehniskajā – finanšu piedāvājumā (Līguma pielikums Nr.</w:t>
      </w:r>
      <w:r>
        <w:rPr>
          <w:rFonts w:ascii="Times New Roman" w:hAnsi="Times New Roman" w:cs="Times New Roman"/>
        </w:rPr>
        <w:t>__</w:t>
      </w:r>
      <w:r w:rsidRPr="00056D4B">
        <w:rPr>
          <w:rFonts w:ascii="Times New Roman" w:hAnsi="Times New Roman" w:cs="Times New Roman"/>
        </w:rPr>
        <w:t xml:space="preserve">), pārējo Pakalpojuma pozīciju izmaksas starp Pusēm tiek saskaņotas atsevišķi. </w:t>
      </w:r>
    </w:p>
    <w:p w14:paraId="46D1B4BF" w14:textId="6F319EBC" w:rsidR="00B62E8B" w:rsidRPr="00056D4B" w:rsidRDefault="00B62E8B" w:rsidP="007F78ED">
      <w:pPr>
        <w:numPr>
          <w:ilvl w:val="1"/>
          <w:numId w:val="12"/>
        </w:numPr>
        <w:spacing w:after="0" w:line="240" w:lineRule="auto"/>
        <w:ind w:left="567" w:hanging="567"/>
        <w:jc w:val="both"/>
        <w:rPr>
          <w:rFonts w:ascii="Times New Roman" w:hAnsi="Times New Roman" w:cs="Times New Roman"/>
        </w:rPr>
      </w:pPr>
      <w:r w:rsidRPr="00056D4B">
        <w:rPr>
          <w:rFonts w:ascii="Times New Roman" w:hAnsi="Times New Roman" w:cs="Times New Roman"/>
        </w:rPr>
        <w:t>Fiksēto Pakalpojuma pozīciju cenas</w:t>
      </w:r>
      <w:r>
        <w:rPr>
          <w:rFonts w:ascii="Times New Roman" w:hAnsi="Times New Roman" w:cs="Times New Roman"/>
        </w:rPr>
        <w:t xml:space="preserve"> </w:t>
      </w:r>
      <w:r w:rsidR="0053030D">
        <w:rPr>
          <w:rFonts w:ascii="Times New Roman" w:hAnsi="Times New Roman" w:cs="Times New Roman"/>
        </w:rPr>
        <w:t>t</w:t>
      </w:r>
      <w:r>
        <w:rPr>
          <w:rFonts w:ascii="Times New Roman" w:hAnsi="Times New Roman" w:cs="Times New Roman"/>
        </w:rPr>
        <w:t>ehniskajā – finanšu piedāvājumā norādītā dalībnieku skaita</w:t>
      </w:r>
      <w:r w:rsidR="0053030D">
        <w:rPr>
          <w:rFonts w:ascii="Times New Roman" w:hAnsi="Times New Roman" w:cs="Times New Roman"/>
        </w:rPr>
        <w:t>, līdzvērtīgas ēdienkartes un līdzvērtīga pasākuma ilguma</w:t>
      </w:r>
      <w:r>
        <w:rPr>
          <w:rFonts w:ascii="Times New Roman" w:hAnsi="Times New Roman" w:cs="Times New Roman"/>
        </w:rPr>
        <w:t xml:space="preserve"> gadījumā</w:t>
      </w:r>
      <w:r w:rsidRPr="00056D4B">
        <w:rPr>
          <w:rFonts w:ascii="Times New Roman" w:hAnsi="Times New Roman" w:cs="Times New Roman"/>
        </w:rPr>
        <w:t xml:space="preserve"> ir nemainīgas visu Līguma darbības laiku.</w:t>
      </w:r>
      <w:r w:rsidR="0053030D" w:rsidRPr="0053030D">
        <w:t xml:space="preserve"> </w:t>
      </w:r>
    </w:p>
    <w:p w14:paraId="760FD92E" w14:textId="164BBC7E" w:rsidR="00B62E8B" w:rsidRPr="00056D4B" w:rsidRDefault="00B62E8B" w:rsidP="007F78ED">
      <w:pPr>
        <w:numPr>
          <w:ilvl w:val="1"/>
          <w:numId w:val="12"/>
        </w:numPr>
        <w:spacing w:after="0" w:line="240" w:lineRule="auto"/>
        <w:ind w:left="567" w:hanging="567"/>
        <w:jc w:val="both"/>
        <w:rPr>
          <w:rFonts w:ascii="Times New Roman" w:hAnsi="Times New Roman" w:cs="Times New Roman"/>
        </w:rPr>
      </w:pPr>
      <w:r w:rsidRPr="00056D4B">
        <w:rPr>
          <w:rFonts w:ascii="Times New Roman" w:hAnsi="Times New Roman" w:cs="Times New Roman"/>
        </w:rPr>
        <w:t>Līguma kopējo summu veido Līguma ietvaros Pasūtītāja Izpildītājam par Pakalpojumu samaksātā kopējā summa</w:t>
      </w:r>
      <w:r w:rsidR="005B62BC">
        <w:rPr>
          <w:rFonts w:ascii="Times New Roman" w:hAnsi="Times New Roman" w:cs="Times New Roman"/>
        </w:rPr>
        <w:t>.</w:t>
      </w:r>
      <w:r w:rsidRPr="00056D4B">
        <w:rPr>
          <w:rFonts w:ascii="Times New Roman" w:hAnsi="Times New Roman" w:cs="Times New Roman"/>
        </w:rPr>
        <w:t xml:space="preserve"> Līguma kopējā summa Līguma darbības laikā nedrīkst pār</w:t>
      </w:r>
      <w:r>
        <w:rPr>
          <w:rFonts w:ascii="Times New Roman" w:hAnsi="Times New Roman" w:cs="Times New Roman"/>
        </w:rPr>
        <w:t>s</w:t>
      </w:r>
      <w:r w:rsidRPr="00056D4B">
        <w:rPr>
          <w:rFonts w:ascii="Times New Roman" w:hAnsi="Times New Roman" w:cs="Times New Roman"/>
        </w:rPr>
        <w:t xml:space="preserve">niegt </w:t>
      </w:r>
      <w:r w:rsidR="0053030D" w:rsidRPr="0053030D">
        <w:rPr>
          <w:rFonts w:ascii="Times New Roman" w:hAnsi="Times New Roman" w:cs="Times New Roman"/>
        </w:rPr>
        <w:t>55000.00 EUR</w:t>
      </w:r>
      <w:r w:rsidRPr="00056D4B">
        <w:rPr>
          <w:rFonts w:ascii="Times New Roman" w:hAnsi="Times New Roman" w:cs="Times New Roman"/>
          <w:i/>
          <w:iCs/>
        </w:rPr>
        <w:t xml:space="preserve"> </w:t>
      </w:r>
      <w:r w:rsidRPr="00056D4B">
        <w:rPr>
          <w:rFonts w:ascii="Times New Roman" w:hAnsi="Times New Roman" w:cs="Times New Roman"/>
        </w:rPr>
        <w:t>(</w:t>
      </w:r>
      <w:r w:rsidR="0053030D">
        <w:rPr>
          <w:rFonts w:ascii="Times New Roman" w:hAnsi="Times New Roman" w:cs="Times New Roman"/>
        </w:rPr>
        <w:t>piecdesmit piecus tūkstošus</w:t>
      </w:r>
      <w:r w:rsidRPr="00056D4B">
        <w:rPr>
          <w:rFonts w:ascii="Times New Roman" w:hAnsi="Times New Roman" w:cs="Times New Roman"/>
        </w:rPr>
        <w:t xml:space="preserve"> </w:t>
      </w:r>
      <w:r w:rsidRPr="00056D4B">
        <w:rPr>
          <w:rFonts w:ascii="Times New Roman" w:hAnsi="Times New Roman" w:cs="Times New Roman"/>
          <w:i/>
          <w:iCs/>
        </w:rPr>
        <w:t>euro</w:t>
      </w:r>
      <w:r w:rsidRPr="00056D4B">
        <w:rPr>
          <w:rFonts w:ascii="Times New Roman" w:hAnsi="Times New Roman" w:cs="Times New Roman"/>
        </w:rPr>
        <w:t xml:space="preserve"> un 00 cent</w:t>
      </w:r>
      <w:r w:rsidR="00CB7353">
        <w:rPr>
          <w:rFonts w:ascii="Times New Roman" w:hAnsi="Times New Roman" w:cs="Times New Roman"/>
        </w:rPr>
        <w:t>us</w:t>
      </w:r>
      <w:r w:rsidRPr="00056D4B">
        <w:rPr>
          <w:rFonts w:ascii="Times New Roman" w:hAnsi="Times New Roman" w:cs="Times New Roman"/>
        </w:rPr>
        <w:t>), neieskaitot pievienotās vērtības nodokli (turpmāk – PVN).</w:t>
      </w:r>
    </w:p>
    <w:p w14:paraId="2CD8FA0E" w14:textId="52B51268" w:rsidR="00B62E8B" w:rsidRPr="007F78ED" w:rsidRDefault="00B62E8B" w:rsidP="007F78ED">
      <w:pPr>
        <w:numPr>
          <w:ilvl w:val="1"/>
          <w:numId w:val="12"/>
        </w:numPr>
        <w:spacing w:after="0" w:line="240" w:lineRule="auto"/>
        <w:ind w:left="567" w:hanging="567"/>
        <w:jc w:val="both"/>
        <w:rPr>
          <w:rFonts w:ascii="Times New Roman" w:hAnsi="Times New Roman" w:cs="Times New Roman"/>
        </w:rPr>
      </w:pPr>
      <w:r w:rsidRPr="00056D4B">
        <w:rPr>
          <w:rFonts w:ascii="Times New Roman" w:hAnsi="Times New Roman" w:cs="Times New Roman"/>
        </w:rPr>
        <w:t xml:space="preserve">Pakalpojuma kopējās izmaksas Līguma darbības laikā vienai personai </w:t>
      </w:r>
      <w:r w:rsidR="007F78ED">
        <w:rPr>
          <w:rFonts w:ascii="Times New Roman" w:hAnsi="Times New Roman" w:cs="Times New Roman"/>
        </w:rPr>
        <w:t xml:space="preserve">nedrīkst pārsniegt </w:t>
      </w:r>
      <w:r w:rsidRPr="007F78ED">
        <w:rPr>
          <w:rFonts w:ascii="Times New Roman" w:hAnsi="Times New Roman" w:cs="Times New Roman"/>
          <w:color w:val="000000"/>
        </w:rPr>
        <w:t xml:space="preserve">125,00 EUR (viens simts divdesmit pieci </w:t>
      </w:r>
      <w:r w:rsidRPr="007F78ED">
        <w:rPr>
          <w:rFonts w:ascii="Times New Roman" w:hAnsi="Times New Roman" w:cs="Times New Roman"/>
          <w:i/>
          <w:iCs/>
          <w:color w:val="000000"/>
        </w:rPr>
        <w:t>euro</w:t>
      </w:r>
      <w:r w:rsidRPr="007F78ED">
        <w:rPr>
          <w:rFonts w:ascii="Times New Roman" w:hAnsi="Times New Roman" w:cs="Times New Roman"/>
          <w:color w:val="000000"/>
        </w:rPr>
        <w:t xml:space="preserve"> un 00 centi) vienai personai (ēdienreizes dalībniekam)</w:t>
      </w:r>
      <w:r w:rsidR="007F78ED">
        <w:rPr>
          <w:rFonts w:ascii="Times New Roman" w:hAnsi="Times New Roman" w:cs="Times New Roman"/>
          <w:color w:val="000000"/>
        </w:rPr>
        <w:t xml:space="preserve">, </w:t>
      </w:r>
      <w:r w:rsidRPr="007F78ED">
        <w:rPr>
          <w:rFonts w:ascii="Times New Roman" w:hAnsi="Times New Roman" w:cs="Times New Roman"/>
        </w:rPr>
        <w:t xml:space="preserve">ieskaitot nodokļus, tai skaitā PVN, nodevas, jebkuras citas izmaksa, kas saistītas ar Pakalpojuma kvalitatīvu, Līguma noteikumiem atbilstošu izpildi. </w:t>
      </w:r>
    </w:p>
    <w:p w14:paraId="574F685F" w14:textId="290EF276" w:rsidR="00B62E8B" w:rsidRPr="00517A35" w:rsidRDefault="00517A35" w:rsidP="00B62E8B">
      <w:pPr>
        <w:pStyle w:val="ListParagraph"/>
        <w:numPr>
          <w:ilvl w:val="1"/>
          <w:numId w:val="12"/>
        </w:numPr>
        <w:spacing w:after="0" w:line="240" w:lineRule="auto"/>
        <w:ind w:left="567" w:hanging="567"/>
        <w:jc w:val="both"/>
        <w:outlineLvl w:val="1"/>
        <w:rPr>
          <w:rFonts w:ascii="Times New Roman" w:eastAsia="Times New Roman" w:hAnsi="Times New Roman" w:cs="Times New Roman"/>
          <w:b/>
          <w:bCs/>
          <w:kern w:val="0"/>
          <w:lang w:eastAsia="zh-CN"/>
          <w14:ligatures w14:val="none"/>
        </w:rPr>
      </w:pPr>
      <w:r w:rsidRPr="00A62A66">
        <w:rPr>
          <w:rFonts w:ascii="Times New Roman" w:eastAsia="Times New Roman" w:hAnsi="Times New Roman" w:cs="Times New Roman"/>
          <w:kern w:val="0"/>
          <w:lang w:eastAsia="zh-CN"/>
          <w14:ligatures w14:val="none"/>
        </w:rPr>
        <w:t>PVN likme tiek piemērota saskaņā ar spēkā esošajiem normatīvajiem aktiem. Nodokļu jomu regulējošo normatīvo aktu izmaiņu gadījumā PVN likme tiek piemērota saskaņā ar Pakalpojuma sniegšanas brīdī spēkā esošajiem normatīvajiem aktiem, neveicot atsevišķus grozījumus Līgumā</w:t>
      </w:r>
      <w:r>
        <w:rPr>
          <w:rFonts w:ascii="Times New Roman" w:eastAsia="Times New Roman" w:hAnsi="Times New Roman" w:cs="Times New Roman"/>
          <w:kern w:val="0"/>
          <w:lang w:eastAsia="zh-CN"/>
          <w14:ligatures w14:val="none"/>
        </w:rPr>
        <w:t>.</w:t>
      </w:r>
    </w:p>
    <w:p w14:paraId="73FF101A" w14:textId="728AF0C2" w:rsidR="00517A35" w:rsidRPr="00517A35" w:rsidRDefault="00517A35" w:rsidP="00B62E8B">
      <w:pPr>
        <w:pStyle w:val="ListParagraph"/>
        <w:numPr>
          <w:ilvl w:val="1"/>
          <w:numId w:val="12"/>
        </w:numPr>
        <w:spacing w:after="0" w:line="240" w:lineRule="auto"/>
        <w:ind w:left="567" w:hanging="567"/>
        <w:jc w:val="both"/>
        <w:outlineLvl w:val="1"/>
        <w:rPr>
          <w:rFonts w:ascii="Times New Roman" w:eastAsia="Times New Roman" w:hAnsi="Times New Roman" w:cs="Times New Roman"/>
          <w:b/>
          <w:bCs/>
          <w:kern w:val="0"/>
          <w:lang w:eastAsia="zh-CN"/>
          <w14:ligatures w14:val="none"/>
        </w:rPr>
      </w:pPr>
      <w:r w:rsidRPr="00A62A66">
        <w:rPr>
          <w:rFonts w:ascii="Times New Roman" w:eastAsia="Times New Roman" w:hAnsi="Times New Roman" w:cs="Times New Roman"/>
          <w:kern w:val="0"/>
          <w:lang w:eastAsia="zh-CN"/>
          <w14:ligatures w14:val="none"/>
        </w:rPr>
        <w:t xml:space="preserve">Līguma summā ir iekļauti visi nodokļi, nodevas un valsts noteiktie obligātie maksājumi, </w:t>
      </w:r>
      <w:r>
        <w:rPr>
          <w:rFonts w:ascii="Times New Roman" w:eastAsia="Times New Roman" w:hAnsi="Times New Roman" w:cs="Times New Roman"/>
          <w:kern w:val="0"/>
          <w:lang w:eastAsia="zh-CN"/>
          <w14:ligatures w14:val="none"/>
        </w:rPr>
        <w:t xml:space="preserve">izņemot PVN, </w:t>
      </w:r>
      <w:r w:rsidRPr="00A62A66">
        <w:rPr>
          <w:rFonts w:ascii="Times New Roman" w:eastAsia="Times New Roman" w:hAnsi="Times New Roman" w:cs="Times New Roman"/>
          <w:kern w:val="0"/>
          <w:lang w:eastAsia="zh-CN"/>
          <w14:ligatures w14:val="none"/>
        </w:rPr>
        <w:t>tiešie un netiešie Izpildītāja izdevumi, tai skaitā transporta izdevumi, kas ir saistīti ar Pakalpojuma izpildi atbilstoši Līguma noteikumiem</w:t>
      </w:r>
      <w:r>
        <w:rPr>
          <w:rFonts w:ascii="Times New Roman" w:eastAsia="Times New Roman" w:hAnsi="Times New Roman" w:cs="Times New Roman"/>
          <w:kern w:val="0"/>
          <w:lang w:eastAsia="zh-CN"/>
          <w14:ligatures w14:val="none"/>
        </w:rPr>
        <w:t>.</w:t>
      </w:r>
    </w:p>
    <w:p w14:paraId="417E1539" w14:textId="59557415" w:rsidR="00517A35" w:rsidRPr="00517A35" w:rsidRDefault="00517A35" w:rsidP="00B62E8B">
      <w:pPr>
        <w:pStyle w:val="ListParagraph"/>
        <w:numPr>
          <w:ilvl w:val="1"/>
          <w:numId w:val="12"/>
        </w:numPr>
        <w:spacing w:after="0" w:line="240" w:lineRule="auto"/>
        <w:ind w:left="567" w:hanging="567"/>
        <w:jc w:val="both"/>
        <w:outlineLvl w:val="1"/>
        <w:rPr>
          <w:rFonts w:ascii="Times New Roman" w:eastAsia="Times New Roman" w:hAnsi="Times New Roman" w:cs="Times New Roman"/>
          <w:b/>
          <w:bCs/>
          <w:kern w:val="0"/>
          <w:lang w:eastAsia="zh-CN"/>
          <w14:ligatures w14:val="none"/>
        </w:rPr>
      </w:pPr>
      <w:r w:rsidRPr="00A62A66">
        <w:rPr>
          <w:rFonts w:ascii="Times New Roman" w:eastAsia="Times New Roman" w:hAnsi="Times New Roman" w:cs="Times New Roman"/>
          <w:kern w:val="0"/>
          <w:lang w:eastAsia="zh-CN"/>
          <w14:ligatures w14:val="none"/>
        </w:rPr>
        <w:t>Pasūtītājs negarantē pilnīgu Līguma summas apguvi.</w:t>
      </w:r>
    </w:p>
    <w:p w14:paraId="534C92CE" w14:textId="1E459F07" w:rsidR="00517A35" w:rsidRPr="00517A35" w:rsidRDefault="00517A35" w:rsidP="00B62E8B">
      <w:pPr>
        <w:pStyle w:val="ListParagraph"/>
        <w:numPr>
          <w:ilvl w:val="1"/>
          <w:numId w:val="12"/>
        </w:numPr>
        <w:spacing w:after="0" w:line="240" w:lineRule="auto"/>
        <w:ind w:left="567" w:hanging="567"/>
        <w:jc w:val="both"/>
        <w:outlineLvl w:val="1"/>
        <w:rPr>
          <w:rFonts w:ascii="Times New Roman" w:eastAsia="Times New Roman" w:hAnsi="Times New Roman" w:cs="Times New Roman"/>
          <w:b/>
          <w:bCs/>
          <w:kern w:val="0"/>
          <w:lang w:eastAsia="zh-CN"/>
          <w14:ligatures w14:val="none"/>
        </w:rPr>
      </w:pPr>
      <w:r w:rsidRPr="00A62A66">
        <w:rPr>
          <w:rFonts w:ascii="Times New Roman" w:eastAsia="Times New Roman" w:hAnsi="Times New Roman" w:cs="Times New Roman"/>
          <w:kern w:val="0"/>
          <w:lang w:eastAsia="zh-CN"/>
          <w14:ligatures w14:val="none"/>
        </w:rPr>
        <w:lastRenderedPageBreak/>
        <w:t xml:space="preserve">Izpildītājs līdz katra mēneša 15. datumam iesniedz Pasūtītājam </w:t>
      </w:r>
      <w:r>
        <w:rPr>
          <w:rFonts w:ascii="Times New Roman" w:eastAsia="Times New Roman" w:hAnsi="Times New Roman" w:cs="Times New Roman"/>
          <w:kern w:val="0"/>
          <w:lang w:eastAsia="zh-CN"/>
          <w14:ligatures w14:val="none"/>
        </w:rPr>
        <w:t xml:space="preserve">strukturētu elektronisko rēķinu, </w:t>
      </w:r>
      <w:r w:rsidR="0062797B" w:rsidRPr="0062797B">
        <w:rPr>
          <w:rFonts w:ascii="Times New Roman" w:eastAsia="Times New Roman" w:hAnsi="Times New Roman" w:cs="Times New Roman"/>
          <w:kern w:val="0"/>
          <w:lang w:eastAsia="zh-CN"/>
          <w14:ligatures w14:val="none"/>
        </w:rPr>
        <w:t>nosūtot to uz Pasūtītāja e-adresi _DEFAULT@90000038578 (XML formātā, papildus pievienojot rēķina PDF datni)</w:t>
      </w:r>
      <w:r w:rsidRPr="00A62A66">
        <w:rPr>
          <w:rFonts w:ascii="Times New Roman" w:eastAsia="Times New Roman" w:hAnsi="Times New Roman" w:cs="Times New Roman"/>
          <w:kern w:val="0"/>
          <w:lang w:eastAsia="zh-CN"/>
          <w14:ligatures w14:val="none"/>
        </w:rPr>
        <w:t>.</w:t>
      </w:r>
    </w:p>
    <w:p w14:paraId="1FDCB3D0" w14:textId="13A5CCCF" w:rsidR="00517A35" w:rsidRPr="00517A35" w:rsidRDefault="00517A35" w:rsidP="00B62E8B">
      <w:pPr>
        <w:pStyle w:val="ListParagraph"/>
        <w:numPr>
          <w:ilvl w:val="1"/>
          <w:numId w:val="12"/>
        </w:numPr>
        <w:spacing w:after="0" w:line="240" w:lineRule="auto"/>
        <w:ind w:left="567" w:hanging="567"/>
        <w:jc w:val="both"/>
        <w:outlineLvl w:val="1"/>
        <w:rPr>
          <w:rFonts w:ascii="Times New Roman" w:eastAsia="Times New Roman" w:hAnsi="Times New Roman" w:cs="Times New Roman"/>
          <w:b/>
          <w:bCs/>
          <w:kern w:val="0"/>
          <w:lang w:eastAsia="zh-CN"/>
          <w14:ligatures w14:val="none"/>
        </w:rPr>
      </w:pPr>
      <w:r w:rsidRPr="007513B9">
        <w:rPr>
          <w:rFonts w:ascii="Times New Roman" w:eastAsia="Times New Roman" w:hAnsi="Times New Roman" w:cs="Times New Roman"/>
          <w:kern w:val="0"/>
          <w:lang w:eastAsia="zh-CN"/>
          <w14:ligatures w14:val="none"/>
        </w:rPr>
        <w:t xml:space="preserve">Puses vienojas, ka elektroniskā rēķina apmaksas termiņu skaita no dienas, kad </w:t>
      </w:r>
      <w:r>
        <w:rPr>
          <w:rFonts w:ascii="Times New Roman" w:eastAsia="Times New Roman" w:hAnsi="Times New Roman" w:cs="Times New Roman"/>
          <w:kern w:val="0"/>
          <w:lang w:eastAsia="zh-CN"/>
          <w14:ligatures w14:val="none"/>
        </w:rPr>
        <w:t>Izpildītājs</w:t>
      </w:r>
      <w:r w:rsidRPr="007513B9">
        <w:rPr>
          <w:rFonts w:ascii="Times New Roman" w:eastAsia="Times New Roman" w:hAnsi="Times New Roman" w:cs="Times New Roman"/>
          <w:kern w:val="0"/>
          <w:lang w:eastAsia="zh-CN"/>
          <w14:ligatures w14:val="none"/>
        </w:rPr>
        <w:t xml:space="preserve"> ir iesnie</w:t>
      </w:r>
      <w:r>
        <w:rPr>
          <w:rFonts w:ascii="Times New Roman" w:eastAsia="Times New Roman" w:hAnsi="Times New Roman" w:cs="Times New Roman"/>
          <w:kern w:val="0"/>
          <w:lang w:eastAsia="zh-CN"/>
          <w14:ligatures w14:val="none"/>
        </w:rPr>
        <w:t>dzis</w:t>
      </w:r>
      <w:r w:rsidRPr="007513B9">
        <w:rPr>
          <w:rFonts w:ascii="Times New Roman" w:eastAsia="Times New Roman" w:hAnsi="Times New Roman" w:cs="Times New Roman"/>
          <w:kern w:val="0"/>
          <w:lang w:eastAsia="zh-CN"/>
          <w14:ligatures w14:val="none"/>
        </w:rPr>
        <w:t xml:space="preserve"> Pasūtītājam elektronisku rēķinu, ar nosacījumu, ka </w:t>
      </w:r>
      <w:r>
        <w:rPr>
          <w:rFonts w:ascii="Times New Roman" w:eastAsia="Times New Roman" w:hAnsi="Times New Roman" w:cs="Times New Roman"/>
          <w:kern w:val="0"/>
          <w:lang w:eastAsia="zh-CN"/>
          <w14:ligatures w14:val="none"/>
        </w:rPr>
        <w:t>Izpildītājs</w:t>
      </w:r>
      <w:r w:rsidRPr="007513B9">
        <w:rPr>
          <w:rFonts w:ascii="Times New Roman" w:eastAsia="Times New Roman" w:hAnsi="Times New Roman" w:cs="Times New Roman"/>
          <w:kern w:val="0"/>
          <w:lang w:eastAsia="zh-CN"/>
          <w14:ligatures w14:val="none"/>
        </w:rPr>
        <w:t xml:space="preserve"> ir iesnie</w:t>
      </w:r>
      <w:r>
        <w:rPr>
          <w:rFonts w:ascii="Times New Roman" w:eastAsia="Times New Roman" w:hAnsi="Times New Roman" w:cs="Times New Roman"/>
          <w:kern w:val="0"/>
          <w:lang w:eastAsia="zh-CN"/>
          <w14:ligatures w14:val="none"/>
        </w:rPr>
        <w:t>dzis</w:t>
      </w:r>
      <w:r w:rsidRPr="007513B9">
        <w:rPr>
          <w:rFonts w:ascii="Times New Roman" w:eastAsia="Times New Roman" w:hAnsi="Times New Roman" w:cs="Times New Roman"/>
          <w:kern w:val="0"/>
          <w:lang w:eastAsia="zh-CN"/>
          <w14:ligatures w14:val="none"/>
        </w:rPr>
        <w:t xml:space="preserve"> rēķinu atbilstoši Līguma nosacījumiem</w:t>
      </w:r>
      <w:r>
        <w:rPr>
          <w:rFonts w:ascii="Times New Roman" w:eastAsia="Times New Roman" w:hAnsi="Times New Roman" w:cs="Times New Roman"/>
          <w:kern w:val="0"/>
          <w:lang w:eastAsia="zh-CN"/>
          <w14:ligatures w14:val="none"/>
        </w:rPr>
        <w:t>.</w:t>
      </w:r>
      <w:r w:rsidRPr="00374243">
        <w:rPr>
          <w:rFonts w:ascii="Times New Roman" w:eastAsia="Times New Roman" w:hAnsi="Times New Roman" w:cs="Times New Roman"/>
          <w:kern w:val="0"/>
          <w:lang w:eastAsia="zh-CN"/>
          <w14:ligatures w14:val="none"/>
        </w:rPr>
        <w:t xml:space="preserve"> </w:t>
      </w:r>
      <w:r w:rsidRPr="00A62A66">
        <w:rPr>
          <w:rFonts w:ascii="Times New Roman" w:eastAsia="Times New Roman" w:hAnsi="Times New Roman" w:cs="Times New Roman"/>
          <w:kern w:val="0"/>
          <w:lang w:eastAsia="zh-CN"/>
          <w14:ligatures w14:val="none"/>
        </w:rPr>
        <w:t xml:space="preserve">Izpildītājs rēķinā norāda Līguma noslēgšanas datumu un veiktā </w:t>
      </w:r>
      <w:r>
        <w:rPr>
          <w:rFonts w:ascii="Times New Roman" w:eastAsia="Times New Roman" w:hAnsi="Times New Roman" w:cs="Times New Roman"/>
          <w:kern w:val="0"/>
          <w:lang w:eastAsia="zh-CN"/>
          <w14:ligatures w14:val="none"/>
        </w:rPr>
        <w:t xml:space="preserve">konkrētā </w:t>
      </w:r>
      <w:r w:rsidRPr="00A62A66">
        <w:rPr>
          <w:rFonts w:ascii="Times New Roman" w:eastAsia="Times New Roman" w:hAnsi="Times New Roman" w:cs="Times New Roman"/>
          <w:kern w:val="0"/>
          <w:lang w:eastAsia="zh-CN"/>
          <w14:ligatures w14:val="none"/>
        </w:rPr>
        <w:t>Pakalpojum</w:t>
      </w:r>
      <w:r>
        <w:rPr>
          <w:rFonts w:ascii="Times New Roman" w:eastAsia="Times New Roman" w:hAnsi="Times New Roman" w:cs="Times New Roman"/>
          <w:kern w:val="0"/>
          <w:lang w:eastAsia="zh-CN"/>
          <w14:ligatures w14:val="none"/>
        </w:rPr>
        <w:t>a</w:t>
      </w:r>
      <w:r w:rsidRPr="00A62A66">
        <w:rPr>
          <w:rFonts w:ascii="Times New Roman" w:eastAsia="Times New Roman" w:hAnsi="Times New Roman" w:cs="Times New Roman"/>
          <w:kern w:val="0"/>
          <w:lang w:eastAsia="zh-CN"/>
          <w14:ligatures w14:val="none"/>
        </w:rPr>
        <w:t xml:space="preserve"> atšifrējumu, pretējā gadījumā Pasūtītājs var aizkavēt rēķina savlaicīgu samaksu,</w:t>
      </w:r>
      <w:r>
        <w:rPr>
          <w:rFonts w:ascii="Times New Roman" w:eastAsia="Times New Roman" w:hAnsi="Times New Roman" w:cs="Times New Roman"/>
          <w:kern w:val="0"/>
          <w:lang w:eastAsia="zh-CN"/>
          <w14:ligatures w14:val="none"/>
        </w:rPr>
        <w:t xml:space="preserve"> kas nevar </w:t>
      </w:r>
      <w:r w:rsidRPr="00374243">
        <w:rPr>
          <w:rFonts w:ascii="Times New Roman" w:eastAsia="Times New Roman" w:hAnsi="Times New Roman" w:cs="Times New Roman"/>
          <w:kern w:val="0"/>
          <w:lang w:eastAsia="zh-CN"/>
          <w14:ligatures w14:val="none"/>
        </w:rPr>
        <w:t>tikt uzskatīts par rēķina</w:t>
      </w:r>
      <w:r>
        <w:rPr>
          <w:rFonts w:ascii="Times New Roman" w:eastAsia="Times New Roman" w:hAnsi="Times New Roman" w:cs="Times New Roman"/>
          <w:kern w:val="0"/>
          <w:lang w:eastAsia="zh-CN"/>
          <w14:ligatures w14:val="none"/>
        </w:rPr>
        <w:t xml:space="preserve"> apmaksas kavējumu</w:t>
      </w:r>
      <w:r w:rsidRPr="00A62A66">
        <w:rPr>
          <w:rFonts w:ascii="Times New Roman" w:eastAsia="Times New Roman" w:hAnsi="Times New Roman" w:cs="Times New Roman"/>
          <w:kern w:val="0"/>
          <w:lang w:eastAsia="zh-CN"/>
          <w14:ligatures w14:val="none"/>
        </w:rPr>
        <w:t>.</w:t>
      </w:r>
    </w:p>
    <w:p w14:paraId="76EB66E0" w14:textId="7BD04E8E" w:rsidR="00517A35" w:rsidRPr="00517A35" w:rsidRDefault="00517A35" w:rsidP="00B62E8B">
      <w:pPr>
        <w:pStyle w:val="ListParagraph"/>
        <w:numPr>
          <w:ilvl w:val="1"/>
          <w:numId w:val="12"/>
        </w:numPr>
        <w:spacing w:after="0" w:line="240" w:lineRule="auto"/>
        <w:ind w:left="567" w:hanging="567"/>
        <w:jc w:val="both"/>
        <w:outlineLvl w:val="1"/>
        <w:rPr>
          <w:rFonts w:ascii="Times New Roman" w:eastAsia="Times New Roman" w:hAnsi="Times New Roman" w:cs="Times New Roman"/>
          <w:b/>
          <w:bCs/>
          <w:kern w:val="0"/>
          <w:lang w:eastAsia="zh-CN"/>
          <w14:ligatures w14:val="none"/>
        </w:rPr>
      </w:pPr>
      <w:r w:rsidRPr="007513B9">
        <w:rPr>
          <w:rFonts w:ascii="Times New Roman" w:eastAsia="Times New Roman" w:hAnsi="Times New Roman" w:cs="Times New Roman"/>
          <w:kern w:val="0"/>
          <w:lang w:eastAsia="zh-CN"/>
          <w14:ligatures w14:val="none"/>
        </w:rPr>
        <w:t xml:space="preserve">Ja </w:t>
      </w:r>
      <w:r>
        <w:rPr>
          <w:rFonts w:ascii="Times New Roman" w:eastAsia="Times New Roman" w:hAnsi="Times New Roman" w:cs="Times New Roman"/>
          <w:kern w:val="0"/>
          <w:lang w:eastAsia="zh-CN"/>
          <w14:ligatures w14:val="none"/>
        </w:rPr>
        <w:t>Izpildītājs</w:t>
      </w:r>
      <w:r w:rsidRPr="007513B9">
        <w:rPr>
          <w:rFonts w:ascii="Times New Roman" w:eastAsia="Times New Roman" w:hAnsi="Times New Roman" w:cs="Times New Roman"/>
          <w:kern w:val="0"/>
          <w:lang w:eastAsia="zh-CN"/>
          <w14:ligatures w14:val="none"/>
        </w:rPr>
        <w:t xml:space="preserve"> ir iesnie</w:t>
      </w:r>
      <w:r>
        <w:rPr>
          <w:rFonts w:ascii="Times New Roman" w:eastAsia="Times New Roman" w:hAnsi="Times New Roman" w:cs="Times New Roman"/>
          <w:kern w:val="0"/>
          <w:lang w:eastAsia="zh-CN"/>
          <w14:ligatures w14:val="none"/>
        </w:rPr>
        <w:t>dzis</w:t>
      </w:r>
      <w:r w:rsidRPr="007513B9">
        <w:rPr>
          <w:rFonts w:ascii="Times New Roman" w:eastAsia="Times New Roman" w:hAnsi="Times New Roman" w:cs="Times New Roman"/>
          <w:kern w:val="0"/>
          <w:lang w:eastAsia="zh-CN"/>
          <w14:ligatures w14:val="none"/>
        </w:rPr>
        <w:t xml:space="preserve"> nepareizi aizpildītu</w:t>
      </w:r>
      <w:r>
        <w:rPr>
          <w:rFonts w:ascii="Times New Roman" w:eastAsia="Times New Roman" w:hAnsi="Times New Roman" w:cs="Times New Roman"/>
          <w:kern w:val="0"/>
          <w:lang w:eastAsia="zh-CN"/>
          <w14:ligatures w14:val="none"/>
        </w:rPr>
        <w:t xml:space="preserve"> vai noformētu</w:t>
      </w:r>
      <w:r w:rsidRPr="007513B9">
        <w:rPr>
          <w:rFonts w:ascii="Times New Roman" w:eastAsia="Times New Roman" w:hAnsi="Times New Roman" w:cs="Times New Roman"/>
          <w:kern w:val="0"/>
          <w:lang w:eastAsia="zh-CN"/>
          <w14:ligatures w14:val="none"/>
        </w:rPr>
        <w:t xml:space="preserve"> un/vai Līguma nosacījumiem neatbilstošu elektronisko rēķinu, Pasūtītājs šādu rēķinu apmaksai nepieņem un neakceptē. </w:t>
      </w:r>
      <w:r>
        <w:rPr>
          <w:rFonts w:ascii="Times New Roman" w:eastAsia="Times New Roman" w:hAnsi="Times New Roman" w:cs="Times New Roman"/>
          <w:kern w:val="0"/>
          <w:lang w:eastAsia="zh-CN"/>
          <w14:ligatures w14:val="none"/>
        </w:rPr>
        <w:t>Izpildītājam</w:t>
      </w:r>
      <w:r w:rsidRPr="007513B9">
        <w:rPr>
          <w:rFonts w:ascii="Times New Roman" w:eastAsia="Times New Roman" w:hAnsi="Times New Roman" w:cs="Times New Roman"/>
          <w:kern w:val="0"/>
          <w:lang w:eastAsia="zh-CN"/>
          <w14:ligatures w14:val="none"/>
        </w:rPr>
        <w:t xml:space="preserve"> ir pienākums iesniegt kredītrēķinu, kā arī atkārtoti iesniegt pareizi un Līguma nosacījumiem atbilstoši aizpildītu elektronisko rēķinu. Šādā situācijā elektroniskā rēķina apmaksas termiņu skaita no dienas, kad </w:t>
      </w:r>
      <w:r>
        <w:rPr>
          <w:rFonts w:ascii="Times New Roman" w:eastAsia="Times New Roman" w:hAnsi="Times New Roman" w:cs="Times New Roman"/>
          <w:kern w:val="0"/>
          <w:lang w:eastAsia="zh-CN"/>
          <w14:ligatures w14:val="none"/>
        </w:rPr>
        <w:t>Izpildītājs</w:t>
      </w:r>
      <w:r w:rsidRPr="007513B9">
        <w:rPr>
          <w:rFonts w:ascii="Times New Roman" w:eastAsia="Times New Roman" w:hAnsi="Times New Roman" w:cs="Times New Roman"/>
          <w:kern w:val="0"/>
          <w:lang w:eastAsia="zh-CN"/>
          <w14:ligatures w14:val="none"/>
        </w:rPr>
        <w:t xml:space="preserve"> ir iesnie</w:t>
      </w:r>
      <w:r>
        <w:rPr>
          <w:rFonts w:ascii="Times New Roman" w:eastAsia="Times New Roman" w:hAnsi="Times New Roman" w:cs="Times New Roman"/>
          <w:kern w:val="0"/>
          <w:lang w:eastAsia="zh-CN"/>
          <w14:ligatures w14:val="none"/>
        </w:rPr>
        <w:t>dzis</w:t>
      </w:r>
      <w:r w:rsidRPr="007513B9">
        <w:rPr>
          <w:rFonts w:ascii="Times New Roman" w:eastAsia="Times New Roman" w:hAnsi="Times New Roman" w:cs="Times New Roman"/>
          <w:kern w:val="0"/>
          <w:lang w:eastAsia="zh-CN"/>
          <w14:ligatures w14:val="none"/>
        </w:rPr>
        <w:t xml:space="preserve"> atkārtoto elektronisko rēķinu</w:t>
      </w:r>
      <w:r>
        <w:rPr>
          <w:rFonts w:ascii="Times New Roman" w:eastAsia="Times New Roman" w:hAnsi="Times New Roman" w:cs="Times New Roman"/>
          <w:kern w:val="0"/>
          <w:lang w:eastAsia="zh-CN"/>
          <w14:ligatures w14:val="none"/>
        </w:rPr>
        <w:t xml:space="preserve">, </w:t>
      </w:r>
      <w:r w:rsidRPr="00A62A66">
        <w:rPr>
          <w:rFonts w:ascii="Times New Roman" w:eastAsia="Times New Roman" w:hAnsi="Times New Roman" w:cs="Times New Roman"/>
          <w:kern w:val="0"/>
          <w:lang w:eastAsia="zh-CN"/>
          <w14:ligatures w14:val="none"/>
        </w:rPr>
        <w:t>nesedzot Izpildītājam zaudējumus, kas var rasties šāda nokavējuma rezultātā</w:t>
      </w:r>
      <w:r w:rsidRPr="007513B9">
        <w:rPr>
          <w:rFonts w:ascii="Times New Roman" w:eastAsia="Times New Roman" w:hAnsi="Times New Roman" w:cs="Times New Roman"/>
          <w:kern w:val="0"/>
          <w:lang w:eastAsia="zh-CN"/>
          <w14:ligatures w14:val="none"/>
        </w:rPr>
        <w:t>.</w:t>
      </w:r>
    </w:p>
    <w:p w14:paraId="22A3F21C" w14:textId="47D589A3" w:rsidR="00517A35" w:rsidRPr="00517A35" w:rsidRDefault="00517A35" w:rsidP="00B62E8B">
      <w:pPr>
        <w:pStyle w:val="ListParagraph"/>
        <w:numPr>
          <w:ilvl w:val="1"/>
          <w:numId w:val="12"/>
        </w:numPr>
        <w:spacing w:after="0" w:line="240" w:lineRule="auto"/>
        <w:ind w:left="567" w:hanging="567"/>
        <w:jc w:val="both"/>
        <w:outlineLvl w:val="1"/>
        <w:rPr>
          <w:rFonts w:ascii="Times New Roman" w:eastAsia="Times New Roman" w:hAnsi="Times New Roman" w:cs="Times New Roman"/>
          <w:b/>
          <w:bCs/>
          <w:kern w:val="0"/>
          <w:lang w:eastAsia="zh-CN"/>
          <w14:ligatures w14:val="none"/>
        </w:rPr>
      </w:pPr>
      <w:r w:rsidRPr="00A62A66">
        <w:rPr>
          <w:rFonts w:ascii="Times New Roman" w:eastAsia="Times New Roman" w:hAnsi="Times New Roman" w:cs="Times New Roman"/>
          <w:kern w:val="0"/>
          <w:lang w:eastAsia="zh-CN"/>
          <w14:ligatures w14:val="none"/>
        </w:rPr>
        <w:t xml:space="preserve">Pasūtītājs </w:t>
      </w:r>
      <w:r>
        <w:rPr>
          <w:rFonts w:ascii="Times New Roman" w:eastAsia="Times New Roman" w:hAnsi="Times New Roman" w:cs="Times New Roman"/>
          <w:kern w:val="0"/>
          <w:lang w:eastAsia="zh-CN"/>
          <w14:ligatures w14:val="none"/>
        </w:rPr>
        <w:t>sa</w:t>
      </w:r>
      <w:r w:rsidRPr="00A62A66">
        <w:rPr>
          <w:rFonts w:ascii="Times New Roman" w:eastAsia="Times New Roman" w:hAnsi="Times New Roman" w:cs="Times New Roman"/>
          <w:kern w:val="0"/>
          <w:lang w:eastAsia="zh-CN"/>
          <w14:ligatures w14:val="none"/>
        </w:rPr>
        <w:t xml:space="preserve">maksā Izpildītājam par saņemto Pakalpojumu 10 (desmit) darba dienu laikā pēc </w:t>
      </w:r>
      <w:r>
        <w:rPr>
          <w:rFonts w:ascii="Times New Roman" w:eastAsia="Times New Roman" w:hAnsi="Times New Roman" w:cs="Times New Roman"/>
          <w:kern w:val="0"/>
          <w:lang w:eastAsia="zh-CN"/>
          <w14:ligatures w14:val="none"/>
        </w:rPr>
        <w:t xml:space="preserve">elektroniskā </w:t>
      </w:r>
      <w:r w:rsidRPr="00A62A66">
        <w:rPr>
          <w:rFonts w:ascii="Times New Roman" w:eastAsia="Times New Roman" w:hAnsi="Times New Roman" w:cs="Times New Roman"/>
          <w:kern w:val="0"/>
          <w:lang w:eastAsia="zh-CN"/>
          <w14:ligatures w14:val="none"/>
        </w:rPr>
        <w:t>rēķina un abpusēji parakstīta pieņemšanas</w:t>
      </w:r>
      <w:r>
        <w:rPr>
          <w:rFonts w:ascii="Times New Roman" w:eastAsia="Times New Roman" w:hAnsi="Times New Roman" w:cs="Times New Roman"/>
          <w:kern w:val="0"/>
          <w:lang w:eastAsia="zh-CN"/>
          <w14:ligatures w14:val="none"/>
        </w:rPr>
        <w:t xml:space="preserve"> - </w:t>
      </w:r>
      <w:r w:rsidRPr="00A62A66">
        <w:rPr>
          <w:rFonts w:ascii="Times New Roman" w:eastAsia="Times New Roman" w:hAnsi="Times New Roman" w:cs="Times New Roman"/>
          <w:kern w:val="0"/>
          <w:lang w:eastAsia="zh-CN"/>
          <w14:ligatures w14:val="none"/>
        </w:rPr>
        <w:t>nodošanas akta saņemšanas brīža.</w:t>
      </w:r>
    </w:p>
    <w:p w14:paraId="1AF1F839" w14:textId="7CA1C880" w:rsidR="00517A35" w:rsidRPr="00B62E8B" w:rsidRDefault="00517A35" w:rsidP="00B62E8B">
      <w:pPr>
        <w:pStyle w:val="ListParagraph"/>
        <w:numPr>
          <w:ilvl w:val="1"/>
          <w:numId w:val="12"/>
        </w:numPr>
        <w:spacing w:after="0" w:line="240" w:lineRule="auto"/>
        <w:ind w:left="567" w:hanging="567"/>
        <w:jc w:val="both"/>
        <w:outlineLvl w:val="1"/>
        <w:rPr>
          <w:rFonts w:ascii="Times New Roman" w:eastAsia="Times New Roman" w:hAnsi="Times New Roman" w:cs="Times New Roman"/>
          <w:b/>
          <w:bCs/>
          <w:kern w:val="0"/>
          <w:lang w:eastAsia="zh-CN"/>
          <w14:ligatures w14:val="none"/>
        </w:rPr>
      </w:pPr>
      <w:r w:rsidRPr="00A62A66">
        <w:rPr>
          <w:rFonts w:ascii="Times New Roman" w:eastAsia="Times New Roman" w:hAnsi="Times New Roman" w:cs="Times New Roman"/>
          <w:kern w:val="0"/>
          <w:lang w:eastAsia="zh-CN"/>
          <w14:ligatures w14:val="none"/>
        </w:rPr>
        <w:t>Pasūtītājs veic Izpildītāja rēķina apmaksu bezskaidras naudas norēķinu veidā uz Izpildītāja norādīto kontu kredītiestādē. Par samaksas brīdi tiek uzskatīta diena, kad Pasūtītājs veicis pārskaitījumu uz Izpildītāja norādīto kontu.</w:t>
      </w:r>
    </w:p>
    <w:bookmarkEnd w:id="4"/>
    <w:p w14:paraId="73306895" w14:textId="77777777" w:rsidR="00EC017D" w:rsidRDefault="00EC017D" w:rsidP="00321DBA">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6E2C9D98" w14:textId="71520240" w:rsidR="005859D5" w:rsidRPr="005859D5" w:rsidRDefault="00CD1401" w:rsidP="001B332E">
      <w:pPr>
        <w:widowControl w:val="0"/>
        <w:numPr>
          <w:ilvl w:val="0"/>
          <w:numId w:val="83"/>
        </w:numPr>
        <w:autoSpaceDE w:val="0"/>
        <w:autoSpaceDN w:val="0"/>
        <w:spacing w:after="0" w:line="240" w:lineRule="auto"/>
        <w:ind w:left="567" w:firstLine="0"/>
        <w:jc w:val="center"/>
        <w:outlineLvl w:val="0"/>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   </w:t>
      </w:r>
      <w:r w:rsidR="005859D5" w:rsidRPr="005859D5">
        <w:rPr>
          <w:rFonts w:ascii="Times New Roman" w:eastAsia="Times New Roman" w:hAnsi="Times New Roman" w:cs="Times New Roman"/>
          <w:b/>
          <w:bCs/>
          <w:kern w:val="0"/>
          <w14:ligatures w14:val="none"/>
        </w:rPr>
        <w:t>PUŠU</w:t>
      </w:r>
      <w:r w:rsidR="005859D5" w:rsidRPr="005859D5">
        <w:rPr>
          <w:rFonts w:ascii="Times New Roman" w:eastAsia="Times New Roman" w:hAnsi="Times New Roman" w:cs="Times New Roman"/>
          <w:b/>
          <w:bCs/>
          <w:spacing w:val="-3"/>
          <w:kern w:val="0"/>
          <w14:ligatures w14:val="none"/>
        </w:rPr>
        <w:t xml:space="preserve"> </w:t>
      </w:r>
      <w:r w:rsidR="005859D5" w:rsidRPr="005859D5">
        <w:rPr>
          <w:rFonts w:ascii="Times New Roman" w:eastAsia="Times New Roman" w:hAnsi="Times New Roman" w:cs="Times New Roman"/>
          <w:b/>
          <w:bCs/>
          <w:kern w:val="0"/>
          <w14:ligatures w14:val="none"/>
        </w:rPr>
        <w:t>PIENĀKUMI</w:t>
      </w:r>
      <w:r w:rsidR="005859D5" w:rsidRPr="005859D5">
        <w:rPr>
          <w:rFonts w:ascii="Times New Roman" w:eastAsia="Times New Roman" w:hAnsi="Times New Roman" w:cs="Times New Roman"/>
          <w:b/>
          <w:bCs/>
          <w:spacing w:val="-3"/>
          <w:kern w:val="0"/>
          <w14:ligatures w14:val="none"/>
        </w:rPr>
        <w:t xml:space="preserve"> </w:t>
      </w:r>
      <w:r w:rsidR="005859D5" w:rsidRPr="005859D5">
        <w:rPr>
          <w:rFonts w:ascii="Times New Roman" w:eastAsia="Times New Roman" w:hAnsi="Times New Roman" w:cs="Times New Roman"/>
          <w:b/>
          <w:bCs/>
          <w:kern w:val="0"/>
          <w14:ligatures w14:val="none"/>
        </w:rPr>
        <w:t>UN</w:t>
      </w:r>
      <w:r w:rsidR="005859D5" w:rsidRPr="005859D5">
        <w:rPr>
          <w:rFonts w:ascii="Times New Roman" w:eastAsia="Times New Roman" w:hAnsi="Times New Roman" w:cs="Times New Roman"/>
          <w:b/>
          <w:bCs/>
          <w:spacing w:val="-2"/>
          <w:kern w:val="0"/>
          <w14:ligatures w14:val="none"/>
        </w:rPr>
        <w:t xml:space="preserve"> TIESĪBAS</w:t>
      </w:r>
    </w:p>
    <w:p w14:paraId="58660A20" w14:textId="76173756" w:rsidR="005859D5" w:rsidRPr="00FA4C44" w:rsidRDefault="005859D5" w:rsidP="001B332E">
      <w:pPr>
        <w:widowControl w:val="0"/>
        <w:numPr>
          <w:ilvl w:val="1"/>
          <w:numId w:val="83"/>
        </w:numPr>
        <w:tabs>
          <w:tab w:val="left" w:pos="709"/>
        </w:tabs>
        <w:autoSpaceDE w:val="0"/>
        <w:autoSpaceDN w:val="0"/>
        <w:spacing w:after="0" w:line="240" w:lineRule="auto"/>
        <w:ind w:left="567" w:hanging="567"/>
        <w:jc w:val="both"/>
        <w:rPr>
          <w:rFonts w:ascii="Times New Roman" w:eastAsia="Times New Roman" w:hAnsi="Times New Roman" w:cs="Times New Roman"/>
          <w:kern w:val="0"/>
          <w:szCs w:val="22"/>
          <w14:ligatures w14:val="none"/>
        </w:rPr>
      </w:pPr>
      <w:r w:rsidRPr="005859D5">
        <w:rPr>
          <w:rFonts w:ascii="Times New Roman" w:eastAsia="Times New Roman" w:hAnsi="Times New Roman" w:cs="Times New Roman"/>
          <w:spacing w:val="-2"/>
          <w:kern w:val="0"/>
          <w:szCs w:val="22"/>
          <w14:ligatures w14:val="none"/>
        </w:rPr>
        <w:t>Pasūtītājs:</w:t>
      </w:r>
    </w:p>
    <w:p w14:paraId="5CCC4B19" w14:textId="705CED40" w:rsidR="00FA4C44" w:rsidRDefault="00FA4C44" w:rsidP="001B332E">
      <w:pPr>
        <w:widowControl w:val="0"/>
        <w:numPr>
          <w:ilvl w:val="2"/>
          <w:numId w:val="83"/>
        </w:numPr>
        <w:autoSpaceDE w:val="0"/>
        <w:autoSpaceDN w:val="0"/>
        <w:spacing w:after="0" w:line="240" w:lineRule="auto"/>
        <w:ind w:left="1276" w:hanging="709"/>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samaksā par kvalitatīvi un atbilstoši Līguma noteikumiem sniegto Pakalpojumu, Līgumā noteiktajā kārtībā;</w:t>
      </w:r>
    </w:p>
    <w:p w14:paraId="5D9F44FD" w14:textId="18501EEF" w:rsidR="005859D5" w:rsidRPr="005859D5" w:rsidRDefault="005859D5" w:rsidP="001B332E">
      <w:pPr>
        <w:widowControl w:val="0"/>
        <w:numPr>
          <w:ilvl w:val="2"/>
          <w:numId w:val="83"/>
        </w:numPr>
        <w:autoSpaceDE w:val="0"/>
        <w:autoSpaceDN w:val="0"/>
        <w:spacing w:after="0" w:line="240" w:lineRule="auto"/>
        <w:ind w:left="1276" w:hanging="709"/>
        <w:jc w:val="both"/>
        <w:rPr>
          <w:rFonts w:ascii="Times New Roman" w:eastAsia="Times New Roman" w:hAnsi="Times New Roman" w:cs="Times New Roman"/>
          <w:kern w:val="0"/>
          <w:szCs w:val="22"/>
          <w14:ligatures w14:val="none"/>
        </w:rPr>
      </w:pPr>
      <w:r w:rsidRPr="005859D5">
        <w:rPr>
          <w:rFonts w:ascii="Times New Roman" w:eastAsia="Times New Roman" w:hAnsi="Times New Roman" w:cs="Times New Roman"/>
          <w:kern w:val="0"/>
          <w:szCs w:val="22"/>
          <w14:ligatures w14:val="none"/>
        </w:rPr>
        <w:t xml:space="preserve">ir tiesīgs izteikt </w:t>
      </w:r>
      <w:r w:rsidR="00FA4C44">
        <w:rPr>
          <w:rFonts w:ascii="Times New Roman" w:eastAsia="Times New Roman" w:hAnsi="Times New Roman" w:cs="Times New Roman"/>
          <w:kern w:val="0"/>
          <w:szCs w:val="22"/>
          <w14:ligatures w14:val="none"/>
        </w:rPr>
        <w:t xml:space="preserve">Izpildītājam </w:t>
      </w:r>
      <w:r w:rsidRPr="005859D5">
        <w:rPr>
          <w:rFonts w:ascii="Times New Roman" w:eastAsia="Times New Roman" w:hAnsi="Times New Roman" w:cs="Times New Roman"/>
          <w:kern w:val="0"/>
          <w:szCs w:val="22"/>
          <w14:ligatures w14:val="none"/>
        </w:rPr>
        <w:t xml:space="preserve">norādījumus </w:t>
      </w:r>
      <w:r w:rsidR="00FA4C44">
        <w:rPr>
          <w:rFonts w:ascii="Times New Roman" w:eastAsia="Times New Roman" w:hAnsi="Times New Roman" w:cs="Times New Roman"/>
          <w:kern w:val="0"/>
          <w:szCs w:val="22"/>
          <w14:ligatures w14:val="none"/>
        </w:rPr>
        <w:t>un pretenzijas</w:t>
      </w:r>
      <w:r w:rsidRPr="005859D5">
        <w:rPr>
          <w:rFonts w:ascii="Times New Roman" w:eastAsia="Times New Roman" w:hAnsi="Times New Roman" w:cs="Times New Roman"/>
          <w:kern w:val="0"/>
          <w:szCs w:val="22"/>
          <w14:ligatures w14:val="none"/>
        </w:rPr>
        <w:t xml:space="preserve"> </w:t>
      </w:r>
      <w:r w:rsidR="00FA4C44">
        <w:rPr>
          <w:rFonts w:ascii="Times New Roman" w:eastAsia="Times New Roman" w:hAnsi="Times New Roman" w:cs="Times New Roman"/>
          <w:kern w:val="0"/>
          <w:szCs w:val="22"/>
          <w14:ligatures w14:val="none"/>
        </w:rPr>
        <w:t>par</w:t>
      </w:r>
      <w:r w:rsidRPr="005859D5">
        <w:rPr>
          <w:rFonts w:ascii="Times New Roman" w:eastAsia="Times New Roman" w:hAnsi="Times New Roman" w:cs="Times New Roman"/>
          <w:kern w:val="0"/>
          <w:szCs w:val="22"/>
          <w14:ligatures w14:val="none"/>
        </w:rPr>
        <w:t xml:space="preserve"> Pakalpojuma </w:t>
      </w:r>
      <w:r w:rsidR="00FA4C44">
        <w:rPr>
          <w:rFonts w:ascii="Times New Roman" w:eastAsia="Times New Roman" w:hAnsi="Times New Roman" w:cs="Times New Roman"/>
          <w:kern w:val="0"/>
          <w:szCs w:val="22"/>
          <w14:ligatures w14:val="none"/>
        </w:rPr>
        <w:t>izpildi</w:t>
      </w:r>
      <w:r w:rsidRPr="005859D5">
        <w:rPr>
          <w:rFonts w:ascii="Times New Roman" w:eastAsia="Times New Roman" w:hAnsi="Times New Roman" w:cs="Times New Roman"/>
          <w:kern w:val="0"/>
          <w:szCs w:val="22"/>
          <w14:ligatures w14:val="none"/>
        </w:rPr>
        <w:t xml:space="preserve"> (rakstiski vai telefoniski);</w:t>
      </w:r>
    </w:p>
    <w:p w14:paraId="4226962C" w14:textId="77777777" w:rsidR="005859D5" w:rsidRPr="005859D5" w:rsidRDefault="005859D5" w:rsidP="001B332E">
      <w:pPr>
        <w:widowControl w:val="0"/>
        <w:numPr>
          <w:ilvl w:val="2"/>
          <w:numId w:val="83"/>
        </w:numPr>
        <w:autoSpaceDE w:val="0"/>
        <w:autoSpaceDN w:val="0"/>
        <w:spacing w:after="0" w:line="274" w:lineRule="exact"/>
        <w:ind w:left="1276" w:hanging="709"/>
        <w:jc w:val="both"/>
        <w:rPr>
          <w:rFonts w:ascii="Times New Roman" w:eastAsia="Times New Roman" w:hAnsi="Times New Roman" w:cs="Times New Roman"/>
          <w:kern w:val="0"/>
          <w:szCs w:val="22"/>
          <w14:ligatures w14:val="none"/>
        </w:rPr>
      </w:pPr>
      <w:r w:rsidRPr="005859D5">
        <w:rPr>
          <w:rFonts w:ascii="Times New Roman" w:eastAsia="Times New Roman" w:hAnsi="Times New Roman" w:cs="Times New Roman"/>
          <w:kern w:val="0"/>
          <w:szCs w:val="22"/>
          <w14:ligatures w14:val="none"/>
        </w:rPr>
        <w:t>pieņem</w:t>
      </w:r>
      <w:r w:rsidRPr="005859D5">
        <w:rPr>
          <w:rFonts w:ascii="Times New Roman" w:eastAsia="Times New Roman" w:hAnsi="Times New Roman" w:cs="Times New Roman"/>
          <w:spacing w:val="-2"/>
          <w:kern w:val="0"/>
          <w:szCs w:val="22"/>
          <w14:ligatures w14:val="none"/>
        </w:rPr>
        <w:t xml:space="preserve"> </w:t>
      </w:r>
      <w:r w:rsidRPr="005859D5">
        <w:rPr>
          <w:rFonts w:ascii="Times New Roman" w:eastAsia="Times New Roman" w:hAnsi="Times New Roman" w:cs="Times New Roman"/>
          <w:kern w:val="0"/>
          <w:szCs w:val="22"/>
          <w14:ligatures w14:val="none"/>
        </w:rPr>
        <w:t>Pakalpojumu</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kern w:val="0"/>
          <w:szCs w:val="22"/>
          <w14:ligatures w14:val="none"/>
        </w:rPr>
        <w:t>Līgumā</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kern w:val="0"/>
          <w:szCs w:val="22"/>
          <w14:ligatures w14:val="none"/>
        </w:rPr>
        <w:t>noteiktajā</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spacing w:val="-2"/>
          <w:kern w:val="0"/>
          <w:szCs w:val="22"/>
          <w14:ligatures w14:val="none"/>
        </w:rPr>
        <w:t>kārtībā;</w:t>
      </w:r>
    </w:p>
    <w:p w14:paraId="0326DA7F" w14:textId="0498EC6B" w:rsidR="00907E74" w:rsidRPr="00907E74" w:rsidRDefault="005859D5" w:rsidP="001B332E">
      <w:pPr>
        <w:pStyle w:val="ListParagraph"/>
        <w:widowControl w:val="0"/>
        <w:numPr>
          <w:ilvl w:val="2"/>
          <w:numId w:val="83"/>
        </w:numPr>
        <w:autoSpaceDE w:val="0"/>
        <w:autoSpaceDN w:val="0"/>
        <w:spacing w:after="0" w:line="240" w:lineRule="auto"/>
        <w:ind w:left="1276" w:hanging="709"/>
        <w:jc w:val="both"/>
        <w:rPr>
          <w:rFonts w:ascii="Times New Roman" w:eastAsia="Times New Roman" w:hAnsi="Times New Roman" w:cs="Times New Roman"/>
          <w:kern w:val="0"/>
          <w:szCs w:val="22"/>
          <w14:ligatures w14:val="none"/>
        </w:rPr>
      </w:pPr>
      <w:r w:rsidRPr="00907E74">
        <w:rPr>
          <w:rFonts w:ascii="Times New Roman" w:eastAsia="Times New Roman" w:hAnsi="Times New Roman" w:cs="Times New Roman"/>
          <w:kern w:val="0"/>
          <w:szCs w:val="22"/>
          <w14:ligatures w14:val="none"/>
        </w:rPr>
        <w:t>kontaktpersonas no Pasūtītāja puses</w:t>
      </w:r>
      <w:r w:rsidR="00FA4C44" w:rsidRPr="00907E74">
        <w:rPr>
          <w:rFonts w:ascii="Times New Roman" w:eastAsia="Times New Roman" w:hAnsi="Times New Roman" w:cs="Times New Roman"/>
          <w:kern w:val="0"/>
          <w:szCs w:val="22"/>
          <w14:ligatures w14:val="none"/>
        </w:rPr>
        <w:t>:</w:t>
      </w:r>
    </w:p>
    <w:p w14:paraId="120C8BCF" w14:textId="77777777" w:rsidR="00907E74" w:rsidRDefault="001D4F5D" w:rsidP="001B332E">
      <w:pPr>
        <w:pStyle w:val="ListParagraph"/>
        <w:widowControl w:val="0"/>
        <w:numPr>
          <w:ilvl w:val="3"/>
          <w:numId w:val="100"/>
        </w:numPr>
        <w:autoSpaceDE w:val="0"/>
        <w:autoSpaceDN w:val="0"/>
        <w:spacing w:after="0" w:line="240" w:lineRule="auto"/>
        <w:ind w:left="2127" w:hanging="851"/>
        <w:jc w:val="both"/>
        <w:rPr>
          <w:rFonts w:ascii="Times New Roman" w:eastAsia="Times New Roman" w:hAnsi="Times New Roman" w:cs="Times New Roman"/>
          <w:kern w:val="0"/>
          <w:szCs w:val="22"/>
          <w14:ligatures w14:val="none"/>
        </w:rPr>
      </w:pPr>
      <w:r w:rsidRPr="00907E74">
        <w:rPr>
          <w:rFonts w:ascii="Times New Roman" w:eastAsia="Times New Roman" w:hAnsi="Times New Roman" w:cs="Times New Roman"/>
          <w:kern w:val="0"/>
          <w:szCs w:val="22"/>
          <w14:ligatures w14:val="none"/>
        </w:rPr>
        <w:t>Valsts prezidenta protokola vadītāja</w:t>
      </w:r>
      <w:r w:rsidR="00850387" w:rsidRPr="00907E74">
        <w:rPr>
          <w:rFonts w:ascii="Times New Roman" w:eastAsia="Times New Roman" w:hAnsi="Times New Roman" w:cs="Times New Roman"/>
          <w:kern w:val="0"/>
          <w:szCs w:val="22"/>
          <w14:ligatures w14:val="none"/>
        </w:rPr>
        <w:t>__________</w:t>
      </w:r>
      <w:r w:rsidRPr="00907E74">
        <w:rPr>
          <w:rFonts w:ascii="Times New Roman" w:eastAsia="Times New Roman" w:hAnsi="Times New Roman" w:cs="Times New Roman"/>
          <w:kern w:val="0"/>
          <w:szCs w:val="22"/>
          <w14:ligatures w14:val="none"/>
        </w:rPr>
        <w:t xml:space="preserve">, e-pasts: </w:t>
      </w:r>
      <w:r w:rsidR="00850387" w:rsidRPr="00907E74">
        <w:rPr>
          <w:rFonts w:ascii="Times New Roman" w:eastAsia="Times New Roman" w:hAnsi="Times New Roman" w:cs="Times New Roman"/>
          <w:kern w:val="0"/>
          <w:szCs w:val="22"/>
          <w14:ligatures w14:val="none"/>
        </w:rPr>
        <w:t>_______</w:t>
      </w:r>
      <w:r w:rsidRPr="00907E74">
        <w:rPr>
          <w:rFonts w:ascii="Times New Roman" w:eastAsia="Times New Roman" w:hAnsi="Times New Roman" w:cs="Times New Roman"/>
          <w:kern w:val="0"/>
          <w:szCs w:val="22"/>
          <w14:ligatures w14:val="none"/>
        </w:rPr>
        <w:t xml:space="preserve">, tālr. </w:t>
      </w:r>
      <w:r w:rsidR="00850387" w:rsidRPr="00907E74">
        <w:rPr>
          <w:rFonts w:ascii="Times New Roman" w:eastAsia="Times New Roman" w:hAnsi="Times New Roman" w:cs="Times New Roman"/>
          <w:kern w:val="0"/>
          <w:szCs w:val="22"/>
          <w14:ligatures w14:val="none"/>
        </w:rPr>
        <w:t>________;</w:t>
      </w:r>
    </w:p>
    <w:p w14:paraId="28B55943" w14:textId="77777777" w:rsidR="00907E74" w:rsidRDefault="001D4F5D" w:rsidP="001B332E">
      <w:pPr>
        <w:pStyle w:val="ListParagraph"/>
        <w:widowControl w:val="0"/>
        <w:numPr>
          <w:ilvl w:val="3"/>
          <w:numId w:val="100"/>
        </w:numPr>
        <w:autoSpaceDE w:val="0"/>
        <w:autoSpaceDN w:val="0"/>
        <w:spacing w:after="0" w:line="240" w:lineRule="auto"/>
        <w:ind w:left="2127" w:hanging="851"/>
        <w:jc w:val="both"/>
        <w:rPr>
          <w:rFonts w:ascii="Times New Roman" w:eastAsia="Times New Roman" w:hAnsi="Times New Roman" w:cs="Times New Roman"/>
          <w:kern w:val="0"/>
          <w:szCs w:val="22"/>
          <w14:ligatures w14:val="none"/>
        </w:rPr>
      </w:pPr>
      <w:r w:rsidRPr="00907E74">
        <w:rPr>
          <w:rFonts w:ascii="Times New Roman" w:eastAsia="Times New Roman" w:hAnsi="Times New Roman" w:cs="Times New Roman"/>
          <w:kern w:val="0"/>
          <w:szCs w:val="22"/>
          <w14:ligatures w14:val="none"/>
        </w:rPr>
        <w:t>Valsts prezidenta protokola vadītāja vietniece</w:t>
      </w:r>
      <w:r w:rsidR="00850387" w:rsidRPr="00907E74">
        <w:rPr>
          <w:rFonts w:ascii="Times New Roman" w:eastAsia="Times New Roman" w:hAnsi="Times New Roman" w:cs="Times New Roman"/>
          <w:kern w:val="0"/>
          <w:szCs w:val="22"/>
          <w14:ligatures w14:val="none"/>
        </w:rPr>
        <w:t>______</w:t>
      </w:r>
      <w:r w:rsidRPr="00907E74">
        <w:rPr>
          <w:rFonts w:ascii="Times New Roman" w:eastAsia="Times New Roman" w:hAnsi="Times New Roman" w:cs="Times New Roman"/>
          <w:kern w:val="0"/>
          <w:szCs w:val="22"/>
          <w14:ligatures w14:val="none"/>
        </w:rPr>
        <w:t xml:space="preserve">, e-pasts: </w:t>
      </w:r>
      <w:r w:rsidR="00850387" w:rsidRPr="00907E74">
        <w:rPr>
          <w:rFonts w:ascii="Times New Roman" w:eastAsia="Times New Roman" w:hAnsi="Times New Roman" w:cs="Times New Roman"/>
          <w:kern w:val="0"/>
          <w:szCs w:val="22"/>
          <w14:ligatures w14:val="none"/>
        </w:rPr>
        <w:t>________</w:t>
      </w:r>
      <w:r w:rsidRPr="00907E74">
        <w:rPr>
          <w:rFonts w:ascii="Times New Roman" w:eastAsia="Times New Roman" w:hAnsi="Times New Roman" w:cs="Times New Roman"/>
          <w:kern w:val="0"/>
          <w:szCs w:val="22"/>
          <w14:ligatures w14:val="none"/>
        </w:rPr>
        <w:t xml:space="preserve">, tālr. </w:t>
      </w:r>
      <w:r w:rsidR="00850387" w:rsidRPr="00907E74">
        <w:rPr>
          <w:rFonts w:ascii="Times New Roman" w:eastAsia="Times New Roman" w:hAnsi="Times New Roman" w:cs="Times New Roman"/>
          <w:kern w:val="0"/>
          <w:szCs w:val="22"/>
          <w14:ligatures w14:val="none"/>
        </w:rPr>
        <w:t>____;</w:t>
      </w:r>
    </w:p>
    <w:p w14:paraId="5D5BDDEA" w14:textId="160714CA" w:rsidR="005859D5" w:rsidRPr="00907E74" w:rsidRDefault="001D4F5D" w:rsidP="001B332E">
      <w:pPr>
        <w:pStyle w:val="ListParagraph"/>
        <w:widowControl w:val="0"/>
        <w:numPr>
          <w:ilvl w:val="3"/>
          <w:numId w:val="100"/>
        </w:numPr>
        <w:autoSpaceDE w:val="0"/>
        <w:autoSpaceDN w:val="0"/>
        <w:spacing w:after="0" w:line="240" w:lineRule="auto"/>
        <w:ind w:left="2127" w:hanging="851"/>
        <w:jc w:val="both"/>
        <w:rPr>
          <w:rFonts w:ascii="Times New Roman" w:eastAsia="Times New Roman" w:hAnsi="Times New Roman" w:cs="Times New Roman"/>
          <w:kern w:val="0"/>
          <w:szCs w:val="22"/>
          <w14:ligatures w14:val="none"/>
        </w:rPr>
      </w:pPr>
      <w:r w:rsidRPr="00907E74">
        <w:rPr>
          <w:rFonts w:ascii="Times New Roman" w:eastAsia="Times New Roman" w:hAnsi="Times New Roman" w:cs="Times New Roman"/>
          <w:kern w:val="0"/>
          <w:szCs w:val="22"/>
          <w14:ligatures w14:val="none"/>
        </w:rPr>
        <w:t>Valsts prezidenta protokola vadītāja vietniece</w:t>
      </w:r>
      <w:r w:rsidR="00850387" w:rsidRPr="00907E74">
        <w:rPr>
          <w:rFonts w:ascii="Times New Roman" w:eastAsia="Times New Roman" w:hAnsi="Times New Roman" w:cs="Times New Roman"/>
          <w:kern w:val="0"/>
          <w:szCs w:val="22"/>
          <w14:ligatures w14:val="none"/>
        </w:rPr>
        <w:t>_______</w:t>
      </w:r>
      <w:r w:rsidRPr="00907E74">
        <w:rPr>
          <w:rFonts w:ascii="Times New Roman" w:eastAsia="Times New Roman" w:hAnsi="Times New Roman" w:cs="Times New Roman"/>
          <w:kern w:val="0"/>
          <w:szCs w:val="22"/>
          <w14:ligatures w14:val="none"/>
        </w:rPr>
        <w:t xml:space="preserve">, e-pasts: </w:t>
      </w:r>
      <w:r w:rsidR="00850387" w:rsidRPr="00907E74">
        <w:rPr>
          <w:rFonts w:ascii="Times New Roman" w:eastAsia="Times New Roman" w:hAnsi="Times New Roman" w:cs="Times New Roman"/>
          <w:kern w:val="0"/>
          <w:szCs w:val="22"/>
          <w14:ligatures w14:val="none"/>
        </w:rPr>
        <w:t>______</w:t>
      </w:r>
      <w:r w:rsidRPr="00907E74">
        <w:rPr>
          <w:rFonts w:ascii="Times New Roman" w:eastAsia="Times New Roman" w:hAnsi="Times New Roman" w:cs="Times New Roman"/>
          <w:kern w:val="0"/>
          <w:szCs w:val="22"/>
          <w14:ligatures w14:val="none"/>
        </w:rPr>
        <w:t xml:space="preserve">, tālr. </w:t>
      </w:r>
      <w:r w:rsidR="00850387" w:rsidRPr="00907E74">
        <w:rPr>
          <w:rFonts w:ascii="Times New Roman" w:eastAsia="Times New Roman" w:hAnsi="Times New Roman" w:cs="Times New Roman"/>
          <w:kern w:val="0"/>
          <w:szCs w:val="22"/>
          <w14:ligatures w14:val="none"/>
        </w:rPr>
        <w:t>________</w:t>
      </w:r>
      <w:r w:rsidRPr="00907E74">
        <w:rPr>
          <w:rFonts w:ascii="Times New Roman" w:eastAsia="Times New Roman" w:hAnsi="Times New Roman" w:cs="Times New Roman"/>
          <w:kern w:val="0"/>
          <w:szCs w:val="22"/>
          <w14:ligatures w14:val="none"/>
        </w:rPr>
        <w:t>.</w:t>
      </w:r>
      <w:r w:rsidR="005859D5" w:rsidRPr="00907E74">
        <w:rPr>
          <w:rFonts w:ascii="Times New Roman" w:eastAsia="Times New Roman" w:hAnsi="Times New Roman" w:cs="Times New Roman"/>
          <w:kern w:val="0"/>
          <w:szCs w:val="22"/>
          <w14:ligatures w14:val="none"/>
        </w:rPr>
        <w:t xml:space="preserve"> </w:t>
      </w:r>
    </w:p>
    <w:p w14:paraId="285D423C" w14:textId="77777777" w:rsidR="005859D5" w:rsidRPr="005859D5" w:rsidRDefault="005859D5" w:rsidP="001B332E">
      <w:pPr>
        <w:widowControl w:val="0"/>
        <w:numPr>
          <w:ilvl w:val="1"/>
          <w:numId w:val="83"/>
        </w:numPr>
        <w:autoSpaceDE w:val="0"/>
        <w:autoSpaceDN w:val="0"/>
        <w:spacing w:after="0" w:line="240" w:lineRule="auto"/>
        <w:ind w:left="567" w:hanging="567"/>
        <w:jc w:val="both"/>
        <w:rPr>
          <w:rFonts w:ascii="Times New Roman" w:eastAsia="Times New Roman" w:hAnsi="Times New Roman" w:cs="Times New Roman"/>
          <w:kern w:val="0"/>
          <w:szCs w:val="22"/>
          <w14:ligatures w14:val="none"/>
        </w:rPr>
      </w:pPr>
      <w:r w:rsidRPr="005859D5">
        <w:rPr>
          <w:rFonts w:ascii="Times New Roman" w:eastAsia="Times New Roman" w:hAnsi="Times New Roman" w:cs="Times New Roman"/>
          <w:spacing w:val="-2"/>
          <w:kern w:val="0"/>
          <w:szCs w:val="22"/>
          <w14:ligatures w14:val="none"/>
        </w:rPr>
        <w:t>Izpildītājs:</w:t>
      </w:r>
    </w:p>
    <w:p w14:paraId="38B30149" w14:textId="2315048B" w:rsidR="00CB40FA" w:rsidRDefault="007F78ED" w:rsidP="001B332E">
      <w:pPr>
        <w:widowControl w:val="0"/>
        <w:numPr>
          <w:ilvl w:val="2"/>
          <w:numId w:val="83"/>
        </w:numPr>
        <w:tabs>
          <w:tab w:val="left" w:pos="709"/>
          <w:tab w:val="left" w:pos="2147"/>
        </w:tabs>
        <w:autoSpaceDE w:val="0"/>
        <w:autoSpaceDN w:val="0"/>
        <w:spacing w:after="0" w:line="240" w:lineRule="auto"/>
        <w:ind w:left="1276" w:hanging="709"/>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pirms katra pasākuma</w:t>
      </w:r>
      <w:r w:rsidR="00CB40FA" w:rsidRPr="00CB40FA">
        <w:rPr>
          <w:rFonts w:ascii="Times New Roman" w:eastAsia="Times New Roman" w:hAnsi="Times New Roman" w:cs="Times New Roman"/>
          <w:kern w:val="0"/>
          <w:szCs w:val="22"/>
          <w14:ligatures w14:val="none"/>
        </w:rPr>
        <w:t xml:space="preserve"> iesniedz Pasūtītājam saskaņošanai Pakalpojuma izpildē iesaistītā personāla sarakstu. Pakalpojuma izpildē Izpildītājs iesaista tikai ar Pasūtītāju saskaņotu personālu un nekavējoties pēc Pasūtītāja pieprasījuma veic personāla nomaiņu. Pasūtītāja pieprasījums veikt personāla nomaiņu nevar būt par pamatu Pakalpojuma izpildes kavējumam</w:t>
      </w:r>
      <w:r w:rsidR="00CB40FA">
        <w:rPr>
          <w:rFonts w:ascii="Times New Roman" w:eastAsia="Times New Roman" w:hAnsi="Times New Roman" w:cs="Times New Roman"/>
          <w:kern w:val="0"/>
          <w:szCs w:val="22"/>
          <w14:ligatures w14:val="none"/>
        </w:rPr>
        <w:t>;</w:t>
      </w:r>
    </w:p>
    <w:p w14:paraId="1CC2C4AD" w14:textId="57B84BB6" w:rsidR="005859D5" w:rsidRPr="005859D5" w:rsidRDefault="005859D5" w:rsidP="001B332E">
      <w:pPr>
        <w:widowControl w:val="0"/>
        <w:numPr>
          <w:ilvl w:val="2"/>
          <w:numId w:val="83"/>
        </w:numPr>
        <w:tabs>
          <w:tab w:val="left" w:pos="709"/>
          <w:tab w:val="left" w:pos="2147"/>
        </w:tabs>
        <w:autoSpaceDE w:val="0"/>
        <w:autoSpaceDN w:val="0"/>
        <w:spacing w:after="0" w:line="240" w:lineRule="auto"/>
        <w:ind w:left="1276" w:hanging="709"/>
        <w:jc w:val="both"/>
        <w:rPr>
          <w:rFonts w:ascii="Times New Roman" w:eastAsia="Times New Roman" w:hAnsi="Times New Roman" w:cs="Times New Roman"/>
          <w:kern w:val="0"/>
          <w:szCs w:val="22"/>
          <w14:ligatures w14:val="none"/>
        </w:rPr>
      </w:pPr>
      <w:r w:rsidRPr="005859D5">
        <w:rPr>
          <w:rFonts w:ascii="Times New Roman" w:eastAsia="Times New Roman" w:hAnsi="Times New Roman" w:cs="Times New Roman"/>
          <w:kern w:val="0"/>
          <w:szCs w:val="22"/>
          <w14:ligatures w14:val="none"/>
        </w:rPr>
        <w:t>sniedz</w:t>
      </w:r>
      <w:r w:rsidRPr="005859D5">
        <w:rPr>
          <w:rFonts w:ascii="Times New Roman" w:eastAsia="Times New Roman" w:hAnsi="Times New Roman" w:cs="Times New Roman"/>
          <w:spacing w:val="-5"/>
          <w:kern w:val="0"/>
          <w:szCs w:val="22"/>
          <w14:ligatures w14:val="none"/>
        </w:rPr>
        <w:t xml:space="preserve"> </w:t>
      </w:r>
      <w:r w:rsidRPr="005859D5">
        <w:rPr>
          <w:rFonts w:ascii="Times New Roman" w:eastAsia="Times New Roman" w:hAnsi="Times New Roman" w:cs="Times New Roman"/>
          <w:kern w:val="0"/>
          <w:szCs w:val="22"/>
          <w14:ligatures w14:val="none"/>
        </w:rPr>
        <w:t>kvalitatīvu</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kern w:val="0"/>
          <w:szCs w:val="22"/>
          <w14:ligatures w14:val="none"/>
        </w:rPr>
        <w:t>un Līguma</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kern w:val="0"/>
          <w:szCs w:val="22"/>
          <w14:ligatures w14:val="none"/>
        </w:rPr>
        <w:t>noteikumiem</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kern w:val="0"/>
          <w:szCs w:val="22"/>
          <w14:ligatures w14:val="none"/>
        </w:rPr>
        <w:t xml:space="preserve">atbilstošu </w:t>
      </w:r>
      <w:r w:rsidRPr="005859D5">
        <w:rPr>
          <w:rFonts w:ascii="Times New Roman" w:eastAsia="Times New Roman" w:hAnsi="Times New Roman" w:cs="Times New Roman"/>
          <w:spacing w:val="-2"/>
          <w:kern w:val="0"/>
          <w:szCs w:val="22"/>
          <w14:ligatures w14:val="none"/>
        </w:rPr>
        <w:t>Pakalpojumu;</w:t>
      </w:r>
    </w:p>
    <w:p w14:paraId="76FFE242" w14:textId="77777777" w:rsidR="005859D5" w:rsidRPr="005859D5" w:rsidRDefault="005859D5" w:rsidP="001B332E">
      <w:pPr>
        <w:widowControl w:val="0"/>
        <w:numPr>
          <w:ilvl w:val="2"/>
          <w:numId w:val="83"/>
        </w:numPr>
        <w:autoSpaceDE w:val="0"/>
        <w:autoSpaceDN w:val="0"/>
        <w:spacing w:after="0" w:line="240" w:lineRule="auto"/>
        <w:ind w:left="1276" w:hanging="709"/>
        <w:jc w:val="both"/>
        <w:rPr>
          <w:rFonts w:ascii="Times New Roman" w:eastAsia="Times New Roman" w:hAnsi="Times New Roman" w:cs="Times New Roman"/>
          <w:kern w:val="0"/>
          <w:szCs w:val="22"/>
          <w14:ligatures w14:val="none"/>
        </w:rPr>
      </w:pPr>
      <w:r w:rsidRPr="005859D5">
        <w:rPr>
          <w:rFonts w:ascii="Times New Roman" w:eastAsia="Times New Roman" w:hAnsi="Times New Roman" w:cs="Times New Roman"/>
          <w:kern w:val="0"/>
          <w:szCs w:val="22"/>
          <w14:ligatures w14:val="none"/>
        </w:rPr>
        <w:t>nodrošina</w:t>
      </w:r>
      <w:r w:rsidRPr="005859D5">
        <w:rPr>
          <w:rFonts w:ascii="Times New Roman" w:eastAsia="Times New Roman" w:hAnsi="Times New Roman" w:cs="Times New Roman"/>
          <w:spacing w:val="-15"/>
          <w:kern w:val="0"/>
          <w:szCs w:val="22"/>
          <w14:ligatures w14:val="none"/>
        </w:rPr>
        <w:t xml:space="preserve"> </w:t>
      </w:r>
      <w:r w:rsidRPr="005859D5">
        <w:rPr>
          <w:rFonts w:ascii="Times New Roman" w:eastAsia="Times New Roman" w:hAnsi="Times New Roman" w:cs="Times New Roman"/>
          <w:kern w:val="0"/>
          <w:szCs w:val="22"/>
          <w14:ligatures w14:val="none"/>
        </w:rPr>
        <w:t>Pakalpojuma</w:t>
      </w:r>
      <w:r w:rsidRPr="005859D5">
        <w:rPr>
          <w:rFonts w:ascii="Times New Roman" w:eastAsia="Times New Roman" w:hAnsi="Times New Roman" w:cs="Times New Roman"/>
          <w:spacing w:val="-15"/>
          <w:kern w:val="0"/>
          <w:szCs w:val="22"/>
          <w14:ligatures w14:val="none"/>
        </w:rPr>
        <w:t xml:space="preserve"> </w:t>
      </w:r>
      <w:r w:rsidRPr="005859D5">
        <w:rPr>
          <w:rFonts w:ascii="Times New Roman" w:eastAsia="Times New Roman" w:hAnsi="Times New Roman" w:cs="Times New Roman"/>
          <w:kern w:val="0"/>
          <w:szCs w:val="22"/>
          <w14:ligatures w14:val="none"/>
        </w:rPr>
        <w:t>izpildei</w:t>
      </w:r>
      <w:r w:rsidRPr="005859D5">
        <w:rPr>
          <w:rFonts w:ascii="Times New Roman" w:eastAsia="Times New Roman" w:hAnsi="Times New Roman" w:cs="Times New Roman"/>
          <w:spacing w:val="-15"/>
          <w:kern w:val="0"/>
          <w:szCs w:val="22"/>
          <w14:ligatures w14:val="none"/>
        </w:rPr>
        <w:t xml:space="preserve"> </w:t>
      </w:r>
      <w:r w:rsidRPr="005859D5">
        <w:rPr>
          <w:rFonts w:ascii="Times New Roman" w:eastAsia="Times New Roman" w:hAnsi="Times New Roman" w:cs="Times New Roman"/>
          <w:kern w:val="0"/>
          <w:szCs w:val="22"/>
          <w14:ligatures w14:val="none"/>
        </w:rPr>
        <w:t>nepieciešamo</w:t>
      </w:r>
      <w:r w:rsidRPr="005859D5">
        <w:rPr>
          <w:rFonts w:ascii="Times New Roman" w:eastAsia="Times New Roman" w:hAnsi="Times New Roman" w:cs="Times New Roman"/>
          <w:spacing w:val="-15"/>
          <w:kern w:val="0"/>
          <w:szCs w:val="22"/>
          <w14:ligatures w14:val="none"/>
        </w:rPr>
        <w:t xml:space="preserve"> </w:t>
      </w:r>
      <w:r w:rsidRPr="005859D5">
        <w:rPr>
          <w:rFonts w:ascii="Times New Roman" w:eastAsia="Times New Roman" w:hAnsi="Times New Roman" w:cs="Times New Roman"/>
          <w:kern w:val="0"/>
          <w:szCs w:val="22"/>
          <w14:ligatures w14:val="none"/>
        </w:rPr>
        <w:t>aprīkojumu,</w:t>
      </w:r>
      <w:r w:rsidRPr="005859D5">
        <w:rPr>
          <w:rFonts w:ascii="Times New Roman" w:eastAsia="Times New Roman" w:hAnsi="Times New Roman" w:cs="Times New Roman"/>
          <w:spacing w:val="-15"/>
          <w:kern w:val="0"/>
          <w:szCs w:val="22"/>
          <w14:ligatures w14:val="none"/>
        </w:rPr>
        <w:t xml:space="preserve"> </w:t>
      </w:r>
      <w:r w:rsidRPr="005859D5">
        <w:rPr>
          <w:rFonts w:ascii="Times New Roman" w:eastAsia="Times New Roman" w:hAnsi="Times New Roman" w:cs="Times New Roman"/>
          <w:kern w:val="0"/>
          <w:szCs w:val="22"/>
          <w14:ligatures w14:val="none"/>
        </w:rPr>
        <w:t>produktus,</w:t>
      </w:r>
      <w:r w:rsidRPr="005859D5">
        <w:rPr>
          <w:rFonts w:ascii="Times New Roman" w:eastAsia="Times New Roman" w:hAnsi="Times New Roman" w:cs="Times New Roman"/>
          <w:spacing w:val="-15"/>
          <w:kern w:val="0"/>
          <w:szCs w:val="22"/>
          <w14:ligatures w14:val="none"/>
        </w:rPr>
        <w:t xml:space="preserve"> </w:t>
      </w:r>
      <w:r w:rsidRPr="005859D5">
        <w:rPr>
          <w:rFonts w:ascii="Times New Roman" w:eastAsia="Times New Roman" w:hAnsi="Times New Roman" w:cs="Times New Roman"/>
          <w:kern w:val="0"/>
          <w:szCs w:val="22"/>
          <w14:ligatures w14:val="none"/>
        </w:rPr>
        <w:t>dzērienus,</w:t>
      </w:r>
      <w:r w:rsidRPr="005859D5">
        <w:rPr>
          <w:rFonts w:ascii="Times New Roman" w:eastAsia="Times New Roman" w:hAnsi="Times New Roman" w:cs="Times New Roman"/>
          <w:spacing w:val="-15"/>
          <w:kern w:val="0"/>
          <w:szCs w:val="22"/>
          <w14:ligatures w14:val="none"/>
        </w:rPr>
        <w:t xml:space="preserve"> </w:t>
      </w:r>
      <w:r w:rsidRPr="005859D5">
        <w:rPr>
          <w:rFonts w:ascii="Times New Roman" w:eastAsia="Times New Roman" w:hAnsi="Times New Roman" w:cs="Times New Roman"/>
          <w:kern w:val="0"/>
          <w:szCs w:val="22"/>
          <w14:ligatures w14:val="none"/>
        </w:rPr>
        <w:t>virtuves aprīkojumu, traukus, glāzes un galda piederumus ēdienu un dzērienu pasniegšanai Pakalpojuma sniegšanas ietvaros;</w:t>
      </w:r>
    </w:p>
    <w:p w14:paraId="5197EDC5" w14:textId="6E3356AC" w:rsidR="005859D5" w:rsidRPr="005859D5" w:rsidRDefault="005859D5" w:rsidP="001B332E">
      <w:pPr>
        <w:widowControl w:val="0"/>
        <w:numPr>
          <w:ilvl w:val="2"/>
          <w:numId w:val="83"/>
        </w:numPr>
        <w:autoSpaceDE w:val="0"/>
        <w:autoSpaceDN w:val="0"/>
        <w:spacing w:before="1" w:after="0" w:line="240" w:lineRule="auto"/>
        <w:ind w:left="1276" w:hanging="709"/>
        <w:jc w:val="both"/>
        <w:rPr>
          <w:rFonts w:ascii="Times New Roman" w:eastAsia="Times New Roman" w:hAnsi="Times New Roman" w:cs="Times New Roman"/>
          <w:kern w:val="0"/>
          <w:szCs w:val="22"/>
          <w14:ligatures w14:val="none"/>
        </w:rPr>
      </w:pPr>
      <w:r w:rsidRPr="005859D5">
        <w:rPr>
          <w:rFonts w:ascii="Times New Roman" w:eastAsia="Times New Roman" w:hAnsi="Times New Roman" w:cs="Times New Roman"/>
          <w:kern w:val="0"/>
          <w:szCs w:val="22"/>
          <w14:ligatures w14:val="none"/>
        </w:rPr>
        <w:t>sniedzot Pakalpojumu, ievēro</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kern w:val="0"/>
          <w:szCs w:val="22"/>
          <w14:ligatures w14:val="none"/>
        </w:rPr>
        <w:t>Pasūtītāja norādījumus un spēkā</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kern w:val="0"/>
          <w:szCs w:val="22"/>
          <w14:ligatures w14:val="none"/>
        </w:rPr>
        <w:t>esošos normatīvos aktus, kas attiecas uz Pakalpojum</w:t>
      </w:r>
      <w:r w:rsidR="005C70F0">
        <w:rPr>
          <w:rFonts w:ascii="Times New Roman" w:eastAsia="Times New Roman" w:hAnsi="Times New Roman" w:cs="Times New Roman"/>
          <w:kern w:val="0"/>
          <w:szCs w:val="22"/>
          <w14:ligatures w14:val="none"/>
        </w:rPr>
        <w:t>a</w:t>
      </w:r>
      <w:r w:rsidRPr="005859D5">
        <w:rPr>
          <w:rFonts w:ascii="Times New Roman" w:eastAsia="Times New Roman" w:hAnsi="Times New Roman" w:cs="Times New Roman"/>
          <w:kern w:val="0"/>
          <w:szCs w:val="22"/>
          <w14:ligatures w14:val="none"/>
        </w:rPr>
        <w:t xml:space="preserve"> sniegšanas kārtību un kvalitāti;</w:t>
      </w:r>
    </w:p>
    <w:p w14:paraId="4C8978B4" w14:textId="4C03F895" w:rsidR="005859D5" w:rsidRPr="005859D5" w:rsidRDefault="005859D5" w:rsidP="001B332E">
      <w:pPr>
        <w:widowControl w:val="0"/>
        <w:numPr>
          <w:ilvl w:val="2"/>
          <w:numId w:val="83"/>
        </w:numPr>
        <w:autoSpaceDE w:val="0"/>
        <w:autoSpaceDN w:val="0"/>
        <w:spacing w:after="0" w:line="240" w:lineRule="auto"/>
        <w:ind w:left="1276" w:hanging="709"/>
        <w:jc w:val="both"/>
        <w:rPr>
          <w:rFonts w:ascii="Times New Roman" w:eastAsia="Times New Roman" w:hAnsi="Times New Roman" w:cs="Times New Roman"/>
          <w:kern w:val="0"/>
          <w:szCs w:val="22"/>
          <w14:ligatures w14:val="none"/>
        </w:rPr>
      </w:pPr>
      <w:r w:rsidRPr="005859D5">
        <w:rPr>
          <w:rFonts w:ascii="Times New Roman" w:eastAsia="Times New Roman" w:hAnsi="Times New Roman" w:cs="Times New Roman"/>
          <w:kern w:val="0"/>
          <w:szCs w:val="22"/>
          <w14:ligatures w14:val="none"/>
        </w:rPr>
        <w:t>nodrošina, lai Pakalpojuma izpildes laikā Izpildītāja darbinieki un Pakalpojuma izpildē iesaistītais personāls nepieļautu patvaļīgas atkāpes no Līguma noteikumiem, Pakalpojum</w:t>
      </w:r>
      <w:r w:rsidR="005C70F0">
        <w:rPr>
          <w:rFonts w:ascii="Times New Roman" w:eastAsia="Times New Roman" w:hAnsi="Times New Roman" w:cs="Times New Roman"/>
          <w:kern w:val="0"/>
          <w:szCs w:val="22"/>
          <w14:ligatures w14:val="none"/>
        </w:rPr>
        <w:t>a</w:t>
      </w:r>
      <w:r w:rsidRPr="005859D5">
        <w:rPr>
          <w:rFonts w:ascii="Times New Roman" w:eastAsia="Times New Roman" w:hAnsi="Times New Roman" w:cs="Times New Roman"/>
          <w:kern w:val="0"/>
          <w:szCs w:val="22"/>
          <w14:ligatures w14:val="none"/>
        </w:rPr>
        <w:t xml:space="preserve"> izpildes kārtības, termiņiem, finanšu izlietojuma;</w:t>
      </w:r>
    </w:p>
    <w:p w14:paraId="50E87EEF" w14:textId="77777777" w:rsidR="005859D5" w:rsidRPr="005859D5" w:rsidRDefault="005859D5" w:rsidP="001B332E">
      <w:pPr>
        <w:widowControl w:val="0"/>
        <w:numPr>
          <w:ilvl w:val="2"/>
          <w:numId w:val="83"/>
        </w:numPr>
        <w:tabs>
          <w:tab w:val="left" w:pos="709"/>
          <w:tab w:val="left" w:pos="2147"/>
        </w:tabs>
        <w:autoSpaceDE w:val="0"/>
        <w:autoSpaceDN w:val="0"/>
        <w:spacing w:after="0" w:line="240" w:lineRule="auto"/>
        <w:ind w:left="1276" w:hanging="709"/>
        <w:jc w:val="both"/>
        <w:rPr>
          <w:rFonts w:ascii="Times New Roman" w:eastAsia="Times New Roman" w:hAnsi="Times New Roman" w:cs="Times New Roman"/>
          <w:kern w:val="0"/>
          <w:szCs w:val="22"/>
          <w14:ligatures w14:val="none"/>
        </w:rPr>
      </w:pPr>
      <w:r w:rsidRPr="005859D5">
        <w:rPr>
          <w:rFonts w:ascii="Times New Roman" w:eastAsia="Times New Roman" w:hAnsi="Times New Roman" w:cs="Times New Roman"/>
          <w:kern w:val="0"/>
          <w:szCs w:val="22"/>
          <w14:ligatures w14:val="none"/>
        </w:rPr>
        <w:t>nav</w:t>
      </w:r>
      <w:r w:rsidRPr="005859D5">
        <w:rPr>
          <w:rFonts w:ascii="Times New Roman" w:eastAsia="Times New Roman" w:hAnsi="Times New Roman" w:cs="Times New Roman"/>
          <w:spacing w:val="-4"/>
          <w:kern w:val="0"/>
          <w:szCs w:val="22"/>
          <w14:ligatures w14:val="none"/>
        </w:rPr>
        <w:t xml:space="preserve"> </w:t>
      </w:r>
      <w:r w:rsidRPr="005859D5">
        <w:rPr>
          <w:rFonts w:ascii="Times New Roman" w:eastAsia="Times New Roman" w:hAnsi="Times New Roman" w:cs="Times New Roman"/>
          <w:kern w:val="0"/>
          <w:szCs w:val="22"/>
          <w14:ligatures w14:val="none"/>
        </w:rPr>
        <w:t>tiesīgs</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kern w:val="0"/>
          <w:szCs w:val="22"/>
          <w14:ligatures w14:val="none"/>
        </w:rPr>
        <w:t>nodot</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kern w:val="0"/>
          <w:szCs w:val="22"/>
          <w14:ligatures w14:val="none"/>
        </w:rPr>
        <w:t>tam</w:t>
      </w:r>
      <w:r w:rsidRPr="005859D5">
        <w:rPr>
          <w:rFonts w:ascii="Times New Roman" w:eastAsia="Times New Roman" w:hAnsi="Times New Roman" w:cs="Times New Roman"/>
          <w:spacing w:val="-2"/>
          <w:kern w:val="0"/>
          <w:szCs w:val="22"/>
          <w14:ligatures w14:val="none"/>
        </w:rPr>
        <w:t xml:space="preserve"> </w:t>
      </w:r>
      <w:r w:rsidRPr="005859D5">
        <w:rPr>
          <w:rFonts w:ascii="Times New Roman" w:eastAsia="Times New Roman" w:hAnsi="Times New Roman" w:cs="Times New Roman"/>
          <w:kern w:val="0"/>
          <w:szCs w:val="22"/>
          <w14:ligatures w14:val="none"/>
        </w:rPr>
        <w:t>ar</w:t>
      </w:r>
      <w:r w:rsidRPr="005859D5">
        <w:rPr>
          <w:rFonts w:ascii="Times New Roman" w:eastAsia="Times New Roman" w:hAnsi="Times New Roman" w:cs="Times New Roman"/>
          <w:spacing w:val="-3"/>
          <w:kern w:val="0"/>
          <w:szCs w:val="22"/>
          <w14:ligatures w14:val="none"/>
        </w:rPr>
        <w:t xml:space="preserve"> </w:t>
      </w:r>
      <w:r w:rsidRPr="005859D5">
        <w:rPr>
          <w:rFonts w:ascii="Times New Roman" w:eastAsia="Times New Roman" w:hAnsi="Times New Roman" w:cs="Times New Roman"/>
          <w:kern w:val="0"/>
          <w:szCs w:val="22"/>
          <w14:ligatures w14:val="none"/>
        </w:rPr>
        <w:t>Līgumu</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kern w:val="0"/>
          <w:szCs w:val="22"/>
          <w14:ligatures w14:val="none"/>
        </w:rPr>
        <w:t>uzlikto</w:t>
      </w:r>
      <w:r w:rsidRPr="005859D5">
        <w:rPr>
          <w:rFonts w:ascii="Times New Roman" w:eastAsia="Times New Roman" w:hAnsi="Times New Roman" w:cs="Times New Roman"/>
          <w:spacing w:val="-2"/>
          <w:kern w:val="0"/>
          <w:szCs w:val="22"/>
          <w14:ligatures w14:val="none"/>
        </w:rPr>
        <w:t xml:space="preserve"> </w:t>
      </w:r>
      <w:r w:rsidRPr="005859D5">
        <w:rPr>
          <w:rFonts w:ascii="Times New Roman" w:eastAsia="Times New Roman" w:hAnsi="Times New Roman" w:cs="Times New Roman"/>
          <w:kern w:val="0"/>
          <w:szCs w:val="22"/>
          <w14:ligatures w14:val="none"/>
        </w:rPr>
        <w:t>pienākumu</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kern w:val="0"/>
          <w:szCs w:val="22"/>
          <w14:ligatures w14:val="none"/>
        </w:rPr>
        <w:t>izpildi</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kern w:val="0"/>
          <w:szCs w:val="22"/>
          <w14:ligatures w14:val="none"/>
        </w:rPr>
        <w:t>trešajām</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spacing w:val="-2"/>
          <w:kern w:val="0"/>
          <w:szCs w:val="22"/>
          <w14:ligatures w14:val="none"/>
        </w:rPr>
        <w:t>personām;</w:t>
      </w:r>
    </w:p>
    <w:p w14:paraId="025A8619" w14:textId="77777777" w:rsidR="005859D5" w:rsidRPr="005859D5" w:rsidRDefault="005859D5" w:rsidP="001B332E">
      <w:pPr>
        <w:widowControl w:val="0"/>
        <w:numPr>
          <w:ilvl w:val="2"/>
          <w:numId w:val="83"/>
        </w:numPr>
        <w:autoSpaceDE w:val="0"/>
        <w:autoSpaceDN w:val="0"/>
        <w:spacing w:after="0" w:line="240" w:lineRule="auto"/>
        <w:ind w:left="1276" w:hanging="709"/>
        <w:jc w:val="both"/>
        <w:rPr>
          <w:rFonts w:ascii="Times New Roman" w:eastAsia="Times New Roman" w:hAnsi="Times New Roman" w:cs="Times New Roman"/>
          <w:kern w:val="0"/>
          <w:szCs w:val="22"/>
          <w14:ligatures w14:val="none"/>
        </w:rPr>
      </w:pPr>
      <w:r w:rsidRPr="005859D5">
        <w:rPr>
          <w:rFonts w:ascii="Times New Roman" w:eastAsia="Times New Roman" w:hAnsi="Times New Roman" w:cs="Times New Roman"/>
          <w:kern w:val="0"/>
          <w:szCs w:val="22"/>
          <w14:ligatures w14:val="none"/>
        </w:rPr>
        <w:lastRenderedPageBreak/>
        <w:t>nav tiesīgs izpaust informāciju, kas saistīta ar Pakalpojuma sniegšanu un Līguma izpildi trešajām personām, izņemot normatīvajos aktos paredzētos gadījumus;</w:t>
      </w:r>
    </w:p>
    <w:p w14:paraId="4CA869EB" w14:textId="40AEF3FF" w:rsidR="00850387" w:rsidRDefault="00850387" w:rsidP="001B332E">
      <w:pPr>
        <w:widowControl w:val="0"/>
        <w:numPr>
          <w:ilvl w:val="2"/>
          <w:numId w:val="83"/>
        </w:numPr>
        <w:tabs>
          <w:tab w:val="left" w:pos="709"/>
          <w:tab w:val="left" w:pos="2125"/>
        </w:tabs>
        <w:autoSpaceDE w:val="0"/>
        <w:autoSpaceDN w:val="0"/>
        <w:spacing w:after="0" w:line="240" w:lineRule="auto"/>
        <w:ind w:left="1276" w:hanging="709"/>
        <w:jc w:val="both"/>
        <w:rPr>
          <w:rFonts w:ascii="Times New Roman" w:eastAsia="Times New Roman" w:hAnsi="Times New Roman" w:cs="Times New Roman"/>
          <w:kern w:val="0"/>
          <w:szCs w:val="22"/>
          <w14:ligatures w14:val="none"/>
        </w:rPr>
      </w:pPr>
      <w:r w:rsidRPr="00850387">
        <w:rPr>
          <w:rFonts w:ascii="Times New Roman" w:eastAsia="Times New Roman" w:hAnsi="Times New Roman" w:cs="Times New Roman"/>
          <w:kern w:val="0"/>
          <w:szCs w:val="22"/>
          <w14:ligatures w14:val="none"/>
        </w:rPr>
        <w:t>nodrošin</w:t>
      </w:r>
      <w:r>
        <w:rPr>
          <w:rFonts w:ascii="Times New Roman" w:eastAsia="Times New Roman" w:hAnsi="Times New Roman" w:cs="Times New Roman"/>
          <w:kern w:val="0"/>
          <w:szCs w:val="22"/>
          <w14:ligatures w14:val="none"/>
        </w:rPr>
        <w:t>a</w:t>
      </w:r>
      <w:r w:rsidRPr="00850387">
        <w:rPr>
          <w:rFonts w:ascii="Times New Roman" w:eastAsia="Times New Roman" w:hAnsi="Times New Roman" w:cs="Times New Roman"/>
          <w:kern w:val="0"/>
          <w:szCs w:val="22"/>
          <w14:ligatures w14:val="none"/>
        </w:rPr>
        <w:t>, ka Līguma izpildē netiek ietvertas Krievijas Federācijas un Baltkrievijas Republikas izcelsmes preces un pakalpojumi</w:t>
      </w:r>
      <w:r w:rsidR="00CB7353">
        <w:rPr>
          <w:rFonts w:ascii="Times New Roman" w:eastAsia="Times New Roman" w:hAnsi="Times New Roman" w:cs="Times New Roman"/>
          <w:kern w:val="0"/>
          <w:szCs w:val="22"/>
          <w14:ligatures w14:val="none"/>
        </w:rPr>
        <w:t>;</w:t>
      </w:r>
    </w:p>
    <w:p w14:paraId="65D71671" w14:textId="16A17F96" w:rsidR="005859D5" w:rsidRPr="005859D5" w:rsidRDefault="005859D5" w:rsidP="001B332E">
      <w:pPr>
        <w:widowControl w:val="0"/>
        <w:numPr>
          <w:ilvl w:val="2"/>
          <w:numId w:val="83"/>
        </w:numPr>
        <w:tabs>
          <w:tab w:val="left" w:pos="709"/>
          <w:tab w:val="left" w:pos="2125"/>
        </w:tabs>
        <w:autoSpaceDE w:val="0"/>
        <w:autoSpaceDN w:val="0"/>
        <w:spacing w:after="0" w:line="240" w:lineRule="auto"/>
        <w:ind w:left="1276" w:hanging="709"/>
        <w:jc w:val="both"/>
        <w:rPr>
          <w:rFonts w:ascii="Times New Roman" w:eastAsia="Times New Roman" w:hAnsi="Times New Roman" w:cs="Times New Roman"/>
          <w:kern w:val="0"/>
          <w:szCs w:val="22"/>
          <w14:ligatures w14:val="none"/>
        </w:rPr>
      </w:pPr>
      <w:r w:rsidRPr="005859D5">
        <w:rPr>
          <w:rFonts w:ascii="Times New Roman" w:eastAsia="Times New Roman" w:hAnsi="Times New Roman" w:cs="Times New Roman"/>
          <w:kern w:val="0"/>
          <w:szCs w:val="22"/>
          <w14:ligatures w14:val="none"/>
        </w:rPr>
        <w:t>kontaktpersona</w:t>
      </w:r>
      <w:r w:rsidRPr="005859D5">
        <w:rPr>
          <w:rFonts w:ascii="Times New Roman" w:eastAsia="Times New Roman" w:hAnsi="Times New Roman" w:cs="Times New Roman"/>
          <w:spacing w:val="-3"/>
          <w:kern w:val="0"/>
          <w:szCs w:val="22"/>
          <w14:ligatures w14:val="none"/>
        </w:rPr>
        <w:t xml:space="preserve"> </w:t>
      </w:r>
      <w:r w:rsidRPr="005859D5">
        <w:rPr>
          <w:rFonts w:ascii="Times New Roman" w:eastAsia="Times New Roman" w:hAnsi="Times New Roman" w:cs="Times New Roman"/>
          <w:kern w:val="0"/>
          <w:szCs w:val="22"/>
          <w14:ligatures w14:val="none"/>
        </w:rPr>
        <w:t>no</w:t>
      </w:r>
      <w:r w:rsidRPr="005859D5">
        <w:rPr>
          <w:rFonts w:ascii="Times New Roman" w:eastAsia="Times New Roman" w:hAnsi="Times New Roman" w:cs="Times New Roman"/>
          <w:spacing w:val="2"/>
          <w:kern w:val="0"/>
          <w:szCs w:val="22"/>
          <w14:ligatures w14:val="none"/>
        </w:rPr>
        <w:t xml:space="preserve"> </w:t>
      </w:r>
      <w:r w:rsidRPr="005859D5">
        <w:rPr>
          <w:rFonts w:ascii="Times New Roman" w:eastAsia="Times New Roman" w:hAnsi="Times New Roman" w:cs="Times New Roman"/>
          <w:kern w:val="0"/>
          <w:szCs w:val="22"/>
          <w14:ligatures w14:val="none"/>
        </w:rPr>
        <w:t>Izpildītāja</w:t>
      </w:r>
      <w:r w:rsidRPr="005859D5">
        <w:rPr>
          <w:rFonts w:ascii="Times New Roman" w:eastAsia="Times New Roman" w:hAnsi="Times New Roman" w:cs="Times New Roman"/>
          <w:spacing w:val="-1"/>
          <w:kern w:val="0"/>
          <w:szCs w:val="22"/>
          <w14:ligatures w14:val="none"/>
        </w:rPr>
        <w:t xml:space="preserve"> </w:t>
      </w:r>
      <w:r w:rsidRPr="005859D5">
        <w:rPr>
          <w:rFonts w:ascii="Times New Roman" w:eastAsia="Times New Roman" w:hAnsi="Times New Roman" w:cs="Times New Roman"/>
          <w:kern w:val="0"/>
          <w:szCs w:val="22"/>
          <w14:ligatures w14:val="none"/>
        </w:rPr>
        <w:t>puses</w:t>
      </w:r>
      <w:r w:rsidR="00A62678">
        <w:rPr>
          <w:rFonts w:ascii="Times New Roman" w:eastAsia="Times New Roman" w:hAnsi="Times New Roman" w:cs="Times New Roman"/>
          <w:kern w:val="0"/>
          <w:szCs w:val="22"/>
          <w14:ligatures w14:val="none"/>
        </w:rPr>
        <w:t>:</w:t>
      </w:r>
      <w:r w:rsidRPr="005859D5">
        <w:rPr>
          <w:rFonts w:ascii="Times New Roman" w:eastAsia="Times New Roman" w:hAnsi="Times New Roman" w:cs="Times New Roman"/>
          <w:kern w:val="0"/>
          <w:szCs w:val="22"/>
          <w14:ligatures w14:val="none"/>
        </w:rPr>
        <w:t xml:space="preserve"> </w:t>
      </w:r>
      <w:r w:rsidRPr="005859D5">
        <w:rPr>
          <w:rFonts w:ascii="Times New Roman" w:eastAsia="Times New Roman" w:hAnsi="Times New Roman" w:cs="Times New Roman"/>
          <w:spacing w:val="69"/>
          <w:w w:val="150"/>
          <w:kern w:val="0"/>
          <w:szCs w:val="22"/>
          <w:u w:val="single"/>
          <w14:ligatures w14:val="none"/>
        </w:rPr>
        <w:t xml:space="preserve">   </w:t>
      </w:r>
      <w:r w:rsidRPr="005859D5">
        <w:rPr>
          <w:rFonts w:ascii="Times New Roman" w:eastAsia="Times New Roman" w:hAnsi="Times New Roman" w:cs="Times New Roman"/>
          <w:spacing w:val="-10"/>
          <w:kern w:val="0"/>
          <w:szCs w:val="22"/>
          <w14:ligatures w14:val="none"/>
        </w:rPr>
        <w:t>.</w:t>
      </w:r>
    </w:p>
    <w:p w14:paraId="2DABDFE9" w14:textId="77777777" w:rsidR="00FF25AE" w:rsidRPr="008A7E81" w:rsidRDefault="00FF25AE" w:rsidP="008A7E81">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18B67099" w14:textId="77777777" w:rsidR="008A7E81" w:rsidRPr="00937729" w:rsidRDefault="008A7E81" w:rsidP="00937729">
      <w:pPr>
        <w:widowControl w:val="0"/>
        <w:spacing w:after="0" w:line="240" w:lineRule="auto"/>
        <w:ind w:left="567" w:hanging="567"/>
        <w:contextualSpacing/>
        <w:jc w:val="center"/>
        <w:outlineLvl w:val="1"/>
        <w:rPr>
          <w:rFonts w:ascii="Times New Roman" w:eastAsia="Times New Roman" w:hAnsi="Times New Roman" w:cs="Times New Roman"/>
          <w:b/>
          <w:kern w:val="0"/>
          <w14:ligatures w14:val="none"/>
        </w:rPr>
      </w:pPr>
      <w:r w:rsidRPr="00937729">
        <w:rPr>
          <w:rFonts w:ascii="Times New Roman" w:eastAsia="Times New Roman" w:hAnsi="Times New Roman" w:cs="Times New Roman"/>
          <w:b/>
          <w:kern w:val="0"/>
          <w14:ligatures w14:val="none"/>
        </w:rPr>
        <w:t>4.</w:t>
      </w:r>
      <w:r w:rsidRPr="008A7E81">
        <w:rPr>
          <w:rFonts w:ascii="Times New Roman" w:eastAsia="Times New Roman" w:hAnsi="Times New Roman" w:cs="Times New Roman"/>
          <w:bCs/>
          <w:kern w:val="0"/>
          <w14:ligatures w14:val="none"/>
        </w:rPr>
        <w:tab/>
      </w:r>
      <w:r w:rsidRPr="00937729">
        <w:rPr>
          <w:rFonts w:ascii="Times New Roman" w:eastAsia="Times New Roman" w:hAnsi="Times New Roman" w:cs="Times New Roman"/>
          <w:b/>
          <w:kern w:val="0"/>
          <w14:ligatures w14:val="none"/>
        </w:rPr>
        <w:t>PAKALPOJUMA SNIEGŠANAS KĀRTĪBA</w:t>
      </w:r>
    </w:p>
    <w:p w14:paraId="2A0A5242" w14:textId="77777777" w:rsidR="008A7E81" w:rsidRPr="008A7E81" w:rsidRDefault="008A7E81" w:rsidP="00937729">
      <w:pPr>
        <w:widowControl w:val="0"/>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8A7E81">
        <w:rPr>
          <w:rFonts w:ascii="Times New Roman" w:eastAsia="Times New Roman" w:hAnsi="Times New Roman" w:cs="Times New Roman"/>
          <w:bCs/>
          <w:kern w:val="0"/>
          <w14:ligatures w14:val="none"/>
        </w:rPr>
        <w:t>4.1.</w:t>
      </w:r>
      <w:r w:rsidRPr="008A7E81">
        <w:rPr>
          <w:rFonts w:ascii="Times New Roman" w:eastAsia="Times New Roman" w:hAnsi="Times New Roman" w:cs="Times New Roman"/>
          <w:bCs/>
          <w:kern w:val="0"/>
          <w14:ligatures w14:val="none"/>
        </w:rPr>
        <w:tab/>
        <w:t>Izpildītājs sniedz Pakalpojumu saskaņā ar Līgumu un tā pielikumiem, atbilstoši Latvijas Republikā spēkā esošo normatīvo aktu prasībām.</w:t>
      </w:r>
    </w:p>
    <w:p w14:paraId="69027C0D" w14:textId="4F645BC5" w:rsidR="008A7E81" w:rsidRPr="008A7E81" w:rsidRDefault="008A7E81" w:rsidP="00937729">
      <w:pPr>
        <w:widowControl w:val="0"/>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8A7E81">
        <w:rPr>
          <w:rFonts w:ascii="Times New Roman" w:eastAsia="Times New Roman" w:hAnsi="Times New Roman" w:cs="Times New Roman"/>
          <w:bCs/>
          <w:kern w:val="0"/>
          <w14:ligatures w14:val="none"/>
        </w:rPr>
        <w:t>4.2.</w:t>
      </w:r>
      <w:r w:rsidRPr="008A7E81">
        <w:rPr>
          <w:rFonts w:ascii="Times New Roman" w:eastAsia="Times New Roman" w:hAnsi="Times New Roman" w:cs="Times New Roman"/>
          <w:bCs/>
          <w:kern w:val="0"/>
          <w14:ligatures w14:val="none"/>
        </w:rPr>
        <w:tab/>
      </w:r>
      <w:r w:rsidR="00E575C0" w:rsidRPr="00E575C0">
        <w:rPr>
          <w:rFonts w:ascii="Times New Roman" w:eastAsia="Times New Roman" w:hAnsi="Times New Roman" w:cs="Times New Roman"/>
          <w:bCs/>
          <w:kern w:val="0"/>
          <w14:ligatures w14:val="none"/>
        </w:rPr>
        <w:tab/>
        <w:t>Pasūtītājs informē Izpildītāju par Pakalpojuma izpildes nepieciešamību Tehniskajā specifikācijā noteiktajā termiņā vai steidzamos gadījumos citā termiņā, norādot pasākuma norises vietu, laiku, paredzamo pasākuma dalībnieku skaitu un pieļaujamās izmaksas vienai personai (ēdienreizes dalībniekam).</w:t>
      </w:r>
    </w:p>
    <w:p w14:paraId="04DC6883" w14:textId="59579465" w:rsidR="00E575C0" w:rsidRDefault="008A7E81" w:rsidP="00937729">
      <w:pPr>
        <w:widowControl w:val="0"/>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8A7E81">
        <w:rPr>
          <w:rFonts w:ascii="Times New Roman" w:eastAsia="Times New Roman" w:hAnsi="Times New Roman" w:cs="Times New Roman"/>
          <w:bCs/>
          <w:kern w:val="0"/>
          <w14:ligatures w14:val="none"/>
        </w:rPr>
        <w:t>4.3.</w:t>
      </w:r>
      <w:r w:rsidRPr="008A7E81">
        <w:rPr>
          <w:rFonts w:ascii="Times New Roman" w:eastAsia="Times New Roman" w:hAnsi="Times New Roman" w:cs="Times New Roman"/>
          <w:bCs/>
          <w:kern w:val="0"/>
          <w14:ligatures w14:val="none"/>
        </w:rPr>
        <w:tab/>
      </w:r>
      <w:r w:rsidR="00E575C0" w:rsidRPr="00E575C0">
        <w:rPr>
          <w:rFonts w:ascii="Times New Roman" w:eastAsia="Times New Roman" w:hAnsi="Times New Roman" w:cs="Times New Roman"/>
          <w:bCs/>
          <w:kern w:val="0"/>
          <w14:ligatures w14:val="none"/>
        </w:rPr>
        <w:tab/>
        <w:t xml:space="preserve">Izpildītājs, ņemot vērā Pasūtītāja sniegto informāciju par pasākumu, sagatavo Ēdienkartes - tāmes piedāvājumu un iesniedz Pasūtītājam saskaņošanai. Ēdienkartē – tāmē tiek norādīts ēdienu, dzērienu nosaukums, daudzums, cena vienai personai, citu Ēdienkartē - tāmē norādīto Pakalpojuma sadaļu izmaksas, kopējais Pakalpojuma pozīciju daudzums un summa. Ēdienkarte - tāme uzskatāma par abpusēji saskaņotu pēc tam, kad to </w:t>
      </w:r>
      <w:r w:rsidR="009E48F8">
        <w:rPr>
          <w:rFonts w:ascii="Times New Roman" w:eastAsia="Times New Roman" w:hAnsi="Times New Roman" w:cs="Times New Roman"/>
          <w:bCs/>
          <w:kern w:val="0"/>
          <w14:ligatures w14:val="none"/>
        </w:rPr>
        <w:t xml:space="preserve">saskaņojušas </w:t>
      </w:r>
      <w:r w:rsidR="00E575C0" w:rsidRPr="00E575C0">
        <w:rPr>
          <w:rFonts w:ascii="Times New Roman" w:eastAsia="Times New Roman" w:hAnsi="Times New Roman" w:cs="Times New Roman"/>
          <w:bCs/>
          <w:kern w:val="0"/>
          <w14:ligatures w14:val="none"/>
        </w:rPr>
        <w:t xml:space="preserve"> abu Pušu Līgumā norādītās kontaktpersonas.</w:t>
      </w:r>
    </w:p>
    <w:p w14:paraId="1D5E3EB5" w14:textId="4051D267" w:rsidR="00E575C0" w:rsidRDefault="00E575C0" w:rsidP="00937729">
      <w:pPr>
        <w:widowControl w:val="0"/>
        <w:spacing w:after="0" w:line="240" w:lineRule="auto"/>
        <w:ind w:left="567" w:hanging="567"/>
        <w:contextualSpacing/>
        <w:jc w:val="both"/>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4.4.</w:t>
      </w:r>
      <w:r>
        <w:rPr>
          <w:rFonts w:ascii="Times New Roman" w:eastAsia="Times New Roman" w:hAnsi="Times New Roman" w:cs="Times New Roman"/>
          <w:bCs/>
          <w:kern w:val="0"/>
          <w14:ligatures w14:val="none"/>
        </w:rPr>
        <w:tab/>
      </w:r>
      <w:r w:rsidRPr="00E575C0">
        <w:rPr>
          <w:rFonts w:ascii="Times New Roman" w:eastAsia="Times New Roman" w:hAnsi="Times New Roman" w:cs="Times New Roman"/>
          <w:bCs/>
          <w:kern w:val="0"/>
          <w14:ligatures w14:val="none"/>
        </w:rPr>
        <w:tab/>
        <w:t>Pakalpojuma sniegšana tiek novērtēta pēc pasākuma norises, abpusēji parakstot Pakalpojuma pieņemšanas - nodošanas aktu. Pakalpojums uzskatāms par pieņemtu ar brīdi, kad abas Puses ir parakstījušas Pakalpojuma pieņemšanas - nodošanas aktu</w:t>
      </w:r>
      <w:r w:rsidR="009E48F8">
        <w:rPr>
          <w:rFonts w:ascii="Times New Roman" w:eastAsia="Times New Roman" w:hAnsi="Times New Roman" w:cs="Times New Roman"/>
          <w:bCs/>
          <w:kern w:val="0"/>
          <w14:ligatures w14:val="none"/>
        </w:rPr>
        <w:t>.</w:t>
      </w:r>
    </w:p>
    <w:p w14:paraId="1B3E13E7" w14:textId="78AF60DD" w:rsidR="008A7E81" w:rsidRDefault="006349CA" w:rsidP="00E575C0">
      <w:pPr>
        <w:widowControl w:val="0"/>
        <w:spacing w:after="0" w:line="240" w:lineRule="auto"/>
        <w:ind w:left="567" w:hanging="567"/>
        <w:contextualSpacing/>
        <w:jc w:val="both"/>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4.5.</w:t>
      </w:r>
      <w:r>
        <w:rPr>
          <w:rFonts w:ascii="Times New Roman" w:eastAsia="Times New Roman" w:hAnsi="Times New Roman" w:cs="Times New Roman"/>
          <w:bCs/>
          <w:kern w:val="0"/>
          <w14:ligatures w14:val="none"/>
        </w:rPr>
        <w:tab/>
      </w:r>
      <w:r w:rsidR="00E575C0" w:rsidRPr="00E575C0">
        <w:rPr>
          <w:rFonts w:ascii="Times New Roman" w:eastAsia="Times New Roman" w:hAnsi="Times New Roman" w:cs="Times New Roman"/>
          <w:bCs/>
          <w:kern w:val="0"/>
          <w14:ligatures w14:val="none"/>
        </w:rPr>
        <w:tab/>
        <w:t>Ja novērtēšanas procesā tiek konstatēts, ka Pakalpojums sniegts nekvalitatīvi, neatbilstoši Līguma noteikumiem vai nav ievēroti Pasūtītāja norādījumi, Pasūtītājs 3 (trīs) darba dienu laikā rakstveidā iesniedz Izpildītājam pretenziju, kurā norāda konstatētos trūkumus vai nepilnības</w:t>
      </w:r>
      <w:r w:rsidR="00E575C0">
        <w:rPr>
          <w:rFonts w:ascii="Times New Roman" w:eastAsia="Times New Roman" w:hAnsi="Times New Roman" w:cs="Times New Roman"/>
          <w:bCs/>
          <w:kern w:val="0"/>
          <w14:ligatures w14:val="none"/>
        </w:rPr>
        <w:t>.</w:t>
      </w:r>
    </w:p>
    <w:p w14:paraId="2BEFF54D" w14:textId="77777777" w:rsidR="00E575C0" w:rsidRPr="008A7E81" w:rsidRDefault="00E575C0" w:rsidP="00E575C0">
      <w:pPr>
        <w:widowControl w:val="0"/>
        <w:spacing w:after="0" w:line="240" w:lineRule="auto"/>
        <w:ind w:left="567" w:hanging="567"/>
        <w:contextualSpacing/>
        <w:jc w:val="both"/>
        <w:outlineLvl w:val="1"/>
        <w:rPr>
          <w:rFonts w:ascii="Times New Roman" w:eastAsia="Times New Roman" w:hAnsi="Times New Roman" w:cs="Times New Roman"/>
          <w:bCs/>
          <w:kern w:val="0"/>
          <w14:ligatures w14:val="none"/>
        </w:rPr>
      </w:pPr>
    </w:p>
    <w:p w14:paraId="378E4FD9" w14:textId="01049392" w:rsidR="008A7E81" w:rsidRPr="00E21DF9" w:rsidRDefault="008A7E81" w:rsidP="00E21DF9">
      <w:pPr>
        <w:widowControl w:val="0"/>
        <w:spacing w:after="0" w:line="240" w:lineRule="auto"/>
        <w:ind w:left="567" w:hanging="567"/>
        <w:contextualSpacing/>
        <w:jc w:val="center"/>
        <w:outlineLvl w:val="1"/>
        <w:rPr>
          <w:rFonts w:ascii="Times New Roman" w:eastAsia="Times New Roman" w:hAnsi="Times New Roman" w:cs="Times New Roman"/>
          <w:b/>
          <w:kern w:val="0"/>
          <w14:ligatures w14:val="none"/>
        </w:rPr>
      </w:pPr>
      <w:r w:rsidRPr="00E21DF9">
        <w:rPr>
          <w:rFonts w:ascii="Times New Roman" w:eastAsia="Times New Roman" w:hAnsi="Times New Roman" w:cs="Times New Roman"/>
          <w:b/>
          <w:kern w:val="0"/>
          <w14:ligatures w14:val="none"/>
        </w:rPr>
        <w:t>5.</w:t>
      </w:r>
      <w:r w:rsidR="00E21DF9">
        <w:rPr>
          <w:rFonts w:ascii="Times New Roman" w:eastAsia="Times New Roman" w:hAnsi="Times New Roman" w:cs="Times New Roman"/>
          <w:b/>
          <w:kern w:val="0"/>
          <w14:ligatures w14:val="none"/>
        </w:rPr>
        <w:t xml:space="preserve">  </w:t>
      </w:r>
      <w:r w:rsidRPr="00E21DF9">
        <w:rPr>
          <w:rFonts w:ascii="Times New Roman" w:eastAsia="Times New Roman" w:hAnsi="Times New Roman" w:cs="Times New Roman"/>
          <w:b/>
          <w:kern w:val="0"/>
          <w14:ligatures w14:val="none"/>
        </w:rPr>
        <w:tab/>
        <w:t xml:space="preserve">IZPILDĪTĀJA </w:t>
      </w:r>
      <w:r w:rsidR="00FF25AE">
        <w:rPr>
          <w:rFonts w:ascii="Times New Roman" w:eastAsia="Times New Roman" w:hAnsi="Times New Roman" w:cs="Times New Roman"/>
          <w:b/>
          <w:kern w:val="0"/>
          <w14:ligatures w14:val="none"/>
        </w:rPr>
        <w:t>GARANTIJAS</w:t>
      </w:r>
    </w:p>
    <w:p w14:paraId="699A03E2" w14:textId="77777777" w:rsidR="008A7E81" w:rsidRPr="008A7E81" w:rsidRDefault="008A7E81" w:rsidP="00E21DF9">
      <w:pPr>
        <w:widowControl w:val="0"/>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8A7E81">
        <w:rPr>
          <w:rFonts w:ascii="Times New Roman" w:eastAsia="Times New Roman" w:hAnsi="Times New Roman" w:cs="Times New Roman"/>
          <w:bCs/>
          <w:kern w:val="0"/>
          <w14:ligatures w14:val="none"/>
        </w:rPr>
        <w:t>5.1.</w:t>
      </w:r>
      <w:r w:rsidRPr="008A7E81">
        <w:rPr>
          <w:rFonts w:ascii="Times New Roman" w:eastAsia="Times New Roman" w:hAnsi="Times New Roman" w:cs="Times New Roman"/>
          <w:bCs/>
          <w:kern w:val="0"/>
          <w14:ligatures w14:val="none"/>
        </w:rPr>
        <w:tab/>
        <w:t>Izpildītājs ir atbildīgs par savu Līguma saistību savlaicīgu un pilnīgu izpildi, kā arī par kvalitatīvi un atbilstoši Līguma noteikumiem izpildīta Pakalpojuma sniegšanu Līgumā noteiktajā kārtībā un termiņos.</w:t>
      </w:r>
    </w:p>
    <w:p w14:paraId="59468326" w14:textId="40280EC1" w:rsidR="006349CA" w:rsidRPr="008A7E81" w:rsidRDefault="008A7E81" w:rsidP="00C5287E">
      <w:pPr>
        <w:widowControl w:val="0"/>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8A7E81">
        <w:rPr>
          <w:rFonts w:ascii="Times New Roman" w:eastAsia="Times New Roman" w:hAnsi="Times New Roman" w:cs="Times New Roman"/>
          <w:bCs/>
          <w:kern w:val="0"/>
          <w14:ligatures w14:val="none"/>
        </w:rPr>
        <w:t>5.2.</w:t>
      </w:r>
      <w:r w:rsidRPr="008A7E81">
        <w:rPr>
          <w:rFonts w:ascii="Times New Roman" w:eastAsia="Times New Roman" w:hAnsi="Times New Roman" w:cs="Times New Roman"/>
          <w:bCs/>
          <w:kern w:val="0"/>
          <w14:ligatures w14:val="none"/>
        </w:rPr>
        <w:tab/>
      </w:r>
      <w:bookmarkStart w:id="5" w:name="_Hlk198128106"/>
      <w:r w:rsidR="00FF25AE" w:rsidRPr="00FF25AE">
        <w:rPr>
          <w:rFonts w:ascii="Times New Roman" w:eastAsia="Times New Roman" w:hAnsi="Times New Roman" w:cs="Times New Roman"/>
          <w:bCs/>
          <w:kern w:val="0"/>
          <w14:ligatures w14:val="none"/>
        </w:rPr>
        <w:tab/>
        <w:t>Izpildītājs garantē, ka tam atbilstoši normatīvajos aktos noteiktajām prasībām ir tiesības sniegt Pakalpojumu un gadījumā, ja tas zaudē minētās tiesības, tad nekavējoties par to informē Pasūtītāju.</w:t>
      </w:r>
    </w:p>
    <w:bookmarkEnd w:id="5"/>
    <w:p w14:paraId="05E84EA8" w14:textId="5E3A7F3D" w:rsidR="008A7E81" w:rsidRPr="008A7E81" w:rsidRDefault="008A7E81" w:rsidP="00E21DF9">
      <w:pPr>
        <w:widowControl w:val="0"/>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8A7E81">
        <w:rPr>
          <w:rFonts w:ascii="Times New Roman" w:eastAsia="Times New Roman" w:hAnsi="Times New Roman" w:cs="Times New Roman"/>
          <w:bCs/>
          <w:kern w:val="0"/>
          <w14:ligatures w14:val="none"/>
        </w:rPr>
        <w:t>5.</w:t>
      </w:r>
      <w:r w:rsidR="00721214">
        <w:rPr>
          <w:rFonts w:ascii="Times New Roman" w:eastAsia="Times New Roman" w:hAnsi="Times New Roman" w:cs="Times New Roman"/>
          <w:bCs/>
          <w:kern w:val="0"/>
          <w14:ligatures w14:val="none"/>
        </w:rPr>
        <w:t>3</w:t>
      </w:r>
      <w:r w:rsidRPr="008A7E81">
        <w:rPr>
          <w:rFonts w:ascii="Times New Roman" w:eastAsia="Times New Roman" w:hAnsi="Times New Roman" w:cs="Times New Roman"/>
          <w:bCs/>
          <w:kern w:val="0"/>
          <w14:ligatures w14:val="none"/>
        </w:rPr>
        <w:t>.</w:t>
      </w:r>
      <w:r w:rsidRPr="008A7E81">
        <w:rPr>
          <w:rFonts w:ascii="Times New Roman" w:eastAsia="Times New Roman" w:hAnsi="Times New Roman" w:cs="Times New Roman"/>
          <w:bCs/>
          <w:kern w:val="0"/>
          <w14:ligatures w14:val="none"/>
        </w:rPr>
        <w:tab/>
      </w:r>
      <w:r w:rsidR="00FF25AE" w:rsidRPr="00FF25AE">
        <w:rPr>
          <w:rFonts w:ascii="Times New Roman" w:eastAsia="Times New Roman" w:hAnsi="Times New Roman" w:cs="Times New Roman"/>
          <w:bCs/>
          <w:kern w:val="0"/>
          <w14:ligatures w14:val="none"/>
        </w:rPr>
        <w:tab/>
        <w:t>Izpildītājs garantē, ka Pakalpojumu sniegs atbilstoši Līguma noteikumiem un Pasūtītāja norādījumiem.</w:t>
      </w:r>
    </w:p>
    <w:p w14:paraId="7DC36ABC" w14:textId="22D36A26" w:rsidR="008A7E81" w:rsidRPr="008A7E81" w:rsidRDefault="008A7E81" w:rsidP="00E21DF9">
      <w:pPr>
        <w:widowControl w:val="0"/>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8A7E81">
        <w:rPr>
          <w:rFonts w:ascii="Times New Roman" w:eastAsia="Times New Roman" w:hAnsi="Times New Roman" w:cs="Times New Roman"/>
          <w:bCs/>
          <w:kern w:val="0"/>
          <w14:ligatures w14:val="none"/>
        </w:rPr>
        <w:t>5.</w:t>
      </w:r>
      <w:r w:rsidR="00721214">
        <w:rPr>
          <w:rFonts w:ascii="Times New Roman" w:eastAsia="Times New Roman" w:hAnsi="Times New Roman" w:cs="Times New Roman"/>
          <w:bCs/>
          <w:kern w:val="0"/>
          <w14:ligatures w14:val="none"/>
        </w:rPr>
        <w:t>4</w:t>
      </w:r>
      <w:r w:rsidRPr="008A7E81">
        <w:rPr>
          <w:rFonts w:ascii="Times New Roman" w:eastAsia="Times New Roman" w:hAnsi="Times New Roman" w:cs="Times New Roman"/>
          <w:bCs/>
          <w:kern w:val="0"/>
          <w14:ligatures w14:val="none"/>
        </w:rPr>
        <w:t>.</w:t>
      </w:r>
      <w:r w:rsidRPr="008A7E81">
        <w:rPr>
          <w:rFonts w:ascii="Times New Roman" w:eastAsia="Times New Roman" w:hAnsi="Times New Roman" w:cs="Times New Roman"/>
          <w:bCs/>
          <w:kern w:val="0"/>
          <w14:ligatures w14:val="none"/>
        </w:rPr>
        <w:tab/>
      </w:r>
      <w:r w:rsidRPr="008A7E81">
        <w:rPr>
          <w:rFonts w:ascii="Times New Roman" w:eastAsia="Times New Roman" w:hAnsi="Times New Roman" w:cs="Times New Roman"/>
          <w:bCs/>
          <w:kern w:val="0"/>
          <w14:ligatures w14:val="none"/>
        </w:rPr>
        <w:tab/>
      </w:r>
      <w:r w:rsidR="00721214" w:rsidRPr="00721214">
        <w:rPr>
          <w:rFonts w:ascii="Times New Roman" w:eastAsia="Times New Roman" w:hAnsi="Times New Roman" w:cs="Times New Roman"/>
          <w:bCs/>
          <w:kern w:val="0"/>
          <w14:ligatures w14:val="none"/>
        </w:rPr>
        <w:tab/>
        <w:t>Izpildītājs nodrošina Pakalpojuma izpildē izmantoto pārtikas preču atbilstību spēkā esošajos normatīvajos aktos noteiktajām prasībām un uzņemas atbildību par produktu un ēdienu realizācijas termiņiem un uzglabāšanas temperatūras režīma ievērošanu</w:t>
      </w:r>
      <w:r w:rsidR="00721214">
        <w:rPr>
          <w:rFonts w:ascii="Times New Roman" w:eastAsia="Times New Roman" w:hAnsi="Times New Roman" w:cs="Times New Roman"/>
          <w:bCs/>
          <w:kern w:val="0"/>
          <w14:ligatures w14:val="none"/>
        </w:rPr>
        <w:t>.</w:t>
      </w:r>
    </w:p>
    <w:p w14:paraId="7D80ED24" w14:textId="77777777" w:rsidR="008A7E81" w:rsidRPr="008A7E81" w:rsidRDefault="008A7E81" w:rsidP="00012A37">
      <w:pPr>
        <w:widowControl w:val="0"/>
        <w:spacing w:after="0" w:line="240" w:lineRule="auto"/>
        <w:contextualSpacing/>
        <w:jc w:val="both"/>
        <w:outlineLvl w:val="1"/>
        <w:rPr>
          <w:rFonts w:ascii="Times New Roman" w:eastAsia="Times New Roman" w:hAnsi="Times New Roman" w:cs="Times New Roman"/>
          <w:bCs/>
          <w:kern w:val="0"/>
          <w14:ligatures w14:val="none"/>
        </w:rPr>
      </w:pPr>
    </w:p>
    <w:p w14:paraId="5616725E" w14:textId="1A228B38" w:rsidR="008A7E81" w:rsidRPr="007F78ED" w:rsidRDefault="0020412C" w:rsidP="007F78ED">
      <w:pPr>
        <w:widowControl w:val="0"/>
        <w:spacing w:after="0" w:line="240" w:lineRule="auto"/>
        <w:ind w:left="284" w:hanging="284"/>
        <w:contextualSpacing/>
        <w:jc w:val="center"/>
        <w:outlineLvl w:val="1"/>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6</w:t>
      </w:r>
      <w:r w:rsidR="008A7E81" w:rsidRPr="004254AB">
        <w:rPr>
          <w:rFonts w:ascii="Times New Roman" w:eastAsia="Times New Roman" w:hAnsi="Times New Roman" w:cs="Times New Roman"/>
          <w:b/>
          <w:kern w:val="0"/>
          <w14:ligatures w14:val="none"/>
        </w:rPr>
        <w:t>.</w:t>
      </w:r>
      <w:r w:rsidR="008A7E81" w:rsidRPr="004254AB">
        <w:rPr>
          <w:rFonts w:ascii="Times New Roman" w:eastAsia="Times New Roman" w:hAnsi="Times New Roman" w:cs="Times New Roman"/>
          <w:b/>
          <w:kern w:val="0"/>
          <w14:ligatures w14:val="none"/>
        </w:rPr>
        <w:tab/>
        <w:t>APAKŠUZŅĒMĒJU NOMAIŅAS KĀRTĪBA</w:t>
      </w:r>
      <w:r w:rsidR="008A7E81" w:rsidRPr="008A7E81">
        <w:rPr>
          <w:rFonts w:ascii="Times New Roman" w:eastAsia="Times New Roman" w:hAnsi="Times New Roman" w:cs="Times New Roman"/>
          <w:bCs/>
          <w:kern w:val="0"/>
          <w14:ligatures w14:val="none"/>
        </w:rPr>
        <w:t xml:space="preserve"> </w:t>
      </w:r>
      <w:r w:rsidR="008A7E81" w:rsidRPr="004254AB">
        <w:rPr>
          <w:rFonts w:ascii="Times New Roman" w:eastAsia="Times New Roman" w:hAnsi="Times New Roman" w:cs="Times New Roman"/>
          <w:bCs/>
          <w:i/>
          <w:iCs/>
          <w:kern w:val="0"/>
          <w14:ligatures w14:val="none"/>
        </w:rPr>
        <w:t>(ja attiecināms)</w:t>
      </w:r>
    </w:p>
    <w:p w14:paraId="7A311F6F" w14:textId="77777777" w:rsidR="0020412C" w:rsidRPr="0020412C" w:rsidRDefault="0020412C" w:rsidP="001B332E">
      <w:pPr>
        <w:pStyle w:val="ListParagraph"/>
        <w:widowControl w:val="0"/>
        <w:numPr>
          <w:ilvl w:val="0"/>
          <w:numId w:val="80"/>
        </w:numPr>
        <w:spacing w:after="0" w:line="240" w:lineRule="auto"/>
        <w:ind w:right="-1"/>
        <w:jc w:val="both"/>
        <w:rPr>
          <w:rFonts w:ascii="Times New Roman" w:eastAsia="Times New Roman" w:hAnsi="Times New Roman" w:cs="Times New Roman"/>
          <w:bCs/>
          <w:vanish/>
          <w:kern w:val="0"/>
          <w14:ligatures w14:val="none"/>
        </w:rPr>
      </w:pPr>
    </w:p>
    <w:p w14:paraId="320EAAA7" w14:textId="77777777" w:rsidR="0020412C" w:rsidRPr="0020412C" w:rsidRDefault="0020412C" w:rsidP="001B332E">
      <w:pPr>
        <w:pStyle w:val="ListParagraph"/>
        <w:widowControl w:val="0"/>
        <w:numPr>
          <w:ilvl w:val="0"/>
          <w:numId w:val="80"/>
        </w:numPr>
        <w:spacing w:after="0" w:line="240" w:lineRule="auto"/>
        <w:ind w:right="-1"/>
        <w:jc w:val="both"/>
        <w:rPr>
          <w:rFonts w:ascii="Times New Roman" w:eastAsia="Times New Roman" w:hAnsi="Times New Roman" w:cs="Times New Roman"/>
          <w:bCs/>
          <w:vanish/>
          <w:kern w:val="0"/>
          <w14:ligatures w14:val="none"/>
        </w:rPr>
      </w:pPr>
    </w:p>
    <w:p w14:paraId="09F7F724" w14:textId="77777777" w:rsidR="0020412C" w:rsidRPr="0020412C" w:rsidRDefault="0020412C" w:rsidP="001B332E">
      <w:pPr>
        <w:pStyle w:val="ListParagraph"/>
        <w:widowControl w:val="0"/>
        <w:numPr>
          <w:ilvl w:val="0"/>
          <w:numId w:val="80"/>
        </w:numPr>
        <w:spacing w:after="0" w:line="240" w:lineRule="auto"/>
        <w:ind w:right="-1"/>
        <w:jc w:val="both"/>
        <w:rPr>
          <w:rFonts w:ascii="Times New Roman" w:eastAsia="Times New Roman" w:hAnsi="Times New Roman" w:cs="Times New Roman"/>
          <w:bCs/>
          <w:vanish/>
          <w:kern w:val="0"/>
          <w14:ligatures w14:val="none"/>
        </w:rPr>
      </w:pPr>
    </w:p>
    <w:p w14:paraId="4EA6FC61" w14:textId="77777777" w:rsidR="0020412C" w:rsidRPr="0020412C" w:rsidRDefault="0020412C" w:rsidP="001B332E">
      <w:pPr>
        <w:pStyle w:val="ListParagraph"/>
        <w:widowControl w:val="0"/>
        <w:numPr>
          <w:ilvl w:val="0"/>
          <w:numId w:val="80"/>
        </w:numPr>
        <w:spacing w:after="0" w:line="240" w:lineRule="auto"/>
        <w:ind w:right="-1"/>
        <w:jc w:val="both"/>
        <w:rPr>
          <w:rFonts w:ascii="Times New Roman" w:eastAsia="Times New Roman" w:hAnsi="Times New Roman" w:cs="Times New Roman"/>
          <w:bCs/>
          <w:vanish/>
          <w:kern w:val="0"/>
          <w14:ligatures w14:val="none"/>
        </w:rPr>
      </w:pPr>
    </w:p>
    <w:p w14:paraId="1083B376" w14:textId="77777777" w:rsidR="0020412C" w:rsidRPr="0020412C" w:rsidRDefault="0020412C" w:rsidP="001B332E">
      <w:pPr>
        <w:pStyle w:val="ListParagraph"/>
        <w:widowControl w:val="0"/>
        <w:numPr>
          <w:ilvl w:val="0"/>
          <w:numId w:val="80"/>
        </w:numPr>
        <w:spacing w:after="0" w:line="240" w:lineRule="auto"/>
        <w:ind w:right="-1"/>
        <w:jc w:val="both"/>
        <w:rPr>
          <w:rFonts w:ascii="Times New Roman" w:eastAsia="Times New Roman" w:hAnsi="Times New Roman" w:cs="Times New Roman"/>
          <w:bCs/>
          <w:vanish/>
          <w:kern w:val="0"/>
          <w14:ligatures w14:val="none"/>
        </w:rPr>
      </w:pPr>
    </w:p>
    <w:p w14:paraId="3691AE67" w14:textId="77777777" w:rsidR="0020412C" w:rsidRPr="0020412C" w:rsidRDefault="0020412C" w:rsidP="001B332E">
      <w:pPr>
        <w:pStyle w:val="ListParagraph"/>
        <w:widowControl w:val="0"/>
        <w:numPr>
          <w:ilvl w:val="0"/>
          <w:numId w:val="80"/>
        </w:numPr>
        <w:spacing w:after="0" w:line="240" w:lineRule="auto"/>
        <w:ind w:right="-1"/>
        <w:jc w:val="both"/>
        <w:rPr>
          <w:rFonts w:ascii="Times New Roman" w:eastAsia="Times New Roman" w:hAnsi="Times New Roman" w:cs="Times New Roman"/>
          <w:bCs/>
          <w:vanish/>
          <w:kern w:val="0"/>
          <w14:ligatures w14:val="none"/>
        </w:rPr>
      </w:pPr>
    </w:p>
    <w:p w14:paraId="2296CB5D" w14:textId="6613BAF9" w:rsidR="007F78ED" w:rsidRPr="007F78ED" w:rsidRDefault="007F78ED" w:rsidP="007F78ED">
      <w:pPr>
        <w:pStyle w:val="ListParagraph"/>
        <w:numPr>
          <w:ilvl w:val="1"/>
          <w:numId w:val="80"/>
        </w:numPr>
        <w:tabs>
          <w:tab w:val="num" w:pos="851"/>
        </w:tabs>
        <w:spacing w:after="0" w:line="240" w:lineRule="auto"/>
        <w:jc w:val="both"/>
        <w:rPr>
          <w:rFonts w:ascii="Times New Roman" w:hAnsi="Times New Roman" w:cs="Times New Roman"/>
          <w:lang w:eastAsia="x-none"/>
        </w:rPr>
      </w:pPr>
      <w:r>
        <w:rPr>
          <w:rFonts w:ascii="Times New Roman" w:hAnsi="Times New Roman" w:cs="Times New Roman"/>
        </w:rPr>
        <w:t>Izpildītājs</w:t>
      </w:r>
      <w:r w:rsidRPr="007F78ED">
        <w:rPr>
          <w:rFonts w:ascii="Times New Roman" w:hAnsi="Times New Roman" w:cs="Times New Roman"/>
        </w:rPr>
        <w:t xml:space="preserve"> Līguma izpildei ir piesaistījis šādus apakšuzņēmējus: _____________________.</w:t>
      </w:r>
    </w:p>
    <w:p w14:paraId="0E047E5D" w14:textId="4A12C2F4" w:rsidR="007F78ED" w:rsidRPr="007F78ED" w:rsidRDefault="007F78ED" w:rsidP="007F78ED">
      <w:pPr>
        <w:pStyle w:val="ListParagraph"/>
        <w:numPr>
          <w:ilvl w:val="1"/>
          <w:numId w:val="80"/>
        </w:numPr>
        <w:tabs>
          <w:tab w:val="num" w:pos="851"/>
        </w:tabs>
        <w:spacing w:after="0" w:line="240" w:lineRule="auto"/>
        <w:jc w:val="both"/>
        <w:rPr>
          <w:rFonts w:ascii="Times New Roman" w:hAnsi="Times New Roman" w:cs="Times New Roman"/>
          <w:lang w:eastAsia="x-none"/>
        </w:rPr>
      </w:pPr>
      <w:r>
        <w:rPr>
          <w:rFonts w:ascii="Times New Roman" w:hAnsi="Times New Roman" w:cs="Times New Roman"/>
          <w:lang w:eastAsia="x-none"/>
        </w:rPr>
        <w:t>Izpildītājs</w:t>
      </w:r>
      <w:r w:rsidRPr="007F78ED">
        <w:rPr>
          <w:rFonts w:ascii="Times New Roman" w:hAnsi="Times New Roman" w:cs="Times New Roman"/>
          <w:lang w:eastAsia="x-none"/>
        </w:rPr>
        <w:t xml:space="preserve"> rakstveidā laikus informē </w:t>
      </w:r>
      <w:r>
        <w:rPr>
          <w:rFonts w:ascii="Times New Roman" w:hAnsi="Times New Roman" w:cs="Times New Roman"/>
          <w:lang w:eastAsia="x-none"/>
        </w:rPr>
        <w:t>Pasūtītāju</w:t>
      </w:r>
      <w:r w:rsidRPr="007F78ED">
        <w:rPr>
          <w:rFonts w:ascii="Times New Roman" w:hAnsi="Times New Roman" w:cs="Times New Roman"/>
          <w:lang w:eastAsia="x-none"/>
        </w:rPr>
        <w:t xml:space="preserve"> par nepieciešamību veikt Līguma izpildē iesaistītā apakšuzņēmēja nomaiņu vai papildu apakšuzņēmēju iesaistīšanu Līguma izpildē. </w:t>
      </w:r>
      <w:r>
        <w:rPr>
          <w:rFonts w:ascii="Times New Roman" w:hAnsi="Times New Roman" w:cs="Times New Roman"/>
          <w:lang w:eastAsia="x-none"/>
        </w:rPr>
        <w:t>Pasūtītājam</w:t>
      </w:r>
      <w:r w:rsidRPr="007F78ED">
        <w:rPr>
          <w:rFonts w:ascii="Times New Roman" w:hAnsi="Times New Roman" w:cs="Times New Roman"/>
          <w:lang w:eastAsia="x-none"/>
        </w:rPr>
        <w:t xml:space="preserve"> ir tiesības prasīt apakšuzņēmēja viedokli par nomaiņas iemesliem.</w:t>
      </w:r>
    </w:p>
    <w:p w14:paraId="5D706583" w14:textId="78BCCB51" w:rsidR="007F78ED" w:rsidRPr="007F78ED" w:rsidRDefault="007F78ED" w:rsidP="007F78ED">
      <w:pPr>
        <w:pStyle w:val="ListParagraph"/>
        <w:numPr>
          <w:ilvl w:val="1"/>
          <w:numId w:val="80"/>
        </w:numPr>
        <w:tabs>
          <w:tab w:val="num" w:pos="851"/>
        </w:tabs>
        <w:spacing w:after="0" w:line="240" w:lineRule="auto"/>
        <w:jc w:val="both"/>
        <w:rPr>
          <w:rFonts w:ascii="Times New Roman" w:hAnsi="Times New Roman" w:cs="Times New Roman"/>
          <w:lang w:eastAsia="x-none"/>
        </w:rPr>
      </w:pPr>
      <w:r>
        <w:rPr>
          <w:rFonts w:ascii="Times New Roman" w:hAnsi="Times New Roman" w:cs="Times New Roman"/>
          <w:lang w:eastAsia="x-none"/>
        </w:rPr>
        <w:t>Pasūtītājs</w:t>
      </w:r>
      <w:r w:rsidRPr="007F78ED">
        <w:rPr>
          <w:rFonts w:ascii="Times New Roman" w:hAnsi="Times New Roman" w:cs="Times New Roman"/>
          <w:lang w:eastAsia="x-none"/>
        </w:rPr>
        <w:t xml:space="preserve"> nepiekrīt jauna apakšuzņēmēja piesaistei gadījumā, kad šādas izmaiņas, ja tās tiktu veiktas sākotnējā piedāvājumā, būtu ietekmējušas piedāvājuma izvēli atbilstoši nolikumā noteiktajiem piedāvājuma vērtēšanas kritērijiem. </w:t>
      </w:r>
    </w:p>
    <w:p w14:paraId="3BF3477B" w14:textId="523704D3" w:rsidR="007F78ED" w:rsidRPr="007F78ED" w:rsidRDefault="00B22752" w:rsidP="007F78ED">
      <w:pPr>
        <w:pStyle w:val="ListParagraph"/>
        <w:numPr>
          <w:ilvl w:val="1"/>
          <w:numId w:val="80"/>
        </w:numPr>
        <w:tabs>
          <w:tab w:val="num" w:pos="851"/>
        </w:tabs>
        <w:spacing w:after="0" w:line="240" w:lineRule="auto"/>
        <w:jc w:val="both"/>
        <w:rPr>
          <w:rFonts w:ascii="Times New Roman" w:hAnsi="Times New Roman" w:cs="Times New Roman"/>
          <w:lang w:eastAsia="x-none"/>
        </w:rPr>
      </w:pPr>
      <w:r>
        <w:rPr>
          <w:rFonts w:ascii="Times New Roman" w:hAnsi="Times New Roman" w:cs="Times New Roman"/>
          <w:lang w:eastAsia="x-none"/>
        </w:rPr>
        <w:t>Pasūtītājs</w:t>
      </w:r>
      <w:r w:rsidR="007F78ED" w:rsidRPr="007F78ED">
        <w:rPr>
          <w:rFonts w:ascii="Times New Roman" w:hAnsi="Times New Roman" w:cs="Times New Roman"/>
          <w:lang w:eastAsia="x-none"/>
        </w:rPr>
        <w:t xml:space="preserve"> pieņem lēmumu atļaut vai atteikt </w:t>
      </w:r>
      <w:r>
        <w:rPr>
          <w:rFonts w:ascii="Times New Roman" w:hAnsi="Times New Roman" w:cs="Times New Roman"/>
          <w:lang w:eastAsia="x-none"/>
        </w:rPr>
        <w:t>Izpildītāja</w:t>
      </w:r>
      <w:r w:rsidR="007F78ED" w:rsidRPr="007F78ED">
        <w:rPr>
          <w:rFonts w:ascii="Times New Roman" w:hAnsi="Times New Roman" w:cs="Times New Roman"/>
          <w:lang w:eastAsia="x-none"/>
        </w:rPr>
        <w:t xml:space="preserve"> apakšuzņēmēju nomaiņu vai jaunu apakšuzņēmēju piesaistīšanu Līguma izpildē iespējami īsā laikā, bet ne vēlāk kā 5 (piecu) </w:t>
      </w:r>
      <w:r w:rsidR="007F78ED" w:rsidRPr="007F78ED">
        <w:rPr>
          <w:rFonts w:ascii="Times New Roman" w:hAnsi="Times New Roman" w:cs="Times New Roman"/>
          <w:lang w:eastAsia="x-none"/>
        </w:rPr>
        <w:lastRenderedPageBreak/>
        <w:t>darb</w:t>
      </w:r>
      <w:r w:rsidR="00CB7353">
        <w:rPr>
          <w:rFonts w:ascii="Times New Roman" w:hAnsi="Times New Roman" w:cs="Times New Roman"/>
          <w:lang w:eastAsia="x-none"/>
        </w:rPr>
        <w:t xml:space="preserve">a </w:t>
      </w:r>
      <w:r w:rsidR="007F78ED" w:rsidRPr="007F78ED">
        <w:rPr>
          <w:rFonts w:ascii="Times New Roman" w:hAnsi="Times New Roman" w:cs="Times New Roman"/>
          <w:lang w:eastAsia="x-none"/>
        </w:rPr>
        <w:t>dienu laikā pēc tam, kad saņēmis visu informāciju un dokumentus, kas nepieciešami lēmuma pieņemšanai saskaņā ar Publisko iepirkumu likuma 62. panta noteikumiem.</w:t>
      </w:r>
    </w:p>
    <w:p w14:paraId="7F09FAF1" w14:textId="43791727" w:rsidR="007F78ED" w:rsidRPr="007F78ED" w:rsidRDefault="00B22752" w:rsidP="007F78ED">
      <w:pPr>
        <w:pStyle w:val="ListParagraph"/>
        <w:numPr>
          <w:ilvl w:val="1"/>
          <w:numId w:val="80"/>
        </w:numPr>
        <w:tabs>
          <w:tab w:val="num" w:pos="851"/>
        </w:tabs>
        <w:spacing w:after="0" w:line="240" w:lineRule="auto"/>
        <w:jc w:val="both"/>
        <w:rPr>
          <w:rFonts w:ascii="Times New Roman" w:hAnsi="Times New Roman" w:cs="Times New Roman"/>
          <w:lang w:eastAsia="x-none"/>
        </w:rPr>
      </w:pPr>
      <w:r>
        <w:rPr>
          <w:rFonts w:ascii="Times New Roman" w:hAnsi="Times New Roman" w:cs="Times New Roman"/>
          <w:lang w:eastAsia="x-none"/>
        </w:rPr>
        <w:t>Izpildītājs</w:t>
      </w:r>
      <w:r w:rsidR="007F78ED" w:rsidRPr="007F78ED">
        <w:rPr>
          <w:rFonts w:ascii="Times New Roman" w:hAnsi="Times New Roman" w:cs="Times New Roman"/>
          <w:lang w:eastAsia="x-none"/>
        </w:rPr>
        <w:t xml:space="preserve"> ir atbildīgs par pakalpojuma izpildē iesaistītā apakšuzņēmēja jebkuru darbību vai bezdarbību un to radītajām sekām kā par sevis paša.</w:t>
      </w:r>
    </w:p>
    <w:p w14:paraId="26AE0A07" w14:textId="1C621F34" w:rsidR="008A7E81" w:rsidRPr="008A7E81" w:rsidRDefault="008A7E81" w:rsidP="001B44AA">
      <w:pPr>
        <w:widowControl w:val="0"/>
        <w:spacing w:after="0" w:line="240" w:lineRule="auto"/>
        <w:ind w:left="567" w:hanging="567"/>
        <w:contextualSpacing/>
        <w:jc w:val="both"/>
        <w:outlineLvl w:val="1"/>
        <w:rPr>
          <w:rFonts w:ascii="Times New Roman" w:eastAsia="Times New Roman" w:hAnsi="Times New Roman" w:cs="Times New Roman"/>
          <w:bCs/>
          <w:kern w:val="0"/>
          <w14:ligatures w14:val="none"/>
        </w:rPr>
      </w:pPr>
    </w:p>
    <w:p w14:paraId="32AB1C9B" w14:textId="77777777" w:rsidR="00B22752" w:rsidRDefault="008A7E81" w:rsidP="00B22752">
      <w:pPr>
        <w:numPr>
          <w:ilvl w:val="0"/>
          <w:numId w:val="80"/>
        </w:numPr>
        <w:spacing w:after="0" w:line="240" w:lineRule="auto"/>
        <w:ind w:left="284" w:hanging="284"/>
        <w:contextualSpacing/>
        <w:jc w:val="center"/>
        <w:rPr>
          <w:rFonts w:ascii="Times New Roman" w:eastAsia="Times New Roman" w:hAnsi="Times New Roman" w:cs="Times New Roman"/>
          <w:b/>
          <w:caps/>
          <w:noProof/>
          <w:kern w:val="0"/>
          <w:lang w:eastAsia="lv-LV"/>
          <w14:ligatures w14:val="none"/>
        </w:rPr>
      </w:pPr>
      <w:r w:rsidRPr="008A7E81">
        <w:rPr>
          <w:rFonts w:ascii="Times New Roman" w:eastAsia="Times New Roman" w:hAnsi="Times New Roman" w:cs="Times New Roman"/>
          <w:bCs/>
          <w:kern w:val="0"/>
          <w14:ligatures w14:val="none"/>
        </w:rPr>
        <w:tab/>
      </w:r>
      <w:r w:rsidR="00573C0B" w:rsidRPr="00573C0B">
        <w:rPr>
          <w:rFonts w:ascii="Times New Roman" w:eastAsia="Times New Roman" w:hAnsi="Times New Roman" w:cs="Times New Roman"/>
          <w:b/>
          <w:caps/>
          <w:noProof/>
          <w:kern w:val="0"/>
          <w:lang w:eastAsia="lv-LV"/>
          <w14:ligatures w14:val="none"/>
        </w:rPr>
        <w:t>Pušu atbildība un strīdu risināšanas kārtība</w:t>
      </w:r>
    </w:p>
    <w:p w14:paraId="4C4702F5" w14:textId="77777777" w:rsidR="00B22752" w:rsidRPr="00B22752" w:rsidRDefault="00E125A4" w:rsidP="00B22752">
      <w:pPr>
        <w:numPr>
          <w:ilvl w:val="1"/>
          <w:numId w:val="80"/>
        </w:numPr>
        <w:spacing w:after="0" w:line="240" w:lineRule="auto"/>
        <w:contextualSpacing/>
        <w:jc w:val="both"/>
        <w:rPr>
          <w:rFonts w:ascii="Times New Roman" w:eastAsia="Times New Roman" w:hAnsi="Times New Roman" w:cs="Times New Roman"/>
          <w:b/>
          <w:caps/>
          <w:noProof/>
          <w:kern w:val="0"/>
          <w:lang w:eastAsia="lv-LV"/>
          <w14:ligatures w14:val="none"/>
        </w:rPr>
      </w:pPr>
      <w:r w:rsidRPr="00B22752">
        <w:rPr>
          <w:rFonts w:ascii="Times New Roman" w:hAnsi="Times New Roman" w:cs="Times New Roman"/>
          <w:color w:val="000000"/>
        </w:rPr>
        <w:t>Strīdus un nesaskaņas, kas var rasties Līguma izpildes rezultātā vai sakarā ar Līgumu, Puses atrisina pārrunu ceļā. Ja Puses nevar panākt vienošanos, tad domstarpības risināmas Latvijas Republikas tiesā.</w:t>
      </w:r>
    </w:p>
    <w:p w14:paraId="22B634AE" w14:textId="77777777" w:rsidR="00B22752" w:rsidRPr="00B22752" w:rsidRDefault="00FC283B" w:rsidP="00B22752">
      <w:pPr>
        <w:numPr>
          <w:ilvl w:val="1"/>
          <w:numId w:val="80"/>
        </w:numPr>
        <w:spacing w:after="0" w:line="240" w:lineRule="auto"/>
        <w:contextualSpacing/>
        <w:jc w:val="both"/>
        <w:rPr>
          <w:rFonts w:ascii="Times New Roman" w:eastAsia="Times New Roman" w:hAnsi="Times New Roman" w:cs="Times New Roman"/>
          <w:b/>
          <w:caps/>
          <w:noProof/>
          <w:kern w:val="0"/>
          <w:lang w:eastAsia="lv-LV"/>
          <w14:ligatures w14:val="none"/>
        </w:rPr>
      </w:pPr>
      <w:r w:rsidRPr="00B22752">
        <w:rPr>
          <w:rFonts w:ascii="Times New Roman" w:hAnsi="Times New Roman" w:cs="Times New Roman"/>
          <w:color w:val="000000"/>
        </w:rPr>
        <w:t>Puses par Līgumā noteikto savu saistību nepildīšanu vai nepienācīgu izpildi atbild saskaņā ar normatīvajos aktos un Līgumā noteiktajām prasībām, zaudējumu nodarīšanas gadījumā atlīdzinot otrai Pusei nodarītos zaudējumus pilnā apmērā.</w:t>
      </w:r>
    </w:p>
    <w:p w14:paraId="14F6BBF4" w14:textId="23C101FF" w:rsidR="00B22752" w:rsidRPr="00B22752" w:rsidRDefault="00FC283B" w:rsidP="00B22752">
      <w:pPr>
        <w:numPr>
          <w:ilvl w:val="1"/>
          <w:numId w:val="80"/>
        </w:numPr>
        <w:spacing w:after="0" w:line="240" w:lineRule="auto"/>
        <w:contextualSpacing/>
        <w:jc w:val="both"/>
        <w:rPr>
          <w:rFonts w:ascii="Times New Roman" w:eastAsia="Times New Roman" w:hAnsi="Times New Roman" w:cs="Times New Roman"/>
          <w:b/>
          <w:caps/>
          <w:noProof/>
          <w:kern w:val="0"/>
          <w:lang w:eastAsia="lv-LV"/>
          <w14:ligatures w14:val="none"/>
        </w:rPr>
      </w:pPr>
      <w:r w:rsidRPr="00B22752">
        <w:rPr>
          <w:rFonts w:ascii="Times New Roman" w:hAnsi="Times New Roman" w:cs="Times New Roman"/>
        </w:rPr>
        <w:t>Ja Izpildītājs Pakalpojumu ir sniedzis nekvalitatīvi, neatbilstoši Līguma noteikumiem vai nav ievērojis Pasūtītāja norādījumus, par ko Pasūtītājs ir iesniedzis pretenziju, tad Izpildītājs maksā Pasūtītājam līgumsodu 10</w:t>
      </w:r>
      <w:r w:rsidR="00CB7353">
        <w:rPr>
          <w:rFonts w:ascii="Times New Roman" w:hAnsi="Times New Roman" w:cs="Times New Roman"/>
        </w:rPr>
        <w:t xml:space="preserve"> </w:t>
      </w:r>
      <w:r w:rsidRPr="00B22752">
        <w:rPr>
          <w:rFonts w:ascii="Times New Roman" w:hAnsi="Times New Roman" w:cs="Times New Roman"/>
        </w:rPr>
        <w:t xml:space="preserve">% (desmit procenti) apmērā no sniegtā Pakalpojuma summas 10 (desmit) darba dienu laikā no Pasūtītāja rakstveida pieprasījuma </w:t>
      </w:r>
      <w:r w:rsidR="00B22752">
        <w:rPr>
          <w:rFonts w:ascii="Times New Roman" w:hAnsi="Times New Roman" w:cs="Times New Roman"/>
        </w:rPr>
        <w:t>saņemšanas</w:t>
      </w:r>
      <w:r w:rsidRPr="00B22752">
        <w:rPr>
          <w:rFonts w:ascii="Times New Roman" w:hAnsi="Times New Roman" w:cs="Times New Roman"/>
        </w:rPr>
        <w:t xml:space="preserve"> dienas.</w:t>
      </w:r>
    </w:p>
    <w:p w14:paraId="305568EC" w14:textId="481C3441" w:rsidR="00B22752" w:rsidRPr="00B22752" w:rsidRDefault="00B22752" w:rsidP="00B22752">
      <w:pPr>
        <w:numPr>
          <w:ilvl w:val="1"/>
          <w:numId w:val="80"/>
        </w:numPr>
        <w:spacing w:after="0" w:line="240" w:lineRule="auto"/>
        <w:contextualSpacing/>
        <w:jc w:val="both"/>
        <w:rPr>
          <w:rFonts w:ascii="Times New Roman" w:eastAsia="Times New Roman" w:hAnsi="Times New Roman" w:cs="Times New Roman"/>
          <w:b/>
          <w:caps/>
          <w:noProof/>
          <w:kern w:val="0"/>
          <w:lang w:eastAsia="lv-LV"/>
          <w14:ligatures w14:val="none"/>
        </w:rPr>
      </w:pPr>
      <w:r>
        <w:rPr>
          <w:rFonts w:ascii="Times New Roman" w:hAnsi="Times New Roman" w:cs="Times New Roman"/>
        </w:rPr>
        <w:t>Ja Izpildītājs atsakās sniegt Pakalpojumu,</w:t>
      </w:r>
      <w:r w:rsidRPr="00B22752">
        <w:t xml:space="preserve"> </w:t>
      </w:r>
      <w:r w:rsidRPr="00B22752">
        <w:rPr>
          <w:rFonts w:ascii="Times New Roman" w:hAnsi="Times New Roman" w:cs="Times New Roman"/>
        </w:rPr>
        <w:t>Izpildītājs maksā Pasūtītājam līgumsodu 10</w:t>
      </w:r>
      <w:r w:rsidR="00CB7353">
        <w:rPr>
          <w:rFonts w:ascii="Times New Roman" w:hAnsi="Times New Roman" w:cs="Times New Roman"/>
        </w:rPr>
        <w:t xml:space="preserve"> </w:t>
      </w:r>
      <w:r w:rsidRPr="00B22752">
        <w:rPr>
          <w:rFonts w:ascii="Times New Roman" w:hAnsi="Times New Roman" w:cs="Times New Roman"/>
        </w:rPr>
        <w:t xml:space="preserve">% (desmit procenti) apmērā no </w:t>
      </w:r>
      <w:r>
        <w:rPr>
          <w:rFonts w:ascii="Times New Roman" w:hAnsi="Times New Roman" w:cs="Times New Roman"/>
        </w:rPr>
        <w:t>Līguma summas</w:t>
      </w:r>
      <w:r w:rsidRPr="00B22752">
        <w:rPr>
          <w:rFonts w:ascii="Times New Roman" w:hAnsi="Times New Roman" w:cs="Times New Roman"/>
        </w:rPr>
        <w:t xml:space="preserve"> 10 (desmit) darba dienu laikā no Pasūtītāja rakstveida pieprasījuma </w:t>
      </w:r>
      <w:r>
        <w:rPr>
          <w:rFonts w:ascii="Times New Roman" w:hAnsi="Times New Roman" w:cs="Times New Roman"/>
        </w:rPr>
        <w:t>saņemšanas</w:t>
      </w:r>
      <w:r w:rsidRPr="00B22752">
        <w:rPr>
          <w:rFonts w:ascii="Times New Roman" w:hAnsi="Times New Roman" w:cs="Times New Roman"/>
        </w:rPr>
        <w:t xml:space="preserve"> dienas.</w:t>
      </w:r>
    </w:p>
    <w:p w14:paraId="5B44F410" w14:textId="5FD9F86C" w:rsidR="00B22752" w:rsidRPr="00B22752" w:rsidRDefault="00FC283B" w:rsidP="00B22752">
      <w:pPr>
        <w:numPr>
          <w:ilvl w:val="1"/>
          <w:numId w:val="80"/>
        </w:numPr>
        <w:spacing w:after="0" w:line="240" w:lineRule="auto"/>
        <w:contextualSpacing/>
        <w:jc w:val="both"/>
        <w:rPr>
          <w:rFonts w:ascii="Times New Roman" w:eastAsia="Times New Roman" w:hAnsi="Times New Roman" w:cs="Times New Roman"/>
          <w:b/>
          <w:caps/>
          <w:noProof/>
          <w:kern w:val="0"/>
          <w:lang w:eastAsia="lv-LV"/>
          <w14:ligatures w14:val="none"/>
        </w:rPr>
      </w:pPr>
      <w:r w:rsidRPr="00B22752">
        <w:rPr>
          <w:rFonts w:ascii="Times New Roman" w:hAnsi="Times New Roman" w:cs="Times New Roman"/>
        </w:rPr>
        <w:t>Ja Pasūtītājs neveic samaksu par Pakalpojumu Līgumā noteiktajā termiņā, tas maksā Izpildītājam līgumsodu 0,1</w:t>
      </w:r>
      <w:r w:rsidR="00CB7353">
        <w:rPr>
          <w:rFonts w:ascii="Times New Roman" w:hAnsi="Times New Roman" w:cs="Times New Roman"/>
        </w:rPr>
        <w:t xml:space="preserve"> </w:t>
      </w:r>
      <w:r w:rsidRPr="00B22752">
        <w:rPr>
          <w:rFonts w:ascii="Times New Roman" w:hAnsi="Times New Roman" w:cs="Times New Roman"/>
        </w:rPr>
        <w:t>% (vienas desmitdaļas no procenta) apmērā no saņemtā Pakalpojuma summas par katru nokavēto dienu, pamatojoties uz Izpildītāja izrakstītu rēķinu, bet ne vairāk kā 10</w:t>
      </w:r>
      <w:r w:rsidR="00CB7353">
        <w:rPr>
          <w:rFonts w:ascii="Times New Roman" w:hAnsi="Times New Roman" w:cs="Times New Roman"/>
        </w:rPr>
        <w:t xml:space="preserve"> </w:t>
      </w:r>
      <w:r w:rsidRPr="00B22752">
        <w:rPr>
          <w:rFonts w:ascii="Times New Roman" w:hAnsi="Times New Roman" w:cs="Times New Roman"/>
        </w:rPr>
        <w:t>% no Līguma kopējās summas.</w:t>
      </w:r>
    </w:p>
    <w:p w14:paraId="2E117F48" w14:textId="77777777" w:rsidR="00B22752" w:rsidRPr="00B22752" w:rsidRDefault="00FC283B" w:rsidP="00B22752">
      <w:pPr>
        <w:numPr>
          <w:ilvl w:val="1"/>
          <w:numId w:val="80"/>
        </w:numPr>
        <w:spacing w:after="0" w:line="240" w:lineRule="auto"/>
        <w:contextualSpacing/>
        <w:jc w:val="both"/>
        <w:rPr>
          <w:rFonts w:ascii="Times New Roman" w:eastAsia="Times New Roman" w:hAnsi="Times New Roman" w:cs="Times New Roman"/>
          <w:b/>
          <w:caps/>
          <w:noProof/>
          <w:kern w:val="0"/>
          <w:lang w:eastAsia="lv-LV"/>
          <w14:ligatures w14:val="none"/>
        </w:rPr>
      </w:pPr>
      <w:r w:rsidRPr="00B22752">
        <w:rPr>
          <w:rFonts w:ascii="Times New Roman" w:hAnsi="Times New Roman" w:cs="Times New Roman"/>
        </w:rPr>
        <w:t>Līgumsoda samaksa neatbrīvo Puses no saistību izpildes.</w:t>
      </w:r>
    </w:p>
    <w:p w14:paraId="251D696A" w14:textId="41FD4BBE" w:rsidR="00FC283B" w:rsidRPr="00B22752" w:rsidRDefault="00FC283B" w:rsidP="00B22752">
      <w:pPr>
        <w:numPr>
          <w:ilvl w:val="1"/>
          <w:numId w:val="80"/>
        </w:numPr>
        <w:spacing w:after="0" w:line="240" w:lineRule="auto"/>
        <w:contextualSpacing/>
        <w:jc w:val="both"/>
        <w:rPr>
          <w:rFonts w:ascii="Times New Roman" w:eastAsia="Times New Roman" w:hAnsi="Times New Roman" w:cs="Times New Roman"/>
          <w:b/>
          <w:caps/>
          <w:noProof/>
          <w:kern w:val="0"/>
          <w:lang w:eastAsia="lv-LV"/>
          <w14:ligatures w14:val="none"/>
        </w:rPr>
      </w:pPr>
      <w:r w:rsidRPr="00B22752">
        <w:rPr>
          <w:rFonts w:ascii="Times New Roman" w:hAnsi="Times New Roman" w:cs="Times New Roman"/>
        </w:rPr>
        <w:t>Ja Izpildītājs neveic līgumsoda samaksu noteiktajā termiņā, Pasūtītājam ir tiesības ieturēt saskaņā ar Līguma noteikumiem aprēķināto līgumsodu no Izpildītājam izmaksājamās summas, par to paziņojot Izpildītājam rakstiski 5 (piecu) darba dienu laikā no ieturējuma veikšanas dienas.</w:t>
      </w:r>
    </w:p>
    <w:p w14:paraId="0ED6869B" w14:textId="77777777" w:rsidR="00573C0B" w:rsidRDefault="00573C0B" w:rsidP="008A7E81">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7DC38395" w14:textId="0FCAA768" w:rsidR="008A7E81" w:rsidRPr="00573C0B" w:rsidRDefault="0020412C" w:rsidP="00573C0B">
      <w:pPr>
        <w:widowControl w:val="0"/>
        <w:spacing w:after="0" w:line="240" w:lineRule="auto"/>
        <w:ind w:left="567" w:hanging="567"/>
        <w:contextualSpacing/>
        <w:jc w:val="center"/>
        <w:outlineLvl w:val="1"/>
        <w:rPr>
          <w:rFonts w:ascii="Times New Roman" w:eastAsia="Times New Roman" w:hAnsi="Times New Roman" w:cs="Times New Roman"/>
          <w:b/>
          <w:kern w:val="0"/>
          <w14:ligatures w14:val="none"/>
        </w:rPr>
      </w:pPr>
      <w:bookmarkStart w:id="6" w:name="_Hlk202438922"/>
      <w:r>
        <w:rPr>
          <w:rFonts w:ascii="Times New Roman" w:eastAsia="Times New Roman" w:hAnsi="Times New Roman" w:cs="Times New Roman"/>
          <w:b/>
          <w:kern w:val="0"/>
          <w14:ligatures w14:val="none"/>
        </w:rPr>
        <w:t>8</w:t>
      </w:r>
      <w:r w:rsidR="00573C0B" w:rsidRPr="00573C0B">
        <w:rPr>
          <w:rFonts w:ascii="Times New Roman" w:eastAsia="Times New Roman" w:hAnsi="Times New Roman" w:cs="Times New Roman"/>
          <w:b/>
          <w:kern w:val="0"/>
          <w14:ligatures w14:val="none"/>
        </w:rPr>
        <w:t xml:space="preserve">. </w:t>
      </w:r>
      <w:r w:rsidR="008A7E81" w:rsidRPr="00573C0B">
        <w:rPr>
          <w:rFonts w:ascii="Times New Roman" w:eastAsia="Times New Roman" w:hAnsi="Times New Roman" w:cs="Times New Roman"/>
          <w:b/>
          <w:kern w:val="0"/>
          <w14:ligatures w14:val="none"/>
        </w:rPr>
        <w:t>NEPĀRVARAMAS VARAS APSTĀKĻI</w:t>
      </w:r>
    </w:p>
    <w:p w14:paraId="509BF18D" w14:textId="6557A58A" w:rsidR="008A7E81" w:rsidRPr="00E125A4" w:rsidRDefault="008A7E81" w:rsidP="00E125A4">
      <w:pPr>
        <w:pStyle w:val="ListParagraph"/>
        <w:widowControl w:val="0"/>
        <w:numPr>
          <w:ilvl w:val="1"/>
          <w:numId w:val="43"/>
        </w:numPr>
        <w:spacing w:after="0" w:line="240" w:lineRule="auto"/>
        <w:ind w:left="567" w:hanging="567"/>
        <w:jc w:val="both"/>
        <w:outlineLvl w:val="1"/>
        <w:rPr>
          <w:rFonts w:ascii="Times New Roman" w:eastAsia="Times New Roman" w:hAnsi="Times New Roman" w:cs="Times New Roman"/>
          <w:bCs/>
          <w:kern w:val="0"/>
          <w14:ligatures w14:val="none"/>
        </w:rPr>
      </w:pPr>
      <w:r w:rsidRPr="00E125A4">
        <w:rPr>
          <w:rFonts w:ascii="Times New Roman" w:eastAsia="Times New Roman" w:hAnsi="Times New Roman" w:cs="Times New Roman"/>
          <w:bCs/>
          <w:kern w:val="0"/>
          <w14:ligatures w14:val="none"/>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u</w:t>
      </w:r>
      <w:r w:rsidR="008276CB" w:rsidRPr="00E125A4">
        <w:rPr>
          <w:rFonts w:ascii="Times New Roman" w:eastAsia="Times New Roman" w:hAnsi="Times New Roman" w:cs="Times New Roman"/>
          <w:bCs/>
          <w:kern w:val="0"/>
          <w14:ligatures w14:val="none"/>
        </w:rPr>
        <w:t>.</w:t>
      </w:r>
      <w:r w:rsidRPr="00E125A4">
        <w:rPr>
          <w:rFonts w:ascii="Times New Roman" w:eastAsia="Times New Roman" w:hAnsi="Times New Roman" w:cs="Times New Roman"/>
          <w:bCs/>
          <w:kern w:val="0"/>
          <w14:ligatures w14:val="none"/>
        </w:rPr>
        <w:t xml:space="preserve"> tml.), ugunsgrēkus, jebkāda veida karadarbību, terora aktus, blokādes, embargo, streikus (izņemot Pušu darbinieku streikus), epidēmijas u.tml.</w:t>
      </w:r>
    </w:p>
    <w:p w14:paraId="098E82F8" w14:textId="0E78B9C8" w:rsidR="008A7E81" w:rsidRPr="00E125A4" w:rsidRDefault="008A7E81" w:rsidP="00E125A4">
      <w:pPr>
        <w:pStyle w:val="ListParagraph"/>
        <w:widowControl w:val="0"/>
        <w:numPr>
          <w:ilvl w:val="1"/>
          <w:numId w:val="43"/>
        </w:numPr>
        <w:spacing w:after="0" w:line="240" w:lineRule="auto"/>
        <w:ind w:left="567" w:hanging="567"/>
        <w:jc w:val="both"/>
        <w:outlineLvl w:val="1"/>
        <w:rPr>
          <w:rFonts w:ascii="Times New Roman" w:eastAsia="Times New Roman" w:hAnsi="Times New Roman" w:cs="Times New Roman"/>
          <w:bCs/>
          <w:kern w:val="0"/>
          <w14:ligatures w14:val="none"/>
        </w:rPr>
      </w:pPr>
      <w:r w:rsidRPr="00E125A4">
        <w:rPr>
          <w:rFonts w:ascii="Times New Roman" w:eastAsia="Times New Roman" w:hAnsi="Times New Roman" w:cs="Times New Roman"/>
          <w:bCs/>
          <w:kern w:val="0"/>
          <w14:ligatures w14:val="none"/>
        </w:rPr>
        <w:t>Nepārvaramas varas apstākļu pierādīšanas pienākums gulstas uz to Pusi, kura uz tiem atsaucas.</w:t>
      </w:r>
    </w:p>
    <w:p w14:paraId="3B432847" w14:textId="0C4BD9F3" w:rsidR="008A7E81" w:rsidRPr="00E125A4" w:rsidRDefault="008A7E81" w:rsidP="00E125A4">
      <w:pPr>
        <w:pStyle w:val="ListParagraph"/>
        <w:widowControl w:val="0"/>
        <w:numPr>
          <w:ilvl w:val="1"/>
          <w:numId w:val="43"/>
        </w:numPr>
        <w:spacing w:after="0" w:line="240" w:lineRule="auto"/>
        <w:ind w:left="567" w:hanging="567"/>
        <w:jc w:val="both"/>
        <w:outlineLvl w:val="1"/>
        <w:rPr>
          <w:rFonts w:ascii="Times New Roman" w:eastAsia="Times New Roman" w:hAnsi="Times New Roman" w:cs="Times New Roman"/>
          <w:bCs/>
          <w:kern w:val="0"/>
          <w14:ligatures w14:val="none"/>
        </w:rPr>
      </w:pPr>
      <w:r w:rsidRPr="00E125A4">
        <w:rPr>
          <w:rFonts w:ascii="Times New Roman" w:eastAsia="Times New Roman" w:hAnsi="Times New Roman" w:cs="Times New Roman"/>
          <w:bCs/>
          <w:kern w:val="0"/>
          <w14:ligatures w14:val="none"/>
        </w:rPr>
        <w:t>Pusei, kurai ir iestājušies nepārvaramas varas apstākļi, nekavējoties jāinformē otru Pusi par šo apstākļu iestāšanos un izbeigšanos.</w:t>
      </w:r>
    </w:p>
    <w:p w14:paraId="1A6D10E0" w14:textId="772577D8" w:rsidR="008A7E81" w:rsidRPr="00E125A4" w:rsidRDefault="008A7E81" w:rsidP="00E125A4">
      <w:pPr>
        <w:pStyle w:val="ListParagraph"/>
        <w:widowControl w:val="0"/>
        <w:numPr>
          <w:ilvl w:val="1"/>
          <w:numId w:val="43"/>
        </w:numPr>
        <w:spacing w:after="0" w:line="240" w:lineRule="auto"/>
        <w:ind w:left="567" w:hanging="567"/>
        <w:jc w:val="both"/>
        <w:outlineLvl w:val="1"/>
        <w:rPr>
          <w:rFonts w:ascii="Times New Roman" w:eastAsia="Times New Roman" w:hAnsi="Times New Roman" w:cs="Times New Roman"/>
          <w:bCs/>
          <w:kern w:val="0"/>
          <w14:ligatures w14:val="none"/>
        </w:rPr>
      </w:pPr>
      <w:r w:rsidRPr="00E125A4">
        <w:rPr>
          <w:rFonts w:ascii="Times New Roman" w:eastAsia="Times New Roman" w:hAnsi="Times New Roman" w:cs="Times New Roman"/>
          <w:bCs/>
          <w:kern w:val="0"/>
          <w14:ligatures w14:val="none"/>
        </w:rPr>
        <w:t>Ja nepārvaramas varas apstākļi turpinās ilgāk par 3 (trīs) mēnešiem, jebkurai no Pusēm ir tiesības vienpusēji izbeigt Līgumu pilnībā vai daļā, uz kuru attiecas minētie apstākļi.</w:t>
      </w:r>
    </w:p>
    <w:p w14:paraId="652D161F" w14:textId="195E694B" w:rsidR="008A7E81" w:rsidRPr="00E125A4" w:rsidRDefault="008A7E81" w:rsidP="00E125A4">
      <w:pPr>
        <w:pStyle w:val="ListParagraph"/>
        <w:widowControl w:val="0"/>
        <w:numPr>
          <w:ilvl w:val="1"/>
          <w:numId w:val="84"/>
        </w:numPr>
        <w:spacing w:after="0" w:line="240" w:lineRule="auto"/>
        <w:ind w:left="567" w:hanging="567"/>
        <w:jc w:val="both"/>
        <w:outlineLvl w:val="1"/>
        <w:rPr>
          <w:rFonts w:ascii="Times New Roman" w:eastAsia="Times New Roman" w:hAnsi="Times New Roman" w:cs="Times New Roman"/>
          <w:bCs/>
          <w:kern w:val="0"/>
          <w14:ligatures w14:val="none"/>
        </w:rPr>
      </w:pPr>
      <w:r w:rsidRPr="00E125A4">
        <w:rPr>
          <w:rFonts w:ascii="Times New Roman" w:eastAsia="Times New Roman" w:hAnsi="Times New Roman" w:cs="Times New Roman"/>
          <w:bCs/>
          <w:kern w:val="0"/>
          <w14:ligatures w14:val="none"/>
        </w:rPr>
        <w:t xml:space="preserve">Ja Līgums tiek izbeigts Līguma </w:t>
      </w:r>
      <w:r w:rsidR="00D9728B" w:rsidRPr="00E125A4">
        <w:rPr>
          <w:rFonts w:ascii="Times New Roman" w:eastAsia="Times New Roman" w:hAnsi="Times New Roman" w:cs="Times New Roman"/>
          <w:bCs/>
          <w:kern w:val="0"/>
          <w14:ligatures w14:val="none"/>
        </w:rPr>
        <w:t>8</w:t>
      </w:r>
      <w:r w:rsidRPr="00E125A4">
        <w:rPr>
          <w:rFonts w:ascii="Times New Roman" w:eastAsia="Times New Roman" w:hAnsi="Times New Roman" w:cs="Times New Roman"/>
          <w:bCs/>
          <w:kern w:val="0"/>
          <w14:ligatures w14:val="none"/>
        </w:rPr>
        <w:t xml:space="preserve">. </w:t>
      </w:r>
      <w:r w:rsidR="00292CCF" w:rsidRPr="00E125A4">
        <w:rPr>
          <w:rFonts w:ascii="Times New Roman" w:eastAsia="Times New Roman" w:hAnsi="Times New Roman" w:cs="Times New Roman"/>
          <w:bCs/>
          <w:kern w:val="0"/>
          <w14:ligatures w14:val="none"/>
        </w:rPr>
        <w:t>sadaļā</w:t>
      </w:r>
      <w:r w:rsidRPr="00E125A4">
        <w:rPr>
          <w:rFonts w:ascii="Times New Roman" w:eastAsia="Times New Roman" w:hAnsi="Times New Roman" w:cs="Times New Roman"/>
          <w:bCs/>
          <w:kern w:val="0"/>
          <w14:ligatures w14:val="none"/>
        </w:rPr>
        <w:t xml:space="preserve"> noteikto iemeslu dēļ, tad Pusei, kas izbeidz Līgumu, nav pienākums atlīdzināt ar Līguma izbeigšanu un saistību neizpildi radītos zaudējumus, bet Puses apņemas veikt savstarpēju norēķinu par jau saņemto Pakalpojumu.</w:t>
      </w:r>
    </w:p>
    <w:p w14:paraId="28BEDB89" w14:textId="77777777" w:rsidR="0020412C" w:rsidRPr="0020412C" w:rsidRDefault="0020412C" w:rsidP="001B332E">
      <w:pPr>
        <w:pStyle w:val="ListParagraph"/>
        <w:widowControl w:val="0"/>
        <w:numPr>
          <w:ilvl w:val="1"/>
          <w:numId w:val="70"/>
        </w:numPr>
        <w:spacing w:after="0" w:line="240" w:lineRule="auto"/>
        <w:ind w:right="-1"/>
        <w:jc w:val="both"/>
        <w:rPr>
          <w:rFonts w:ascii="Times New Roman" w:eastAsia="Times New Roman" w:hAnsi="Times New Roman" w:cs="Times New Roman"/>
          <w:vanish/>
          <w:kern w:val="0"/>
          <w14:ligatures w14:val="none"/>
        </w:rPr>
      </w:pPr>
    </w:p>
    <w:bookmarkEnd w:id="6"/>
    <w:p w14:paraId="0DB69EAC" w14:textId="77777777" w:rsidR="008A7E81" w:rsidRPr="008A7E81" w:rsidRDefault="008A7E81" w:rsidP="008A7E81">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722EBA6F" w14:textId="77777777" w:rsidR="00E125A4" w:rsidRDefault="008A7E81" w:rsidP="00E125A4">
      <w:pPr>
        <w:pStyle w:val="ListParagraph"/>
        <w:widowControl w:val="0"/>
        <w:numPr>
          <w:ilvl w:val="0"/>
          <w:numId w:val="84"/>
        </w:numPr>
        <w:spacing w:after="0" w:line="240" w:lineRule="auto"/>
        <w:jc w:val="center"/>
        <w:outlineLvl w:val="1"/>
        <w:rPr>
          <w:rFonts w:ascii="Times New Roman" w:eastAsia="Times New Roman" w:hAnsi="Times New Roman" w:cs="Times New Roman"/>
          <w:b/>
          <w:kern w:val="0"/>
          <w14:ligatures w14:val="none"/>
        </w:rPr>
      </w:pPr>
      <w:r w:rsidRPr="00E125A4">
        <w:rPr>
          <w:rFonts w:ascii="Times New Roman" w:eastAsia="Times New Roman" w:hAnsi="Times New Roman" w:cs="Times New Roman"/>
          <w:b/>
          <w:kern w:val="0"/>
          <w14:ligatures w14:val="none"/>
        </w:rPr>
        <w:t>KONFIDENCIALITĀTE UN PERSONAS DATU AIZSARDZĪBA</w:t>
      </w:r>
    </w:p>
    <w:p w14:paraId="18D59344" w14:textId="77777777" w:rsidR="00E125A4" w:rsidRPr="00E125A4" w:rsidRDefault="008A7E81" w:rsidP="00E125A4">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
          <w:kern w:val="0"/>
          <w14:ligatures w14:val="none"/>
        </w:rPr>
      </w:pPr>
      <w:r w:rsidRPr="00E125A4">
        <w:rPr>
          <w:rFonts w:ascii="Times New Roman" w:eastAsia="Times New Roman" w:hAnsi="Times New Roman" w:cs="Times New Roman"/>
          <w:bCs/>
          <w:kern w:val="0"/>
          <w14:ligatures w14:val="none"/>
        </w:rPr>
        <w:t>Puses apņemas neizpaust informāciju, kas saistīta ar Līgumu, kā arī cita veida konfidenciālu informāciju par otras Puses pakalpojumiem, darbību, peļņu, kas tām kļuvusi zināma par otru Pusi Līguma darbības laikā, izņemot gadījumus, kad informācija sniedzama saskaņā ar Latvijas Republikas normatīvajiem aktiem.</w:t>
      </w:r>
    </w:p>
    <w:p w14:paraId="2533C83D" w14:textId="77777777" w:rsidR="00E125A4" w:rsidRPr="00E125A4" w:rsidRDefault="008A7E81" w:rsidP="00E125A4">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
          <w:kern w:val="0"/>
          <w14:ligatures w14:val="none"/>
        </w:rPr>
      </w:pPr>
      <w:r w:rsidRPr="00E125A4">
        <w:rPr>
          <w:rFonts w:ascii="Times New Roman" w:eastAsia="Times New Roman" w:hAnsi="Times New Roman" w:cs="Times New Roman"/>
          <w:bCs/>
          <w:kern w:val="0"/>
          <w14:ligatures w14:val="none"/>
        </w:rPr>
        <w:lastRenderedPageBreak/>
        <w:t>Puses nodrošina personu datu apstrādi saskaņā ar Latvijas Republikas un Eiropas Savienības normatīvo aktu prasībām fizisko personu datu aizsardzības jomā.</w:t>
      </w:r>
    </w:p>
    <w:p w14:paraId="0482A0FB" w14:textId="77777777" w:rsidR="00E125A4" w:rsidRPr="00E125A4" w:rsidRDefault="008A7E81" w:rsidP="00E125A4">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
          <w:kern w:val="0"/>
          <w14:ligatures w14:val="none"/>
        </w:rPr>
      </w:pPr>
      <w:r w:rsidRPr="00E125A4">
        <w:rPr>
          <w:rFonts w:ascii="Times New Roman" w:eastAsia="Times New Roman" w:hAnsi="Times New Roman" w:cs="Times New Roman"/>
          <w:bCs/>
          <w:kern w:val="0"/>
          <w14:ligatures w14:val="none"/>
        </w:rPr>
        <w:t>Pusēm ir tiesības apstrādāt no otras Puses iegūtos fizisko personu datus tikai ar mērķi nodrošināt Līgumā noteikto saistību izpildi, ievērojot normatīvajos aktos noteiktās prasības šādu datu apstrādei un aizsardzībai.</w:t>
      </w:r>
    </w:p>
    <w:p w14:paraId="0C3F3A65" w14:textId="77777777" w:rsidR="00E125A4" w:rsidRPr="00E125A4" w:rsidRDefault="008A7E81" w:rsidP="00E125A4">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
          <w:kern w:val="0"/>
          <w14:ligatures w14:val="none"/>
        </w:rPr>
      </w:pPr>
      <w:r w:rsidRPr="00E125A4">
        <w:rPr>
          <w:rFonts w:ascii="Times New Roman" w:eastAsia="Times New Roman" w:hAnsi="Times New Roman" w:cs="Times New Roman"/>
          <w:bCs/>
          <w:kern w:val="0"/>
          <w14:ligatures w14:val="none"/>
        </w:rPr>
        <w:t>Puses vienojas, ka Līguma izpildes ietvaros tās personu datus apstrādā katra savu mērķu īstenošanai un ir uzskatāma par pārzini attiecībā pret otru Pusi.</w:t>
      </w:r>
    </w:p>
    <w:p w14:paraId="4718044D" w14:textId="77777777" w:rsidR="00E125A4" w:rsidRPr="00E125A4" w:rsidRDefault="008A7E81" w:rsidP="00E125A4">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
          <w:kern w:val="0"/>
          <w14:ligatures w14:val="none"/>
        </w:rPr>
      </w:pPr>
      <w:r w:rsidRPr="00E125A4">
        <w:rPr>
          <w:rFonts w:ascii="Times New Roman" w:eastAsia="Times New Roman" w:hAnsi="Times New Roman" w:cs="Times New Roman"/>
          <w:bCs/>
          <w:kern w:val="0"/>
          <w14:ligatures w14:val="none"/>
        </w:rPr>
        <w:t>Puses ievēro konfidencialitāti attiecībā uz fizisko personu datu apstrādi, kā arī Līgumā un tiesību aktos noteiktās fizisko personu datu aizsardzības prasības attiecībā uz to rīcībā nonākušajiem fizisko personu datiem un nodrošina, ka šīs prasības ievēro arī Puses darbinieki vai Līguma izpildē piesaistītās personas. Interpretējot un piemērojot Līguma noteikumus attiecībā uz fizisko personu datu apstrādi, Puses ievēro Eiropas Parlamenta un Padomes 2016. gada 27.aprīļa Regulas (ES) 2016/679 par fizisku personu aizsardzību attiecībā uz personas datu apstrādi un šādu datu brīvu apriti un ar ko atceļ Direktīvu 95/46/EK (Vispārīgā datu aizsardzības regula), nosacījumiem un lietoto terminoloģiju.</w:t>
      </w:r>
    </w:p>
    <w:p w14:paraId="5D821A48" w14:textId="77777777" w:rsidR="00E125A4" w:rsidRPr="00E125A4" w:rsidRDefault="008A7E81" w:rsidP="00E125A4">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
          <w:kern w:val="0"/>
          <w14:ligatures w14:val="none"/>
        </w:rPr>
      </w:pPr>
      <w:r w:rsidRPr="00E125A4">
        <w:rPr>
          <w:rFonts w:ascii="Times New Roman" w:eastAsia="Times New Roman" w:hAnsi="Times New Roman" w:cs="Times New Roman"/>
          <w:bCs/>
          <w:kern w:val="0"/>
          <w14:ligatures w14:val="none"/>
        </w:rPr>
        <w:t>Līguma noteikumi attiecībā uz personu datu apstrādi un to aizsardzību saglabājas bez laika ierobežojuma un neatkarīgi no tā, vai Pakalpojuma sniegšana vai Līguma darbība ir izbeigta vai izbeigusies.</w:t>
      </w:r>
    </w:p>
    <w:p w14:paraId="2A865AFC" w14:textId="18B471E5" w:rsidR="008A7E81" w:rsidRPr="00E125A4" w:rsidRDefault="008A7E81" w:rsidP="00E125A4">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
          <w:kern w:val="0"/>
          <w14:ligatures w14:val="none"/>
        </w:rPr>
      </w:pPr>
      <w:r w:rsidRPr="00E125A4">
        <w:rPr>
          <w:rFonts w:ascii="Times New Roman" w:eastAsia="Times New Roman" w:hAnsi="Times New Roman" w:cs="Times New Roman"/>
          <w:bCs/>
          <w:kern w:val="0"/>
          <w14:ligatures w14:val="none"/>
        </w:rPr>
        <w:t>Pusēm ir aizliegts veikt tādu personu datu apstrādi, kas nav tieši noteikta Līgumā un ko otra Puse nav tieši nodevusi Līguma izpildes ietvaros, aizliegts veikt personu datu apstrādi tādam nolūkam vai tādā veidā, kas nav tieši paredzēts Līgumā. Pusēm ir aizliegts veikt jebkādas datu apstrādes darbības ar personu datiem, kas nesankcionēti, nejauši vai citādi kļuvuši pieejami Pusei vai tās Līguma izpildei piesaistītajām personām.</w:t>
      </w:r>
    </w:p>
    <w:p w14:paraId="7F5D4FC2" w14:textId="77777777" w:rsidR="008A7E81" w:rsidRPr="008A7E81" w:rsidRDefault="008A7E81" w:rsidP="008A7E81">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r w:rsidRPr="008A7E81">
        <w:rPr>
          <w:rFonts w:ascii="Times New Roman" w:eastAsia="Times New Roman" w:hAnsi="Times New Roman" w:cs="Times New Roman"/>
          <w:bCs/>
          <w:kern w:val="0"/>
          <w14:ligatures w14:val="none"/>
        </w:rPr>
        <w:t xml:space="preserve"> </w:t>
      </w:r>
    </w:p>
    <w:p w14:paraId="1C7D08DA" w14:textId="3256B39E" w:rsidR="0020412C" w:rsidRPr="00E125A4" w:rsidRDefault="0020412C" w:rsidP="00E125A4">
      <w:pPr>
        <w:pStyle w:val="ListParagraph"/>
        <w:widowControl w:val="0"/>
        <w:numPr>
          <w:ilvl w:val="0"/>
          <w:numId w:val="106"/>
        </w:numPr>
        <w:spacing w:after="0" w:line="240" w:lineRule="auto"/>
        <w:jc w:val="center"/>
        <w:outlineLvl w:val="1"/>
        <w:rPr>
          <w:rFonts w:ascii="Times New Roman" w:eastAsia="Times New Roman" w:hAnsi="Times New Roman" w:cs="Times New Roman"/>
          <w:b/>
          <w:kern w:val="0"/>
          <w14:ligatures w14:val="none"/>
        </w:rPr>
      </w:pPr>
      <w:r w:rsidRPr="00E125A4">
        <w:rPr>
          <w:rFonts w:ascii="Times New Roman" w:eastAsia="Times New Roman" w:hAnsi="Times New Roman" w:cs="Times New Roman"/>
          <w:b/>
          <w:kern w:val="0"/>
          <w14:ligatures w14:val="none"/>
        </w:rPr>
        <w:t>LĪGUMA DARBĪBAS TERMIŅŠ</w:t>
      </w:r>
      <w:r w:rsidR="00850387" w:rsidRPr="00E125A4">
        <w:rPr>
          <w:rFonts w:ascii="Times New Roman" w:eastAsia="Times New Roman" w:hAnsi="Times New Roman" w:cs="Times New Roman"/>
          <w:b/>
          <w:kern w:val="0"/>
          <w14:ligatures w14:val="none"/>
        </w:rPr>
        <w:t xml:space="preserve"> </w:t>
      </w:r>
      <w:r w:rsidR="00850387" w:rsidRPr="00E125A4">
        <w:rPr>
          <w:rFonts w:ascii="Times New Roman" w:eastAsia="Times New Roman" w:hAnsi="Times New Roman" w:cs="Times New Roman"/>
          <w:b/>
          <w:caps/>
          <w:kern w:val="0"/>
          <w14:ligatures w14:val="none"/>
        </w:rPr>
        <w:t>un līguma laušana</w:t>
      </w:r>
    </w:p>
    <w:p w14:paraId="13E7FA73" w14:textId="39BEE897" w:rsidR="0020412C" w:rsidRPr="00E125A4" w:rsidRDefault="0020412C">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Cs/>
          <w:kern w:val="0"/>
          <w14:ligatures w14:val="none"/>
        </w:rPr>
        <w:pPrChange w:id="7" w:author="Sabīne Zuntmane" w:date="2026-08-27T14:13:00Z" w16du:dateUtc="2026-08-27T11:13:00Z">
          <w:pPr>
            <w:pStyle w:val="ListParagraph"/>
            <w:widowControl w:val="0"/>
            <w:numPr>
              <w:ilvl w:val="1"/>
              <w:numId w:val="106"/>
            </w:numPr>
            <w:spacing w:after="0" w:line="240" w:lineRule="auto"/>
            <w:ind w:left="360" w:hanging="360"/>
            <w:jc w:val="both"/>
            <w:outlineLvl w:val="1"/>
          </w:pPr>
        </w:pPrChange>
      </w:pPr>
      <w:r w:rsidRPr="00E125A4">
        <w:rPr>
          <w:rFonts w:ascii="Times New Roman" w:eastAsia="Times New Roman" w:hAnsi="Times New Roman" w:cs="Times New Roman"/>
          <w:bCs/>
          <w:kern w:val="0"/>
          <w14:ligatures w14:val="none"/>
        </w:rPr>
        <w:t>Līgums stājas spēkā pēc tā abpusējas parakstīšanas un ir spēkā 24 (divdesmit četr</w:t>
      </w:r>
      <w:r w:rsidR="00F52A3F" w:rsidRPr="00E125A4">
        <w:rPr>
          <w:rFonts w:ascii="Times New Roman" w:eastAsia="Times New Roman" w:hAnsi="Times New Roman" w:cs="Times New Roman"/>
          <w:bCs/>
          <w:kern w:val="0"/>
          <w14:ligatures w14:val="none"/>
        </w:rPr>
        <w:t>us</w:t>
      </w:r>
      <w:r w:rsidRPr="00E125A4">
        <w:rPr>
          <w:rFonts w:ascii="Times New Roman" w:eastAsia="Times New Roman" w:hAnsi="Times New Roman" w:cs="Times New Roman"/>
          <w:bCs/>
          <w:kern w:val="0"/>
          <w14:ligatures w14:val="none"/>
        </w:rPr>
        <w:t>) mēnešus no Līguma spēkā stāšanās dienas vai līdz Līguma kopējās summas sasniegšanai, atkarībā no tā, kurš nosacīju</w:t>
      </w:r>
      <w:r w:rsidR="00E125A4" w:rsidRPr="00E125A4">
        <w:rPr>
          <w:rFonts w:ascii="Times New Roman" w:eastAsia="Times New Roman" w:hAnsi="Times New Roman" w:cs="Times New Roman"/>
          <w:bCs/>
          <w:kern w:val="0"/>
          <w14:ligatures w14:val="none"/>
        </w:rPr>
        <w:t>ms</w:t>
      </w:r>
      <w:r w:rsidRPr="00E125A4">
        <w:rPr>
          <w:rFonts w:ascii="Times New Roman" w:eastAsia="Times New Roman" w:hAnsi="Times New Roman" w:cs="Times New Roman"/>
          <w:bCs/>
          <w:kern w:val="0"/>
          <w14:ligatures w14:val="none"/>
        </w:rPr>
        <w:t xml:space="preserve"> iestājas pirmais.</w:t>
      </w:r>
    </w:p>
    <w:p w14:paraId="5FEA7524" w14:textId="61D91A10" w:rsidR="0020412C" w:rsidRPr="00E125A4" w:rsidRDefault="0020412C">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Cs/>
          <w:kern w:val="0"/>
          <w14:ligatures w14:val="none"/>
        </w:rPr>
        <w:pPrChange w:id="8" w:author="Sabīne Zuntmane" w:date="2026-08-27T14:13:00Z" w16du:dateUtc="2026-08-27T11:13:00Z">
          <w:pPr>
            <w:pStyle w:val="ListParagraph"/>
            <w:widowControl w:val="0"/>
            <w:numPr>
              <w:ilvl w:val="1"/>
              <w:numId w:val="106"/>
            </w:numPr>
            <w:spacing w:after="0" w:line="240" w:lineRule="auto"/>
            <w:ind w:left="360" w:hanging="360"/>
            <w:jc w:val="both"/>
            <w:outlineLvl w:val="1"/>
          </w:pPr>
        </w:pPrChange>
      </w:pPr>
      <w:r w:rsidRPr="00E125A4">
        <w:rPr>
          <w:rFonts w:ascii="Times New Roman" w:eastAsia="Times New Roman" w:hAnsi="Times New Roman" w:cs="Times New Roman"/>
          <w:bCs/>
          <w:kern w:val="0"/>
          <w14:ligatures w14:val="none"/>
        </w:rPr>
        <w:t>Ja līdz Līguma 10.1. punktā norādītā termiņa beigām Līguma kopējā summa nav izlietota, Puses var noslēgt rakstveida vienošanos par Līguma termiņa pagarinājumu.</w:t>
      </w:r>
    </w:p>
    <w:p w14:paraId="409CCA7B" w14:textId="30FF8B5B" w:rsidR="0020412C" w:rsidRPr="00E125A4" w:rsidRDefault="0020412C">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Cs/>
          <w:kern w:val="0"/>
          <w14:ligatures w14:val="none"/>
        </w:rPr>
        <w:pPrChange w:id="9" w:author="Sabīne Zuntmane" w:date="2026-08-27T14:13:00Z" w16du:dateUtc="2026-08-27T11:13:00Z">
          <w:pPr>
            <w:pStyle w:val="ListParagraph"/>
            <w:widowControl w:val="0"/>
            <w:numPr>
              <w:ilvl w:val="1"/>
              <w:numId w:val="106"/>
            </w:numPr>
            <w:spacing w:after="0" w:line="240" w:lineRule="auto"/>
            <w:ind w:left="360" w:hanging="360"/>
            <w:jc w:val="both"/>
            <w:outlineLvl w:val="1"/>
          </w:pPr>
        </w:pPrChange>
      </w:pPr>
      <w:r w:rsidRPr="00E125A4">
        <w:rPr>
          <w:rFonts w:ascii="Times New Roman" w:eastAsia="Times New Roman" w:hAnsi="Times New Roman" w:cs="Times New Roman"/>
          <w:bCs/>
          <w:kern w:val="0"/>
          <w14:ligatures w14:val="none"/>
        </w:rPr>
        <w:t>Līgums var tikt izbeigts, Pusēm rakstiski vienojoties.</w:t>
      </w:r>
    </w:p>
    <w:p w14:paraId="5A10B9CF" w14:textId="6554328B" w:rsidR="0020412C" w:rsidRPr="00E125A4" w:rsidRDefault="0020412C">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Cs/>
          <w:kern w:val="0"/>
          <w14:ligatures w14:val="none"/>
        </w:rPr>
        <w:pPrChange w:id="10" w:author="Sabīne Zuntmane" w:date="2026-08-27T14:13:00Z" w16du:dateUtc="2026-08-27T11:13:00Z">
          <w:pPr>
            <w:pStyle w:val="ListParagraph"/>
            <w:widowControl w:val="0"/>
            <w:numPr>
              <w:ilvl w:val="1"/>
              <w:numId w:val="106"/>
            </w:numPr>
            <w:spacing w:after="0" w:line="240" w:lineRule="auto"/>
            <w:ind w:left="360" w:hanging="360"/>
            <w:jc w:val="both"/>
            <w:outlineLvl w:val="1"/>
          </w:pPr>
        </w:pPrChange>
      </w:pPr>
      <w:r w:rsidRPr="00E125A4">
        <w:rPr>
          <w:rFonts w:ascii="Times New Roman" w:eastAsia="Times New Roman" w:hAnsi="Times New Roman" w:cs="Times New Roman"/>
          <w:bCs/>
          <w:kern w:val="0"/>
          <w14:ligatures w14:val="none"/>
        </w:rPr>
        <w:t xml:space="preserve">Pasūtītājam ir tiesības vienpusēji atkāpties no Līguma, par to brīdinot Izpildītāju rakstiski ne vēlāk kā </w:t>
      </w:r>
      <w:r w:rsidR="00CB7353">
        <w:rPr>
          <w:rFonts w:ascii="Times New Roman" w:eastAsia="Times New Roman" w:hAnsi="Times New Roman" w:cs="Times New Roman"/>
          <w:bCs/>
          <w:kern w:val="0"/>
          <w14:ligatures w14:val="none"/>
        </w:rPr>
        <w:t>1 (</w:t>
      </w:r>
      <w:r w:rsidRPr="00E125A4">
        <w:rPr>
          <w:rFonts w:ascii="Times New Roman" w:eastAsia="Times New Roman" w:hAnsi="Times New Roman" w:cs="Times New Roman"/>
          <w:bCs/>
          <w:kern w:val="0"/>
          <w14:ligatures w14:val="none"/>
        </w:rPr>
        <w:t>vienu</w:t>
      </w:r>
      <w:r w:rsidR="00CB7353">
        <w:rPr>
          <w:rFonts w:ascii="Times New Roman" w:eastAsia="Times New Roman" w:hAnsi="Times New Roman" w:cs="Times New Roman"/>
          <w:bCs/>
          <w:kern w:val="0"/>
          <w14:ligatures w14:val="none"/>
        </w:rPr>
        <w:t>)</w:t>
      </w:r>
      <w:r w:rsidRPr="00E125A4">
        <w:rPr>
          <w:rFonts w:ascii="Times New Roman" w:eastAsia="Times New Roman" w:hAnsi="Times New Roman" w:cs="Times New Roman"/>
          <w:bCs/>
          <w:kern w:val="0"/>
          <w14:ligatures w14:val="none"/>
        </w:rPr>
        <w:t xml:space="preserve"> mēnesi iepriekš.</w:t>
      </w:r>
    </w:p>
    <w:p w14:paraId="755553E4" w14:textId="77777777" w:rsidR="00E125A4" w:rsidRDefault="0020412C">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Cs/>
          <w:kern w:val="0"/>
          <w14:ligatures w14:val="none"/>
        </w:rPr>
        <w:pPrChange w:id="11" w:author="Sabīne Zuntmane" w:date="2026-08-27T14:13:00Z" w16du:dateUtc="2026-08-27T11:13:00Z">
          <w:pPr>
            <w:pStyle w:val="ListParagraph"/>
            <w:widowControl w:val="0"/>
            <w:numPr>
              <w:ilvl w:val="1"/>
              <w:numId w:val="106"/>
            </w:numPr>
            <w:spacing w:after="0" w:line="240" w:lineRule="auto"/>
            <w:ind w:left="360" w:hanging="360"/>
            <w:jc w:val="both"/>
            <w:outlineLvl w:val="1"/>
          </w:pPr>
        </w:pPrChange>
      </w:pPr>
      <w:r w:rsidRPr="00E125A4">
        <w:rPr>
          <w:rFonts w:ascii="Times New Roman" w:eastAsia="Times New Roman" w:hAnsi="Times New Roman" w:cs="Times New Roman"/>
          <w:bCs/>
          <w:kern w:val="0"/>
          <w14:ligatures w14:val="none"/>
        </w:rPr>
        <w:t>Pasūtītājam ir tiesības vienpusēji atkāpties no Līguma bez Izpildītāja piekrišanas šādos gadījumos:</w:t>
      </w:r>
    </w:p>
    <w:p w14:paraId="008D2E18" w14:textId="1D4184A6" w:rsidR="00E125A4" w:rsidRDefault="0020412C">
      <w:pPr>
        <w:pStyle w:val="ListParagraph"/>
        <w:widowControl w:val="0"/>
        <w:numPr>
          <w:ilvl w:val="2"/>
          <w:numId w:val="106"/>
        </w:numPr>
        <w:spacing w:after="0" w:line="240" w:lineRule="auto"/>
        <w:ind w:left="1418" w:hanging="851"/>
        <w:jc w:val="both"/>
        <w:outlineLvl w:val="1"/>
        <w:rPr>
          <w:rFonts w:ascii="Times New Roman" w:eastAsia="Times New Roman" w:hAnsi="Times New Roman" w:cs="Times New Roman"/>
          <w:bCs/>
          <w:kern w:val="0"/>
          <w14:ligatures w14:val="none"/>
        </w:rPr>
        <w:pPrChange w:id="12" w:author="Sabīne Zuntmane" w:date="2026-08-27T14:14:00Z" w16du:dateUtc="2026-08-27T11:14:00Z">
          <w:pPr>
            <w:pStyle w:val="ListParagraph"/>
            <w:widowControl w:val="0"/>
            <w:numPr>
              <w:ilvl w:val="2"/>
              <w:numId w:val="106"/>
            </w:numPr>
            <w:spacing w:after="0" w:line="240" w:lineRule="auto"/>
            <w:ind w:hanging="720"/>
            <w:jc w:val="both"/>
            <w:outlineLvl w:val="1"/>
          </w:pPr>
        </w:pPrChange>
      </w:pPr>
      <w:r w:rsidRPr="00E125A4">
        <w:rPr>
          <w:rFonts w:ascii="Times New Roman" w:eastAsia="Times New Roman" w:hAnsi="Times New Roman" w:cs="Times New Roman"/>
          <w:bCs/>
          <w:kern w:val="0"/>
          <w14:ligatures w14:val="none"/>
        </w:rPr>
        <w:t xml:space="preserve">Pakalpojums tiek </w:t>
      </w:r>
      <w:r w:rsidR="00E125A4" w:rsidRPr="00E125A4">
        <w:rPr>
          <w:rFonts w:ascii="Times New Roman" w:eastAsia="Times New Roman" w:hAnsi="Times New Roman" w:cs="Times New Roman"/>
          <w:bCs/>
          <w:kern w:val="0"/>
          <w14:ligatures w14:val="none"/>
        </w:rPr>
        <w:t>sniegts</w:t>
      </w:r>
      <w:r w:rsidRPr="00E125A4">
        <w:rPr>
          <w:rFonts w:ascii="Times New Roman" w:eastAsia="Times New Roman" w:hAnsi="Times New Roman" w:cs="Times New Roman"/>
          <w:bCs/>
          <w:kern w:val="0"/>
          <w14:ligatures w14:val="none"/>
        </w:rPr>
        <w:t xml:space="preserve"> neatbilstoši spēkā esošo normatīvo aktu prasībām un/vai Līguma prasībām un/vai kvalitātes prasībām un/vai Izpildītājs kādā citā veidā nepilda vai nepienācīgi pilda Līgumā noteiktās saistības</w:t>
      </w:r>
      <w:r w:rsidR="00CB7353">
        <w:rPr>
          <w:rFonts w:ascii="Times New Roman" w:eastAsia="Times New Roman" w:hAnsi="Times New Roman" w:cs="Times New Roman"/>
          <w:bCs/>
          <w:kern w:val="0"/>
          <w14:ligatures w14:val="none"/>
        </w:rPr>
        <w:t>;</w:t>
      </w:r>
    </w:p>
    <w:p w14:paraId="143D773B" w14:textId="77777777" w:rsidR="00B22752" w:rsidRDefault="0020412C" w:rsidP="00B22752">
      <w:pPr>
        <w:pStyle w:val="ListParagraph"/>
        <w:widowControl w:val="0"/>
        <w:numPr>
          <w:ilvl w:val="2"/>
          <w:numId w:val="106"/>
        </w:numPr>
        <w:spacing w:after="0" w:line="240" w:lineRule="auto"/>
        <w:ind w:left="1418" w:hanging="851"/>
        <w:jc w:val="both"/>
        <w:outlineLvl w:val="1"/>
        <w:rPr>
          <w:rFonts w:ascii="Times New Roman" w:eastAsia="Times New Roman" w:hAnsi="Times New Roman" w:cs="Times New Roman"/>
          <w:bCs/>
          <w:kern w:val="0"/>
          <w14:ligatures w14:val="none"/>
        </w:rPr>
      </w:pPr>
      <w:r w:rsidRPr="00E125A4">
        <w:rPr>
          <w:rFonts w:ascii="Times New Roman" w:eastAsia="Times New Roman" w:hAnsi="Times New Roman" w:cs="Times New Roman"/>
          <w:bCs/>
          <w:kern w:val="0"/>
          <w14:ligatures w14:val="none"/>
        </w:rPr>
        <w:t>ja Izpildītājs atkārtoti Pakalpojuma izpildi veicis nekvalitatīvi un neatbilstoši Līguma noteikumiem;</w:t>
      </w:r>
    </w:p>
    <w:p w14:paraId="7E25452A" w14:textId="69C0A61F" w:rsidR="00E125A4" w:rsidRPr="00E125A4" w:rsidRDefault="00E125A4" w:rsidP="00B22752">
      <w:pPr>
        <w:pStyle w:val="BodyText"/>
        <w:numPr>
          <w:ilvl w:val="2"/>
          <w:numId w:val="106"/>
        </w:numPr>
        <w:tabs>
          <w:tab w:val="num" w:pos="1418"/>
        </w:tabs>
        <w:spacing w:line="240" w:lineRule="auto"/>
        <w:ind w:left="1418" w:hanging="851"/>
      </w:pPr>
      <w:r w:rsidRPr="00B22752">
        <w:rPr>
          <w:szCs w:val="24"/>
        </w:rPr>
        <w:t xml:space="preserve">ja kompetentās iestādes Izpildītāja darbībā konstatējušas pārkāpumus un/vai Izpildītājs zaudējis tiesības sniegt vai atkārtoti nav ieguvis tiesības sniegt Pakalpojumu; </w:t>
      </w:r>
    </w:p>
    <w:p w14:paraId="68341826" w14:textId="2368B8A9" w:rsidR="00056D4B" w:rsidRPr="00DB45DD" w:rsidRDefault="0020412C" w:rsidP="00B22752">
      <w:pPr>
        <w:pStyle w:val="BodyText"/>
        <w:numPr>
          <w:ilvl w:val="2"/>
          <w:numId w:val="106"/>
        </w:numPr>
        <w:spacing w:line="240" w:lineRule="auto"/>
        <w:ind w:left="1418" w:hanging="851"/>
      </w:pPr>
      <w:r>
        <w:t>ja Izpildītājs, sniedzot Pakalpojumu, nodarījis zaudējumus Pasūtītājam;</w:t>
      </w:r>
    </w:p>
    <w:p w14:paraId="3A991BC3" w14:textId="2C797D4D" w:rsidR="00056D4B" w:rsidRPr="00056D4B" w:rsidRDefault="0020412C" w:rsidP="00B22752">
      <w:pPr>
        <w:pStyle w:val="BodyText"/>
        <w:numPr>
          <w:ilvl w:val="2"/>
          <w:numId w:val="106"/>
        </w:numPr>
        <w:spacing w:line="240" w:lineRule="auto"/>
        <w:ind w:left="1418" w:hanging="851"/>
        <w:rPr>
          <w:bCs/>
        </w:rPr>
      </w:pPr>
      <w:r w:rsidRPr="00056D4B">
        <w:rPr>
          <w:bCs/>
        </w:rPr>
        <w:tab/>
        <w:t>ir pasludināts Izpildītāja maksātnespējas process vai iestājušies citi apstākļi, kas liedz vai liegs Izpildītājam turpināt Līguma izpildi saskaņā ar Līguma noteikumiem;</w:t>
      </w:r>
    </w:p>
    <w:p w14:paraId="34781854" w14:textId="0D914111" w:rsidR="00056D4B" w:rsidRPr="00056D4B" w:rsidRDefault="0020412C" w:rsidP="00B22752">
      <w:pPr>
        <w:pStyle w:val="BodyText"/>
        <w:numPr>
          <w:ilvl w:val="2"/>
          <w:numId w:val="106"/>
        </w:numPr>
        <w:spacing w:line="240" w:lineRule="auto"/>
        <w:ind w:left="1418" w:hanging="851"/>
        <w:rPr>
          <w:bCs/>
        </w:rPr>
      </w:pPr>
      <w:r w:rsidRPr="00056D4B">
        <w:rPr>
          <w:bCs/>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(NATO) dalībvalsts noteiktās sankcijas;</w:t>
      </w:r>
    </w:p>
    <w:p w14:paraId="6B6B50B5" w14:textId="24B7E203" w:rsidR="0020412C" w:rsidRPr="00056D4B" w:rsidRDefault="0020412C" w:rsidP="00B22752">
      <w:pPr>
        <w:pStyle w:val="BodyText"/>
        <w:numPr>
          <w:ilvl w:val="2"/>
          <w:numId w:val="106"/>
        </w:numPr>
        <w:spacing w:line="240" w:lineRule="auto"/>
        <w:ind w:left="1418" w:hanging="851"/>
        <w:rPr>
          <w:bCs/>
        </w:rPr>
      </w:pPr>
      <w:r w:rsidRPr="00056D4B">
        <w:rPr>
          <w:bCs/>
        </w:rPr>
        <w:lastRenderedPageBreak/>
        <w:t>ja Pasūtītājam ir cits objektīvs iemesls, kura dēļ Līguma saistību izpilde ir kļuvusi neiespējama no Pasūtītāja neatkarīgu apstākļu dēļ.</w:t>
      </w:r>
    </w:p>
    <w:p w14:paraId="6352E152" w14:textId="473F1C99" w:rsidR="00056D4B" w:rsidRPr="00B22752" w:rsidRDefault="0020412C" w:rsidP="00B22752">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Cs/>
          <w:kern w:val="0"/>
          <w14:ligatures w14:val="none"/>
        </w:rPr>
      </w:pPr>
      <w:r w:rsidRPr="00B22752">
        <w:rPr>
          <w:rFonts w:ascii="Times New Roman" w:eastAsia="Times New Roman" w:hAnsi="Times New Roman" w:cs="Times New Roman"/>
          <w:bCs/>
          <w:kern w:val="0"/>
          <w14:ligatures w14:val="none"/>
        </w:rPr>
        <w:t xml:space="preserve">Līguma </w:t>
      </w:r>
      <w:r w:rsidR="00943651" w:rsidRPr="00B22752">
        <w:rPr>
          <w:rFonts w:ascii="Times New Roman" w:eastAsia="Times New Roman" w:hAnsi="Times New Roman" w:cs="Times New Roman"/>
          <w:bCs/>
          <w:kern w:val="0"/>
          <w14:ligatures w14:val="none"/>
        </w:rPr>
        <w:t>10</w:t>
      </w:r>
      <w:r w:rsidRPr="00B22752">
        <w:rPr>
          <w:rFonts w:ascii="Times New Roman" w:eastAsia="Times New Roman" w:hAnsi="Times New Roman" w:cs="Times New Roman"/>
          <w:bCs/>
          <w:kern w:val="0"/>
          <w14:ligatures w14:val="none"/>
        </w:rPr>
        <w:t>.</w:t>
      </w:r>
      <w:r w:rsidR="00056D4B" w:rsidRPr="00B22752">
        <w:rPr>
          <w:rFonts w:ascii="Times New Roman" w:eastAsia="Times New Roman" w:hAnsi="Times New Roman" w:cs="Times New Roman"/>
          <w:bCs/>
          <w:kern w:val="0"/>
          <w14:ligatures w14:val="none"/>
        </w:rPr>
        <w:t>5</w:t>
      </w:r>
      <w:r w:rsidRPr="00B22752">
        <w:rPr>
          <w:rFonts w:ascii="Times New Roman" w:eastAsia="Times New Roman" w:hAnsi="Times New Roman" w:cs="Times New Roman"/>
          <w:bCs/>
          <w:kern w:val="0"/>
          <w14:ligatures w14:val="none"/>
        </w:rPr>
        <w:t xml:space="preserve">. punkta apakšpunktos noteiktajos gadījumos Līgums uzskatāms par izbeigtu </w:t>
      </w:r>
      <w:r w:rsidR="00CB7353">
        <w:rPr>
          <w:rFonts w:ascii="Times New Roman" w:eastAsia="Times New Roman" w:hAnsi="Times New Roman" w:cs="Times New Roman"/>
          <w:bCs/>
          <w:kern w:val="0"/>
          <w14:ligatures w14:val="none"/>
        </w:rPr>
        <w:t>6. (</w:t>
      </w:r>
      <w:r w:rsidRPr="00B22752">
        <w:rPr>
          <w:rFonts w:ascii="Times New Roman" w:eastAsia="Times New Roman" w:hAnsi="Times New Roman" w:cs="Times New Roman"/>
          <w:bCs/>
          <w:kern w:val="0"/>
          <w14:ligatures w14:val="none"/>
        </w:rPr>
        <w:t>sestajā</w:t>
      </w:r>
      <w:r w:rsidR="00CB7353">
        <w:rPr>
          <w:rFonts w:ascii="Times New Roman" w:eastAsia="Times New Roman" w:hAnsi="Times New Roman" w:cs="Times New Roman"/>
          <w:bCs/>
          <w:kern w:val="0"/>
          <w14:ligatures w14:val="none"/>
        </w:rPr>
        <w:t>)</w:t>
      </w:r>
      <w:r w:rsidRPr="00B22752">
        <w:rPr>
          <w:rFonts w:ascii="Times New Roman" w:eastAsia="Times New Roman" w:hAnsi="Times New Roman" w:cs="Times New Roman"/>
          <w:bCs/>
          <w:kern w:val="0"/>
          <w14:ligatures w14:val="none"/>
        </w:rPr>
        <w:t xml:space="preserve"> dienā pēc Pasūtītāja paziņojuma par atkāpšanos (ierakstīta vai elektroniska (parakstīta ar drošu elektronisko parakstu) vēstule) </w:t>
      </w:r>
      <w:r w:rsidR="00056D4B" w:rsidRPr="00B22752">
        <w:rPr>
          <w:rFonts w:ascii="Times New Roman" w:eastAsia="Times New Roman" w:hAnsi="Times New Roman" w:cs="Times New Roman"/>
          <w:bCs/>
          <w:kern w:val="0"/>
          <w14:ligatures w14:val="none"/>
        </w:rPr>
        <w:t xml:space="preserve">saņemšanas </w:t>
      </w:r>
      <w:r w:rsidRPr="00B22752">
        <w:rPr>
          <w:rFonts w:ascii="Times New Roman" w:eastAsia="Times New Roman" w:hAnsi="Times New Roman" w:cs="Times New Roman"/>
          <w:bCs/>
          <w:kern w:val="0"/>
          <w14:ligatures w14:val="none"/>
        </w:rPr>
        <w:t>dienas.</w:t>
      </w:r>
    </w:p>
    <w:p w14:paraId="0DE2B6C0" w14:textId="4F5E973E" w:rsidR="00056D4B" w:rsidRPr="00B22752" w:rsidRDefault="0020412C" w:rsidP="00B22752">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Cs/>
          <w:kern w:val="0"/>
          <w14:ligatures w14:val="none"/>
        </w:rPr>
      </w:pPr>
      <w:r w:rsidRPr="00B22752">
        <w:rPr>
          <w:rFonts w:ascii="Times New Roman" w:eastAsia="Times New Roman" w:hAnsi="Times New Roman" w:cs="Times New Roman"/>
          <w:bCs/>
          <w:kern w:val="0"/>
          <w14:ligatures w14:val="none"/>
        </w:rPr>
        <w:t xml:space="preserve">Izbeidzot Līgumu </w:t>
      </w:r>
      <w:r w:rsidR="00943651" w:rsidRPr="00B22752">
        <w:rPr>
          <w:rFonts w:ascii="Times New Roman" w:eastAsia="Times New Roman" w:hAnsi="Times New Roman" w:cs="Times New Roman"/>
          <w:bCs/>
          <w:kern w:val="0"/>
          <w14:ligatures w14:val="none"/>
        </w:rPr>
        <w:t>10</w:t>
      </w:r>
      <w:r w:rsidRPr="00B22752">
        <w:rPr>
          <w:rFonts w:ascii="Times New Roman" w:eastAsia="Times New Roman" w:hAnsi="Times New Roman" w:cs="Times New Roman"/>
          <w:bCs/>
          <w:kern w:val="0"/>
          <w14:ligatures w14:val="none"/>
        </w:rPr>
        <w:t>.</w:t>
      </w:r>
      <w:r w:rsidR="00056D4B">
        <w:rPr>
          <w:rFonts w:ascii="Times New Roman" w:eastAsia="Times New Roman" w:hAnsi="Times New Roman" w:cs="Times New Roman"/>
          <w:bCs/>
          <w:kern w:val="0"/>
          <w14:ligatures w14:val="none"/>
        </w:rPr>
        <w:t>5</w:t>
      </w:r>
      <w:r w:rsidRPr="00B22752">
        <w:rPr>
          <w:rFonts w:ascii="Times New Roman" w:eastAsia="Times New Roman" w:hAnsi="Times New Roman" w:cs="Times New Roman"/>
          <w:bCs/>
          <w:kern w:val="0"/>
          <w14:ligatures w14:val="none"/>
        </w:rPr>
        <w:t xml:space="preserve">. punkta apakšpunktos (izņemot Līguma </w:t>
      </w:r>
      <w:r w:rsidR="00943651" w:rsidRPr="00B22752">
        <w:rPr>
          <w:rFonts w:ascii="Times New Roman" w:eastAsia="Times New Roman" w:hAnsi="Times New Roman" w:cs="Times New Roman"/>
          <w:bCs/>
          <w:kern w:val="0"/>
          <w14:ligatures w14:val="none"/>
        </w:rPr>
        <w:t>10</w:t>
      </w:r>
      <w:r w:rsidRPr="00B22752">
        <w:rPr>
          <w:rFonts w:ascii="Times New Roman" w:eastAsia="Times New Roman" w:hAnsi="Times New Roman" w:cs="Times New Roman"/>
          <w:bCs/>
          <w:kern w:val="0"/>
          <w14:ligatures w14:val="none"/>
        </w:rPr>
        <w:t>.</w:t>
      </w:r>
      <w:r w:rsidR="00056D4B">
        <w:rPr>
          <w:rFonts w:ascii="Times New Roman" w:eastAsia="Times New Roman" w:hAnsi="Times New Roman" w:cs="Times New Roman"/>
          <w:bCs/>
          <w:kern w:val="0"/>
          <w14:ligatures w14:val="none"/>
        </w:rPr>
        <w:t>5.7</w:t>
      </w:r>
      <w:r w:rsidRPr="00B22752">
        <w:rPr>
          <w:rFonts w:ascii="Times New Roman" w:eastAsia="Times New Roman" w:hAnsi="Times New Roman" w:cs="Times New Roman"/>
          <w:bCs/>
          <w:kern w:val="0"/>
          <w14:ligatures w14:val="none"/>
        </w:rPr>
        <w:t>. apakšpunktu) noteiktajos gadījumos, Izpildītājs maksā Līgumā noteikto līgumsodu, kā arī atlīdzina visus Pasūtītājam radušos zaudējumus.</w:t>
      </w:r>
    </w:p>
    <w:p w14:paraId="19E54155" w14:textId="264A3D3F" w:rsidR="0020412C" w:rsidRPr="00B22752" w:rsidRDefault="0020412C" w:rsidP="00B22752">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Cs/>
          <w:kern w:val="0"/>
          <w14:ligatures w14:val="none"/>
        </w:rPr>
      </w:pPr>
      <w:r w:rsidRPr="00B22752">
        <w:rPr>
          <w:rFonts w:ascii="Times New Roman" w:eastAsia="Times New Roman" w:hAnsi="Times New Roman" w:cs="Times New Roman"/>
          <w:bCs/>
          <w:kern w:val="0"/>
          <w14:ligatures w14:val="none"/>
        </w:rPr>
        <w:tab/>
      </w:r>
      <w:r w:rsidRPr="00B22752">
        <w:rPr>
          <w:rFonts w:ascii="Times New Roman" w:eastAsia="Times New Roman" w:hAnsi="Times New Roman" w:cs="Times New Roman"/>
          <w:bCs/>
          <w:kern w:val="0"/>
          <w14:ligatures w14:val="none"/>
        </w:rPr>
        <w:tab/>
        <w:t>Līguma pārtraukšanas gadījumā Pasūtītājs samaksā Izpildītājam par faktiski un atbilstoši Līguma noteikumiem izpildīto Pakalpojumu.</w:t>
      </w:r>
    </w:p>
    <w:p w14:paraId="78D22926" w14:textId="77777777" w:rsidR="0020412C" w:rsidRPr="0020412C" w:rsidRDefault="0020412C" w:rsidP="0020412C">
      <w:pPr>
        <w:pStyle w:val="ListParagraph"/>
        <w:widowControl w:val="0"/>
        <w:spacing w:after="0" w:line="240" w:lineRule="auto"/>
        <w:ind w:left="360"/>
        <w:outlineLvl w:val="1"/>
        <w:rPr>
          <w:rFonts w:ascii="Times New Roman" w:eastAsia="Times New Roman" w:hAnsi="Times New Roman" w:cs="Times New Roman"/>
          <w:b/>
          <w:kern w:val="0"/>
          <w14:ligatures w14:val="none"/>
        </w:rPr>
      </w:pPr>
    </w:p>
    <w:p w14:paraId="02E34028" w14:textId="6320FDB2" w:rsidR="00B22752" w:rsidRPr="00B22752" w:rsidRDefault="008A7E81" w:rsidP="00B22752">
      <w:pPr>
        <w:pStyle w:val="ListParagraph"/>
        <w:widowControl w:val="0"/>
        <w:numPr>
          <w:ilvl w:val="0"/>
          <w:numId w:val="106"/>
        </w:numPr>
        <w:spacing w:after="0" w:line="240" w:lineRule="auto"/>
        <w:jc w:val="center"/>
        <w:outlineLvl w:val="1"/>
        <w:rPr>
          <w:rFonts w:ascii="Times New Roman" w:eastAsia="Times New Roman" w:hAnsi="Times New Roman" w:cs="Times New Roman"/>
          <w:b/>
          <w:kern w:val="0"/>
          <w14:ligatures w14:val="none"/>
        </w:rPr>
      </w:pPr>
      <w:r w:rsidRPr="00B22752">
        <w:rPr>
          <w:rFonts w:ascii="Times New Roman" w:eastAsia="Times New Roman" w:hAnsi="Times New Roman" w:cs="Times New Roman"/>
          <w:b/>
          <w:kern w:val="0"/>
          <w14:ligatures w14:val="none"/>
        </w:rPr>
        <w:t>CITI NOTEIKUMI</w:t>
      </w:r>
    </w:p>
    <w:p w14:paraId="74806B87" w14:textId="5B39022E" w:rsidR="00EF62DE" w:rsidRPr="00EF62DE" w:rsidRDefault="00B22752" w:rsidP="00EF62DE">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
          <w:kern w:val="0"/>
          <w14:ligatures w14:val="none"/>
        </w:rPr>
      </w:pPr>
      <w:r>
        <w:rPr>
          <w:rFonts w:ascii="Times New Roman" w:eastAsia="Times New Roman" w:hAnsi="Times New Roman" w:cs="Times New Roman"/>
          <w:bCs/>
          <w:kern w:val="0"/>
          <w14:ligatures w14:val="none"/>
        </w:rPr>
        <w:tab/>
      </w:r>
      <w:r>
        <w:rPr>
          <w:rFonts w:ascii="Times New Roman" w:eastAsia="Times New Roman" w:hAnsi="Times New Roman" w:cs="Times New Roman"/>
          <w:bCs/>
          <w:kern w:val="0"/>
          <w14:ligatures w14:val="none"/>
        </w:rPr>
        <w:tab/>
      </w:r>
      <w:r w:rsidR="00292CCF" w:rsidRPr="00B22752">
        <w:rPr>
          <w:rFonts w:ascii="Times New Roman" w:eastAsia="Times New Roman" w:hAnsi="Times New Roman" w:cs="Times New Roman"/>
          <w:bCs/>
          <w:kern w:val="0"/>
          <w14:ligatures w14:val="none"/>
        </w:rPr>
        <w:tab/>
        <w:t>Līgums kopā ar pielikumiem ietver visas Pušu vienošanās par Līguma priekšmetu. Visi Līguma grozījumi vai papildinājumi tiek noformēti rakstveidā un stājas spēkā pēc tam, kad to</w:t>
      </w:r>
      <w:r w:rsidR="00056D4B" w:rsidRPr="00B22752">
        <w:rPr>
          <w:rFonts w:ascii="Times New Roman" w:eastAsia="Times New Roman" w:hAnsi="Times New Roman" w:cs="Times New Roman"/>
          <w:bCs/>
          <w:kern w:val="0"/>
          <w14:ligatures w14:val="none"/>
        </w:rPr>
        <w:t>s</w:t>
      </w:r>
      <w:r w:rsidR="00292CCF" w:rsidRPr="00B22752">
        <w:rPr>
          <w:rFonts w:ascii="Times New Roman" w:eastAsia="Times New Roman" w:hAnsi="Times New Roman" w:cs="Times New Roman"/>
          <w:bCs/>
          <w:kern w:val="0"/>
          <w14:ligatures w14:val="none"/>
        </w:rPr>
        <w:t xml:space="preserve"> ir parakstījuši abas Puses. Jebkuras izmaiņas vai papildinājumi Līgumā kļūst par Līguma neatņemamu sastāvdaļu. </w:t>
      </w:r>
    </w:p>
    <w:p w14:paraId="46CFF17B" w14:textId="77777777" w:rsidR="00EF62DE" w:rsidRPr="00EF62DE" w:rsidRDefault="00292CCF" w:rsidP="00EF62DE">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
          <w:kern w:val="0"/>
          <w14:ligatures w14:val="none"/>
        </w:rPr>
      </w:pPr>
      <w:r w:rsidRPr="00EF62DE">
        <w:rPr>
          <w:rFonts w:ascii="Times New Roman" w:eastAsia="Times New Roman" w:hAnsi="Times New Roman" w:cs="Times New Roman"/>
          <w:bCs/>
          <w:kern w:val="0"/>
          <w14:ligatures w14:val="none"/>
        </w:rPr>
        <w:t>Ja Līguma darbības laikā kāda no Pusēm veic izmaiņas kontaktinformācijā, rekvizītos, adresēs vai maina Līgumā noteiktās Pušu kontaktpersonas, tad attiecīgajai Pusei ir pienākums par to rakstiski paziņot otrai Pusei. Atsevišķi Līguma grozījumi par to netiek veikti. Ja Puse neizpilda šajā punktā noteikto paziņošanas pienākumu, uzskatāms, ka otra Puse, lietojot Līgumā norādīto otras Puses informāciju, ir pilnībā izpildījusi savas saistības.</w:t>
      </w:r>
    </w:p>
    <w:p w14:paraId="4A2135A8" w14:textId="77777777" w:rsidR="00EF62DE" w:rsidRPr="00EF62DE" w:rsidRDefault="00512F38" w:rsidP="00EF62DE">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
          <w:kern w:val="0"/>
          <w14:ligatures w14:val="none"/>
        </w:rPr>
      </w:pPr>
      <w:r w:rsidRPr="00EF62DE">
        <w:rPr>
          <w:rFonts w:ascii="Times New Roman" w:eastAsia="Times New Roman" w:hAnsi="Times New Roman" w:cs="Times New Roman"/>
          <w:bCs/>
          <w:kern w:val="0"/>
          <w14:ligatures w14:val="none"/>
        </w:rPr>
        <w:tab/>
        <w:t xml:space="preserve">Visus jautājumus, kas nav regulēti Līgumā, Puses risina atbilstoši </w:t>
      </w:r>
      <w:r w:rsidR="00056D4B" w:rsidRPr="00EF62DE">
        <w:rPr>
          <w:rFonts w:ascii="Times New Roman" w:eastAsia="Times New Roman" w:hAnsi="Times New Roman" w:cs="Times New Roman"/>
          <w:bCs/>
          <w:kern w:val="0"/>
          <w14:ligatures w14:val="none"/>
        </w:rPr>
        <w:t xml:space="preserve">Latvijas Republikā </w:t>
      </w:r>
      <w:r w:rsidRPr="00EF62DE">
        <w:rPr>
          <w:rFonts w:ascii="Times New Roman" w:eastAsia="Times New Roman" w:hAnsi="Times New Roman" w:cs="Times New Roman"/>
          <w:bCs/>
          <w:kern w:val="0"/>
          <w14:ligatures w14:val="none"/>
        </w:rPr>
        <w:t>spēkā esošajiem normatīvajiem aktiem.</w:t>
      </w:r>
    </w:p>
    <w:p w14:paraId="64DAB778" w14:textId="77777777" w:rsidR="00EF62DE" w:rsidRPr="00EF62DE" w:rsidRDefault="00512F38" w:rsidP="00EF62DE">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
          <w:kern w:val="0"/>
          <w14:ligatures w14:val="none"/>
        </w:rPr>
      </w:pPr>
      <w:r w:rsidRPr="00EF62DE">
        <w:rPr>
          <w:rFonts w:ascii="Times New Roman" w:eastAsia="Times New Roman" w:hAnsi="Times New Roman" w:cs="Times New Roman"/>
          <w:bCs/>
          <w:kern w:val="0"/>
          <w14:ligatures w14:val="none"/>
        </w:rPr>
        <w:tab/>
        <w:t xml:space="preserve">Līgums ir saistošs kā Pusēm, tā arī to tiesību un </w:t>
      </w:r>
      <w:r w:rsidR="00056D4B" w:rsidRPr="00EF62DE">
        <w:rPr>
          <w:rFonts w:ascii="Times New Roman" w:eastAsia="Times New Roman" w:hAnsi="Times New Roman" w:cs="Times New Roman"/>
          <w:bCs/>
          <w:kern w:val="0"/>
          <w14:ligatures w14:val="none"/>
        </w:rPr>
        <w:t>saistību</w:t>
      </w:r>
      <w:r w:rsidRPr="00EF62DE">
        <w:rPr>
          <w:rFonts w:ascii="Times New Roman" w:eastAsia="Times New Roman" w:hAnsi="Times New Roman" w:cs="Times New Roman"/>
          <w:bCs/>
          <w:kern w:val="0"/>
          <w14:ligatures w14:val="none"/>
        </w:rPr>
        <w:t xml:space="preserve"> pārņēmējiem. Neviena no Pusēm nevar no Līguma izrietošās saistības, tiesības vai pienākumus pilnā apjomā vai daļēji nodot vai pieņemt bez otras Puses rakstiskas piekrišanas. Ja kāda no Pusēm kļūst par bankrota, maksātnespējas vai citu līdzvērtīgu notikumu objektu, kas ietekmē otras Puses intereses, otrai Pusei ir tiesības paziņot par Līguma izbeigšanu pirms termiņa un pieprasīt  samaksāt pienākošās summas.</w:t>
      </w:r>
      <w:bookmarkStart w:id="13" w:name="_Toc8647913"/>
    </w:p>
    <w:p w14:paraId="39624A9F" w14:textId="77777777" w:rsidR="00EF62DE" w:rsidRPr="00EF62DE" w:rsidRDefault="00056D4B" w:rsidP="00EF62DE">
      <w:pPr>
        <w:pStyle w:val="ListParagraph"/>
        <w:widowControl w:val="0"/>
        <w:numPr>
          <w:ilvl w:val="1"/>
          <w:numId w:val="106"/>
        </w:numPr>
        <w:spacing w:after="0" w:line="240" w:lineRule="auto"/>
        <w:ind w:left="567" w:hanging="567"/>
        <w:jc w:val="both"/>
        <w:outlineLvl w:val="1"/>
        <w:rPr>
          <w:rFonts w:ascii="Times New Roman" w:eastAsia="Times New Roman" w:hAnsi="Times New Roman" w:cs="Times New Roman"/>
          <w:b/>
          <w:kern w:val="0"/>
          <w14:ligatures w14:val="none"/>
        </w:rPr>
      </w:pPr>
      <w:r w:rsidRPr="00EF62DE">
        <w:rPr>
          <w:rFonts w:ascii="Times New Roman" w:eastAsia="Times New Roman" w:hAnsi="Times New Roman" w:cs="Times New Roman"/>
          <w:bCs/>
          <w:kern w:val="0"/>
          <w14:ligatures w14:val="none"/>
        </w:rPr>
        <w:t>Līgums sagatavots latviešu valodā uz  __(____) lapām, no kurām __ (__) lapas - Līguma pamatteksts, __ (__) lapas – Līguma pielikums Nr.1 (Tehniskā specifikācija), __ (___) lapas - Līguma pielikums Nr.2 (Tehniskais – finanšu piedāvājums), elektroniska dokumenta veidā un parakstīts ar drošu elektronisko parakstu. Katrai Pusei ir pieejams abpusēji parakstīts Līgums elektroniskā formātā.</w:t>
      </w:r>
    </w:p>
    <w:p w14:paraId="0B634E74" w14:textId="77777777" w:rsidR="00EF62DE" w:rsidRPr="00EF62DE" w:rsidRDefault="00EF62DE" w:rsidP="00EF62DE">
      <w:pPr>
        <w:pStyle w:val="ListParagraph"/>
        <w:widowControl w:val="0"/>
        <w:spacing w:after="0" w:line="240" w:lineRule="auto"/>
        <w:ind w:left="567"/>
        <w:jc w:val="both"/>
        <w:outlineLvl w:val="1"/>
        <w:rPr>
          <w:rFonts w:ascii="Times New Roman" w:eastAsia="Times New Roman" w:hAnsi="Times New Roman" w:cs="Times New Roman"/>
          <w:b/>
          <w:kern w:val="0"/>
          <w14:ligatures w14:val="none"/>
        </w:rPr>
      </w:pPr>
    </w:p>
    <w:p w14:paraId="6D14E5D9" w14:textId="43C68453" w:rsidR="00EC017D" w:rsidRPr="00EF62DE" w:rsidRDefault="00EC017D" w:rsidP="00EF62DE">
      <w:pPr>
        <w:pStyle w:val="ListParagraph"/>
        <w:widowControl w:val="0"/>
        <w:numPr>
          <w:ilvl w:val="0"/>
          <w:numId w:val="106"/>
        </w:numPr>
        <w:spacing w:after="0" w:line="240" w:lineRule="auto"/>
        <w:jc w:val="center"/>
        <w:outlineLvl w:val="1"/>
        <w:rPr>
          <w:rFonts w:ascii="Times New Roman Bold" w:eastAsia="Times New Roman" w:hAnsi="Times New Roman Bold" w:cs="Times New Roman"/>
          <w:b/>
          <w:caps/>
          <w:kern w:val="0"/>
          <w14:ligatures w14:val="none"/>
        </w:rPr>
      </w:pPr>
      <w:r w:rsidRPr="00EF62DE">
        <w:rPr>
          <w:rFonts w:ascii="Times New Roman Bold" w:eastAsia="Times New Roman" w:hAnsi="Times New Roman Bold" w:cs="Times New Roman"/>
          <w:b/>
          <w:bCs/>
          <w:caps/>
          <w:kern w:val="0"/>
          <w14:ligatures w14:val="none"/>
        </w:rPr>
        <w:t>Pušu rekvizīti un paraksti</w:t>
      </w:r>
      <w:bookmarkEnd w:id="13"/>
    </w:p>
    <w:p w14:paraId="5E3141B5" w14:textId="77777777" w:rsidR="00EF62DE" w:rsidRPr="00EF62DE" w:rsidRDefault="00EF62DE" w:rsidP="00EF62DE">
      <w:pPr>
        <w:pStyle w:val="ListParagraph"/>
        <w:widowControl w:val="0"/>
        <w:spacing w:after="0" w:line="240" w:lineRule="auto"/>
        <w:ind w:left="360"/>
        <w:outlineLvl w:val="1"/>
        <w:rPr>
          <w:rFonts w:ascii="Times New Roman Bold" w:eastAsia="Times New Roman" w:hAnsi="Times New Roman Bold" w:cs="Times New Roman"/>
          <w:b/>
          <w:caps/>
          <w:kern w:val="0"/>
          <w14:ligatures w14:val="none"/>
        </w:rPr>
      </w:pPr>
    </w:p>
    <w:tbl>
      <w:tblPr>
        <w:tblW w:w="9856" w:type="dxa"/>
        <w:tblLayout w:type="fixed"/>
        <w:tblLook w:val="04A0" w:firstRow="1" w:lastRow="0" w:firstColumn="1" w:lastColumn="0" w:noHBand="0" w:noVBand="1"/>
      </w:tblPr>
      <w:tblGrid>
        <w:gridCol w:w="4928"/>
        <w:gridCol w:w="4928"/>
      </w:tblGrid>
      <w:tr w:rsidR="00EC017D" w:rsidRPr="00EC017D" w14:paraId="1854D346" w14:textId="77777777" w:rsidTr="00C27366">
        <w:trPr>
          <w:trHeight w:val="231"/>
        </w:trPr>
        <w:tc>
          <w:tcPr>
            <w:tcW w:w="4928" w:type="dxa"/>
          </w:tcPr>
          <w:p w14:paraId="55C2B8E1" w14:textId="77777777" w:rsidR="00EC017D" w:rsidRPr="00EC017D" w:rsidRDefault="00EC017D" w:rsidP="00EC017D">
            <w:pPr>
              <w:spacing w:before="60" w:after="60" w:line="240" w:lineRule="auto"/>
              <w:rPr>
                <w:rFonts w:ascii="Times New Roman" w:eastAsia="Times New Roman" w:hAnsi="Times New Roman" w:cs="Times New Roman"/>
                <w:kern w:val="0"/>
                <w14:ligatures w14:val="none"/>
              </w:rPr>
            </w:pPr>
            <w:r w:rsidRPr="00EC017D">
              <w:rPr>
                <w:rFonts w:ascii="Times New Roman" w:eastAsia="Times New Roman" w:hAnsi="Times New Roman" w:cs="Times New Roman"/>
                <w:b/>
                <w:kern w:val="0"/>
                <w14:ligatures w14:val="none"/>
              </w:rPr>
              <w:t>Pasūtītājs</w:t>
            </w:r>
            <w:r w:rsidRPr="00EC017D">
              <w:rPr>
                <w:rFonts w:ascii="Times New Roman" w:eastAsia="Times New Roman" w:hAnsi="Times New Roman" w:cs="Times New Roman"/>
                <w:kern w:val="0"/>
                <w14:ligatures w14:val="none"/>
              </w:rPr>
              <w:t xml:space="preserve">: </w:t>
            </w:r>
          </w:p>
          <w:p w14:paraId="2A3B841B" w14:textId="77777777" w:rsidR="00EC017D" w:rsidRPr="00EC017D" w:rsidRDefault="00EC017D" w:rsidP="00EC017D">
            <w:pPr>
              <w:spacing w:before="60" w:after="60" w:line="240" w:lineRule="auto"/>
              <w:rPr>
                <w:rFonts w:ascii="Times New Roman" w:eastAsia="Times New Roman" w:hAnsi="Times New Roman" w:cs="Times New Roman"/>
                <w:kern w:val="0"/>
                <w14:ligatures w14:val="none"/>
              </w:rPr>
            </w:pPr>
          </w:p>
        </w:tc>
        <w:tc>
          <w:tcPr>
            <w:tcW w:w="4928" w:type="dxa"/>
          </w:tcPr>
          <w:p w14:paraId="4847B6A8" w14:textId="6545176A" w:rsidR="00EC017D" w:rsidRPr="00EC017D" w:rsidRDefault="00A528E4" w:rsidP="00EC017D">
            <w:pPr>
              <w:spacing w:before="60" w:after="60" w:line="240" w:lineRule="auto"/>
              <w:rPr>
                <w:rFonts w:ascii="Times New Roman" w:eastAsia="Times New Roman" w:hAnsi="Times New Roman" w:cs="Times New Roman"/>
                <w:kern w:val="0"/>
                <w14:ligatures w14:val="none"/>
              </w:rPr>
            </w:pPr>
            <w:r>
              <w:rPr>
                <w:rFonts w:ascii="Times New Roman" w:eastAsia="Times New Roman" w:hAnsi="Times New Roman" w:cs="Times New Roman"/>
                <w:b/>
                <w:kern w:val="0"/>
                <w14:ligatures w14:val="none"/>
              </w:rPr>
              <w:t>Izpildītājs</w:t>
            </w:r>
            <w:r w:rsidR="00EC017D" w:rsidRPr="00EC017D">
              <w:rPr>
                <w:rFonts w:ascii="Times New Roman" w:eastAsia="Times New Roman" w:hAnsi="Times New Roman" w:cs="Times New Roman"/>
                <w:kern w:val="0"/>
                <w14:ligatures w14:val="none"/>
              </w:rPr>
              <w:t xml:space="preserve">: </w:t>
            </w:r>
          </w:p>
          <w:p w14:paraId="02372360" w14:textId="77777777" w:rsidR="00EC017D" w:rsidRPr="00EC017D" w:rsidRDefault="00EC017D" w:rsidP="00EC017D">
            <w:pPr>
              <w:spacing w:before="60" w:after="60" w:line="240" w:lineRule="auto"/>
              <w:rPr>
                <w:rFonts w:ascii="Times New Roman" w:eastAsia="Times New Roman" w:hAnsi="Times New Roman" w:cs="Times New Roman"/>
                <w:kern w:val="0"/>
                <w14:ligatures w14:val="none"/>
              </w:rPr>
            </w:pPr>
          </w:p>
        </w:tc>
      </w:tr>
    </w:tbl>
    <w:p w14:paraId="46A311AF" w14:textId="77777777" w:rsidR="00B81C70" w:rsidRDefault="00B81C70" w:rsidP="00200BA0">
      <w:pPr>
        <w:spacing w:after="0" w:line="240" w:lineRule="auto"/>
        <w:jc w:val="right"/>
        <w:rPr>
          <w:rFonts w:ascii="Times New Roman" w:eastAsia="Times New Roman" w:hAnsi="Times New Roman" w:cs="Times New Roman"/>
          <w:kern w:val="0"/>
          <w14:ligatures w14:val="none"/>
        </w:rPr>
      </w:pPr>
    </w:p>
    <w:sectPr w:rsidR="00B81C70" w:rsidSect="00FA4C44">
      <w:footerReference w:type="default" r:id="rId8"/>
      <w:pgSz w:w="11906" w:h="16838"/>
      <w:pgMar w:top="1134" w:right="1133"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187A5" w14:textId="77777777" w:rsidR="00EF4BD2" w:rsidRDefault="00EF4BD2" w:rsidP="006D5EC3">
      <w:pPr>
        <w:spacing w:after="0" w:line="240" w:lineRule="auto"/>
      </w:pPr>
      <w:r>
        <w:separator/>
      </w:r>
    </w:p>
  </w:endnote>
  <w:endnote w:type="continuationSeparator" w:id="0">
    <w:p w14:paraId="4C22DB74" w14:textId="77777777" w:rsidR="00EF4BD2" w:rsidRDefault="00EF4BD2" w:rsidP="006D5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Neo'w Arial">
    <w:altName w:val="Arial"/>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OpenSymbol">
    <w:charset w:val="80"/>
    <w:family w:val="auto"/>
    <w:pitch w:val="default"/>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RimTimes, 'Times New Roman'">
    <w:altName w:val="Times New Roman"/>
    <w:charset w:val="00"/>
    <w:family w:val="auto"/>
    <w:pitch w:val="variable"/>
  </w:font>
  <w:font w:name="Apparat">
    <w:altName w:val="Calibri"/>
    <w:charset w:val="00"/>
    <w:family w:val="auto"/>
    <w:pitch w:val="default"/>
  </w:font>
  <w:font w:name="Times">
    <w:panose1 w:val="02020603050405020304"/>
    <w:charset w:val="BA"/>
    <w:family w:val="roman"/>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3ECF" w14:textId="77777777" w:rsidR="006D5EC3" w:rsidRPr="00300C22" w:rsidRDefault="006D5EC3">
    <w:pPr>
      <w:pStyle w:val="Footer"/>
      <w:jc w:val="right"/>
    </w:pPr>
    <w:r w:rsidRPr="00300C22">
      <w:fldChar w:fldCharType="begin"/>
    </w:r>
    <w:r w:rsidRPr="00300C22">
      <w:instrText>PAGE   \* MERGEFORMAT</w:instrText>
    </w:r>
    <w:r w:rsidRPr="00300C22">
      <w:fldChar w:fldCharType="separate"/>
    </w:r>
    <w:r w:rsidRPr="00300C22">
      <w:t>2</w:t>
    </w:r>
    <w:r w:rsidRPr="00300C22">
      <w:fldChar w:fldCharType="end"/>
    </w:r>
  </w:p>
  <w:p w14:paraId="3B4D930B" w14:textId="5BBB91AE" w:rsidR="006D5EC3" w:rsidRPr="00300C22" w:rsidRDefault="006D5EC3" w:rsidP="00C27366">
    <w:pPr>
      <w:pStyle w:val="Footer"/>
      <w:rPr>
        <w:i/>
        <w:iCs/>
      </w:rPr>
    </w:pPr>
    <w:r w:rsidRPr="00300C22">
      <w:rPr>
        <w:i/>
        <w:iCs/>
      </w:rPr>
      <w:t xml:space="preserve">Identifikācijas Nr. </w:t>
    </w:r>
    <w:r w:rsidR="003C1997" w:rsidRPr="003C1997">
      <w:rPr>
        <w:i/>
        <w:iCs/>
      </w:rPr>
      <w:t>LVPK 202</w:t>
    </w:r>
    <w:r w:rsidR="00FD657D">
      <w:rPr>
        <w:i/>
        <w:iCs/>
      </w:rPr>
      <w:t>6</w:t>
    </w:r>
    <w:r w:rsidR="003C1997" w:rsidRPr="003C1997">
      <w:rPr>
        <w:i/>
        <w:iCs/>
      </w:rPr>
      <w:t>/0</w:t>
    </w:r>
    <w:r w:rsidR="00FD657D">
      <w:rPr>
        <w:i/>
        <w:iCs/>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237D9" w14:textId="77777777" w:rsidR="00EF4BD2" w:rsidRDefault="00EF4BD2" w:rsidP="006D5EC3">
      <w:pPr>
        <w:spacing w:after="0" w:line="240" w:lineRule="auto"/>
      </w:pPr>
      <w:r>
        <w:separator/>
      </w:r>
    </w:p>
  </w:footnote>
  <w:footnote w:type="continuationSeparator" w:id="0">
    <w:p w14:paraId="1F884E86" w14:textId="77777777" w:rsidR="00EF4BD2" w:rsidRDefault="00EF4BD2" w:rsidP="006D5E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6"/>
    <w:multiLevelType w:val="multilevel"/>
    <w:tmpl w:val="7AE65A88"/>
    <w:name w:val="WW8Num6"/>
    <w:lvl w:ilvl="0">
      <w:start w:val="5"/>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rFonts w:ascii="Times New Roman" w:hAnsi="Times New Roman"/>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ListBullet"/>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5"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0E921DD"/>
    <w:multiLevelType w:val="multilevel"/>
    <w:tmpl w:val="C036591C"/>
    <w:name w:val="WW8Num7"/>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2E13010"/>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2FB7CE0"/>
    <w:multiLevelType w:val="multilevel"/>
    <w:tmpl w:val="C4521D4A"/>
    <w:lvl w:ilvl="0">
      <w:start w:val="3"/>
      <w:numFmt w:val="decimal"/>
      <w:lvlText w:val="%1."/>
      <w:lvlJc w:val="left"/>
      <w:pPr>
        <w:ind w:left="540" w:hanging="540"/>
      </w:pPr>
      <w:rPr>
        <w:rFonts w:hint="default"/>
      </w:rPr>
    </w:lvl>
    <w:lvl w:ilvl="1">
      <w:start w:val="4"/>
      <w:numFmt w:val="decimal"/>
      <w:lvlText w:val="%1.%2."/>
      <w:lvlJc w:val="left"/>
      <w:pPr>
        <w:ind w:left="1042" w:hanging="540"/>
      </w:pPr>
      <w:rPr>
        <w:rFonts w:hint="default"/>
      </w:rPr>
    </w:lvl>
    <w:lvl w:ilvl="2">
      <w:start w:val="3"/>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0" w15:restartNumberingAfterBreak="0">
    <w:nsid w:val="044C0384"/>
    <w:multiLevelType w:val="multilevel"/>
    <w:tmpl w:val="EA50B9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ascii="Times New Roman" w:hAnsi="Times New Roman" w:cs="Times New Roman"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2" w15:restartNumberingAfterBreak="0">
    <w:nsid w:val="06464DF6"/>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pStyle w:val="1111Tabulai"/>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B00315C"/>
    <w:multiLevelType w:val="hybridMultilevel"/>
    <w:tmpl w:val="BF2EB8F2"/>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6" w15:restartNumberingAfterBreak="0">
    <w:nsid w:val="0D0D70FA"/>
    <w:multiLevelType w:val="hybridMultilevel"/>
    <w:tmpl w:val="627470A0"/>
    <w:lvl w:ilvl="0" w:tplc="2B108914">
      <w:start w:val="1"/>
      <w:numFmt w:val="lowerLetter"/>
      <w:lvlText w:val="%1)"/>
      <w:lvlJc w:val="left"/>
      <w:pPr>
        <w:ind w:left="1680" w:hanging="13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DD61016"/>
    <w:multiLevelType w:val="multilevel"/>
    <w:tmpl w:val="E7F09BCC"/>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21" w15:restartNumberingAfterBreak="0">
    <w:nsid w:val="110B7CFA"/>
    <w:multiLevelType w:val="multilevel"/>
    <w:tmpl w:val="0F94FFA0"/>
    <w:lvl w:ilvl="0">
      <w:start w:val="7"/>
      <w:numFmt w:val="decimal"/>
      <w:lvlText w:val="%1."/>
      <w:lvlJc w:val="left"/>
      <w:pPr>
        <w:ind w:left="360" w:hanging="360"/>
      </w:pPr>
      <w:rPr>
        <w:rFonts w:hint="default"/>
        <w:b w:val="0"/>
        <w:bCs/>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110F14B0"/>
    <w:multiLevelType w:val="multilevel"/>
    <w:tmpl w:val="27DC876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21C7173"/>
    <w:multiLevelType w:val="multilevel"/>
    <w:tmpl w:val="7494D04C"/>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bCs/>
        <w:i w:val="0"/>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275"/>
        </w:tabs>
        <w:ind w:left="548" w:hanging="264"/>
      </w:pPr>
      <w:rPr>
        <w:rFonts w:hAnsi="Arial Unicode MS"/>
        <w:i w:val="0"/>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24" w15:restartNumberingAfterBreak="0">
    <w:nsid w:val="12DB7CB9"/>
    <w:multiLevelType w:val="multilevel"/>
    <w:tmpl w:val="41C6C3E0"/>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12E456BD"/>
    <w:multiLevelType w:val="multilevel"/>
    <w:tmpl w:val="02780A1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14066E1E"/>
    <w:multiLevelType w:val="multilevel"/>
    <w:tmpl w:val="B388E2F6"/>
    <w:styleLink w:val="WW8Num71"/>
    <w:lvl w:ilvl="0">
      <w:start w:val="2"/>
      <w:numFmt w:val="decimal"/>
      <w:pStyle w:val="Virsraksts31"/>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7" w15:restartNumberingAfterBreak="0">
    <w:nsid w:val="144604B2"/>
    <w:multiLevelType w:val="multilevel"/>
    <w:tmpl w:val="0D20F8FA"/>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9" w15:restartNumberingAfterBreak="0">
    <w:nsid w:val="159827FE"/>
    <w:multiLevelType w:val="multilevel"/>
    <w:tmpl w:val="21D43D10"/>
    <w:lvl w:ilvl="0">
      <w:start w:val="4"/>
      <w:numFmt w:val="decimal"/>
      <w:lvlText w:val="%1."/>
      <w:lvlJc w:val="left"/>
      <w:pPr>
        <w:ind w:left="360" w:hanging="360"/>
      </w:pPr>
      <w:rPr>
        <w:rFonts w:hint="default"/>
      </w:rPr>
    </w:lvl>
    <w:lvl w:ilvl="1">
      <w:start w:val="1"/>
      <w:numFmt w:val="decimal"/>
      <w:lvlText w:val="%1.%2."/>
      <w:lvlJc w:val="left"/>
      <w:pPr>
        <w:ind w:left="3499" w:hanging="360"/>
      </w:pPr>
      <w:rPr>
        <w:rFonts w:hint="default"/>
        <w:b w:val="0"/>
        <w:bCs/>
      </w:rPr>
    </w:lvl>
    <w:lvl w:ilvl="2">
      <w:start w:val="1"/>
      <w:numFmt w:val="decimal"/>
      <w:lvlText w:val="%1.%2.%3."/>
      <w:lvlJc w:val="left"/>
      <w:pPr>
        <w:ind w:left="6998" w:hanging="720"/>
      </w:pPr>
      <w:rPr>
        <w:rFonts w:hint="default"/>
        <w:b w:val="0"/>
        <w:bCs/>
      </w:rPr>
    </w:lvl>
    <w:lvl w:ilvl="3">
      <w:start w:val="1"/>
      <w:numFmt w:val="decimal"/>
      <w:lvlText w:val="%1.%2.%3.%4."/>
      <w:lvlJc w:val="left"/>
      <w:pPr>
        <w:ind w:left="10137" w:hanging="720"/>
      </w:pPr>
      <w:rPr>
        <w:rFonts w:hint="default"/>
      </w:rPr>
    </w:lvl>
    <w:lvl w:ilvl="4">
      <w:start w:val="1"/>
      <w:numFmt w:val="decimal"/>
      <w:lvlText w:val="%1.%2.%3.%4.%5."/>
      <w:lvlJc w:val="left"/>
      <w:pPr>
        <w:ind w:left="13636" w:hanging="1080"/>
      </w:pPr>
      <w:rPr>
        <w:rFonts w:hint="default"/>
      </w:rPr>
    </w:lvl>
    <w:lvl w:ilvl="5">
      <w:start w:val="1"/>
      <w:numFmt w:val="decimal"/>
      <w:lvlText w:val="%1.%2.%3.%4.%5.%6."/>
      <w:lvlJc w:val="left"/>
      <w:pPr>
        <w:ind w:left="16775" w:hanging="1080"/>
      </w:pPr>
      <w:rPr>
        <w:rFonts w:hint="default"/>
      </w:rPr>
    </w:lvl>
    <w:lvl w:ilvl="6">
      <w:start w:val="1"/>
      <w:numFmt w:val="decimal"/>
      <w:lvlText w:val="%1.%2.%3.%4.%5.%6.%7."/>
      <w:lvlJc w:val="left"/>
      <w:pPr>
        <w:ind w:left="20274" w:hanging="1440"/>
      </w:pPr>
      <w:rPr>
        <w:rFonts w:hint="default"/>
      </w:rPr>
    </w:lvl>
    <w:lvl w:ilvl="7">
      <w:start w:val="1"/>
      <w:numFmt w:val="decimal"/>
      <w:lvlText w:val="%1.%2.%3.%4.%5.%6.%7.%8."/>
      <w:lvlJc w:val="left"/>
      <w:pPr>
        <w:ind w:left="23413" w:hanging="1440"/>
      </w:pPr>
      <w:rPr>
        <w:rFonts w:hint="default"/>
      </w:rPr>
    </w:lvl>
    <w:lvl w:ilvl="8">
      <w:start w:val="1"/>
      <w:numFmt w:val="decimal"/>
      <w:lvlText w:val="%1.%2.%3.%4.%5.%6.%7.%8.%9."/>
      <w:lvlJc w:val="left"/>
      <w:pPr>
        <w:ind w:left="26912" w:hanging="1800"/>
      </w:pPr>
      <w:rPr>
        <w:rFonts w:hint="default"/>
      </w:rPr>
    </w:lvl>
  </w:abstractNum>
  <w:abstractNum w:abstractNumId="30" w15:restartNumberingAfterBreak="0">
    <w:nsid w:val="159A6F3E"/>
    <w:multiLevelType w:val="multilevel"/>
    <w:tmpl w:val="2FA8C5CE"/>
    <w:lvl w:ilvl="0">
      <w:start w:val="11"/>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1571"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71533D6"/>
    <w:multiLevelType w:val="multilevel"/>
    <w:tmpl w:val="6D804B7A"/>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7402C5B"/>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18BC0E97"/>
    <w:multiLevelType w:val="multilevel"/>
    <w:tmpl w:val="B5421D3C"/>
    <w:lvl w:ilvl="0">
      <w:start w:val="6"/>
      <w:numFmt w:val="decimal"/>
      <w:lvlText w:val="%1."/>
      <w:lvlJc w:val="left"/>
      <w:pPr>
        <w:tabs>
          <w:tab w:val="num" w:pos="720"/>
        </w:tabs>
        <w:ind w:left="720" w:hanging="720"/>
      </w:pPr>
      <w:rPr>
        <w:rFonts w:hint="default"/>
        <w:b/>
        <w:bCs/>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F57DEC"/>
    <w:multiLevelType w:val="multilevel"/>
    <w:tmpl w:val="BEB46EF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6" w15:restartNumberingAfterBreak="0">
    <w:nsid w:val="1A056824"/>
    <w:multiLevelType w:val="multilevel"/>
    <w:tmpl w:val="A5926A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A415574"/>
    <w:multiLevelType w:val="multilevel"/>
    <w:tmpl w:val="518CB96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22F220F"/>
    <w:multiLevelType w:val="multilevel"/>
    <w:tmpl w:val="4984DB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243B2305"/>
    <w:multiLevelType w:val="multilevel"/>
    <w:tmpl w:val="3C948C22"/>
    <w:lvl w:ilvl="0">
      <w:start w:val="1"/>
      <w:numFmt w:val="decimal"/>
      <w:lvlText w:val="%1."/>
      <w:lvlJc w:val="left"/>
      <w:pPr>
        <w:ind w:left="1080" w:hanging="360"/>
      </w:pPr>
      <w:rPr>
        <w:rFonts w:hint="default"/>
      </w:rPr>
    </w:lvl>
    <w:lvl w:ilvl="1">
      <w:start w:val="1"/>
      <w:numFmt w:val="decimal"/>
      <w:isLgl/>
      <w:lvlText w:val="%1.%2."/>
      <w:lvlJc w:val="left"/>
      <w:pPr>
        <w:ind w:left="540" w:hanging="540"/>
      </w:pPr>
      <w:rPr>
        <w:rFonts w:hint="default"/>
        <w:b w:val="0"/>
        <w:bCs/>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24784671"/>
    <w:multiLevelType w:val="multilevel"/>
    <w:tmpl w:val="A0EC2B96"/>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lvlText w:val="%1.%2.%3.%4."/>
      <w:lvlJc w:val="left"/>
      <w:pPr>
        <w:ind w:left="894" w:hanging="720"/>
      </w:pPr>
      <w:rPr>
        <w:rFonts w:ascii="Times New Roman" w:hAnsi="Times New Roman" w:cs="Times New Roman"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2" w15:restartNumberingAfterBreak="0">
    <w:nsid w:val="24A17FBA"/>
    <w:multiLevelType w:val="multilevel"/>
    <w:tmpl w:val="B26EB676"/>
    <w:lvl w:ilvl="0">
      <w:start w:val="3"/>
      <w:numFmt w:val="decimal"/>
      <w:lvlText w:val="%1."/>
      <w:lvlJc w:val="left"/>
      <w:pPr>
        <w:ind w:left="720" w:hanging="720"/>
      </w:pPr>
      <w:rPr>
        <w:rFonts w:hint="default"/>
      </w:rPr>
    </w:lvl>
    <w:lvl w:ilvl="1">
      <w:start w:val="1"/>
      <w:numFmt w:val="decimal"/>
      <w:lvlText w:val="%1.%2."/>
      <w:lvlJc w:val="left"/>
      <w:pPr>
        <w:ind w:left="2256" w:hanging="720"/>
      </w:pPr>
      <w:rPr>
        <w:rFonts w:hint="default"/>
      </w:rPr>
    </w:lvl>
    <w:lvl w:ilvl="2">
      <w:start w:val="4"/>
      <w:numFmt w:val="decimal"/>
      <w:lvlText w:val="%1.%2.%3."/>
      <w:lvlJc w:val="left"/>
      <w:pPr>
        <w:ind w:left="3792" w:hanging="720"/>
      </w:pPr>
      <w:rPr>
        <w:rFonts w:hint="default"/>
      </w:rPr>
    </w:lvl>
    <w:lvl w:ilvl="3">
      <w:start w:val="1"/>
      <w:numFmt w:val="decimal"/>
      <w:lvlText w:val="%1.%2.%3.%4."/>
      <w:lvlJc w:val="left"/>
      <w:pPr>
        <w:ind w:left="5328" w:hanging="720"/>
      </w:pPr>
      <w:rPr>
        <w:rFonts w:hint="default"/>
      </w:rPr>
    </w:lvl>
    <w:lvl w:ilvl="4">
      <w:start w:val="1"/>
      <w:numFmt w:val="decimal"/>
      <w:lvlText w:val="%1.%2.%3.%4.%5."/>
      <w:lvlJc w:val="left"/>
      <w:pPr>
        <w:ind w:left="7224" w:hanging="1080"/>
      </w:pPr>
      <w:rPr>
        <w:rFonts w:hint="default"/>
      </w:rPr>
    </w:lvl>
    <w:lvl w:ilvl="5">
      <w:start w:val="1"/>
      <w:numFmt w:val="decimal"/>
      <w:lvlText w:val="%1.%2.%3.%4.%5.%6."/>
      <w:lvlJc w:val="left"/>
      <w:pPr>
        <w:ind w:left="8760" w:hanging="1080"/>
      </w:pPr>
      <w:rPr>
        <w:rFonts w:hint="default"/>
      </w:rPr>
    </w:lvl>
    <w:lvl w:ilvl="6">
      <w:start w:val="1"/>
      <w:numFmt w:val="decimal"/>
      <w:lvlText w:val="%1.%2.%3.%4.%5.%6.%7."/>
      <w:lvlJc w:val="left"/>
      <w:pPr>
        <w:ind w:left="10656" w:hanging="1440"/>
      </w:pPr>
      <w:rPr>
        <w:rFonts w:hint="default"/>
      </w:rPr>
    </w:lvl>
    <w:lvl w:ilvl="7">
      <w:start w:val="1"/>
      <w:numFmt w:val="decimal"/>
      <w:lvlText w:val="%1.%2.%3.%4.%5.%6.%7.%8."/>
      <w:lvlJc w:val="left"/>
      <w:pPr>
        <w:ind w:left="12192" w:hanging="1440"/>
      </w:pPr>
      <w:rPr>
        <w:rFonts w:hint="default"/>
      </w:rPr>
    </w:lvl>
    <w:lvl w:ilvl="8">
      <w:start w:val="1"/>
      <w:numFmt w:val="decimal"/>
      <w:lvlText w:val="%1.%2.%3.%4.%5.%6.%7.%8.%9."/>
      <w:lvlJc w:val="left"/>
      <w:pPr>
        <w:ind w:left="14088" w:hanging="1800"/>
      </w:pPr>
      <w:rPr>
        <w:rFonts w:hint="default"/>
      </w:rPr>
    </w:lvl>
  </w:abstractNum>
  <w:abstractNum w:abstractNumId="43" w15:restartNumberingAfterBreak="0">
    <w:nsid w:val="25277F4B"/>
    <w:multiLevelType w:val="multilevel"/>
    <w:tmpl w:val="DCA2C4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5" w15:restartNumberingAfterBreak="0">
    <w:nsid w:val="2BB918E8"/>
    <w:multiLevelType w:val="multilevel"/>
    <w:tmpl w:val="6B7AC58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bCs/>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15:restartNumberingAfterBreak="0">
    <w:nsid w:val="2F0C1096"/>
    <w:multiLevelType w:val="multilevel"/>
    <w:tmpl w:val="F424891E"/>
    <w:lvl w:ilvl="0">
      <w:start w:val="1"/>
      <w:numFmt w:val="decimal"/>
      <w:lvlText w:val="%1."/>
      <w:lvlJc w:val="left"/>
      <w:pPr>
        <w:ind w:left="1068" w:hanging="360"/>
      </w:pPr>
      <w:rPr>
        <w:rFonts w:ascii="Times New Roman" w:eastAsia="Times New Roman" w:hAnsi="Times New Roman" w:cs="Times New Roman" w:hint="default"/>
        <w:b w:val="0"/>
        <w:bCs w:val="0"/>
        <w:i w:val="0"/>
        <w:iCs w:val="0"/>
        <w:spacing w:val="0"/>
        <w:w w:val="100"/>
        <w:sz w:val="24"/>
        <w:szCs w:val="24"/>
        <w:lang w:val="lv-LV" w:eastAsia="en-US" w:bidi="ar-SA"/>
      </w:rPr>
    </w:lvl>
    <w:lvl w:ilvl="1">
      <w:start w:val="1"/>
      <w:numFmt w:val="decimal"/>
      <w:lvlText w:val="%1.%2."/>
      <w:lvlJc w:val="left"/>
      <w:pPr>
        <w:ind w:left="1701" w:hanging="569"/>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2755" w:hanging="569"/>
      </w:pPr>
      <w:rPr>
        <w:rFonts w:hint="default"/>
        <w:lang w:val="lv-LV" w:eastAsia="en-US" w:bidi="ar-SA"/>
      </w:rPr>
    </w:lvl>
    <w:lvl w:ilvl="3">
      <w:numFmt w:val="bullet"/>
      <w:lvlText w:val="•"/>
      <w:lvlJc w:val="left"/>
      <w:pPr>
        <w:ind w:left="3810" w:hanging="569"/>
      </w:pPr>
      <w:rPr>
        <w:rFonts w:hint="default"/>
        <w:lang w:val="lv-LV" w:eastAsia="en-US" w:bidi="ar-SA"/>
      </w:rPr>
    </w:lvl>
    <w:lvl w:ilvl="4">
      <w:numFmt w:val="bullet"/>
      <w:lvlText w:val="•"/>
      <w:lvlJc w:val="left"/>
      <w:pPr>
        <w:ind w:left="4866" w:hanging="569"/>
      </w:pPr>
      <w:rPr>
        <w:rFonts w:hint="default"/>
        <w:lang w:val="lv-LV" w:eastAsia="en-US" w:bidi="ar-SA"/>
      </w:rPr>
    </w:lvl>
    <w:lvl w:ilvl="5">
      <w:numFmt w:val="bullet"/>
      <w:lvlText w:val="•"/>
      <w:lvlJc w:val="left"/>
      <w:pPr>
        <w:ind w:left="5921" w:hanging="569"/>
      </w:pPr>
      <w:rPr>
        <w:rFonts w:hint="default"/>
        <w:lang w:val="lv-LV" w:eastAsia="en-US" w:bidi="ar-SA"/>
      </w:rPr>
    </w:lvl>
    <w:lvl w:ilvl="6">
      <w:numFmt w:val="bullet"/>
      <w:lvlText w:val="•"/>
      <w:lvlJc w:val="left"/>
      <w:pPr>
        <w:ind w:left="6976" w:hanging="569"/>
      </w:pPr>
      <w:rPr>
        <w:rFonts w:hint="default"/>
        <w:lang w:val="lv-LV" w:eastAsia="en-US" w:bidi="ar-SA"/>
      </w:rPr>
    </w:lvl>
    <w:lvl w:ilvl="7">
      <w:numFmt w:val="bullet"/>
      <w:lvlText w:val="•"/>
      <w:lvlJc w:val="left"/>
      <w:pPr>
        <w:ind w:left="8032" w:hanging="569"/>
      </w:pPr>
      <w:rPr>
        <w:rFonts w:hint="default"/>
        <w:lang w:val="lv-LV" w:eastAsia="en-US" w:bidi="ar-SA"/>
      </w:rPr>
    </w:lvl>
    <w:lvl w:ilvl="8">
      <w:numFmt w:val="bullet"/>
      <w:lvlText w:val="•"/>
      <w:lvlJc w:val="left"/>
      <w:pPr>
        <w:ind w:left="9087" w:hanging="569"/>
      </w:pPr>
      <w:rPr>
        <w:rFonts w:hint="default"/>
        <w:lang w:val="lv-LV" w:eastAsia="en-US" w:bidi="ar-SA"/>
      </w:rPr>
    </w:lvl>
  </w:abstractNum>
  <w:abstractNum w:abstractNumId="48" w15:restartNumberingAfterBreak="0">
    <w:nsid w:val="31640C2B"/>
    <w:multiLevelType w:val="multilevel"/>
    <w:tmpl w:val="B7EEB4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50" w15:restartNumberingAfterBreak="0">
    <w:nsid w:val="348D39C9"/>
    <w:multiLevelType w:val="multilevel"/>
    <w:tmpl w:val="CEB46026"/>
    <w:lvl w:ilvl="0">
      <w:start w:val="1"/>
      <w:numFmt w:val="decimal"/>
      <w:pStyle w:val="INnodaa"/>
      <w:lvlText w:val="%1."/>
      <w:lvlJc w:val="left"/>
      <w:pPr>
        <w:ind w:left="360" w:hanging="360"/>
      </w:pPr>
      <w:rPr>
        <w:rFonts w:hint="default"/>
      </w:rPr>
    </w:lvl>
    <w:lvl w:ilvl="1">
      <w:start w:val="1"/>
      <w:numFmt w:val="decimal"/>
      <w:pStyle w:val="INpunkts"/>
      <w:lvlText w:val="%1.%2."/>
      <w:lvlJc w:val="left"/>
      <w:pPr>
        <w:ind w:left="792" w:hanging="432"/>
      </w:pPr>
      <w:rPr>
        <w:rFonts w:hint="default"/>
        <w:b w:val="0"/>
        <w:bCs w:val="0"/>
        <w:i w:val="0"/>
        <w:iCs w:val="0"/>
      </w:rPr>
    </w:lvl>
    <w:lvl w:ilvl="2">
      <w:start w:val="1"/>
      <w:numFmt w:val="decimal"/>
      <w:pStyle w:val="INapaksp"/>
      <w:lvlText w:val="%1.%2.%3."/>
      <w:lvlJc w:val="left"/>
      <w:pPr>
        <w:ind w:left="2489" w:hanging="504"/>
      </w:pPr>
      <w:rPr>
        <w:rFonts w:hint="default"/>
        <w:b w:val="0"/>
        <w:bCs/>
        <w:strike w:val="0"/>
        <w:color w:val="auto"/>
      </w:rPr>
    </w:lvl>
    <w:lvl w:ilvl="3">
      <w:start w:val="1"/>
      <w:numFmt w:val="decimal"/>
      <w:pStyle w:val="INapaks2"/>
      <w:lvlText w:val="%1.%2.%3.%4."/>
      <w:lvlJc w:val="left"/>
      <w:pPr>
        <w:ind w:left="93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abstractNum>
  <w:abstractNum w:abstractNumId="52"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A730D5D"/>
    <w:multiLevelType w:val="multilevel"/>
    <w:tmpl w:val="75CEE9B6"/>
    <w:styleLink w:val="Style14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55" w15:restartNumberingAfterBreak="0">
    <w:nsid w:val="3D5C3708"/>
    <w:multiLevelType w:val="multilevel"/>
    <w:tmpl w:val="7AC2CEC6"/>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D6D308A"/>
    <w:multiLevelType w:val="multilevel"/>
    <w:tmpl w:val="369E99DA"/>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7"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58"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42091B7A"/>
    <w:multiLevelType w:val="multilevel"/>
    <w:tmpl w:val="0C7EA1A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rFonts w:ascii="Times New Roman" w:hAnsi="Times New Roman" w:cs="Times New Roman" w:hint="default"/>
        <w:b w:val="0"/>
        <w:i w:val="0"/>
        <w:color w:val="auto"/>
        <w:sz w:val="24"/>
        <w:szCs w:val="24"/>
      </w:rPr>
    </w:lvl>
    <w:lvl w:ilvl="3">
      <w:start w:val="1"/>
      <w:numFmt w:val="decimal"/>
      <w:lvlText w:val="%1.%2.%3.%4."/>
      <w:lvlJc w:val="left"/>
      <w:pPr>
        <w:ind w:left="220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6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6A14CEB"/>
    <w:multiLevelType w:val="multilevel"/>
    <w:tmpl w:val="47D045E2"/>
    <w:lvl w:ilvl="0">
      <w:start w:val="3"/>
      <w:numFmt w:val="decimal"/>
      <w:lvlText w:val="%1."/>
      <w:lvlJc w:val="left"/>
      <w:pPr>
        <w:ind w:left="4610" w:hanging="526"/>
      </w:pPr>
      <w:rPr>
        <w:rFonts w:ascii="Times New Roman" w:eastAsia="Times New Roman" w:hAnsi="Times New Roman" w:cs="Times New Roman" w:hint="default"/>
        <w:b/>
        <w:bCs/>
        <w:i w:val="0"/>
        <w:iCs w:val="0"/>
        <w:spacing w:val="0"/>
        <w:w w:val="100"/>
        <w:sz w:val="24"/>
        <w:szCs w:val="24"/>
        <w:lang w:val="lv-LV" w:eastAsia="en-US" w:bidi="ar-SA"/>
      </w:rPr>
    </w:lvl>
    <w:lvl w:ilvl="1">
      <w:start w:val="1"/>
      <w:numFmt w:val="decimal"/>
      <w:lvlText w:val="%1.%2."/>
      <w:lvlJc w:val="left"/>
      <w:pPr>
        <w:ind w:left="1235" w:hanging="526"/>
      </w:pPr>
      <w:rPr>
        <w:rFonts w:ascii="Times New Roman" w:eastAsia="Times New Roman" w:hAnsi="Times New Roman" w:cs="Times New Roman" w:hint="default"/>
        <w:b w:val="0"/>
        <w:bCs w:val="0"/>
        <w:i w:val="0"/>
        <w:iCs w:val="0"/>
        <w:spacing w:val="0"/>
        <w:w w:val="100"/>
        <w:sz w:val="24"/>
        <w:szCs w:val="24"/>
        <w:lang w:val="lv-LV" w:eastAsia="en-US" w:bidi="ar-SA"/>
      </w:rPr>
    </w:lvl>
    <w:lvl w:ilvl="2">
      <w:start w:val="1"/>
      <w:numFmt w:val="decimal"/>
      <w:lvlText w:val="%1.%2.%3."/>
      <w:lvlJc w:val="left"/>
      <w:pPr>
        <w:ind w:left="2128" w:hanging="852"/>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2122" w:hanging="852"/>
      </w:pPr>
      <w:rPr>
        <w:rFonts w:hint="default"/>
        <w:lang w:val="lv-LV" w:eastAsia="en-US" w:bidi="ar-SA"/>
      </w:rPr>
    </w:lvl>
    <w:lvl w:ilvl="4">
      <w:numFmt w:val="bullet"/>
      <w:lvlText w:val="•"/>
      <w:lvlJc w:val="left"/>
      <w:pPr>
        <w:ind w:left="2142" w:hanging="852"/>
      </w:pPr>
      <w:rPr>
        <w:rFonts w:hint="default"/>
        <w:lang w:val="lv-LV" w:eastAsia="en-US" w:bidi="ar-SA"/>
      </w:rPr>
    </w:lvl>
    <w:lvl w:ilvl="5">
      <w:numFmt w:val="bullet"/>
      <w:lvlText w:val="•"/>
      <w:lvlJc w:val="left"/>
      <w:pPr>
        <w:ind w:left="4602" w:hanging="852"/>
      </w:pPr>
      <w:rPr>
        <w:rFonts w:hint="default"/>
        <w:lang w:val="lv-LV" w:eastAsia="en-US" w:bidi="ar-SA"/>
      </w:rPr>
    </w:lvl>
    <w:lvl w:ilvl="6">
      <w:numFmt w:val="bullet"/>
      <w:lvlText w:val="•"/>
      <w:lvlJc w:val="left"/>
      <w:pPr>
        <w:ind w:left="5921" w:hanging="852"/>
      </w:pPr>
      <w:rPr>
        <w:rFonts w:hint="default"/>
        <w:lang w:val="lv-LV" w:eastAsia="en-US" w:bidi="ar-SA"/>
      </w:rPr>
    </w:lvl>
    <w:lvl w:ilvl="7">
      <w:numFmt w:val="bullet"/>
      <w:lvlText w:val="•"/>
      <w:lvlJc w:val="left"/>
      <w:pPr>
        <w:ind w:left="7241" w:hanging="852"/>
      </w:pPr>
      <w:rPr>
        <w:rFonts w:hint="default"/>
        <w:lang w:val="lv-LV" w:eastAsia="en-US" w:bidi="ar-SA"/>
      </w:rPr>
    </w:lvl>
    <w:lvl w:ilvl="8">
      <w:numFmt w:val="bullet"/>
      <w:lvlText w:val="•"/>
      <w:lvlJc w:val="left"/>
      <w:pPr>
        <w:ind w:left="8561" w:hanging="852"/>
      </w:pPr>
      <w:rPr>
        <w:rFonts w:hint="default"/>
        <w:lang w:val="lv-LV" w:eastAsia="en-US" w:bidi="ar-SA"/>
      </w:rPr>
    </w:lvl>
  </w:abstractNum>
  <w:abstractNum w:abstractNumId="64" w15:restartNumberingAfterBreak="0">
    <w:nsid w:val="47BB1B8B"/>
    <w:multiLevelType w:val="multilevel"/>
    <w:tmpl w:val="75A4A6BA"/>
    <w:lvl w:ilvl="0">
      <w:start w:val="1"/>
      <w:numFmt w:val="decimal"/>
      <w:lvlText w:val="%1."/>
      <w:lvlJc w:val="left"/>
      <w:pPr>
        <w:ind w:left="720" w:hanging="360"/>
      </w:pPr>
      <w:rPr>
        <w:rFonts w:hint="default"/>
        <w:b w:val="0"/>
        <w:bCs/>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064499E"/>
    <w:multiLevelType w:val="multilevel"/>
    <w:tmpl w:val="6464B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8" w15:restartNumberingAfterBreak="0">
    <w:nsid w:val="57372639"/>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A930519"/>
    <w:multiLevelType w:val="multilevel"/>
    <w:tmpl w:val="840E9C1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3" w15:restartNumberingAfterBreak="0">
    <w:nsid w:val="5F824D73"/>
    <w:multiLevelType w:val="multilevel"/>
    <w:tmpl w:val="2E502E00"/>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60EA2B0D"/>
    <w:multiLevelType w:val="multilevel"/>
    <w:tmpl w:val="D056128C"/>
    <w:styleLink w:val="ImportedStyle54"/>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75" w15:restartNumberingAfterBreak="0">
    <w:nsid w:val="61013AB7"/>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1398"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76" w15:restartNumberingAfterBreak="0">
    <w:nsid w:val="61E37F5B"/>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63404B95"/>
    <w:multiLevelType w:val="multilevel"/>
    <w:tmpl w:val="B1664A0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sz w:val="24"/>
        <w:szCs w:val="24"/>
      </w:rPr>
    </w:lvl>
    <w:lvl w:ilvl="3">
      <w:start w:val="1"/>
      <w:numFmt w:val="decimal"/>
      <w:lvlText w:val="%1.%2.%3.%4."/>
      <w:lvlJc w:val="left"/>
      <w:pPr>
        <w:ind w:left="164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4A6069A"/>
    <w:multiLevelType w:val="multilevel"/>
    <w:tmpl w:val="989C13BC"/>
    <w:lvl w:ilvl="0">
      <w:start w:val="1"/>
      <w:numFmt w:val="decimal"/>
      <w:pStyle w:val="Signature"/>
      <w:lvlText w:val="%1"/>
      <w:lvlJc w:val="left"/>
      <w:pPr>
        <w:tabs>
          <w:tab w:val="num" w:pos="425"/>
        </w:tabs>
        <w:ind w:left="425" w:hanging="425"/>
      </w:pPr>
      <w:rPr>
        <w:rFonts w:cs="Times New Roman"/>
      </w:rPr>
    </w:lvl>
    <w:lvl w:ilvl="1">
      <w:start w:val="1"/>
      <w:numFmt w:val="decimal"/>
      <w:pStyle w:val="Signature"/>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79"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80" w15:restartNumberingAfterBreak="0">
    <w:nsid w:val="6FED2B27"/>
    <w:multiLevelType w:val="multilevel"/>
    <w:tmpl w:val="D26E5636"/>
    <w:styleLink w:val="WWOutlineListStyle5117"/>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81" w15:restartNumberingAfterBreak="0">
    <w:nsid w:val="709F5D93"/>
    <w:multiLevelType w:val="multilevel"/>
    <w:tmpl w:val="23387E6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1047424"/>
    <w:multiLevelType w:val="hybridMultilevel"/>
    <w:tmpl w:val="E8FA81F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84" w15:restartNumberingAfterBreak="0">
    <w:nsid w:val="71F6328D"/>
    <w:multiLevelType w:val="hybridMultilevel"/>
    <w:tmpl w:val="07CA36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5"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86" w15:restartNumberingAfterBreak="0">
    <w:nsid w:val="72D7734D"/>
    <w:multiLevelType w:val="multilevel"/>
    <w:tmpl w:val="03761F7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88"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75244440"/>
    <w:multiLevelType w:val="multilevel"/>
    <w:tmpl w:val="89F04028"/>
    <w:styleLink w:val="List51"/>
    <w:lvl w:ilvl="0">
      <w:start w:val="1"/>
      <w:numFmt w:val="decimal"/>
      <w:lvlText w:val="%1"/>
      <w:lvlJc w:val="left"/>
      <w:pPr>
        <w:ind w:left="432" w:hanging="432"/>
      </w:pPr>
      <w:rPr>
        <w:b/>
        <w:i w:val="0"/>
        <w:sz w:val="24"/>
      </w:rPr>
    </w:lvl>
    <w:lvl w:ilvl="1">
      <w:start w:val="1"/>
      <w:numFmt w:val="decimal"/>
      <w:lvlText w:val="%1.%2"/>
      <w:lvlJc w:val="left"/>
      <w:pPr>
        <w:ind w:left="576" w:hanging="576"/>
      </w:pPr>
      <w:rPr>
        <w:rFonts w:ascii="Times New Roman" w:hAnsi="Times New Roman" w:cs="Times New Roman" w:hint="default"/>
        <w:b w:val="0"/>
        <w:i w:val="0"/>
        <w:sz w:val="24"/>
      </w:rPr>
    </w:lvl>
    <w:lvl w:ilvl="2">
      <w:start w:val="1"/>
      <w:numFmt w:val="decimal"/>
      <w:lvlText w:val="%1.%2.%3"/>
      <w:lvlJc w:val="left"/>
      <w:pPr>
        <w:ind w:left="720" w:hanging="720"/>
      </w:pPr>
      <w:rPr>
        <w:b w:val="0"/>
        <w:i w:val="0"/>
        <w:sz w:val="24"/>
      </w:rPr>
    </w:lvl>
    <w:lvl w:ilvl="3">
      <w:start w:val="1"/>
      <w:numFmt w:val="decimal"/>
      <w:lvlText w:val="%1.%2.%3.%4"/>
      <w:lvlJc w:val="left"/>
      <w:pPr>
        <w:ind w:left="864" w:hanging="864"/>
      </w:pPr>
      <w:rPr>
        <w:b w:val="0"/>
        <w:sz w:val="24"/>
        <w:szCs w:val="24"/>
      </w:rPr>
    </w:lvl>
    <w:lvl w:ilvl="4">
      <w:start w:val="1"/>
      <w:numFmt w:val="decimal"/>
      <w:lvlText w:val="%1.%2.%3.%4.%5"/>
      <w:lvlJc w:val="left"/>
      <w:pPr>
        <w:ind w:left="2993"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0" w15:restartNumberingAfterBreak="0">
    <w:nsid w:val="76B721C4"/>
    <w:multiLevelType w:val="hybridMultilevel"/>
    <w:tmpl w:val="164820E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91" w15:restartNumberingAfterBreak="0">
    <w:nsid w:val="78A92CD4"/>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3555"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92" w15:restartNumberingAfterBreak="0">
    <w:nsid w:val="79661C01"/>
    <w:multiLevelType w:val="multilevel"/>
    <w:tmpl w:val="27069232"/>
    <w:lvl w:ilvl="0">
      <w:start w:val="3"/>
      <w:numFmt w:val="decimal"/>
      <w:lvlText w:val="%1."/>
      <w:lvlJc w:val="left"/>
      <w:pPr>
        <w:ind w:left="720" w:hanging="720"/>
      </w:pPr>
      <w:rPr>
        <w:rFonts w:hint="default"/>
      </w:rPr>
    </w:lvl>
    <w:lvl w:ilvl="1">
      <w:start w:val="1"/>
      <w:numFmt w:val="decimal"/>
      <w:lvlText w:val="%1.%2."/>
      <w:lvlJc w:val="left"/>
      <w:pPr>
        <w:ind w:left="960" w:hanging="72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3" w15:restartNumberingAfterBreak="0">
    <w:nsid w:val="7C25744D"/>
    <w:multiLevelType w:val="multilevel"/>
    <w:tmpl w:val="AA0AB760"/>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CDF4CF6"/>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5" w15:restartNumberingAfterBreak="0">
    <w:nsid w:val="7CE10460"/>
    <w:multiLevelType w:val="multilevel"/>
    <w:tmpl w:val="D42C220C"/>
    <w:styleLink w:val="WWOutlineListStyle5115"/>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DD9458F"/>
    <w:multiLevelType w:val="multilevel"/>
    <w:tmpl w:val="4A82AEAE"/>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b w:val="0"/>
        <w:bCs w:val="0"/>
      </w:rPr>
    </w:lvl>
    <w:lvl w:ilvl="2">
      <w:start w:val="1"/>
      <w:numFmt w:val="decimal"/>
      <w:lvlText w:val="%1.%2.%3."/>
      <w:lvlJc w:val="left"/>
      <w:pPr>
        <w:ind w:left="1004"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8"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99"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0" w15:restartNumberingAfterBreak="0">
    <w:nsid w:val="7F66322F"/>
    <w:multiLevelType w:val="multilevel"/>
    <w:tmpl w:val="E376B8F4"/>
    <w:lvl w:ilvl="0">
      <w:start w:val="8"/>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54603172">
    <w:abstractNumId w:val="13"/>
  </w:num>
  <w:num w:numId="2" w16cid:durableId="1366754804">
    <w:abstractNumId w:val="26"/>
  </w:num>
  <w:num w:numId="3" w16cid:durableId="280499909">
    <w:abstractNumId w:val="6"/>
  </w:num>
  <w:num w:numId="4" w16cid:durableId="1119059747">
    <w:abstractNumId w:val="18"/>
  </w:num>
  <w:num w:numId="5" w16cid:durableId="1705209878">
    <w:abstractNumId w:val="74"/>
  </w:num>
  <w:num w:numId="6" w16cid:durableId="1387874021">
    <w:abstractNumId w:val="49"/>
  </w:num>
  <w:num w:numId="7" w16cid:durableId="269506325">
    <w:abstractNumId w:val="6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16cid:durableId="1985045652">
    <w:abstractNumId w:val="95"/>
    <w:lvlOverride w:ilvl="1">
      <w:lvl w:ilvl="1">
        <w:start w:val="1"/>
        <w:numFmt w:val="decimal"/>
        <w:lvlText w:val="%1.%2."/>
        <w:lvlJc w:val="left"/>
        <w:pPr>
          <w:ind w:left="432" w:hanging="432"/>
        </w:pPr>
        <w:rPr>
          <w:b w:val="0"/>
          <w:bCs/>
        </w:rPr>
      </w:lvl>
    </w:lvlOverride>
  </w:num>
  <w:num w:numId="9" w16cid:durableId="1565722024">
    <w:abstractNumId w:val="31"/>
  </w:num>
  <w:num w:numId="10" w16cid:durableId="936407483">
    <w:abstractNumId w:val="86"/>
  </w:num>
  <w:num w:numId="11" w16cid:durableId="1603417747">
    <w:abstractNumId w:val="59"/>
  </w:num>
  <w:num w:numId="12" w16cid:durableId="1938638697">
    <w:abstractNumId w:val="81"/>
  </w:num>
  <w:num w:numId="13" w16cid:durableId="1170633684">
    <w:abstractNumId w:val="93"/>
  </w:num>
  <w:num w:numId="14" w16cid:durableId="1778061638">
    <w:abstractNumId w:val="53"/>
    <w:lvlOverride w:ilvl="1">
      <w:lvl w:ilvl="1">
        <w:start w:val="1"/>
        <w:numFmt w:val="decimal"/>
        <w:lvlText w:val="%1.%2."/>
        <w:lvlJc w:val="left"/>
        <w:pPr>
          <w:ind w:left="792" w:hanging="432"/>
        </w:pPr>
        <w:rPr>
          <w:rFonts w:hint="default"/>
          <w:b w:val="0"/>
          <w:bCs/>
        </w:rPr>
      </w:lvl>
    </w:lvlOverride>
    <w:lvlOverride w:ilvl="2">
      <w:lvl w:ilvl="2">
        <w:start w:val="1"/>
        <w:numFmt w:val="decimal"/>
        <w:lvlText w:val="%1.%2.%3."/>
        <w:lvlJc w:val="left"/>
        <w:pPr>
          <w:ind w:left="504" w:hanging="504"/>
        </w:pPr>
        <w:rPr>
          <w:rFonts w:hint="default"/>
          <w:b w:val="0"/>
          <w:bCs w:val="0"/>
          <w:color w:val="auto"/>
          <w:sz w:val="24"/>
          <w:szCs w:val="24"/>
        </w:rPr>
      </w:lvl>
    </w:lvlOverride>
    <w:lvlOverride w:ilvl="3">
      <w:lvl w:ilvl="3">
        <w:start w:val="1"/>
        <w:numFmt w:val="decimal"/>
        <w:lvlText w:val="%1.%2.%3.%4."/>
        <w:lvlJc w:val="left"/>
        <w:pPr>
          <w:ind w:left="2066" w:hanging="648"/>
        </w:pPr>
        <w:rPr>
          <w:rFonts w:hint="default"/>
        </w:rPr>
      </w:lvl>
    </w:lvlOverride>
  </w:num>
  <w:num w:numId="15" w16cid:durableId="1698651363">
    <w:abstractNumId w:val="38"/>
  </w:num>
  <w:num w:numId="16" w16cid:durableId="966355133">
    <w:abstractNumId w:val="36"/>
  </w:num>
  <w:num w:numId="17" w16cid:durableId="1693725846">
    <w:abstractNumId w:val="34"/>
  </w:num>
  <w:num w:numId="18" w16cid:durableId="484199244">
    <w:abstractNumId w:val="2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9" w16cid:durableId="1652055641">
    <w:abstractNumId w:val="33"/>
  </w:num>
  <w:num w:numId="20" w16cid:durableId="957174820">
    <w:abstractNumId w:val="17"/>
  </w:num>
  <w:num w:numId="21" w16cid:durableId="1583638120">
    <w:abstractNumId w:val="80"/>
  </w:num>
  <w:num w:numId="22" w16cid:durableId="2005625621">
    <w:abstractNumId w:val="23"/>
  </w:num>
  <w:num w:numId="23" w16cid:durableId="1229267017">
    <w:abstractNumId w:val="51"/>
  </w:num>
  <w:num w:numId="24" w16cid:durableId="74740647">
    <w:abstractNumId w:val="85"/>
  </w:num>
  <w:num w:numId="25" w16cid:durableId="260529120">
    <w:abstractNumId w:val="77"/>
  </w:num>
  <w:num w:numId="26" w16cid:durableId="2045865823">
    <w:abstractNumId w:val="12"/>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7" w16cid:durableId="1325275625">
    <w:abstractNumId w:val="67"/>
  </w:num>
  <w:num w:numId="28" w16cid:durableId="849805385">
    <w:abstractNumId w:val="97"/>
  </w:num>
  <w:num w:numId="29" w16cid:durableId="576092581">
    <w:abstractNumId w:val="96"/>
  </w:num>
  <w:num w:numId="30" w16cid:durableId="147065448">
    <w:abstractNumId w:val="28"/>
  </w:num>
  <w:num w:numId="31" w16cid:durableId="1670668430">
    <w:abstractNumId w:val="44"/>
  </w:num>
  <w:num w:numId="32" w16cid:durableId="1711883177">
    <w:abstractNumId w:val="43"/>
  </w:num>
  <w:num w:numId="33" w16cid:durableId="1537423726">
    <w:abstractNumId w:val="41"/>
  </w:num>
  <w:num w:numId="34" w16cid:durableId="2125537779">
    <w:abstractNumId w:val="21"/>
  </w:num>
  <w:num w:numId="35" w16cid:durableId="2051880118">
    <w:abstractNumId w:val="2"/>
  </w:num>
  <w:num w:numId="36" w16cid:durableId="1696693409">
    <w:abstractNumId w:val="88"/>
  </w:num>
  <w:num w:numId="37" w16cid:durableId="1974477779">
    <w:abstractNumId w:val="72"/>
  </w:num>
  <w:num w:numId="38" w16cid:durableId="491259755">
    <w:abstractNumId w:val="14"/>
  </w:num>
  <w:num w:numId="39" w16cid:durableId="1218393057">
    <w:abstractNumId w:val="65"/>
  </w:num>
  <w:num w:numId="40" w16cid:durableId="2138255360">
    <w:abstractNumId w:val="60"/>
  </w:num>
  <w:num w:numId="41" w16cid:durableId="574555700">
    <w:abstractNumId w:val="1"/>
  </w:num>
  <w:num w:numId="42" w16cid:durableId="785659140">
    <w:abstractNumId w:val="4"/>
  </w:num>
  <w:num w:numId="43" w16cid:durableId="110055501">
    <w:abstractNumId w:val="17"/>
    <w:lvlOverride w:ilvl="0">
      <w:lvl w:ilvl="0">
        <w:start w:val="1"/>
        <w:numFmt w:val="decimal"/>
        <w:lvlText w:val="%1."/>
        <w:lvlJc w:val="left"/>
        <w:pPr>
          <w:ind w:left="4395" w:firstLine="0"/>
        </w:pPr>
        <w:rPr>
          <w:rFonts w:hint="default"/>
        </w:r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841"/>
          </w:tabs>
          <w:ind w:left="71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4" w16cid:durableId="1390811858">
    <w:abstractNumId w:val="27"/>
  </w:num>
  <w:num w:numId="45" w16cid:durableId="486899661">
    <w:abstractNumId w:val="69"/>
  </w:num>
  <w:num w:numId="46" w16cid:durableId="1112017471">
    <w:abstractNumId w:val="68"/>
  </w:num>
  <w:num w:numId="47" w16cid:durableId="1089892659">
    <w:abstractNumId w:val="5"/>
  </w:num>
  <w:num w:numId="48" w16cid:durableId="295066884">
    <w:abstractNumId w:val="52"/>
  </w:num>
  <w:num w:numId="49" w16cid:durableId="513811339">
    <w:abstractNumId w:val="99"/>
  </w:num>
  <w:num w:numId="50" w16cid:durableId="1101948508">
    <w:abstractNumId w:val="11"/>
  </w:num>
  <w:num w:numId="51" w16cid:durableId="1624506457">
    <w:abstractNumId w:val="98"/>
  </w:num>
  <w:num w:numId="52" w16cid:durableId="383910759">
    <w:abstractNumId w:val="0"/>
  </w:num>
  <w:num w:numId="53" w16cid:durableId="1124155153">
    <w:abstractNumId w:val="61"/>
  </w:num>
  <w:num w:numId="54" w16cid:durableId="785539337">
    <w:abstractNumId w:val="87"/>
  </w:num>
  <w:num w:numId="55" w16cid:durableId="1421176592">
    <w:abstractNumId w:val="54"/>
  </w:num>
  <w:num w:numId="56" w16cid:durableId="1986229485">
    <w:abstractNumId w:val="82"/>
  </w:num>
  <w:num w:numId="57" w16cid:durableId="2130974265">
    <w:abstractNumId w:val="79"/>
  </w:num>
  <w:num w:numId="58" w16cid:durableId="720329796">
    <w:abstractNumId w:val="78"/>
  </w:num>
  <w:num w:numId="59" w16cid:durableId="1496721106">
    <w:abstractNumId w:val="57"/>
  </w:num>
  <w:num w:numId="60" w16cid:durableId="7759780">
    <w:abstractNumId w:val="46"/>
  </w:num>
  <w:num w:numId="61" w16cid:durableId="1569538564">
    <w:abstractNumId w:val="19"/>
  </w:num>
  <w:num w:numId="62" w16cid:durableId="1145855735">
    <w:abstractNumId w:val="20"/>
  </w:num>
  <w:num w:numId="63" w16cid:durableId="78992660">
    <w:abstractNumId w:val="7"/>
  </w:num>
  <w:num w:numId="64" w16cid:durableId="630939545">
    <w:abstractNumId w:val="71"/>
  </w:num>
  <w:num w:numId="65" w16cid:durableId="1392120237">
    <w:abstractNumId w:val="89"/>
  </w:num>
  <w:num w:numId="66" w16cid:durableId="1101218287">
    <w:abstractNumId w:val="45"/>
  </w:num>
  <w:num w:numId="67" w16cid:durableId="2140759412">
    <w:abstractNumId w:val="70"/>
  </w:num>
  <w:num w:numId="68" w16cid:durableId="1116023037">
    <w:abstractNumId w:val="92"/>
  </w:num>
  <w:num w:numId="69" w16cid:durableId="1679694349">
    <w:abstractNumId w:val="17"/>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2" w:firstLine="2"/>
        </w:pPr>
        <w:rPr>
          <w:b w:val="0"/>
          <w:bCs w:val="0"/>
        </w:rPr>
      </w:lvl>
    </w:lvlOverride>
    <w:lvlOverride w:ilvl="2">
      <w:lvl w:ilvl="2">
        <w:start w:val="1"/>
        <w:numFmt w:val="decimal"/>
        <w:lvlText w:val="%1.%2.%3."/>
        <w:lvlJc w:val="left"/>
        <w:pPr>
          <w:tabs>
            <w:tab w:val="num" w:pos="841"/>
          </w:tabs>
          <w:ind w:left="710" w:firstLine="0"/>
        </w:pPr>
        <w:rPr>
          <w:b w:val="0"/>
          <w:bCs/>
        </w:r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0" w16cid:durableId="684988700">
    <w:abstractNumId w:val="37"/>
  </w:num>
  <w:num w:numId="71" w16cid:durableId="485437256">
    <w:abstractNumId w:val="58"/>
  </w:num>
  <w:num w:numId="72" w16cid:durableId="307319550">
    <w:abstractNumId w:val="62"/>
  </w:num>
  <w:num w:numId="73" w16cid:durableId="600842195">
    <w:abstractNumId w:val="64"/>
  </w:num>
  <w:num w:numId="74" w16cid:durableId="35088077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30804010">
    <w:abstractNumId w:val="75"/>
  </w:num>
  <w:num w:numId="76" w16cid:durableId="904602536">
    <w:abstractNumId w:val="94"/>
  </w:num>
  <w:num w:numId="77" w16cid:durableId="493648065">
    <w:abstractNumId w:val="25"/>
  </w:num>
  <w:num w:numId="78" w16cid:durableId="1963883877">
    <w:abstractNumId w:val="22"/>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9" w16cid:durableId="972752279">
    <w:abstractNumId w:val="16"/>
  </w:num>
  <w:num w:numId="80" w16cid:durableId="677931427">
    <w:abstractNumId w:val="40"/>
  </w:num>
  <w:num w:numId="81" w16cid:durableId="1676490664">
    <w:abstractNumId w:val="30"/>
  </w:num>
  <w:num w:numId="82" w16cid:durableId="126778667">
    <w:abstractNumId w:val="48"/>
  </w:num>
  <w:num w:numId="83" w16cid:durableId="769741559">
    <w:abstractNumId w:val="63"/>
  </w:num>
  <w:num w:numId="84" w16cid:durableId="912934383">
    <w:abstractNumId w:val="100"/>
  </w:num>
  <w:num w:numId="85" w16cid:durableId="635528772">
    <w:abstractNumId w:val="53"/>
  </w:num>
  <w:num w:numId="86" w16cid:durableId="2114669947">
    <w:abstractNumId w:val="50"/>
  </w:num>
  <w:num w:numId="87" w16cid:durableId="219635006">
    <w:abstractNumId w:val="47"/>
  </w:num>
  <w:num w:numId="88" w16cid:durableId="1429083740">
    <w:abstractNumId w:val="90"/>
  </w:num>
  <w:num w:numId="89" w16cid:durableId="1548375759">
    <w:abstractNumId w:val="15"/>
  </w:num>
  <w:num w:numId="90" w16cid:durableId="1867910977">
    <w:abstractNumId w:val="83"/>
  </w:num>
  <w:num w:numId="91" w16cid:durableId="80685386">
    <w:abstractNumId w:val="9"/>
  </w:num>
  <w:num w:numId="92" w16cid:durableId="697853814">
    <w:abstractNumId w:val="29"/>
  </w:num>
  <w:num w:numId="93" w16cid:durableId="643387094">
    <w:abstractNumId w:val="10"/>
  </w:num>
  <w:num w:numId="94" w16cid:durableId="1937858690">
    <w:abstractNumId w:val="55"/>
  </w:num>
  <w:num w:numId="95" w16cid:durableId="605967542">
    <w:abstractNumId w:val="95"/>
  </w:num>
  <w:num w:numId="96" w16cid:durableId="1252472171">
    <w:abstractNumId w:val="35"/>
  </w:num>
  <w:num w:numId="97" w16cid:durableId="608272083">
    <w:abstractNumId w:val="76"/>
  </w:num>
  <w:num w:numId="98" w16cid:durableId="2064524258">
    <w:abstractNumId w:val="73"/>
  </w:num>
  <w:num w:numId="99" w16cid:durableId="72557963">
    <w:abstractNumId w:val="8"/>
  </w:num>
  <w:num w:numId="100" w16cid:durableId="697394093">
    <w:abstractNumId w:val="42"/>
  </w:num>
  <w:num w:numId="101" w16cid:durableId="901020442">
    <w:abstractNumId w:val="84"/>
  </w:num>
  <w:num w:numId="102" w16cid:durableId="1268466797">
    <w:abstractNumId w:val="24"/>
  </w:num>
  <w:num w:numId="103" w16cid:durableId="291208761">
    <w:abstractNumId w:val="39"/>
  </w:num>
  <w:num w:numId="104" w16cid:durableId="81076550">
    <w:abstractNumId w:val="3"/>
  </w:num>
  <w:num w:numId="105" w16cid:durableId="466968572">
    <w:abstractNumId w:val="32"/>
  </w:num>
  <w:num w:numId="106" w16cid:durableId="543054643">
    <w:abstractNumId w:val="56"/>
  </w:num>
  <w:num w:numId="107" w16cid:durableId="1998459530">
    <w:abstractNumId w:val="91"/>
  </w:num>
  <w:numIdMacAtCleanup w:val="10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bīne Zuntmane">
    <w15:presenceInfo w15:providerId="AD" w15:userId="S::Sabine.Zuntmane@president.lv::8ed856a2-b4b2-466e-a87c-996980a6770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C3"/>
    <w:rsid w:val="000003BA"/>
    <w:rsid w:val="0000097D"/>
    <w:rsid w:val="0000533D"/>
    <w:rsid w:val="00005836"/>
    <w:rsid w:val="00005910"/>
    <w:rsid w:val="00006BC1"/>
    <w:rsid w:val="00011791"/>
    <w:rsid w:val="00012A37"/>
    <w:rsid w:val="00012D90"/>
    <w:rsid w:val="000145D2"/>
    <w:rsid w:val="00014982"/>
    <w:rsid w:val="000154C9"/>
    <w:rsid w:val="00015D99"/>
    <w:rsid w:val="00016B7A"/>
    <w:rsid w:val="00024459"/>
    <w:rsid w:val="000249FA"/>
    <w:rsid w:val="00027EF1"/>
    <w:rsid w:val="00030957"/>
    <w:rsid w:val="00031DDF"/>
    <w:rsid w:val="00032A18"/>
    <w:rsid w:val="00034E7B"/>
    <w:rsid w:val="0003516A"/>
    <w:rsid w:val="00036CD5"/>
    <w:rsid w:val="0003771A"/>
    <w:rsid w:val="000379F2"/>
    <w:rsid w:val="000402B9"/>
    <w:rsid w:val="000419BA"/>
    <w:rsid w:val="00043664"/>
    <w:rsid w:val="00043C3F"/>
    <w:rsid w:val="000447FE"/>
    <w:rsid w:val="00044D7F"/>
    <w:rsid w:val="00044E5D"/>
    <w:rsid w:val="00046765"/>
    <w:rsid w:val="00050C76"/>
    <w:rsid w:val="0005106E"/>
    <w:rsid w:val="000520F8"/>
    <w:rsid w:val="000524BF"/>
    <w:rsid w:val="00054A9B"/>
    <w:rsid w:val="00055B3C"/>
    <w:rsid w:val="00056D4B"/>
    <w:rsid w:val="00060A1C"/>
    <w:rsid w:val="000626C4"/>
    <w:rsid w:val="00064A2F"/>
    <w:rsid w:val="000658C3"/>
    <w:rsid w:val="00066B5F"/>
    <w:rsid w:val="000671CD"/>
    <w:rsid w:val="0007020B"/>
    <w:rsid w:val="00070629"/>
    <w:rsid w:val="00070ACB"/>
    <w:rsid w:val="0007113A"/>
    <w:rsid w:val="000711B1"/>
    <w:rsid w:val="0007483F"/>
    <w:rsid w:val="00074CE7"/>
    <w:rsid w:val="000755C7"/>
    <w:rsid w:val="0007760D"/>
    <w:rsid w:val="00080AE1"/>
    <w:rsid w:val="00080D98"/>
    <w:rsid w:val="000825C5"/>
    <w:rsid w:val="00082DAA"/>
    <w:rsid w:val="00084B06"/>
    <w:rsid w:val="00085DF1"/>
    <w:rsid w:val="00086905"/>
    <w:rsid w:val="00086EFD"/>
    <w:rsid w:val="00090773"/>
    <w:rsid w:val="000931EE"/>
    <w:rsid w:val="00093C35"/>
    <w:rsid w:val="000942E0"/>
    <w:rsid w:val="00094C92"/>
    <w:rsid w:val="000A1D18"/>
    <w:rsid w:val="000A3B69"/>
    <w:rsid w:val="000A3DD1"/>
    <w:rsid w:val="000A4A26"/>
    <w:rsid w:val="000A56A3"/>
    <w:rsid w:val="000A6B20"/>
    <w:rsid w:val="000A74BD"/>
    <w:rsid w:val="000B0205"/>
    <w:rsid w:val="000B0E67"/>
    <w:rsid w:val="000B16C4"/>
    <w:rsid w:val="000B1F0F"/>
    <w:rsid w:val="000B2D29"/>
    <w:rsid w:val="000B38EA"/>
    <w:rsid w:val="000B3A64"/>
    <w:rsid w:val="000B3B5B"/>
    <w:rsid w:val="000B4811"/>
    <w:rsid w:val="000B4A1B"/>
    <w:rsid w:val="000B6895"/>
    <w:rsid w:val="000B7388"/>
    <w:rsid w:val="000B7EC1"/>
    <w:rsid w:val="000C2A60"/>
    <w:rsid w:val="000C3516"/>
    <w:rsid w:val="000C43B9"/>
    <w:rsid w:val="000C4DBB"/>
    <w:rsid w:val="000C6589"/>
    <w:rsid w:val="000C7DB0"/>
    <w:rsid w:val="000D06CA"/>
    <w:rsid w:val="000D06F5"/>
    <w:rsid w:val="000D0FE3"/>
    <w:rsid w:val="000D1F49"/>
    <w:rsid w:val="000D3791"/>
    <w:rsid w:val="000D4FD8"/>
    <w:rsid w:val="000D528A"/>
    <w:rsid w:val="000D6711"/>
    <w:rsid w:val="000D6AAA"/>
    <w:rsid w:val="000D765D"/>
    <w:rsid w:val="000E14FE"/>
    <w:rsid w:val="000E1594"/>
    <w:rsid w:val="000E2219"/>
    <w:rsid w:val="000E24B4"/>
    <w:rsid w:val="000E3720"/>
    <w:rsid w:val="000E39B4"/>
    <w:rsid w:val="000E3BC1"/>
    <w:rsid w:val="000E71C9"/>
    <w:rsid w:val="000E7F6F"/>
    <w:rsid w:val="000F2237"/>
    <w:rsid w:val="000F2398"/>
    <w:rsid w:val="000F36FB"/>
    <w:rsid w:val="000F3D33"/>
    <w:rsid w:val="000F4054"/>
    <w:rsid w:val="000F4E04"/>
    <w:rsid w:val="000F7BA9"/>
    <w:rsid w:val="0010002F"/>
    <w:rsid w:val="00100726"/>
    <w:rsid w:val="00100C94"/>
    <w:rsid w:val="00101BDA"/>
    <w:rsid w:val="001033CE"/>
    <w:rsid w:val="001037F8"/>
    <w:rsid w:val="00104227"/>
    <w:rsid w:val="0010692B"/>
    <w:rsid w:val="00106EEA"/>
    <w:rsid w:val="00107EFD"/>
    <w:rsid w:val="0011123A"/>
    <w:rsid w:val="0011196B"/>
    <w:rsid w:val="00112235"/>
    <w:rsid w:val="00113A58"/>
    <w:rsid w:val="00116345"/>
    <w:rsid w:val="00116C42"/>
    <w:rsid w:val="001176CD"/>
    <w:rsid w:val="00117D1C"/>
    <w:rsid w:val="001207D6"/>
    <w:rsid w:val="001218E6"/>
    <w:rsid w:val="0012201D"/>
    <w:rsid w:val="001232ED"/>
    <w:rsid w:val="001236D4"/>
    <w:rsid w:val="00123D4C"/>
    <w:rsid w:val="00123D9D"/>
    <w:rsid w:val="00127ADE"/>
    <w:rsid w:val="001313C4"/>
    <w:rsid w:val="00133FA0"/>
    <w:rsid w:val="00134587"/>
    <w:rsid w:val="001345FE"/>
    <w:rsid w:val="00136044"/>
    <w:rsid w:val="00140E97"/>
    <w:rsid w:val="00145806"/>
    <w:rsid w:val="00145C30"/>
    <w:rsid w:val="001477A1"/>
    <w:rsid w:val="001478E3"/>
    <w:rsid w:val="001501EB"/>
    <w:rsid w:val="00151015"/>
    <w:rsid w:val="00151DBD"/>
    <w:rsid w:val="00152022"/>
    <w:rsid w:val="001526D9"/>
    <w:rsid w:val="001530DA"/>
    <w:rsid w:val="00153218"/>
    <w:rsid w:val="001533C7"/>
    <w:rsid w:val="00153990"/>
    <w:rsid w:val="00153D92"/>
    <w:rsid w:val="0015475D"/>
    <w:rsid w:val="00154963"/>
    <w:rsid w:val="00154ADF"/>
    <w:rsid w:val="00156ABE"/>
    <w:rsid w:val="00157B0F"/>
    <w:rsid w:val="00161F3D"/>
    <w:rsid w:val="001638F7"/>
    <w:rsid w:val="00170DF2"/>
    <w:rsid w:val="00171CA4"/>
    <w:rsid w:val="00172A00"/>
    <w:rsid w:val="00173F66"/>
    <w:rsid w:val="00173F76"/>
    <w:rsid w:val="00174E50"/>
    <w:rsid w:val="001776D1"/>
    <w:rsid w:val="0018118A"/>
    <w:rsid w:val="00182B6D"/>
    <w:rsid w:val="001844A2"/>
    <w:rsid w:val="001857A5"/>
    <w:rsid w:val="00186F24"/>
    <w:rsid w:val="001872F1"/>
    <w:rsid w:val="00190733"/>
    <w:rsid w:val="001927B4"/>
    <w:rsid w:val="001974A8"/>
    <w:rsid w:val="001A779A"/>
    <w:rsid w:val="001A77EE"/>
    <w:rsid w:val="001B0C3A"/>
    <w:rsid w:val="001B0FD2"/>
    <w:rsid w:val="001B252F"/>
    <w:rsid w:val="001B332E"/>
    <w:rsid w:val="001B44AA"/>
    <w:rsid w:val="001B502E"/>
    <w:rsid w:val="001B5F51"/>
    <w:rsid w:val="001B7572"/>
    <w:rsid w:val="001C064C"/>
    <w:rsid w:val="001C1A41"/>
    <w:rsid w:val="001C37EC"/>
    <w:rsid w:val="001C3D20"/>
    <w:rsid w:val="001C5F11"/>
    <w:rsid w:val="001C60D8"/>
    <w:rsid w:val="001C786A"/>
    <w:rsid w:val="001D005C"/>
    <w:rsid w:val="001D050B"/>
    <w:rsid w:val="001D13BB"/>
    <w:rsid w:val="001D1866"/>
    <w:rsid w:val="001D3ED3"/>
    <w:rsid w:val="001D4F5D"/>
    <w:rsid w:val="001D5B29"/>
    <w:rsid w:val="001D5F85"/>
    <w:rsid w:val="001D74DB"/>
    <w:rsid w:val="001E0315"/>
    <w:rsid w:val="001E0CDD"/>
    <w:rsid w:val="001E0DE8"/>
    <w:rsid w:val="001E0E16"/>
    <w:rsid w:val="001E161C"/>
    <w:rsid w:val="001E1CB0"/>
    <w:rsid w:val="001E212B"/>
    <w:rsid w:val="001E3110"/>
    <w:rsid w:val="001E3C41"/>
    <w:rsid w:val="001E65FD"/>
    <w:rsid w:val="001E778A"/>
    <w:rsid w:val="001F10CD"/>
    <w:rsid w:val="001F1D29"/>
    <w:rsid w:val="001F247A"/>
    <w:rsid w:val="001F29A4"/>
    <w:rsid w:val="001F3926"/>
    <w:rsid w:val="001F3979"/>
    <w:rsid w:val="001F7D65"/>
    <w:rsid w:val="00200BA0"/>
    <w:rsid w:val="00201E65"/>
    <w:rsid w:val="002020B7"/>
    <w:rsid w:val="00202668"/>
    <w:rsid w:val="0020412C"/>
    <w:rsid w:val="00204FF2"/>
    <w:rsid w:val="002057AB"/>
    <w:rsid w:val="00206A94"/>
    <w:rsid w:val="00206EB0"/>
    <w:rsid w:val="00207420"/>
    <w:rsid w:val="00207DC1"/>
    <w:rsid w:val="00211105"/>
    <w:rsid w:val="00211314"/>
    <w:rsid w:val="00212653"/>
    <w:rsid w:val="0021268B"/>
    <w:rsid w:val="00212A11"/>
    <w:rsid w:val="00214B61"/>
    <w:rsid w:val="00215375"/>
    <w:rsid w:val="002177FA"/>
    <w:rsid w:val="002178A3"/>
    <w:rsid w:val="00217BB3"/>
    <w:rsid w:val="00224F87"/>
    <w:rsid w:val="00225401"/>
    <w:rsid w:val="002254B8"/>
    <w:rsid w:val="00233D42"/>
    <w:rsid w:val="00233E00"/>
    <w:rsid w:val="00234C15"/>
    <w:rsid w:val="00236AE4"/>
    <w:rsid w:val="00240DE8"/>
    <w:rsid w:val="00241D0A"/>
    <w:rsid w:val="002421DF"/>
    <w:rsid w:val="00242379"/>
    <w:rsid w:val="0024422B"/>
    <w:rsid w:val="00244B95"/>
    <w:rsid w:val="00245228"/>
    <w:rsid w:val="00245D63"/>
    <w:rsid w:val="00246F6C"/>
    <w:rsid w:val="0025028E"/>
    <w:rsid w:val="002538AA"/>
    <w:rsid w:val="00254265"/>
    <w:rsid w:val="00254CF9"/>
    <w:rsid w:val="00255C02"/>
    <w:rsid w:val="00256588"/>
    <w:rsid w:val="00260C56"/>
    <w:rsid w:val="002617A6"/>
    <w:rsid w:val="00263800"/>
    <w:rsid w:val="00264AB2"/>
    <w:rsid w:val="00265566"/>
    <w:rsid w:val="00267C41"/>
    <w:rsid w:val="0027081E"/>
    <w:rsid w:val="00270FE7"/>
    <w:rsid w:val="00272119"/>
    <w:rsid w:val="00272FD6"/>
    <w:rsid w:val="00274CFC"/>
    <w:rsid w:val="00275AD2"/>
    <w:rsid w:val="0027624F"/>
    <w:rsid w:val="00277361"/>
    <w:rsid w:val="00280F98"/>
    <w:rsid w:val="0028189C"/>
    <w:rsid w:val="0028336C"/>
    <w:rsid w:val="00283FC0"/>
    <w:rsid w:val="00284047"/>
    <w:rsid w:val="0028533F"/>
    <w:rsid w:val="002859C0"/>
    <w:rsid w:val="00286674"/>
    <w:rsid w:val="0029180B"/>
    <w:rsid w:val="00292CCF"/>
    <w:rsid w:val="00292D0D"/>
    <w:rsid w:val="0029334B"/>
    <w:rsid w:val="00295090"/>
    <w:rsid w:val="00296993"/>
    <w:rsid w:val="00297272"/>
    <w:rsid w:val="002A2359"/>
    <w:rsid w:val="002A4D22"/>
    <w:rsid w:val="002A5680"/>
    <w:rsid w:val="002A568B"/>
    <w:rsid w:val="002A67C6"/>
    <w:rsid w:val="002A6C07"/>
    <w:rsid w:val="002A7C4F"/>
    <w:rsid w:val="002B13A0"/>
    <w:rsid w:val="002B14B1"/>
    <w:rsid w:val="002B1E23"/>
    <w:rsid w:val="002B2FAF"/>
    <w:rsid w:val="002B3634"/>
    <w:rsid w:val="002B3C5B"/>
    <w:rsid w:val="002B3EE2"/>
    <w:rsid w:val="002B6622"/>
    <w:rsid w:val="002B6704"/>
    <w:rsid w:val="002B766F"/>
    <w:rsid w:val="002B7E37"/>
    <w:rsid w:val="002C1F13"/>
    <w:rsid w:val="002C2E1F"/>
    <w:rsid w:val="002C3321"/>
    <w:rsid w:val="002C3DDF"/>
    <w:rsid w:val="002C41C7"/>
    <w:rsid w:val="002C42A6"/>
    <w:rsid w:val="002C46D0"/>
    <w:rsid w:val="002C4F34"/>
    <w:rsid w:val="002C5360"/>
    <w:rsid w:val="002C7B80"/>
    <w:rsid w:val="002D061F"/>
    <w:rsid w:val="002D1CF5"/>
    <w:rsid w:val="002D3264"/>
    <w:rsid w:val="002D4316"/>
    <w:rsid w:val="002D54CF"/>
    <w:rsid w:val="002D6830"/>
    <w:rsid w:val="002D73DE"/>
    <w:rsid w:val="002D7D72"/>
    <w:rsid w:val="002E0822"/>
    <w:rsid w:val="002E3810"/>
    <w:rsid w:val="002E45AC"/>
    <w:rsid w:val="002E50AB"/>
    <w:rsid w:val="002E6328"/>
    <w:rsid w:val="002E7F39"/>
    <w:rsid w:val="002F05D4"/>
    <w:rsid w:val="002F08AF"/>
    <w:rsid w:val="002F173B"/>
    <w:rsid w:val="002F30EE"/>
    <w:rsid w:val="002F334D"/>
    <w:rsid w:val="002F4568"/>
    <w:rsid w:val="002F458F"/>
    <w:rsid w:val="002F46A8"/>
    <w:rsid w:val="002F4BE7"/>
    <w:rsid w:val="002F672A"/>
    <w:rsid w:val="002F74F6"/>
    <w:rsid w:val="003003BC"/>
    <w:rsid w:val="003027B2"/>
    <w:rsid w:val="00302DE1"/>
    <w:rsid w:val="0030333D"/>
    <w:rsid w:val="00303B71"/>
    <w:rsid w:val="003047B1"/>
    <w:rsid w:val="00304869"/>
    <w:rsid w:val="00304F2E"/>
    <w:rsid w:val="0030550E"/>
    <w:rsid w:val="00305569"/>
    <w:rsid w:val="00305898"/>
    <w:rsid w:val="0030697E"/>
    <w:rsid w:val="00307B13"/>
    <w:rsid w:val="00310655"/>
    <w:rsid w:val="0031278A"/>
    <w:rsid w:val="0031347B"/>
    <w:rsid w:val="00314994"/>
    <w:rsid w:val="00315368"/>
    <w:rsid w:val="003216BE"/>
    <w:rsid w:val="00321DBA"/>
    <w:rsid w:val="00322C14"/>
    <w:rsid w:val="003255DC"/>
    <w:rsid w:val="00327382"/>
    <w:rsid w:val="00327E38"/>
    <w:rsid w:val="003315E2"/>
    <w:rsid w:val="00333565"/>
    <w:rsid w:val="00336202"/>
    <w:rsid w:val="00337C97"/>
    <w:rsid w:val="003404B4"/>
    <w:rsid w:val="0034155C"/>
    <w:rsid w:val="00341679"/>
    <w:rsid w:val="0034321A"/>
    <w:rsid w:val="00343254"/>
    <w:rsid w:val="003443C5"/>
    <w:rsid w:val="003447FA"/>
    <w:rsid w:val="003465E1"/>
    <w:rsid w:val="003467CF"/>
    <w:rsid w:val="003501CF"/>
    <w:rsid w:val="003502A5"/>
    <w:rsid w:val="00350336"/>
    <w:rsid w:val="00352468"/>
    <w:rsid w:val="0035285D"/>
    <w:rsid w:val="00354D99"/>
    <w:rsid w:val="00354FD8"/>
    <w:rsid w:val="00356049"/>
    <w:rsid w:val="00357E83"/>
    <w:rsid w:val="00360266"/>
    <w:rsid w:val="00360B48"/>
    <w:rsid w:val="00362AC8"/>
    <w:rsid w:val="0036527E"/>
    <w:rsid w:val="00365394"/>
    <w:rsid w:val="0036635A"/>
    <w:rsid w:val="00367AAF"/>
    <w:rsid w:val="003700A1"/>
    <w:rsid w:val="00370595"/>
    <w:rsid w:val="00372950"/>
    <w:rsid w:val="003735D3"/>
    <w:rsid w:val="00374243"/>
    <w:rsid w:val="00381195"/>
    <w:rsid w:val="0038126E"/>
    <w:rsid w:val="00383E00"/>
    <w:rsid w:val="0038589A"/>
    <w:rsid w:val="00387EC0"/>
    <w:rsid w:val="00390370"/>
    <w:rsid w:val="00391219"/>
    <w:rsid w:val="00391529"/>
    <w:rsid w:val="0039207C"/>
    <w:rsid w:val="003926AA"/>
    <w:rsid w:val="0039379E"/>
    <w:rsid w:val="0039383E"/>
    <w:rsid w:val="0039442B"/>
    <w:rsid w:val="00394A72"/>
    <w:rsid w:val="00396813"/>
    <w:rsid w:val="00396B48"/>
    <w:rsid w:val="003975A6"/>
    <w:rsid w:val="00397921"/>
    <w:rsid w:val="00397B08"/>
    <w:rsid w:val="003A038A"/>
    <w:rsid w:val="003A090C"/>
    <w:rsid w:val="003A15B7"/>
    <w:rsid w:val="003A1B58"/>
    <w:rsid w:val="003A2F68"/>
    <w:rsid w:val="003A4440"/>
    <w:rsid w:val="003A5677"/>
    <w:rsid w:val="003A7DFF"/>
    <w:rsid w:val="003B0D96"/>
    <w:rsid w:val="003B14E4"/>
    <w:rsid w:val="003B16E6"/>
    <w:rsid w:val="003B40E5"/>
    <w:rsid w:val="003B43DC"/>
    <w:rsid w:val="003B636A"/>
    <w:rsid w:val="003B7255"/>
    <w:rsid w:val="003B7D41"/>
    <w:rsid w:val="003C1997"/>
    <w:rsid w:val="003C2BAF"/>
    <w:rsid w:val="003C32BB"/>
    <w:rsid w:val="003C3B1E"/>
    <w:rsid w:val="003C73B5"/>
    <w:rsid w:val="003D01F7"/>
    <w:rsid w:val="003D1354"/>
    <w:rsid w:val="003D1528"/>
    <w:rsid w:val="003D1B7D"/>
    <w:rsid w:val="003D38E4"/>
    <w:rsid w:val="003D3FD7"/>
    <w:rsid w:val="003D665E"/>
    <w:rsid w:val="003D7289"/>
    <w:rsid w:val="003D7ABD"/>
    <w:rsid w:val="003E0791"/>
    <w:rsid w:val="003E24AC"/>
    <w:rsid w:val="003E2931"/>
    <w:rsid w:val="003E38FE"/>
    <w:rsid w:val="003E3E96"/>
    <w:rsid w:val="003F19F3"/>
    <w:rsid w:val="003F1FF7"/>
    <w:rsid w:val="003F2107"/>
    <w:rsid w:val="003F2C1B"/>
    <w:rsid w:val="003F4BEC"/>
    <w:rsid w:val="004013F1"/>
    <w:rsid w:val="004019F1"/>
    <w:rsid w:val="0040279C"/>
    <w:rsid w:val="00402BA3"/>
    <w:rsid w:val="00404699"/>
    <w:rsid w:val="00404A60"/>
    <w:rsid w:val="00413666"/>
    <w:rsid w:val="00414B3C"/>
    <w:rsid w:val="004166E5"/>
    <w:rsid w:val="00417AB0"/>
    <w:rsid w:val="00421B36"/>
    <w:rsid w:val="004254AB"/>
    <w:rsid w:val="00425840"/>
    <w:rsid w:val="00430050"/>
    <w:rsid w:val="004305BD"/>
    <w:rsid w:val="00430FD5"/>
    <w:rsid w:val="004320F0"/>
    <w:rsid w:val="004321C7"/>
    <w:rsid w:val="00432576"/>
    <w:rsid w:val="00437FBC"/>
    <w:rsid w:val="00440111"/>
    <w:rsid w:val="00440E5F"/>
    <w:rsid w:val="004438BD"/>
    <w:rsid w:val="00443BDF"/>
    <w:rsid w:val="00443E24"/>
    <w:rsid w:val="00444F9B"/>
    <w:rsid w:val="00444FEF"/>
    <w:rsid w:val="0044629C"/>
    <w:rsid w:val="00447548"/>
    <w:rsid w:val="00450D48"/>
    <w:rsid w:val="00451348"/>
    <w:rsid w:val="00453313"/>
    <w:rsid w:val="00453550"/>
    <w:rsid w:val="004552D6"/>
    <w:rsid w:val="004575C1"/>
    <w:rsid w:val="004576EF"/>
    <w:rsid w:val="00461293"/>
    <w:rsid w:val="0046290C"/>
    <w:rsid w:val="0046297D"/>
    <w:rsid w:val="00462B2C"/>
    <w:rsid w:val="00462E52"/>
    <w:rsid w:val="0046361D"/>
    <w:rsid w:val="004646E0"/>
    <w:rsid w:val="00465C7A"/>
    <w:rsid w:val="00465EE4"/>
    <w:rsid w:val="00466490"/>
    <w:rsid w:val="00471691"/>
    <w:rsid w:val="00471CC6"/>
    <w:rsid w:val="00472AD7"/>
    <w:rsid w:val="00472BC1"/>
    <w:rsid w:val="0047340E"/>
    <w:rsid w:val="00473621"/>
    <w:rsid w:val="004759AF"/>
    <w:rsid w:val="004770D1"/>
    <w:rsid w:val="00481052"/>
    <w:rsid w:val="00482E02"/>
    <w:rsid w:val="004855D9"/>
    <w:rsid w:val="004879B2"/>
    <w:rsid w:val="00487A3B"/>
    <w:rsid w:val="00491069"/>
    <w:rsid w:val="00492F7A"/>
    <w:rsid w:val="004944F7"/>
    <w:rsid w:val="004957E5"/>
    <w:rsid w:val="00496840"/>
    <w:rsid w:val="00497C06"/>
    <w:rsid w:val="004A0506"/>
    <w:rsid w:val="004A1D89"/>
    <w:rsid w:val="004A40EB"/>
    <w:rsid w:val="004A60C1"/>
    <w:rsid w:val="004A6B90"/>
    <w:rsid w:val="004A7B1D"/>
    <w:rsid w:val="004B14CA"/>
    <w:rsid w:val="004B2A2F"/>
    <w:rsid w:val="004B2F8B"/>
    <w:rsid w:val="004B3DEE"/>
    <w:rsid w:val="004B61D8"/>
    <w:rsid w:val="004B7833"/>
    <w:rsid w:val="004C0CE3"/>
    <w:rsid w:val="004C1B28"/>
    <w:rsid w:val="004C26B1"/>
    <w:rsid w:val="004C2928"/>
    <w:rsid w:val="004C4323"/>
    <w:rsid w:val="004C49DF"/>
    <w:rsid w:val="004C6B8B"/>
    <w:rsid w:val="004C7003"/>
    <w:rsid w:val="004C798C"/>
    <w:rsid w:val="004D0EFA"/>
    <w:rsid w:val="004D39F9"/>
    <w:rsid w:val="004D6036"/>
    <w:rsid w:val="004D74C9"/>
    <w:rsid w:val="004E0A0D"/>
    <w:rsid w:val="004E171B"/>
    <w:rsid w:val="004E1893"/>
    <w:rsid w:val="004E2D6B"/>
    <w:rsid w:val="004E39A6"/>
    <w:rsid w:val="004E3DC8"/>
    <w:rsid w:val="004E5954"/>
    <w:rsid w:val="004E6978"/>
    <w:rsid w:val="004F28D9"/>
    <w:rsid w:val="004F3AEC"/>
    <w:rsid w:val="00501448"/>
    <w:rsid w:val="0050190A"/>
    <w:rsid w:val="005026D9"/>
    <w:rsid w:val="0050326A"/>
    <w:rsid w:val="00503632"/>
    <w:rsid w:val="00504CC9"/>
    <w:rsid w:val="00505B24"/>
    <w:rsid w:val="00511848"/>
    <w:rsid w:val="00511AB4"/>
    <w:rsid w:val="00511D94"/>
    <w:rsid w:val="00512F38"/>
    <w:rsid w:val="00513F36"/>
    <w:rsid w:val="00514D74"/>
    <w:rsid w:val="00515B26"/>
    <w:rsid w:val="0051628D"/>
    <w:rsid w:val="00516366"/>
    <w:rsid w:val="005165E7"/>
    <w:rsid w:val="00516BD4"/>
    <w:rsid w:val="00517240"/>
    <w:rsid w:val="00517A35"/>
    <w:rsid w:val="00517E14"/>
    <w:rsid w:val="00522274"/>
    <w:rsid w:val="00523A4B"/>
    <w:rsid w:val="00523D3B"/>
    <w:rsid w:val="00527121"/>
    <w:rsid w:val="0052744B"/>
    <w:rsid w:val="00527475"/>
    <w:rsid w:val="0053030D"/>
    <w:rsid w:val="00531976"/>
    <w:rsid w:val="00531AC4"/>
    <w:rsid w:val="0053213F"/>
    <w:rsid w:val="00532D5F"/>
    <w:rsid w:val="00535D3B"/>
    <w:rsid w:val="00536D9F"/>
    <w:rsid w:val="0053757F"/>
    <w:rsid w:val="00543514"/>
    <w:rsid w:val="00543956"/>
    <w:rsid w:val="00543F22"/>
    <w:rsid w:val="0054403F"/>
    <w:rsid w:val="00544C90"/>
    <w:rsid w:val="00546411"/>
    <w:rsid w:val="00550284"/>
    <w:rsid w:val="00550DD3"/>
    <w:rsid w:val="005512F8"/>
    <w:rsid w:val="005516B5"/>
    <w:rsid w:val="00551CAE"/>
    <w:rsid w:val="00552DBF"/>
    <w:rsid w:val="00554217"/>
    <w:rsid w:val="005543D0"/>
    <w:rsid w:val="00557937"/>
    <w:rsid w:val="005605A7"/>
    <w:rsid w:val="00561845"/>
    <w:rsid w:val="00563081"/>
    <w:rsid w:val="00564C25"/>
    <w:rsid w:val="00565FD0"/>
    <w:rsid w:val="00567A2F"/>
    <w:rsid w:val="0057080C"/>
    <w:rsid w:val="00570D20"/>
    <w:rsid w:val="005712E4"/>
    <w:rsid w:val="005714C4"/>
    <w:rsid w:val="00571DBC"/>
    <w:rsid w:val="005733A1"/>
    <w:rsid w:val="00573C0B"/>
    <w:rsid w:val="00575561"/>
    <w:rsid w:val="00576276"/>
    <w:rsid w:val="00576B34"/>
    <w:rsid w:val="00577C6C"/>
    <w:rsid w:val="00577D08"/>
    <w:rsid w:val="00580403"/>
    <w:rsid w:val="00580F4A"/>
    <w:rsid w:val="00580FC7"/>
    <w:rsid w:val="0058412B"/>
    <w:rsid w:val="00584626"/>
    <w:rsid w:val="00585947"/>
    <w:rsid w:val="005859D5"/>
    <w:rsid w:val="00585B95"/>
    <w:rsid w:val="00585E7A"/>
    <w:rsid w:val="00587BD5"/>
    <w:rsid w:val="00587FDC"/>
    <w:rsid w:val="0059030A"/>
    <w:rsid w:val="00591F4A"/>
    <w:rsid w:val="005927CF"/>
    <w:rsid w:val="00593031"/>
    <w:rsid w:val="00593F9B"/>
    <w:rsid w:val="00594E10"/>
    <w:rsid w:val="00594E1C"/>
    <w:rsid w:val="005A0DD1"/>
    <w:rsid w:val="005A1807"/>
    <w:rsid w:val="005A4065"/>
    <w:rsid w:val="005A4AE6"/>
    <w:rsid w:val="005A755C"/>
    <w:rsid w:val="005B29E8"/>
    <w:rsid w:val="005B3DAE"/>
    <w:rsid w:val="005B49D8"/>
    <w:rsid w:val="005B62BC"/>
    <w:rsid w:val="005B78D3"/>
    <w:rsid w:val="005B7E15"/>
    <w:rsid w:val="005C010B"/>
    <w:rsid w:val="005C08A9"/>
    <w:rsid w:val="005C1616"/>
    <w:rsid w:val="005C18AE"/>
    <w:rsid w:val="005C2AD5"/>
    <w:rsid w:val="005C3A5B"/>
    <w:rsid w:val="005C43CD"/>
    <w:rsid w:val="005C57DE"/>
    <w:rsid w:val="005C6323"/>
    <w:rsid w:val="005C675B"/>
    <w:rsid w:val="005C7001"/>
    <w:rsid w:val="005C70F0"/>
    <w:rsid w:val="005D0FE5"/>
    <w:rsid w:val="005D13FA"/>
    <w:rsid w:val="005D2C02"/>
    <w:rsid w:val="005D371B"/>
    <w:rsid w:val="005D3EE7"/>
    <w:rsid w:val="005D625C"/>
    <w:rsid w:val="005E03FB"/>
    <w:rsid w:val="005E31B5"/>
    <w:rsid w:val="005E5288"/>
    <w:rsid w:val="005F25E6"/>
    <w:rsid w:val="005F28D3"/>
    <w:rsid w:val="005F2C83"/>
    <w:rsid w:val="005F3F48"/>
    <w:rsid w:val="005F6F9F"/>
    <w:rsid w:val="005F770B"/>
    <w:rsid w:val="0060011C"/>
    <w:rsid w:val="006001BD"/>
    <w:rsid w:val="006018D9"/>
    <w:rsid w:val="00602429"/>
    <w:rsid w:val="0060435C"/>
    <w:rsid w:val="006054A4"/>
    <w:rsid w:val="0060570F"/>
    <w:rsid w:val="006057C1"/>
    <w:rsid w:val="00606B4B"/>
    <w:rsid w:val="00607226"/>
    <w:rsid w:val="00607685"/>
    <w:rsid w:val="006113E8"/>
    <w:rsid w:val="006114A5"/>
    <w:rsid w:val="00611870"/>
    <w:rsid w:val="006130D2"/>
    <w:rsid w:val="00613BC8"/>
    <w:rsid w:val="0062033A"/>
    <w:rsid w:val="006209B0"/>
    <w:rsid w:val="00622555"/>
    <w:rsid w:val="00623AF5"/>
    <w:rsid w:val="00626BAB"/>
    <w:rsid w:val="0062719D"/>
    <w:rsid w:val="00627498"/>
    <w:rsid w:val="0062797B"/>
    <w:rsid w:val="00630092"/>
    <w:rsid w:val="00631CB6"/>
    <w:rsid w:val="00631ED5"/>
    <w:rsid w:val="00631FB0"/>
    <w:rsid w:val="00632046"/>
    <w:rsid w:val="00632169"/>
    <w:rsid w:val="006349CA"/>
    <w:rsid w:val="00636771"/>
    <w:rsid w:val="006374AF"/>
    <w:rsid w:val="00641C92"/>
    <w:rsid w:val="00642FD3"/>
    <w:rsid w:val="00643DDF"/>
    <w:rsid w:val="0064562B"/>
    <w:rsid w:val="00646632"/>
    <w:rsid w:val="0064689F"/>
    <w:rsid w:val="00650287"/>
    <w:rsid w:val="00651485"/>
    <w:rsid w:val="00651E9F"/>
    <w:rsid w:val="006523B0"/>
    <w:rsid w:val="00652759"/>
    <w:rsid w:val="00652894"/>
    <w:rsid w:val="006537D5"/>
    <w:rsid w:val="00654059"/>
    <w:rsid w:val="0065422E"/>
    <w:rsid w:val="00655AD9"/>
    <w:rsid w:val="00661392"/>
    <w:rsid w:val="006616B0"/>
    <w:rsid w:val="00661795"/>
    <w:rsid w:val="00662A31"/>
    <w:rsid w:val="00664CF1"/>
    <w:rsid w:val="00666401"/>
    <w:rsid w:val="00667864"/>
    <w:rsid w:val="0066788E"/>
    <w:rsid w:val="00670E67"/>
    <w:rsid w:val="00671C41"/>
    <w:rsid w:val="00671DE5"/>
    <w:rsid w:val="00672792"/>
    <w:rsid w:val="00673914"/>
    <w:rsid w:val="00673CC3"/>
    <w:rsid w:val="00673F2F"/>
    <w:rsid w:val="0067441C"/>
    <w:rsid w:val="00674D52"/>
    <w:rsid w:val="006756AB"/>
    <w:rsid w:val="00676567"/>
    <w:rsid w:val="006779CC"/>
    <w:rsid w:val="006806A1"/>
    <w:rsid w:val="006820BA"/>
    <w:rsid w:val="00683055"/>
    <w:rsid w:val="006839CE"/>
    <w:rsid w:val="00684B58"/>
    <w:rsid w:val="00684FD4"/>
    <w:rsid w:val="006852B6"/>
    <w:rsid w:val="00685582"/>
    <w:rsid w:val="00685628"/>
    <w:rsid w:val="00686A9B"/>
    <w:rsid w:val="006931E5"/>
    <w:rsid w:val="00693ABB"/>
    <w:rsid w:val="0069537E"/>
    <w:rsid w:val="006955E5"/>
    <w:rsid w:val="0069569B"/>
    <w:rsid w:val="00696245"/>
    <w:rsid w:val="00697389"/>
    <w:rsid w:val="006A0774"/>
    <w:rsid w:val="006A1362"/>
    <w:rsid w:val="006A1961"/>
    <w:rsid w:val="006A44FD"/>
    <w:rsid w:val="006A5A34"/>
    <w:rsid w:val="006A771B"/>
    <w:rsid w:val="006B261D"/>
    <w:rsid w:val="006B2C9D"/>
    <w:rsid w:val="006B58C0"/>
    <w:rsid w:val="006B5B15"/>
    <w:rsid w:val="006B625E"/>
    <w:rsid w:val="006B6347"/>
    <w:rsid w:val="006B63D7"/>
    <w:rsid w:val="006B6A6E"/>
    <w:rsid w:val="006B6D5E"/>
    <w:rsid w:val="006B6E14"/>
    <w:rsid w:val="006C18A7"/>
    <w:rsid w:val="006C19EA"/>
    <w:rsid w:val="006C32BB"/>
    <w:rsid w:val="006C346D"/>
    <w:rsid w:val="006C4AD4"/>
    <w:rsid w:val="006C5216"/>
    <w:rsid w:val="006C5315"/>
    <w:rsid w:val="006C60C2"/>
    <w:rsid w:val="006C66C9"/>
    <w:rsid w:val="006D1573"/>
    <w:rsid w:val="006D3210"/>
    <w:rsid w:val="006D3F8B"/>
    <w:rsid w:val="006D5EC3"/>
    <w:rsid w:val="006D6434"/>
    <w:rsid w:val="006D6583"/>
    <w:rsid w:val="006E4679"/>
    <w:rsid w:val="006E65B3"/>
    <w:rsid w:val="006F13FD"/>
    <w:rsid w:val="006F1746"/>
    <w:rsid w:val="006F2B5A"/>
    <w:rsid w:val="006F33AD"/>
    <w:rsid w:val="006F654E"/>
    <w:rsid w:val="006F7E07"/>
    <w:rsid w:val="006F7ED8"/>
    <w:rsid w:val="007002D0"/>
    <w:rsid w:val="00700782"/>
    <w:rsid w:val="007008D0"/>
    <w:rsid w:val="0070095B"/>
    <w:rsid w:val="007018F4"/>
    <w:rsid w:val="007038AF"/>
    <w:rsid w:val="00703BB8"/>
    <w:rsid w:val="00704293"/>
    <w:rsid w:val="007049D7"/>
    <w:rsid w:val="00704AC8"/>
    <w:rsid w:val="00705403"/>
    <w:rsid w:val="00707A5B"/>
    <w:rsid w:val="00710923"/>
    <w:rsid w:val="007113A8"/>
    <w:rsid w:val="007130D8"/>
    <w:rsid w:val="00713262"/>
    <w:rsid w:val="007143A1"/>
    <w:rsid w:val="00715653"/>
    <w:rsid w:val="00720A74"/>
    <w:rsid w:val="00720CE7"/>
    <w:rsid w:val="00721214"/>
    <w:rsid w:val="00722BA7"/>
    <w:rsid w:val="00727236"/>
    <w:rsid w:val="007335AE"/>
    <w:rsid w:val="00733D93"/>
    <w:rsid w:val="00734126"/>
    <w:rsid w:val="00734516"/>
    <w:rsid w:val="00734D3D"/>
    <w:rsid w:val="00740C2A"/>
    <w:rsid w:val="00740CE2"/>
    <w:rsid w:val="007513B9"/>
    <w:rsid w:val="007527E5"/>
    <w:rsid w:val="00752A12"/>
    <w:rsid w:val="00754699"/>
    <w:rsid w:val="00754C1C"/>
    <w:rsid w:val="00754C6F"/>
    <w:rsid w:val="007554AD"/>
    <w:rsid w:val="00756F23"/>
    <w:rsid w:val="00761012"/>
    <w:rsid w:val="00762047"/>
    <w:rsid w:val="0076276A"/>
    <w:rsid w:val="007635DB"/>
    <w:rsid w:val="007661C8"/>
    <w:rsid w:val="0077126B"/>
    <w:rsid w:val="007734C9"/>
    <w:rsid w:val="007758BE"/>
    <w:rsid w:val="00781E99"/>
    <w:rsid w:val="00782B29"/>
    <w:rsid w:val="0078319A"/>
    <w:rsid w:val="0078426B"/>
    <w:rsid w:val="007850DE"/>
    <w:rsid w:val="0078534E"/>
    <w:rsid w:val="007936E3"/>
    <w:rsid w:val="00794543"/>
    <w:rsid w:val="007956A1"/>
    <w:rsid w:val="00795BBA"/>
    <w:rsid w:val="0079734C"/>
    <w:rsid w:val="00797C2F"/>
    <w:rsid w:val="007A02C2"/>
    <w:rsid w:val="007A0F82"/>
    <w:rsid w:val="007A12B7"/>
    <w:rsid w:val="007A236F"/>
    <w:rsid w:val="007A3CDA"/>
    <w:rsid w:val="007A476E"/>
    <w:rsid w:val="007A6A77"/>
    <w:rsid w:val="007A6DAC"/>
    <w:rsid w:val="007A6DF2"/>
    <w:rsid w:val="007B08A5"/>
    <w:rsid w:val="007B0FB0"/>
    <w:rsid w:val="007B197B"/>
    <w:rsid w:val="007B5035"/>
    <w:rsid w:val="007C1A64"/>
    <w:rsid w:val="007C1B03"/>
    <w:rsid w:val="007C41B1"/>
    <w:rsid w:val="007C4848"/>
    <w:rsid w:val="007D07A4"/>
    <w:rsid w:val="007D1D73"/>
    <w:rsid w:val="007D251B"/>
    <w:rsid w:val="007D537D"/>
    <w:rsid w:val="007D69F6"/>
    <w:rsid w:val="007E2A61"/>
    <w:rsid w:val="007E393A"/>
    <w:rsid w:val="007E405C"/>
    <w:rsid w:val="007E51F8"/>
    <w:rsid w:val="007E6454"/>
    <w:rsid w:val="007E688D"/>
    <w:rsid w:val="007F1090"/>
    <w:rsid w:val="007F1DD4"/>
    <w:rsid w:val="007F322D"/>
    <w:rsid w:val="007F325C"/>
    <w:rsid w:val="007F32F1"/>
    <w:rsid w:val="007F5059"/>
    <w:rsid w:val="007F5688"/>
    <w:rsid w:val="007F720B"/>
    <w:rsid w:val="007F78ED"/>
    <w:rsid w:val="00800118"/>
    <w:rsid w:val="00800F32"/>
    <w:rsid w:val="00803730"/>
    <w:rsid w:val="00803D8E"/>
    <w:rsid w:val="0080425F"/>
    <w:rsid w:val="00804338"/>
    <w:rsid w:val="008065C0"/>
    <w:rsid w:val="00812627"/>
    <w:rsid w:val="00812DB4"/>
    <w:rsid w:val="008143A4"/>
    <w:rsid w:val="008145A6"/>
    <w:rsid w:val="00817221"/>
    <w:rsid w:val="00820A24"/>
    <w:rsid w:val="00820AF0"/>
    <w:rsid w:val="0082280C"/>
    <w:rsid w:val="00822DBE"/>
    <w:rsid w:val="00822E5A"/>
    <w:rsid w:val="00822E73"/>
    <w:rsid w:val="00823F70"/>
    <w:rsid w:val="0082483D"/>
    <w:rsid w:val="00824EB1"/>
    <w:rsid w:val="0082546E"/>
    <w:rsid w:val="00827280"/>
    <w:rsid w:val="008276CB"/>
    <w:rsid w:val="00831A81"/>
    <w:rsid w:val="00831C87"/>
    <w:rsid w:val="008323CD"/>
    <w:rsid w:val="00832F59"/>
    <w:rsid w:val="00833A69"/>
    <w:rsid w:val="00833BCA"/>
    <w:rsid w:val="00836035"/>
    <w:rsid w:val="00836CA4"/>
    <w:rsid w:val="00836D5C"/>
    <w:rsid w:val="008370A6"/>
    <w:rsid w:val="0083722E"/>
    <w:rsid w:val="008375C2"/>
    <w:rsid w:val="00837727"/>
    <w:rsid w:val="0084040E"/>
    <w:rsid w:val="00841035"/>
    <w:rsid w:val="008422D4"/>
    <w:rsid w:val="00842A93"/>
    <w:rsid w:val="00843A38"/>
    <w:rsid w:val="008449C7"/>
    <w:rsid w:val="00845E21"/>
    <w:rsid w:val="008479AB"/>
    <w:rsid w:val="00847B11"/>
    <w:rsid w:val="00850387"/>
    <w:rsid w:val="00852398"/>
    <w:rsid w:val="00853C81"/>
    <w:rsid w:val="00853F87"/>
    <w:rsid w:val="0085500F"/>
    <w:rsid w:val="00855FA8"/>
    <w:rsid w:val="0085660A"/>
    <w:rsid w:val="00862768"/>
    <w:rsid w:val="00864968"/>
    <w:rsid w:val="008649D0"/>
    <w:rsid w:val="00864D6D"/>
    <w:rsid w:val="00865483"/>
    <w:rsid w:val="008655AE"/>
    <w:rsid w:val="008658ED"/>
    <w:rsid w:val="0086598A"/>
    <w:rsid w:val="00866273"/>
    <w:rsid w:val="00870A23"/>
    <w:rsid w:val="008724C1"/>
    <w:rsid w:val="008728E6"/>
    <w:rsid w:val="00874176"/>
    <w:rsid w:val="00875367"/>
    <w:rsid w:val="00875D62"/>
    <w:rsid w:val="00876F6D"/>
    <w:rsid w:val="0088022D"/>
    <w:rsid w:val="00880CD1"/>
    <w:rsid w:val="008817C0"/>
    <w:rsid w:val="00881B4E"/>
    <w:rsid w:val="008837EC"/>
    <w:rsid w:val="00883932"/>
    <w:rsid w:val="0088432E"/>
    <w:rsid w:val="008866FD"/>
    <w:rsid w:val="00886721"/>
    <w:rsid w:val="00887067"/>
    <w:rsid w:val="008876F2"/>
    <w:rsid w:val="00887CAA"/>
    <w:rsid w:val="00887E5A"/>
    <w:rsid w:val="00890D8B"/>
    <w:rsid w:val="008911E4"/>
    <w:rsid w:val="00891C00"/>
    <w:rsid w:val="008941EA"/>
    <w:rsid w:val="0089450E"/>
    <w:rsid w:val="00894916"/>
    <w:rsid w:val="00894D86"/>
    <w:rsid w:val="00894E7C"/>
    <w:rsid w:val="008953E2"/>
    <w:rsid w:val="0089731C"/>
    <w:rsid w:val="008A0328"/>
    <w:rsid w:val="008A1702"/>
    <w:rsid w:val="008A2909"/>
    <w:rsid w:val="008A2C42"/>
    <w:rsid w:val="008A2E20"/>
    <w:rsid w:val="008A3B86"/>
    <w:rsid w:val="008A4664"/>
    <w:rsid w:val="008A5591"/>
    <w:rsid w:val="008A7C1E"/>
    <w:rsid w:val="008A7E81"/>
    <w:rsid w:val="008B0B3C"/>
    <w:rsid w:val="008B3A3F"/>
    <w:rsid w:val="008B426F"/>
    <w:rsid w:val="008B4D1B"/>
    <w:rsid w:val="008B4FF8"/>
    <w:rsid w:val="008B57FF"/>
    <w:rsid w:val="008B69FB"/>
    <w:rsid w:val="008B72AB"/>
    <w:rsid w:val="008B7E90"/>
    <w:rsid w:val="008C04EC"/>
    <w:rsid w:val="008C2776"/>
    <w:rsid w:val="008C339A"/>
    <w:rsid w:val="008C41DA"/>
    <w:rsid w:val="008C514C"/>
    <w:rsid w:val="008C5D66"/>
    <w:rsid w:val="008C77D8"/>
    <w:rsid w:val="008D0B2B"/>
    <w:rsid w:val="008D28AA"/>
    <w:rsid w:val="008D2D71"/>
    <w:rsid w:val="008D4333"/>
    <w:rsid w:val="008D53A9"/>
    <w:rsid w:val="008D5835"/>
    <w:rsid w:val="008D7965"/>
    <w:rsid w:val="008E0CB0"/>
    <w:rsid w:val="008E0DAF"/>
    <w:rsid w:val="008E15EB"/>
    <w:rsid w:val="008E36C5"/>
    <w:rsid w:val="008E6A6A"/>
    <w:rsid w:val="008F1CB6"/>
    <w:rsid w:val="008F4215"/>
    <w:rsid w:val="008F4358"/>
    <w:rsid w:val="008F4C49"/>
    <w:rsid w:val="008F52E9"/>
    <w:rsid w:val="008F63D9"/>
    <w:rsid w:val="008F6AA7"/>
    <w:rsid w:val="009018E8"/>
    <w:rsid w:val="00901B58"/>
    <w:rsid w:val="00901D98"/>
    <w:rsid w:val="0090216C"/>
    <w:rsid w:val="0090256B"/>
    <w:rsid w:val="00902FD6"/>
    <w:rsid w:val="00906681"/>
    <w:rsid w:val="009070A5"/>
    <w:rsid w:val="00907E74"/>
    <w:rsid w:val="00912B71"/>
    <w:rsid w:val="009144AC"/>
    <w:rsid w:val="00914DB4"/>
    <w:rsid w:val="0091538C"/>
    <w:rsid w:val="0091606B"/>
    <w:rsid w:val="00917534"/>
    <w:rsid w:val="0092099D"/>
    <w:rsid w:val="0092221E"/>
    <w:rsid w:val="009228FA"/>
    <w:rsid w:val="00923B13"/>
    <w:rsid w:val="009257B2"/>
    <w:rsid w:val="00930968"/>
    <w:rsid w:val="009310F8"/>
    <w:rsid w:val="009318C6"/>
    <w:rsid w:val="00933373"/>
    <w:rsid w:val="009349A0"/>
    <w:rsid w:val="0093546A"/>
    <w:rsid w:val="009355AC"/>
    <w:rsid w:val="0093624F"/>
    <w:rsid w:val="00937729"/>
    <w:rsid w:val="00937BC0"/>
    <w:rsid w:val="00940521"/>
    <w:rsid w:val="00940B0D"/>
    <w:rsid w:val="00943651"/>
    <w:rsid w:val="0094400A"/>
    <w:rsid w:val="0094489B"/>
    <w:rsid w:val="00944B34"/>
    <w:rsid w:val="00944CB8"/>
    <w:rsid w:val="0094692B"/>
    <w:rsid w:val="00946F77"/>
    <w:rsid w:val="00950495"/>
    <w:rsid w:val="00950A70"/>
    <w:rsid w:val="00950BAA"/>
    <w:rsid w:val="00950F41"/>
    <w:rsid w:val="00951CD3"/>
    <w:rsid w:val="00955D63"/>
    <w:rsid w:val="00955E2B"/>
    <w:rsid w:val="00956422"/>
    <w:rsid w:val="00961CFE"/>
    <w:rsid w:val="00961F07"/>
    <w:rsid w:val="00962B49"/>
    <w:rsid w:val="009633FB"/>
    <w:rsid w:val="00964B30"/>
    <w:rsid w:val="00964BA8"/>
    <w:rsid w:val="00966DDA"/>
    <w:rsid w:val="00970939"/>
    <w:rsid w:val="009727AC"/>
    <w:rsid w:val="00972F5A"/>
    <w:rsid w:val="009738D1"/>
    <w:rsid w:val="00974784"/>
    <w:rsid w:val="009801DA"/>
    <w:rsid w:val="00984B2E"/>
    <w:rsid w:val="009855C1"/>
    <w:rsid w:val="00985AFE"/>
    <w:rsid w:val="009865EE"/>
    <w:rsid w:val="00986710"/>
    <w:rsid w:val="00986E3F"/>
    <w:rsid w:val="00987408"/>
    <w:rsid w:val="0099017E"/>
    <w:rsid w:val="00990607"/>
    <w:rsid w:val="009915D8"/>
    <w:rsid w:val="009924C2"/>
    <w:rsid w:val="0099294B"/>
    <w:rsid w:val="00993DD1"/>
    <w:rsid w:val="009942AA"/>
    <w:rsid w:val="009A07BB"/>
    <w:rsid w:val="009A112D"/>
    <w:rsid w:val="009A232D"/>
    <w:rsid w:val="009A2434"/>
    <w:rsid w:val="009A26E8"/>
    <w:rsid w:val="009A3BEE"/>
    <w:rsid w:val="009A3C31"/>
    <w:rsid w:val="009B0D8C"/>
    <w:rsid w:val="009B159D"/>
    <w:rsid w:val="009B2D49"/>
    <w:rsid w:val="009B3727"/>
    <w:rsid w:val="009B41DF"/>
    <w:rsid w:val="009B46EE"/>
    <w:rsid w:val="009C14FC"/>
    <w:rsid w:val="009C4228"/>
    <w:rsid w:val="009C42C6"/>
    <w:rsid w:val="009C50A7"/>
    <w:rsid w:val="009C595E"/>
    <w:rsid w:val="009C6BB1"/>
    <w:rsid w:val="009C784B"/>
    <w:rsid w:val="009C7AC9"/>
    <w:rsid w:val="009D02F3"/>
    <w:rsid w:val="009D7933"/>
    <w:rsid w:val="009D7D3C"/>
    <w:rsid w:val="009E2136"/>
    <w:rsid w:val="009E32D5"/>
    <w:rsid w:val="009E48F8"/>
    <w:rsid w:val="009E5779"/>
    <w:rsid w:val="009E64D9"/>
    <w:rsid w:val="009E705E"/>
    <w:rsid w:val="009E7323"/>
    <w:rsid w:val="009F0063"/>
    <w:rsid w:val="009F1254"/>
    <w:rsid w:val="009F1730"/>
    <w:rsid w:val="009F1BDB"/>
    <w:rsid w:val="009F3F8F"/>
    <w:rsid w:val="009F4520"/>
    <w:rsid w:val="009F47C4"/>
    <w:rsid w:val="009F5C74"/>
    <w:rsid w:val="009F5D74"/>
    <w:rsid w:val="009F72A3"/>
    <w:rsid w:val="00A00FA9"/>
    <w:rsid w:val="00A01A7C"/>
    <w:rsid w:val="00A02E60"/>
    <w:rsid w:val="00A02F97"/>
    <w:rsid w:val="00A04D32"/>
    <w:rsid w:val="00A04FFD"/>
    <w:rsid w:val="00A05494"/>
    <w:rsid w:val="00A0626E"/>
    <w:rsid w:val="00A07A0A"/>
    <w:rsid w:val="00A117C4"/>
    <w:rsid w:val="00A15C7C"/>
    <w:rsid w:val="00A16C6B"/>
    <w:rsid w:val="00A21072"/>
    <w:rsid w:val="00A234A7"/>
    <w:rsid w:val="00A236EB"/>
    <w:rsid w:val="00A23B08"/>
    <w:rsid w:val="00A255C2"/>
    <w:rsid w:val="00A25836"/>
    <w:rsid w:val="00A26912"/>
    <w:rsid w:val="00A26ACA"/>
    <w:rsid w:val="00A276B8"/>
    <w:rsid w:val="00A334AA"/>
    <w:rsid w:val="00A33B0F"/>
    <w:rsid w:val="00A33EFB"/>
    <w:rsid w:val="00A34D8E"/>
    <w:rsid w:val="00A362B9"/>
    <w:rsid w:val="00A41740"/>
    <w:rsid w:val="00A41D33"/>
    <w:rsid w:val="00A42B35"/>
    <w:rsid w:val="00A42F47"/>
    <w:rsid w:val="00A4345E"/>
    <w:rsid w:val="00A43B00"/>
    <w:rsid w:val="00A43D68"/>
    <w:rsid w:val="00A44284"/>
    <w:rsid w:val="00A45F92"/>
    <w:rsid w:val="00A4692D"/>
    <w:rsid w:val="00A46DEE"/>
    <w:rsid w:val="00A5013F"/>
    <w:rsid w:val="00A51A64"/>
    <w:rsid w:val="00A51B78"/>
    <w:rsid w:val="00A528E4"/>
    <w:rsid w:val="00A52E86"/>
    <w:rsid w:val="00A549B8"/>
    <w:rsid w:val="00A54B9B"/>
    <w:rsid w:val="00A56E83"/>
    <w:rsid w:val="00A60A67"/>
    <w:rsid w:val="00A616FE"/>
    <w:rsid w:val="00A62678"/>
    <w:rsid w:val="00A62A66"/>
    <w:rsid w:val="00A62E99"/>
    <w:rsid w:val="00A631A7"/>
    <w:rsid w:val="00A63A3B"/>
    <w:rsid w:val="00A647CB"/>
    <w:rsid w:val="00A64B5D"/>
    <w:rsid w:val="00A65CAD"/>
    <w:rsid w:val="00A6701A"/>
    <w:rsid w:val="00A70937"/>
    <w:rsid w:val="00A7323A"/>
    <w:rsid w:val="00A73DE7"/>
    <w:rsid w:val="00A742AB"/>
    <w:rsid w:val="00A74C4B"/>
    <w:rsid w:val="00A801A6"/>
    <w:rsid w:val="00A80446"/>
    <w:rsid w:val="00A807CC"/>
    <w:rsid w:val="00A82806"/>
    <w:rsid w:val="00A8342E"/>
    <w:rsid w:val="00A83B11"/>
    <w:rsid w:val="00A8480A"/>
    <w:rsid w:val="00A84A1E"/>
    <w:rsid w:val="00A860AC"/>
    <w:rsid w:val="00A860EA"/>
    <w:rsid w:val="00A87150"/>
    <w:rsid w:val="00A87851"/>
    <w:rsid w:val="00A90F26"/>
    <w:rsid w:val="00A92205"/>
    <w:rsid w:val="00A93338"/>
    <w:rsid w:val="00A9374E"/>
    <w:rsid w:val="00A94A89"/>
    <w:rsid w:val="00A97F1C"/>
    <w:rsid w:val="00AA09A5"/>
    <w:rsid w:val="00AA0F11"/>
    <w:rsid w:val="00AA223D"/>
    <w:rsid w:val="00AB02A2"/>
    <w:rsid w:val="00AB05DE"/>
    <w:rsid w:val="00AB27D1"/>
    <w:rsid w:val="00AB5193"/>
    <w:rsid w:val="00AB533F"/>
    <w:rsid w:val="00AB54EA"/>
    <w:rsid w:val="00AB5BDE"/>
    <w:rsid w:val="00AB6311"/>
    <w:rsid w:val="00AC001F"/>
    <w:rsid w:val="00AC08C3"/>
    <w:rsid w:val="00AC11D4"/>
    <w:rsid w:val="00AC1AAD"/>
    <w:rsid w:val="00AC1CA9"/>
    <w:rsid w:val="00AC2725"/>
    <w:rsid w:val="00AC49A6"/>
    <w:rsid w:val="00AC5974"/>
    <w:rsid w:val="00AC5B3B"/>
    <w:rsid w:val="00AC6BDF"/>
    <w:rsid w:val="00AC722F"/>
    <w:rsid w:val="00AC7FD1"/>
    <w:rsid w:val="00AD038E"/>
    <w:rsid w:val="00AD0794"/>
    <w:rsid w:val="00AD0868"/>
    <w:rsid w:val="00AD2DD1"/>
    <w:rsid w:val="00AD2E63"/>
    <w:rsid w:val="00AD3097"/>
    <w:rsid w:val="00AD4F42"/>
    <w:rsid w:val="00AD7E24"/>
    <w:rsid w:val="00AE052B"/>
    <w:rsid w:val="00AE103D"/>
    <w:rsid w:val="00AE1939"/>
    <w:rsid w:val="00AE35E2"/>
    <w:rsid w:val="00AE3C0A"/>
    <w:rsid w:val="00AE6D15"/>
    <w:rsid w:val="00AE76B0"/>
    <w:rsid w:val="00AF0902"/>
    <w:rsid w:val="00AF4101"/>
    <w:rsid w:val="00AF5464"/>
    <w:rsid w:val="00AF6603"/>
    <w:rsid w:val="00AF7C3B"/>
    <w:rsid w:val="00AF7E60"/>
    <w:rsid w:val="00B0162D"/>
    <w:rsid w:val="00B0351C"/>
    <w:rsid w:val="00B07C55"/>
    <w:rsid w:val="00B11199"/>
    <w:rsid w:val="00B1295A"/>
    <w:rsid w:val="00B130FC"/>
    <w:rsid w:val="00B15302"/>
    <w:rsid w:val="00B15994"/>
    <w:rsid w:val="00B16B3E"/>
    <w:rsid w:val="00B16B5A"/>
    <w:rsid w:val="00B1793B"/>
    <w:rsid w:val="00B20B91"/>
    <w:rsid w:val="00B216A3"/>
    <w:rsid w:val="00B21AD1"/>
    <w:rsid w:val="00B22752"/>
    <w:rsid w:val="00B22FB0"/>
    <w:rsid w:val="00B233CC"/>
    <w:rsid w:val="00B23BEF"/>
    <w:rsid w:val="00B249DD"/>
    <w:rsid w:val="00B24C25"/>
    <w:rsid w:val="00B272DB"/>
    <w:rsid w:val="00B30469"/>
    <w:rsid w:val="00B311DE"/>
    <w:rsid w:val="00B32708"/>
    <w:rsid w:val="00B34037"/>
    <w:rsid w:val="00B347F4"/>
    <w:rsid w:val="00B34A27"/>
    <w:rsid w:val="00B361C6"/>
    <w:rsid w:val="00B40C0E"/>
    <w:rsid w:val="00B4165A"/>
    <w:rsid w:val="00B418EE"/>
    <w:rsid w:val="00B442C4"/>
    <w:rsid w:val="00B442FB"/>
    <w:rsid w:val="00B50E45"/>
    <w:rsid w:val="00B514F7"/>
    <w:rsid w:val="00B51F11"/>
    <w:rsid w:val="00B532E3"/>
    <w:rsid w:val="00B54797"/>
    <w:rsid w:val="00B5517D"/>
    <w:rsid w:val="00B55E37"/>
    <w:rsid w:val="00B575AB"/>
    <w:rsid w:val="00B57A32"/>
    <w:rsid w:val="00B62E8B"/>
    <w:rsid w:val="00B65B9E"/>
    <w:rsid w:val="00B6685B"/>
    <w:rsid w:val="00B6689D"/>
    <w:rsid w:val="00B66CD7"/>
    <w:rsid w:val="00B70A5F"/>
    <w:rsid w:val="00B71120"/>
    <w:rsid w:val="00B72707"/>
    <w:rsid w:val="00B74D78"/>
    <w:rsid w:val="00B75150"/>
    <w:rsid w:val="00B76286"/>
    <w:rsid w:val="00B76555"/>
    <w:rsid w:val="00B77E71"/>
    <w:rsid w:val="00B81652"/>
    <w:rsid w:val="00B81C70"/>
    <w:rsid w:val="00B81F54"/>
    <w:rsid w:val="00B829E6"/>
    <w:rsid w:val="00B836CC"/>
    <w:rsid w:val="00B86672"/>
    <w:rsid w:val="00B9117C"/>
    <w:rsid w:val="00B91215"/>
    <w:rsid w:val="00B93B57"/>
    <w:rsid w:val="00B951CD"/>
    <w:rsid w:val="00B95C0A"/>
    <w:rsid w:val="00B962E6"/>
    <w:rsid w:val="00B96B80"/>
    <w:rsid w:val="00B96BED"/>
    <w:rsid w:val="00BA128F"/>
    <w:rsid w:val="00BA47D0"/>
    <w:rsid w:val="00BA4A84"/>
    <w:rsid w:val="00BA505C"/>
    <w:rsid w:val="00BA58C2"/>
    <w:rsid w:val="00BB0C97"/>
    <w:rsid w:val="00BB1DEF"/>
    <w:rsid w:val="00BB2CED"/>
    <w:rsid w:val="00BB3CF2"/>
    <w:rsid w:val="00BB3CF7"/>
    <w:rsid w:val="00BB484A"/>
    <w:rsid w:val="00BB4E74"/>
    <w:rsid w:val="00BB6348"/>
    <w:rsid w:val="00BB7A5E"/>
    <w:rsid w:val="00BC4FD0"/>
    <w:rsid w:val="00BC64B7"/>
    <w:rsid w:val="00BC7B01"/>
    <w:rsid w:val="00BD1D6A"/>
    <w:rsid w:val="00BD1F24"/>
    <w:rsid w:val="00BD546E"/>
    <w:rsid w:val="00BD5B56"/>
    <w:rsid w:val="00BD6BBA"/>
    <w:rsid w:val="00BD7787"/>
    <w:rsid w:val="00BD77A9"/>
    <w:rsid w:val="00BE03BF"/>
    <w:rsid w:val="00BE0646"/>
    <w:rsid w:val="00BE28F3"/>
    <w:rsid w:val="00BE45E0"/>
    <w:rsid w:val="00BE637A"/>
    <w:rsid w:val="00BE754B"/>
    <w:rsid w:val="00BE79CE"/>
    <w:rsid w:val="00BF1E65"/>
    <w:rsid w:val="00BF5456"/>
    <w:rsid w:val="00BF548E"/>
    <w:rsid w:val="00BF7C9F"/>
    <w:rsid w:val="00C022DB"/>
    <w:rsid w:val="00C04BEF"/>
    <w:rsid w:val="00C04E64"/>
    <w:rsid w:val="00C05431"/>
    <w:rsid w:val="00C058D9"/>
    <w:rsid w:val="00C06DFB"/>
    <w:rsid w:val="00C07E27"/>
    <w:rsid w:val="00C1051E"/>
    <w:rsid w:val="00C1375C"/>
    <w:rsid w:val="00C13935"/>
    <w:rsid w:val="00C13AAB"/>
    <w:rsid w:val="00C14635"/>
    <w:rsid w:val="00C168A9"/>
    <w:rsid w:val="00C16E97"/>
    <w:rsid w:val="00C16EAA"/>
    <w:rsid w:val="00C17235"/>
    <w:rsid w:val="00C22AC4"/>
    <w:rsid w:val="00C24323"/>
    <w:rsid w:val="00C25951"/>
    <w:rsid w:val="00C271B7"/>
    <w:rsid w:val="00C27366"/>
    <w:rsid w:val="00C31B10"/>
    <w:rsid w:val="00C33FA9"/>
    <w:rsid w:val="00C36D61"/>
    <w:rsid w:val="00C36E82"/>
    <w:rsid w:val="00C37010"/>
    <w:rsid w:val="00C371BB"/>
    <w:rsid w:val="00C37A73"/>
    <w:rsid w:val="00C40089"/>
    <w:rsid w:val="00C4210C"/>
    <w:rsid w:val="00C42760"/>
    <w:rsid w:val="00C4577D"/>
    <w:rsid w:val="00C50931"/>
    <w:rsid w:val="00C51318"/>
    <w:rsid w:val="00C51ACA"/>
    <w:rsid w:val="00C521F9"/>
    <w:rsid w:val="00C5287E"/>
    <w:rsid w:val="00C53033"/>
    <w:rsid w:val="00C53709"/>
    <w:rsid w:val="00C53D95"/>
    <w:rsid w:val="00C53F62"/>
    <w:rsid w:val="00C547CB"/>
    <w:rsid w:val="00C54D6E"/>
    <w:rsid w:val="00C54EC2"/>
    <w:rsid w:val="00C576A7"/>
    <w:rsid w:val="00C60750"/>
    <w:rsid w:val="00C61A15"/>
    <w:rsid w:val="00C61C50"/>
    <w:rsid w:val="00C620C6"/>
    <w:rsid w:val="00C62E9A"/>
    <w:rsid w:val="00C6399D"/>
    <w:rsid w:val="00C63C95"/>
    <w:rsid w:val="00C649C1"/>
    <w:rsid w:val="00C65D01"/>
    <w:rsid w:val="00C7041E"/>
    <w:rsid w:val="00C707D4"/>
    <w:rsid w:val="00C70EDF"/>
    <w:rsid w:val="00C71A19"/>
    <w:rsid w:val="00C74C42"/>
    <w:rsid w:val="00C7526A"/>
    <w:rsid w:val="00C76077"/>
    <w:rsid w:val="00C772BA"/>
    <w:rsid w:val="00C775B9"/>
    <w:rsid w:val="00C7771D"/>
    <w:rsid w:val="00C8096D"/>
    <w:rsid w:val="00C81098"/>
    <w:rsid w:val="00C812F7"/>
    <w:rsid w:val="00C83233"/>
    <w:rsid w:val="00C86A47"/>
    <w:rsid w:val="00C86C26"/>
    <w:rsid w:val="00C9132B"/>
    <w:rsid w:val="00C92475"/>
    <w:rsid w:val="00C92E6B"/>
    <w:rsid w:val="00C93DAC"/>
    <w:rsid w:val="00C94614"/>
    <w:rsid w:val="00C94857"/>
    <w:rsid w:val="00C97BD3"/>
    <w:rsid w:val="00CA1003"/>
    <w:rsid w:val="00CA11EE"/>
    <w:rsid w:val="00CA5448"/>
    <w:rsid w:val="00CA6CFB"/>
    <w:rsid w:val="00CA71F7"/>
    <w:rsid w:val="00CA7813"/>
    <w:rsid w:val="00CB2C16"/>
    <w:rsid w:val="00CB3085"/>
    <w:rsid w:val="00CB3B7C"/>
    <w:rsid w:val="00CB40FA"/>
    <w:rsid w:val="00CB4767"/>
    <w:rsid w:val="00CB4EA5"/>
    <w:rsid w:val="00CB53C9"/>
    <w:rsid w:val="00CB7353"/>
    <w:rsid w:val="00CB7514"/>
    <w:rsid w:val="00CB789D"/>
    <w:rsid w:val="00CC0900"/>
    <w:rsid w:val="00CC1889"/>
    <w:rsid w:val="00CC1C6D"/>
    <w:rsid w:val="00CC1E39"/>
    <w:rsid w:val="00CC36F8"/>
    <w:rsid w:val="00CC42BC"/>
    <w:rsid w:val="00CC4AB2"/>
    <w:rsid w:val="00CC5D2F"/>
    <w:rsid w:val="00CC7BF7"/>
    <w:rsid w:val="00CD005F"/>
    <w:rsid w:val="00CD0258"/>
    <w:rsid w:val="00CD085A"/>
    <w:rsid w:val="00CD1401"/>
    <w:rsid w:val="00CD19B6"/>
    <w:rsid w:val="00CD2C7E"/>
    <w:rsid w:val="00CD37FC"/>
    <w:rsid w:val="00CD6758"/>
    <w:rsid w:val="00CD75E6"/>
    <w:rsid w:val="00CE1692"/>
    <w:rsid w:val="00CE18AE"/>
    <w:rsid w:val="00CE2667"/>
    <w:rsid w:val="00CE48AF"/>
    <w:rsid w:val="00CE519E"/>
    <w:rsid w:val="00CE5783"/>
    <w:rsid w:val="00CE6073"/>
    <w:rsid w:val="00CE671B"/>
    <w:rsid w:val="00CE738B"/>
    <w:rsid w:val="00CF132A"/>
    <w:rsid w:val="00CF2F50"/>
    <w:rsid w:val="00CF4C59"/>
    <w:rsid w:val="00CF4D49"/>
    <w:rsid w:val="00CF5377"/>
    <w:rsid w:val="00CF558E"/>
    <w:rsid w:val="00CF5B30"/>
    <w:rsid w:val="00CF6709"/>
    <w:rsid w:val="00CF69B8"/>
    <w:rsid w:val="00CF7857"/>
    <w:rsid w:val="00D00EAD"/>
    <w:rsid w:val="00D012C3"/>
    <w:rsid w:val="00D01922"/>
    <w:rsid w:val="00D01D03"/>
    <w:rsid w:val="00D021EE"/>
    <w:rsid w:val="00D02551"/>
    <w:rsid w:val="00D0529C"/>
    <w:rsid w:val="00D0568D"/>
    <w:rsid w:val="00D06510"/>
    <w:rsid w:val="00D06AC5"/>
    <w:rsid w:val="00D10265"/>
    <w:rsid w:val="00D1065B"/>
    <w:rsid w:val="00D10819"/>
    <w:rsid w:val="00D132B6"/>
    <w:rsid w:val="00D1376B"/>
    <w:rsid w:val="00D13A37"/>
    <w:rsid w:val="00D149E1"/>
    <w:rsid w:val="00D15E8B"/>
    <w:rsid w:val="00D21153"/>
    <w:rsid w:val="00D2217C"/>
    <w:rsid w:val="00D237C5"/>
    <w:rsid w:val="00D246D9"/>
    <w:rsid w:val="00D27D79"/>
    <w:rsid w:val="00D300DE"/>
    <w:rsid w:val="00D31F3A"/>
    <w:rsid w:val="00D32A63"/>
    <w:rsid w:val="00D32A92"/>
    <w:rsid w:val="00D3333F"/>
    <w:rsid w:val="00D33893"/>
    <w:rsid w:val="00D34303"/>
    <w:rsid w:val="00D34907"/>
    <w:rsid w:val="00D34AD9"/>
    <w:rsid w:val="00D35947"/>
    <w:rsid w:val="00D35FC1"/>
    <w:rsid w:val="00D3657E"/>
    <w:rsid w:val="00D36865"/>
    <w:rsid w:val="00D4069D"/>
    <w:rsid w:val="00D42668"/>
    <w:rsid w:val="00D44A1E"/>
    <w:rsid w:val="00D451A5"/>
    <w:rsid w:val="00D47260"/>
    <w:rsid w:val="00D47390"/>
    <w:rsid w:val="00D50109"/>
    <w:rsid w:val="00D5196C"/>
    <w:rsid w:val="00D528AC"/>
    <w:rsid w:val="00D53F38"/>
    <w:rsid w:val="00D5480D"/>
    <w:rsid w:val="00D563CF"/>
    <w:rsid w:val="00D5787A"/>
    <w:rsid w:val="00D618D2"/>
    <w:rsid w:val="00D619A4"/>
    <w:rsid w:val="00D62B72"/>
    <w:rsid w:val="00D62BA9"/>
    <w:rsid w:val="00D63523"/>
    <w:rsid w:val="00D63F0E"/>
    <w:rsid w:val="00D6553E"/>
    <w:rsid w:val="00D65BBA"/>
    <w:rsid w:val="00D7034F"/>
    <w:rsid w:val="00D71E1D"/>
    <w:rsid w:val="00D72E0C"/>
    <w:rsid w:val="00D72F1E"/>
    <w:rsid w:val="00D806D9"/>
    <w:rsid w:val="00D80838"/>
    <w:rsid w:val="00D80C95"/>
    <w:rsid w:val="00D81520"/>
    <w:rsid w:val="00D8449B"/>
    <w:rsid w:val="00D852FF"/>
    <w:rsid w:val="00D85BE5"/>
    <w:rsid w:val="00D877E9"/>
    <w:rsid w:val="00D903E3"/>
    <w:rsid w:val="00D914C2"/>
    <w:rsid w:val="00D93342"/>
    <w:rsid w:val="00D93C68"/>
    <w:rsid w:val="00D93D5F"/>
    <w:rsid w:val="00D957F6"/>
    <w:rsid w:val="00D95B91"/>
    <w:rsid w:val="00D9728B"/>
    <w:rsid w:val="00DA0907"/>
    <w:rsid w:val="00DA0EDB"/>
    <w:rsid w:val="00DA339D"/>
    <w:rsid w:val="00DA3B8D"/>
    <w:rsid w:val="00DA4B4E"/>
    <w:rsid w:val="00DA562F"/>
    <w:rsid w:val="00DA7058"/>
    <w:rsid w:val="00DB0709"/>
    <w:rsid w:val="00DB17BB"/>
    <w:rsid w:val="00DB2CEE"/>
    <w:rsid w:val="00DB45DD"/>
    <w:rsid w:val="00DB485D"/>
    <w:rsid w:val="00DB780D"/>
    <w:rsid w:val="00DB7F74"/>
    <w:rsid w:val="00DC2EE1"/>
    <w:rsid w:val="00DC3106"/>
    <w:rsid w:val="00DC6743"/>
    <w:rsid w:val="00DC73B9"/>
    <w:rsid w:val="00DC75B0"/>
    <w:rsid w:val="00DD1E8A"/>
    <w:rsid w:val="00DD4C5A"/>
    <w:rsid w:val="00DD5227"/>
    <w:rsid w:val="00DD52D0"/>
    <w:rsid w:val="00DD57AF"/>
    <w:rsid w:val="00DD5B75"/>
    <w:rsid w:val="00DD697E"/>
    <w:rsid w:val="00DD7487"/>
    <w:rsid w:val="00DE2412"/>
    <w:rsid w:val="00DE32A7"/>
    <w:rsid w:val="00DE34CC"/>
    <w:rsid w:val="00DE4AFB"/>
    <w:rsid w:val="00DE61BF"/>
    <w:rsid w:val="00DE6357"/>
    <w:rsid w:val="00DE70A9"/>
    <w:rsid w:val="00DE79C3"/>
    <w:rsid w:val="00DE7D87"/>
    <w:rsid w:val="00DF093C"/>
    <w:rsid w:val="00DF1C21"/>
    <w:rsid w:val="00DF475B"/>
    <w:rsid w:val="00DF5DF7"/>
    <w:rsid w:val="00DF5F0E"/>
    <w:rsid w:val="00E0042D"/>
    <w:rsid w:val="00E02711"/>
    <w:rsid w:val="00E0415F"/>
    <w:rsid w:val="00E05C9F"/>
    <w:rsid w:val="00E06C60"/>
    <w:rsid w:val="00E072C3"/>
    <w:rsid w:val="00E10231"/>
    <w:rsid w:val="00E10ED1"/>
    <w:rsid w:val="00E11CB0"/>
    <w:rsid w:val="00E12322"/>
    <w:rsid w:val="00E125A4"/>
    <w:rsid w:val="00E131D6"/>
    <w:rsid w:val="00E147FB"/>
    <w:rsid w:val="00E15518"/>
    <w:rsid w:val="00E16025"/>
    <w:rsid w:val="00E21DF9"/>
    <w:rsid w:val="00E22EEE"/>
    <w:rsid w:val="00E25490"/>
    <w:rsid w:val="00E261D4"/>
    <w:rsid w:val="00E27574"/>
    <w:rsid w:val="00E30D77"/>
    <w:rsid w:val="00E32AB5"/>
    <w:rsid w:val="00E33141"/>
    <w:rsid w:val="00E334F5"/>
    <w:rsid w:val="00E3432A"/>
    <w:rsid w:val="00E376E6"/>
    <w:rsid w:val="00E40E07"/>
    <w:rsid w:val="00E41904"/>
    <w:rsid w:val="00E424BA"/>
    <w:rsid w:val="00E44659"/>
    <w:rsid w:val="00E4524F"/>
    <w:rsid w:val="00E452E0"/>
    <w:rsid w:val="00E4569C"/>
    <w:rsid w:val="00E4620F"/>
    <w:rsid w:val="00E46495"/>
    <w:rsid w:val="00E46513"/>
    <w:rsid w:val="00E47073"/>
    <w:rsid w:val="00E47E08"/>
    <w:rsid w:val="00E50057"/>
    <w:rsid w:val="00E503E8"/>
    <w:rsid w:val="00E50CCA"/>
    <w:rsid w:val="00E517A0"/>
    <w:rsid w:val="00E5224C"/>
    <w:rsid w:val="00E53143"/>
    <w:rsid w:val="00E575C0"/>
    <w:rsid w:val="00E60A40"/>
    <w:rsid w:val="00E620BC"/>
    <w:rsid w:val="00E62642"/>
    <w:rsid w:val="00E64834"/>
    <w:rsid w:val="00E64D94"/>
    <w:rsid w:val="00E66418"/>
    <w:rsid w:val="00E66ED6"/>
    <w:rsid w:val="00E70004"/>
    <w:rsid w:val="00E70D27"/>
    <w:rsid w:val="00E7111A"/>
    <w:rsid w:val="00E744CD"/>
    <w:rsid w:val="00E74B68"/>
    <w:rsid w:val="00E75F7D"/>
    <w:rsid w:val="00E76105"/>
    <w:rsid w:val="00E763BA"/>
    <w:rsid w:val="00E767CA"/>
    <w:rsid w:val="00E76E11"/>
    <w:rsid w:val="00E81AB1"/>
    <w:rsid w:val="00E83F3B"/>
    <w:rsid w:val="00E84BD4"/>
    <w:rsid w:val="00E85677"/>
    <w:rsid w:val="00E87459"/>
    <w:rsid w:val="00E87C78"/>
    <w:rsid w:val="00E91C5F"/>
    <w:rsid w:val="00E92237"/>
    <w:rsid w:val="00E925D6"/>
    <w:rsid w:val="00E926A5"/>
    <w:rsid w:val="00E961AF"/>
    <w:rsid w:val="00EA19E2"/>
    <w:rsid w:val="00EA30A2"/>
    <w:rsid w:val="00EA3602"/>
    <w:rsid w:val="00EA3958"/>
    <w:rsid w:val="00EA53B9"/>
    <w:rsid w:val="00EA63B6"/>
    <w:rsid w:val="00EA7EFE"/>
    <w:rsid w:val="00EB019D"/>
    <w:rsid w:val="00EB041D"/>
    <w:rsid w:val="00EB0CBD"/>
    <w:rsid w:val="00EB23BC"/>
    <w:rsid w:val="00EB3FF1"/>
    <w:rsid w:val="00EB40D3"/>
    <w:rsid w:val="00EB5D55"/>
    <w:rsid w:val="00EB643B"/>
    <w:rsid w:val="00EB6DC1"/>
    <w:rsid w:val="00EB7468"/>
    <w:rsid w:val="00EB7BDB"/>
    <w:rsid w:val="00EC017D"/>
    <w:rsid w:val="00EC319F"/>
    <w:rsid w:val="00EC577D"/>
    <w:rsid w:val="00EC6D48"/>
    <w:rsid w:val="00EC7492"/>
    <w:rsid w:val="00EC7BA8"/>
    <w:rsid w:val="00ED023A"/>
    <w:rsid w:val="00ED0671"/>
    <w:rsid w:val="00ED1619"/>
    <w:rsid w:val="00ED19D3"/>
    <w:rsid w:val="00ED35B0"/>
    <w:rsid w:val="00ED3A08"/>
    <w:rsid w:val="00ED45D0"/>
    <w:rsid w:val="00ED6064"/>
    <w:rsid w:val="00ED7163"/>
    <w:rsid w:val="00ED7D70"/>
    <w:rsid w:val="00EE00C8"/>
    <w:rsid w:val="00EE282D"/>
    <w:rsid w:val="00EE35E8"/>
    <w:rsid w:val="00EE447B"/>
    <w:rsid w:val="00EE672F"/>
    <w:rsid w:val="00EE6BD9"/>
    <w:rsid w:val="00EE779F"/>
    <w:rsid w:val="00EF1679"/>
    <w:rsid w:val="00EF26B2"/>
    <w:rsid w:val="00EF33CD"/>
    <w:rsid w:val="00EF4BD2"/>
    <w:rsid w:val="00EF566C"/>
    <w:rsid w:val="00EF62DE"/>
    <w:rsid w:val="00EF69F3"/>
    <w:rsid w:val="00EF6A2A"/>
    <w:rsid w:val="00EF6FDA"/>
    <w:rsid w:val="00F0179A"/>
    <w:rsid w:val="00F0207F"/>
    <w:rsid w:val="00F033D2"/>
    <w:rsid w:val="00F049EB"/>
    <w:rsid w:val="00F04DFB"/>
    <w:rsid w:val="00F058B1"/>
    <w:rsid w:val="00F061F8"/>
    <w:rsid w:val="00F0633B"/>
    <w:rsid w:val="00F064DC"/>
    <w:rsid w:val="00F141E9"/>
    <w:rsid w:val="00F14ED7"/>
    <w:rsid w:val="00F1557E"/>
    <w:rsid w:val="00F17F45"/>
    <w:rsid w:val="00F2073A"/>
    <w:rsid w:val="00F23888"/>
    <w:rsid w:val="00F24F7F"/>
    <w:rsid w:val="00F25053"/>
    <w:rsid w:val="00F258EA"/>
    <w:rsid w:val="00F264A3"/>
    <w:rsid w:val="00F32A55"/>
    <w:rsid w:val="00F32D62"/>
    <w:rsid w:val="00F33378"/>
    <w:rsid w:val="00F338E9"/>
    <w:rsid w:val="00F34E1B"/>
    <w:rsid w:val="00F37898"/>
    <w:rsid w:val="00F379E7"/>
    <w:rsid w:val="00F40329"/>
    <w:rsid w:val="00F4083E"/>
    <w:rsid w:val="00F41802"/>
    <w:rsid w:val="00F41F79"/>
    <w:rsid w:val="00F422AB"/>
    <w:rsid w:val="00F4236C"/>
    <w:rsid w:val="00F423C9"/>
    <w:rsid w:val="00F4445C"/>
    <w:rsid w:val="00F44E05"/>
    <w:rsid w:val="00F51488"/>
    <w:rsid w:val="00F5247E"/>
    <w:rsid w:val="00F52A3F"/>
    <w:rsid w:val="00F5402D"/>
    <w:rsid w:val="00F5478E"/>
    <w:rsid w:val="00F57AD5"/>
    <w:rsid w:val="00F57BDE"/>
    <w:rsid w:val="00F57EA8"/>
    <w:rsid w:val="00F60217"/>
    <w:rsid w:val="00F606F5"/>
    <w:rsid w:val="00F628CB"/>
    <w:rsid w:val="00F638F5"/>
    <w:rsid w:val="00F63DFC"/>
    <w:rsid w:val="00F64EBE"/>
    <w:rsid w:val="00F659C9"/>
    <w:rsid w:val="00F6790C"/>
    <w:rsid w:val="00F70D09"/>
    <w:rsid w:val="00F7128B"/>
    <w:rsid w:val="00F71970"/>
    <w:rsid w:val="00F73FB2"/>
    <w:rsid w:val="00F77128"/>
    <w:rsid w:val="00F80B23"/>
    <w:rsid w:val="00F82FD8"/>
    <w:rsid w:val="00F84249"/>
    <w:rsid w:val="00F84664"/>
    <w:rsid w:val="00F84DD6"/>
    <w:rsid w:val="00F86DC7"/>
    <w:rsid w:val="00F872D2"/>
    <w:rsid w:val="00F87417"/>
    <w:rsid w:val="00F957D9"/>
    <w:rsid w:val="00F960D7"/>
    <w:rsid w:val="00F96A23"/>
    <w:rsid w:val="00F96B82"/>
    <w:rsid w:val="00F9788E"/>
    <w:rsid w:val="00F97E9F"/>
    <w:rsid w:val="00FA2091"/>
    <w:rsid w:val="00FA2882"/>
    <w:rsid w:val="00FA29C3"/>
    <w:rsid w:val="00FA2A8F"/>
    <w:rsid w:val="00FA3618"/>
    <w:rsid w:val="00FA4C44"/>
    <w:rsid w:val="00FA5CC5"/>
    <w:rsid w:val="00FA7AC3"/>
    <w:rsid w:val="00FB0977"/>
    <w:rsid w:val="00FB1FD7"/>
    <w:rsid w:val="00FB7169"/>
    <w:rsid w:val="00FC036E"/>
    <w:rsid w:val="00FC04DD"/>
    <w:rsid w:val="00FC283B"/>
    <w:rsid w:val="00FC2BA4"/>
    <w:rsid w:val="00FC491C"/>
    <w:rsid w:val="00FC626F"/>
    <w:rsid w:val="00FC7BF6"/>
    <w:rsid w:val="00FD0EE5"/>
    <w:rsid w:val="00FD2A52"/>
    <w:rsid w:val="00FD2EC4"/>
    <w:rsid w:val="00FD657D"/>
    <w:rsid w:val="00FD6F0D"/>
    <w:rsid w:val="00FD7029"/>
    <w:rsid w:val="00FD72F1"/>
    <w:rsid w:val="00FE2358"/>
    <w:rsid w:val="00FE399B"/>
    <w:rsid w:val="00FE48CA"/>
    <w:rsid w:val="00FE61CB"/>
    <w:rsid w:val="00FE6A57"/>
    <w:rsid w:val="00FE7954"/>
    <w:rsid w:val="00FF0835"/>
    <w:rsid w:val="00FF25AE"/>
    <w:rsid w:val="00FF3899"/>
    <w:rsid w:val="00FF436A"/>
    <w:rsid w:val="00FF4BF7"/>
    <w:rsid w:val="00FF5727"/>
    <w:rsid w:val="00FF76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6BD2"/>
  <w15:chartTrackingRefBased/>
  <w15:docId w15:val="{77AD4655-AE35-4844-95C0-FF65C1A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0F"/>
  </w:style>
  <w:style w:type="paragraph" w:styleId="Heading1">
    <w:name w:val="heading 1"/>
    <w:aliases w:val="Section Heading,heading1,Antraste 1,h1,Section Heading Char,heading1 Char,Antraste 1 Char,h1 Char,H1,Virsraksts _ 1 līmenis _ sab,Heading 1 Char,First subtitle,First subtitle Rakstz. Rakstz.,Spec 1 Rakstz. Rakstz. Rakstz.,Spec 1 Rakstz."/>
    <w:basedOn w:val="Normal"/>
    <w:next w:val="Normal"/>
    <w:link w:val="Heading1Char2"/>
    <w:uiPriority w:val="9"/>
    <w:qFormat/>
    <w:rsid w:val="006D5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u2,Spec 2,Spec 21,Spec 22,Spec 23,Spec 24,Spec 25,Spec 26 Rakstz. Rakstz. Rakstz.,Second subtitle,Char Rakstz.,Spec 26 Rakstz. Rakstz.,Char"/>
    <w:basedOn w:val="Normal"/>
    <w:next w:val="Normal"/>
    <w:link w:val="Heading2Char2"/>
    <w:uiPriority w:val="9"/>
    <w:unhideWhenUsed/>
    <w:qFormat/>
    <w:rsid w:val="006D5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1"/>
    <w:uiPriority w:val="9"/>
    <w:unhideWhenUsed/>
    <w:qFormat/>
    <w:rsid w:val="006D5E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D5E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D5E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D5E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D5E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D5E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D5E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aliases w:val="Section Heading Char1,heading1 Char1,Antraste 1 Char1,h1 Char1,Section Heading Char Char,heading1 Char Char,Antraste 1 Char Char,h1 Char Char,H1 Char,Virsraksts _ 1 līmenis _ sab Char,Heading 1 Char Char,First subtitle Char"/>
    <w:basedOn w:val="DefaultParagraphFont"/>
    <w:link w:val="Heading1"/>
    <w:uiPriority w:val="9"/>
    <w:rsid w:val="006D5EC3"/>
    <w:rPr>
      <w:rFonts w:asciiTheme="majorHAnsi" w:eastAsiaTheme="majorEastAsia" w:hAnsiTheme="majorHAnsi" w:cstheme="majorBidi"/>
      <w:color w:val="0F4761" w:themeColor="accent1" w:themeShade="BF"/>
      <w:sz w:val="40"/>
      <w:szCs w:val="40"/>
    </w:rPr>
  </w:style>
  <w:style w:type="character" w:customStyle="1" w:styleId="Heading2Char2">
    <w:name w:val="Heading 2 Char2"/>
    <w:aliases w:val="Heading 21 Char,u2 Char1,Spec 2 Char1,Spec 21 Char1,Spec 22 Char1,Spec 23 Char1,Spec 24 Char1,Spec 25 Char1,Spec 26 Rakstz. Rakstz. Rakstz. Char1,Second subtitle Char1,Char Rakstz. Char1,Spec 26 Rakstz. Rakstz. Char1,Char Char3"/>
    <w:basedOn w:val="DefaultParagraphFont"/>
    <w:link w:val="Heading2"/>
    <w:uiPriority w:val="9"/>
    <w:rsid w:val="006D5EC3"/>
    <w:rPr>
      <w:rFonts w:asciiTheme="majorHAnsi" w:eastAsiaTheme="majorEastAsia" w:hAnsiTheme="majorHAnsi" w:cstheme="majorBidi"/>
      <w:color w:val="0F4761" w:themeColor="accent1" w:themeShade="BF"/>
      <w:sz w:val="32"/>
      <w:szCs w:val="32"/>
    </w:rPr>
  </w:style>
  <w:style w:type="character" w:customStyle="1" w:styleId="Heading3Char1">
    <w:name w:val="Heading 3 Char1"/>
    <w:basedOn w:val="DefaultParagraphFont"/>
    <w:link w:val="Heading3"/>
    <w:uiPriority w:val="9"/>
    <w:rsid w:val="006D5E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D5E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D5EC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D5E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D5EC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D5E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D5EC3"/>
    <w:rPr>
      <w:rFonts w:eastAsiaTheme="majorEastAsia" w:cstheme="majorBidi"/>
      <w:color w:val="272727" w:themeColor="text1" w:themeTint="D8"/>
    </w:rPr>
  </w:style>
  <w:style w:type="paragraph" w:styleId="Title">
    <w:name w:val="Title"/>
    <w:basedOn w:val="Normal"/>
    <w:next w:val="Normal"/>
    <w:link w:val="TitleChar"/>
    <w:uiPriority w:val="10"/>
    <w:qFormat/>
    <w:rsid w:val="006D5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E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E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E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EC3"/>
    <w:pPr>
      <w:spacing w:before="160"/>
      <w:jc w:val="center"/>
    </w:pPr>
    <w:rPr>
      <w:i/>
      <w:iCs/>
      <w:color w:val="404040" w:themeColor="text1" w:themeTint="BF"/>
    </w:rPr>
  </w:style>
  <w:style w:type="character" w:customStyle="1" w:styleId="QuoteChar">
    <w:name w:val="Quote Char"/>
    <w:basedOn w:val="DefaultParagraphFont"/>
    <w:link w:val="Quote"/>
    <w:uiPriority w:val="29"/>
    <w:rsid w:val="006D5EC3"/>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syl"/>
    <w:basedOn w:val="Normal"/>
    <w:link w:val="ListParagraphChar"/>
    <w:uiPriority w:val="34"/>
    <w:qFormat/>
    <w:rsid w:val="006D5EC3"/>
    <w:pPr>
      <w:ind w:left="720"/>
      <w:contextualSpacing/>
    </w:pPr>
  </w:style>
  <w:style w:type="character" w:styleId="IntenseEmphasis">
    <w:name w:val="Intense Emphasis"/>
    <w:basedOn w:val="DefaultParagraphFont"/>
    <w:uiPriority w:val="21"/>
    <w:qFormat/>
    <w:rsid w:val="006D5EC3"/>
    <w:rPr>
      <w:i/>
      <w:iCs/>
      <w:color w:val="0F4761" w:themeColor="accent1" w:themeShade="BF"/>
    </w:rPr>
  </w:style>
  <w:style w:type="paragraph" w:styleId="IntenseQuote">
    <w:name w:val="Intense Quote"/>
    <w:basedOn w:val="Normal"/>
    <w:next w:val="Normal"/>
    <w:link w:val="IntenseQuoteChar"/>
    <w:uiPriority w:val="30"/>
    <w:qFormat/>
    <w:rsid w:val="006D5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EC3"/>
    <w:rPr>
      <w:i/>
      <w:iCs/>
      <w:color w:val="0F4761" w:themeColor="accent1" w:themeShade="BF"/>
    </w:rPr>
  </w:style>
  <w:style w:type="character" w:styleId="IntenseReference">
    <w:name w:val="Intense Reference"/>
    <w:basedOn w:val="DefaultParagraphFont"/>
    <w:uiPriority w:val="32"/>
    <w:qFormat/>
    <w:rsid w:val="006D5EC3"/>
    <w:rPr>
      <w:b/>
      <w:bCs/>
      <w:smallCaps/>
      <w:color w:val="0F4761" w:themeColor="accent1" w:themeShade="BF"/>
      <w:spacing w:val="5"/>
    </w:rPr>
  </w:style>
  <w:style w:type="numbering" w:customStyle="1" w:styleId="Bezsaraksta1">
    <w:name w:val="Bez saraksta1"/>
    <w:next w:val="NoList"/>
    <w:uiPriority w:val="99"/>
    <w:semiHidden/>
    <w:unhideWhenUsed/>
    <w:rsid w:val="006D5EC3"/>
  </w:style>
  <w:style w:type="character" w:styleId="Hyperlink">
    <w:name w:val="Hyperlink"/>
    <w:rsid w:val="006D5EC3"/>
    <w:rPr>
      <w:color w:val="0000FF"/>
      <w:u w:val="single"/>
    </w:rPr>
  </w:style>
  <w:style w:type="character" w:styleId="CommentReference">
    <w:name w:val="annotation reference"/>
    <w:uiPriority w:val="99"/>
    <w:unhideWhenUsed/>
    <w:rsid w:val="006D5EC3"/>
    <w:rPr>
      <w:sz w:val="16"/>
      <w:szCs w:val="16"/>
    </w:rPr>
  </w:style>
  <w:style w:type="paragraph" w:styleId="CommentText">
    <w:name w:val="annotation text"/>
    <w:basedOn w:val="Normal"/>
    <w:link w:val="CommentTextChar"/>
    <w:uiPriority w:val="99"/>
    <w:unhideWhenUsed/>
    <w:rsid w:val="006D5EC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6D5EC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unhideWhenUsed/>
    <w:rsid w:val="006D5EC3"/>
    <w:rPr>
      <w:b/>
      <w:bCs/>
    </w:rPr>
  </w:style>
  <w:style w:type="character" w:customStyle="1" w:styleId="CommentSubjectChar">
    <w:name w:val="Comment Subject Char"/>
    <w:basedOn w:val="CommentTextChar"/>
    <w:link w:val="CommentSubject"/>
    <w:uiPriority w:val="99"/>
    <w:rsid w:val="006D5EC3"/>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unhideWhenUsed/>
    <w:rsid w:val="006D5EC3"/>
    <w:pPr>
      <w:spacing w:after="0" w:line="240" w:lineRule="auto"/>
    </w:pPr>
    <w:rPr>
      <w:rFonts w:ascii="Segoe UI" w:eastAsia="Times New Roman" w:hAnsi="Segoe UI" w:cs="Segoe UI"/>
      <w:kern w:val="0"/>
      <w:sz w:val="18"/>
      <w:szCs w:val="18"/>
      <w14:ligatures w14:val="none"/>
    </w:rPr>
  </w:style>
  <w:style w:type="character" w:customStyle="1" w:styleId="BalloonTextChar">
    <w:name w:val="Balloon Text Char"/>
    <w:basedOn w:val="DefaultParagraphFont"/>
    <w:link w:val="BalloonText"/>
    <w:uiPriority w:val="99"/>
    <w:rsid w:val="006D5EC3"/>
    <w:rPr>
      <w:rFonts w:ascii="Segoe UI" w:eastAsia="Times New Roman" w:hAnsi="Segoe UI" w:cs="Segoe UI"/>
      <w:kern w:val="0"/>
      <w:sz w:val="18"/>
      <w:szCs w:val="18"/>
      <w14:ligatures w14:val="none"/>
    </w:rPr>
  </w:style>
  <w:style w:type="paragraph" w:styleId="Header">
    <w:name w:val="header"/>
    <w:aliases w:val="Char3"/>
    <w:basedOn w:val="Normal"/>
    <w:link w:val="Head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aliases w:val="Char3 Char"/>
    <w:basedOn w:val="DefaultParagraphFont"/>
    <w:link w:val="Header"/>
    <w:uiPriority w:val="99"/>
    <w:rsid w:val="006D5EC3"/>
    <w:rPr>
      <w:rFonts w:ascii="Times New Roman" w:eastAsia="Times New Roman" w:hAnsi="Times New Roman" w:cs="Times New Roman"/>
      <w:kern w:val="0"/>
      <w:sz w:val="20"/>
      <w:szCs w:val="20"/>
      <w14:ligatures w14:val="none"/>
    </w:rPr>
  </w:style>
  <w:style w:type="paragraph" w:styleId="Footer">
    <w:name w:val="footer"/>
    <w:aliases w:val=" Char5 Char, Rakstz. Rakstz. Rakstz. Rakstz. Rakstz. Rakstz.,Rakstz. Rakstz. Rakstz. Rakstz. Rakstz.,Char5 Char"/>
    <w:basedOn w:val="Normal"/>
    <w:link w:val="Foot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aliases w:val=" Char5 Char Char, Rakstz. Rakstz. Rakstz. Rakstz. Rakstz. Rakstz. Char,Rakstz. Rakstz. Rakstz. Rakstz. Rakstz. Char,Char5 Char Char"/>
    <w:basedOn w:val="DefaultParagraphFont"/>
    <w:link w:val="Footer"/>
    <w:uiPriority w:val="99"/>
    <w:rsid w:val="006D5EC3"/>
    <w:rPr>
      <w:rFonts w:ascii="Times New Roman" w:eastAsia="Times New Roman" w:hAnsi="Times New Roman" w:cs="Times New Roman"/>
      <w:kern w:val="0"/>
      <w:sz w:val="20"/>
      <w:szCs w:val="20"/>
      <w14:ligatures w14:val="non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w:basedOn w:val="Normal"/>
    <w:link w:val="BodyTextChar2"/>
    <w:uiPriority w:val="1"/>
    <w:qFormat/>
    <w:rsid w:val="006D5EC3"/>
    <w:pPr>
      <w:spacing w:after="0" w:line="360" w:lineRule="auto"/>
      <w:jc w:val="both"/>
    </w:pPr>
    <w:rPr>
      <w:rFonts w:ascii="Times New Roman" w:eastAsia="Times New Roman" w:hAnsi="Times New Roman" w:cs="Times New Roman"/>
      <w:kern w:val="0"/>
      <w:szCs w:val="20"/>
      <w14:ligatures w14:val="none"/>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basedOn w:val="DefaultParagraphFont"/>
    <w:link w:val="BodyText"/>
    <w:uiPriority w:val="1"/>
    <w:rsid w:val="006D5EC3"/>
    <w:rPr>
      <w:rFonts w:ascii="Times New Roman" w:eastAsia="Times New Roman" w:hAnsi="Times New Roman" w:cs="Times New Roman"/>
      <w:kern w:val="0"/>
      <w:szCs w:val="20"/>
      <w14:ligatures w14:val="none"/>
    </w:rPr>
  </w:style>
  <w:style w:type="paragraph" w:styleId="BodyTextIndent">
    <w:name w:val="Body Text Indent"/>
    <w:basedOn w:val="Normal"/>
    <w:link w:val="BodyTextIndentChar"/>
    <w:uiPriority w:val="99"/>
    <w:rsid w:val="006D5EC3"/>
    <w:pPr>
      <w:spacing w:after="120" w:line="240" w:lineRule="auto"/>
      <w:ind w:left="283"/>
    </w:pPr>
    <w:rPr>
      <w:rFonts w:ascii="Times New Roman" w:eastAsia="Times New Roman" w:hAnsi="Times New Roman" w:cs="Times New Roman"/>
      <w:kern w:val="0"/>
      <w:lang w:val="ru-RU"/>
      <w14:ligatures w14:val="none"/>
    </w:rPr>
  </w:style>
  <w:style w:type="character" w:customStyle="1" w:styleId="BodyTextIndentChar">
    <w:name w:val="Body Text Indent Char"/>
    <w:basedOn w:val="DefaultParagraphFont"/>
    <w:link w:val="BodyTextIndent"/>
    <w:uiPriority w:val="99"/>
    <w:rsid w:val="006D5EC3"/>
    <w:rPr>
      <w:rFonts w:ascii="Times New Roman" w:eastAsia="Times New Roman" w:hAnsi="Times New Roman" w:cs="Times New Roman"/>
      <w:kern w:val="0"/>
      <w:lang w:val="ru-RU"/>
      <w14:ligatures w14:val="none"/>
    </w:rPr>
  </w:style>
  <w:style w:type="paragraph" w:styleId="List2">
    <w:name w:val="List 2"/>
    <w:basedOn w:val="Normal"/>
    <w:uiPriority w:val="99"/>
    <w:rsid w:val="006D5EC3"/>
    <w:pPr>
      <w:spacing w:after="0" w:line="240" w:lineRule="auto"/>
      <w:ind w:left="566" w:hanging="283"/>
    </w:pPr>
    <w:rPr>
      <w:rFonts w:ascii="Times New Roman" w:eastAsia="Times New Roman" w:hAnsi="Times New Roman" w:cs="Times New Roman"/>
      <w:kern w:val="0"/>
      <w:lang w:val="en-GB"/>
      <w14:ligatures w14:val="none"/>
    </w:rPr>
  </w:style>
  <w:style w:type="paragraph" w:styleId="List3">
    <w:name w:val="List 3"/>
    <w:basedOn w:val="Normal"/>
    <w:uiPriority w:val="99"/>
    <w:rsid w:val="006D5EC3"/>
    <w:pPr>
      <w:spacing w:after="0" w:line="240" w:lineRule="auto"/>
      <w:ind w:left="849" w:hanging="283"/>
    </w:pPr>
    <w:rPr>
      <w:rFonts w:ascii="Times New Roman" w:eastAsia="Times New Roman" w:hAnsi="Times New Roman" w:cs="Times New Roman"/>
      <w:kern w:val="0"/>
      <w:lang w:val="en-GB"/>
      <w14:ligatures w14:val="none"/>
    </w:rPr>
  </w:style>
  <w:style w:type="paragraph" w:styleId="NoSpacing">
    <w:name w:val="No Spacing"/>
    <w:link w:val="NoSpacingChar"/>
    <w:uiPriority w:val="1"/>
    <w:qFormat/>
    <w:rsid w:val="006D5EC3"/>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Normal"/>
    <w:link w:val="v1Char"/>
    <w:qFormat/>
    <w:rsid w:val="006D5EC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sz w:val="22"/>
      <w:szCs w:val="22"/>
      <w14:ligatures w14:val="none"/>
    </w:rPr>
  </w:style>
  <w:style w:type="character" w:customStyle="1" w:styleId="111LgumamChar">
    <w:name w:val="1.1.1. Līgumam Char"/>
    <w:link w:val="111Lgumam"/>
    <w:qFormat/>
    <w:rsid w:val="006D5EC3"/>
    <w:rPr>
      <w:rFonts w:eastAsia="Calibri"/>
    </w:rPr>
  </w:style>
  <w:style w:type="paragraph" w:customStyle="1" w:styleId="111Lgumam">
    <w:name w:val="1.1.1. Līgumam"/>
    <w:basedOn w:val="Normal"/>
    <w:link w:val="111LgumamChar"/>
    <w:qFormat/>
    <w:rsid w:val="006D5EC3"/>
    <w:pPr>
      <w:overflowPunct w:val="0"/>
      <w:spacing w:after="60" w:line="240" w:lineRule="auto"/>
      <w:ind w:left="1418" w:hanging="851"/>
      <w:jc w:val="both"/>
    </w:pPr>
    <w:rPr>
      <w:rFonts w:eastAsia="Calibri"/>
    </w:rPr>
  </w:style>
  <w:style w:type="numbering" w:customStyle="1" w:styleId="WW8Num71">
    <w:name w:val="WW8Num71"/>
    <w:basedOn w:val="NoList"/>
    <w:rsid w:val="006D5EC3"/>
    <w:pPr>
      <w:numPr>
        <w:numId w:val="2"/>
      </w:numPr>
    </w:pPr>
  </w:style>
  <w:style w:type="character" w:customStyle="1" w:styleId="Neatrisintapieminana1">
    <w:name w:val="Neatrisināta pieminēšana1"/>
    <w:uiPriority w:val="99"/>
    <w:semiHidden/>
    <w:unhideWhenUsed/>
    <w:rsid w:val="006D5EC3"/>
    <w:rPr>
      <w:color w:val="605E5C"/>
      <w:shd w:val="clear" w:color="auto" w:fill="E1DFDD"/>
    </w:rPr>
  </w:style>
  <w:style w:type="paragraph" w:customStyle="1" w:styleId="Default">
    <w:name w:val="Default"/>
    <w:uiPriority w:val="99"/>
    <w:rsid w:val="006D5EC3"/>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styleId="FollowedHyperlink">
    <w:name w:val="FollowedHyperlink"/>
    <w:uiPriority w:val="99"/>
    <w:unhideWhenUsed/>
    <w:rsid w:val="006D5EC3"/>
    <w:rPr>
      <w:color w:val="800080"/>
      <w:u w:val="single"/>
    </w:rPr>
  </w:style>
  <w:style w:type="table" w:styleId="TableGrid">
    <w:name w:val="Table Grid"/>
    <w:basedOn w:val="TableNormal"/>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6D5EC3"/>
  </w:style>
  <w:style w:type="numbering" w:customStyle="1" w:styleId="NoList1">
    <w:name w:val="No List1"/>
    <w:next w:val="NoList"/>
    <w:uiPriority w:val="99"/>
    <w:semiHidden/>
    <w:unhideWhenUsed/>
    <w:rsid w:val="006D5EC3"/>
  </w:style>
  <w:style w:type="numbering" w:customStyle="1" w:styleId="NoList11">
    <w:name w:val="No List11"/>
    <w:next w:val="NoList"/>
    <w:semiHidden/>
    <w:unhideWhenUsed/>
    <w:rsid w:val="006D5EC3"/>
  </w:style>
  <w:style w:type="paragraph" w:customStyle="1" w:styleId="footnotedescription">
    <w:name w:val="footnote description"/>
    <w:next w:val="Normal"/>
    <w:link w:val="footnotedescriptionChar"/>
    <w:hidden/>
    <w:rsid w:val="006D5EC3"/>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6D5EC3"/>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6D5EC3"/>
    <w:rPr>
      <w:rFonts w:ascii="Times New Roman" w:eastAsia="Times New Roman" w:hAnsi="Times New Roman" w:cs="Times New Roman"/>
      <w:color w:val="000000"/>
      <w:sz w:val="20"/>
      <w:vertAlign w:val="superscript"/>
    </w:rPr>
  </w:style>
  <w:style w:type="table" w:customStyle="1" w:styleId="TableGrid0">
    <w:name w:val="TableGrid"/>
    <w:rsid w:val="006D5EC3"/>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6D5EC3"/>
    <w:pPr>
      <w:numPr>
        <w:numId w:val="3"/>
      </w:numPr>
    </w:pPr>
  </w:style>
  <w:style w:type="table" w:customStyle="1" w:styleId="TableNormal1">
    <w:name w:val="Table Normal1"/>
    <w:rsid w:val="006D5EC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Normal"/>
    <w:next w:val="Apakpunkts"/>
    <w:rsid w:val="006D5EC3"/>
    <w:pPr>
      <w:numPr>
        <w:numId w:val="4"/>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Normal"/>
    <w:link w:val="ApakpunktsChar"/>
    <w:rsid w:val="006D5EC3"/>
    <w:pPr>
      <w:numPr>
        <w:ilvl w:val="1"/>
        <w:numId w:val="4"/>
      </w:numPr>
      <w:spacing w:after="0" w:line="240" w:lineRule="auto"/>
    </w:pPr>
    <w:rPr>
      <w:rFonts w:ascii="Arial" w:eastAsia="Times New Roman" w:hAnsi="Arial" w:cs="Times New Roman"/>
      <w:b/>
      <w:kern w:val="0"/>
      <w:sz w:val="20"/>
      <w14:ligatures w14:val="none"/>
    </w:rPr>
  </w:style>
  <w:style w:type="paragraph" w:customStyle="1" w:styleId="Paragrfs">
    <w:name w:val="Paragrāfs"/>
    <w:basedOn w:val="Normal"/>
    <w:next w:val="Normal"/>
    <w:link w:val="ParagrfsChar"/>
    <w:rsid w:val="006D5EC3"/>
    <w:pPr>
      <w:numPr>
        <w:ilvl w:val="2"/>
        <w:numId w:val="4"/>
      </w:numPr>
      <w:spacing w:after="0" w:line="240" w:lineRule="auto"/>
      <w:jc w:val="both"/>
    </w:pPr>
    <w:rPr>
      <w:rFonts w:ascii="Arial" w:eastAsia="Times New Roman" w:hAnsi="Arial" w:cs="Times New Roman"/>
      <w:kern w:val="0"/>
      <w:sz w:val="20"/>
      <w:lang w:eastAsia="lv-LV"/>
      <w14:ligatures w14:val="none"/>
    </w:rPr>
  </w:style>
  <w:style w:type="character" w:customStyle="1" w:styleId="ApakpunktsChar">
    <w:name w:val="Apakšpunkts Char"/>
    <w:link w:val="Apakpunkts"/>
    <w:rsid w:val="006D5EC3"/>
    <w:rPr>
      <w:rFonts w:ascii="Arial" w:eastAsia="Times New Roman" w:hAnsi="Arial" w:cs="Times New Roman"/>
      <w:b/>
      <w:kern w:val="0"/>
      <w:sz w:val="20"/>
      <w14:ligatures w14:val="none"/>
    </w:rPr>
  </w:style>
  <w:style w:type="numbering" w:customStyle="1" w:styleId="ImportedStyle5">
    <w:name w:val="Imported Style 5"/>
    <w:rsid w:val="006D5EC3"/>
  </w:style>
  <w:style w:type="paragraph" w:customStyle="1" w:styleId="1111Tabulai">
    <w:name w:val="1.1.1.1.Tabulai"/>
    <w:basedOn w:val="Heading4"/>
    <w:link w:val="1111TabulaiCharChar"/>
    <w:qFormat/>
    <w:rsid w:val="006D5EC3"/>
    <w:pPr>
      <w:keepNext w:val="0"/>
      <w:keepLines w:val="0"/>
      <w:numPr>
        <w:ilvl w:val="3"/>
        <w:numId w:val="26"/>
      </w:numPr>
      <w:spacing w:before="0" w:after="0" w:line="240" w:lineRule="auto"/>
      <w:jc w:val="both"/>
    </w:pPr>
    <w:rPr>
      <w:rFonts w:ascii="Times New Roman" w:eastAsia="Times New Roman" w:hAnsi="Times New Roman" w:cs="Times New Roman"/>
      <w:bCs/>
      <w:i w:val="0"/>
      <w:color w:val="auto"/>
      <w:kern w:val="0"/>
      <w:u w:color="000000"/>
      <w:bdr w:val="nil"/>
      <w:lang w:val="x-none"/>
      <w14:ligatures w14:val="none"/>
    </w:rPr>
  </w:style>
  <w:style w:type="numbering" w:customStyle="1" w:styleId="ImportedStyle7">
    <w:name w:val="Imported Style 7"/>
    <w:rsid w:val="006D5EC3"/>
    <w:pPr>
      <w:numPr>
        <w:numId w:val="6"/>
      </w:numPr>
    </w:pPr>
  </w:style>
  <w:style w:type="paragraph" w:customStyle="1" w:styleId="tabulai">
    <w:name w:val="tabulai"/>
    <w:link w:val="tabulaiChar"/>
    <w:qFormat/>
    <w:rsid w:val="006D5EC3"/>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6D5EC3"/>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6D5EC3"/>
  </w:style>
  <w:style w:type="character" w:customStyle="1" w:styleId="Hyperlink2">
    <w:name w:val="Hyperlink.2"/>
    <w:basedOn w:val="None"/>
    <w:rsid w:val="006D5EC3"/>
  </w:style>
  <w:style w:type="paragraph" w:styleId="FootnoteText">
    <w:name w:val="footnote text"/>
    <w:aliases w:val="Footnote,Fußnote Char,Fußnote Char Char,Fußnote Char Char Char Char Char Char, Rakstz. Rakstz.,Footnote Text Char2 Char,Footnote Text Char1 Char2 Char,Footnote Text Char Char Char Char,Footnote Text Char1 Char Char Char Char, Rakstz."/>
    <w:basedOn w:val="Normal"/>
    <w:link w:val="FootnoteTextChar2"/>
    <w:uiPriority w:val="99"/>
    <w:unhideWhenUsed/>
    <w:qFormat/>
    <w:rsid w:val="006D5EC3"/>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FootnoteTextChar2">
    <w:name w:val="Footnote Text Char2"/>
    <w:aliases w:val="Footnote Char1,Fußnote Char Char1,Fußnote Char Char Char,Fußnote Char Char Char Char Char Char Char, Rakstz. Rakstz. Char,Footnote Text Char2 Char Char1,Footnote Text Char1 Char2 Char Char1,Footnote Text Char Char Char Char Char1"/>
    <w:basedOn w:val="DefaultParagraphFont"/>
    <w:link w:val="FootnoteText"/>
    <w:uiPriority w:val="99"/>
    <w:rsid w:val="006D5EC3"/>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unhideWhenUsed/>
    <w:qFormat/>
    <w:rsid w:val="006D5EC3"/>
    <w:rPr>
      <w:vertAlign w:val="superscript"/>
    </w:rPr>
  </w:style>
  <w:style w:type="character" w:customStyle="1" w:styleId="tabulai2Char">
    <w:name w:val="tabulai2 Char"/>
    <w:link w:val="tabulai2"/>
    <w:rsid w:val="006D5EC3"/>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6D5EC3"/>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Normal"/>
    <w:link w:val="naisfChar"/>
    <w:qFormat/>
    <w:rsid w:val="006D5EC3"/>
    <w:pPr>
      <w:spacing w:before="75" w:after="75" w:line="240" w:lineRule="auto"/>
      <w:ind w:firstLine="375"/>
      <w:jc w:val="both"/>
    </w:pPr>
    <w:rPr>
      <w:rFonts w:ascii="Times New Roman" w:eastAsia="Times New Roman" w:hAnsi="Times New Roman" w:cs="Times New Roman"/>
      <w:kern w:val="0"/>
      <w:u w:color="000000"/>
      <w:lang w:eastAsia="lv-LV"/>
      <w14:ligatures w14:val="none"/>
    </w:rPr>
  </w:style>
  <w:style w:type="numbering" w:customStyle="1" w:styleId="ImportedStyle51">
    <w:name w:val="Imported Style 51"/>
    <w:rsid w:val="006D5EC3"/>
  </w:style>
  <w:style w:type="numbering" w:customStyle="1" w:styleId="ImportedStyle52">
    <w:name w:val="Imported Style 52"/>
    <w:rsid w:val="006D5EC3"/>
  </w:style>
  <w:style w:type="numbering" w:customStyle="1" w:styleId="WWOutlineListStyle511">
    <w:name w:val="WW_OutlineListStyle_511"/>
    <w:rsid w:val="006D5EC3"/>
  </w:style>
  <w:style w:type="numbering" w:customStyle="1" w:styleId="WWOutlineListStyle51111">
    <w:name w:val="WW_OutlineListStyle_51111"/>
    <w:rsid w:val="006D5EC3"/>
    <w:pPr>
      <w:numPr>
        <w:numId w:val="20"/>
      </w:numPr>
    </w:pPr>
  </w:style>
  <w:style w:type="numbering" w:customStyle="1" w:styleId="ImportedStyle53">
    <w:name w:val="Imported Style 53"/>
    <w:rsid w:val="006D5EC3"/>
    <w:pPr>
      <w:numPr>
        <w:numId w:val="1"/>
      </w:numPr>
    </w:pPr>
  </w:style>
  <w:style w:type="numbering" w:customStyle="1" w:styleId="ImportedStyle30">
    <w:name w:val="Imported Style 30"/>
    <w:rsid w:val="006D5EC3"/>
    <w:pPr>
      <w:numPr>
        <w:numId w:val="23"/>
      </w:numPr>
    </w:pPr>
  </w:style>
  <w:style w:type="paragraph" w:customStyle="1" w:styleId="Rindkopa">
    <w:name w:val="Rindkopa"/>
    <w:basedOn w:val="Normal"/>
    <w:next w:val="Normal"/>
    <w:rsid w:val="006D5EC3"/>
    <w:pPr>
      <w:spacing w:after="0" w:line="240" w:lineRule="auto"/>
      <w:ind w:left="851"/>
      <w:jc w:val="both"/>
    </w:pPr>
    <w:rPr>
      <w:rFonts w:ascii="Arial" w:eastAsia="Times New Roman" w:hAnsi="Arial" w:cs="Times New Roman"/>
      <w:kern w:val="0"/>
      <w:sz w:val="20"/>
      <w:u w:color="000000"/>
      <w:lang w:eastAsia="lv-LV"/>
      <w14:ligatures w14:val="none"/>
    </w:rPr>
  </w:style>
  <w:style w:type="paragraph" w:customStyle="1" w:styleId="RakstzRakstz2CharChar">
    <w:name w:val="Rakstz. Rakstz.2 Char Char"/>
    <w:basedOn w:val="Normal"/>
    <w:rsid w:val="006D5EC3"/>
    <w:pPr>
      <w:spacing w:line="240" w:lineRule="exact"/>
    </w:pPr>
    <w:rPr>
      <w:rFonts w:ascii="Tahoma" w:eastAsia="Times New Roman" w:hAnsi="Tahoma" w:cs="Times New Roman"/>
      <w:kern w:val="0"/>
      <w:sz w:val="20"/>
      <w:szCs w:val="20"/>
      <w14:ligatures w14:val="none"/>
    </w:rPr>
  </w:style>
  <w:style w:type="paragraph" w:customStyle="1" w:styleId="StyleHeading1">
    <w:name w:val="Style Heading 1"/>
    <w:aliases w:val="H1 + Times New Roman 12 pt Left"/>
    <w:basedOn w:val="Heading1"/>
    <w:rsid w:val="006D5EC3"/>
    <w:pPr>
      <w:keepNext w:val="0"/>
      <w:keepLines w:val="0"/>
      <w:widowControl w:val="0"/>
      <w:tabs>
        <w:tab w:val="num" w:pos="5292"/>
      </w:tabs>
      <w:spacing w:before="120" w:after="120" w:line="240" w:lineRule="auto"/>
      <w:ind w:left="5292" w:hanging="432"/>
    </w:pPr>
    <w:rPr>
      <w:rFonts w:ascii="Times New Roman" w:eastAsia="Times New Roman" w:hAnsi="Times New Roman" w:cs="Times New Roman"/>
      <w:b/>
      <w:bCs/>
      <w:caps/>
      <w:color w:val="auto"/>
      <w:kern w:val="0"/>
      <w:sz w:val="24"/>
      <w:szCs w:val="22"/>
      <w14:ligatures w14:val="none"/>
    </w:rPr>
  </w:style>
  <w:style w:type="character" w:styleId="PageNumber">
    <w:name w:val="page number"/>
    <w:basedOn w:val="DefaultParagraphFont"/>
    <w:uiPriority w:val="99"/>
    <w:rsid w:val="006D5EC3"/>
  </w:style>
  <w:style w:type="paragraph" w:styleId="BodyText3">
    <w:name w:val="Body Text 3"/>
    <w:basedOn w:val="Normal"/>
    <w:link w:val="BodyText3Char"/>
    <w:uiPriority w:val="99"/>
    <w:unhideWhenUsed/>
    <w:rsid w:val="006D5EC3"/>
    <w:pPr>
      <w:spacing w:after="120" w:line="240" w:lineRule="auto"/>
    </w:pPr>
    <w:rPr>
      <w:rFonts w:ascii="Times New Roman" w:eastAsia="Times New Roman" w:hAnsi="Times New Roman" w:cs="Times New Roman"/>
      <w:kern w:val="0"/>
      <w:sz w:val="16"/>
      <w:szCs w:val="16"/>
      <w14:ligatures w14:val="none"/>
    </w:rPr>
  </w:style>
  <w:style w:type="character" w:customStyle="1" w:styleId="BodyText3Char">
    <w:name w:val="Body Text 3 Char"/>
    <w:basedOn w:val="DefaultParagraphFont"/>
    <w:link w:val="BodyText3"/>
    <w:uiPriority w:val="99"/>
    <w:rsid w:val="006D5EC3"/>
    <w:rPr>
      <w:rFonts w:ascii="Times New Roman" w:eastAsia="Times New Roman" w:hAnsi="Times New Roman" w:cs="Times New Roman"/>
      <w:kern w:val="0"/>
      <w:sz w:val="16"/>
      <w:szCs w:val="16"/>
      <w14:ligatures w14:val="none"/>
    </w:rPr>
  </w:style>
  <w:style w:type="table" w:customStyle="1" w:styleId="Reatabula1">
    <w:name w:val="Režģa tabula1"/>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6D5EC3"/>
    <w:pPr>
      <w:suppressAutoHyphens/>
      <w:spacing w:after="0" w:line="240" w:lineRule="auto"/>
      <w:ind w:left="240" w:hanging="240"/>
    </w:pPr>
    <w:rPr>
      <w:rFonts w:ascii="Times New Roman" w:eastAsia="Times New Roman" w:hAnsi="Times New Roman" w:cs="Times New Roman"/>
      <w:kern w:val="0"/>
      <w:lang w:val="en-GB" w:eastAsia="ar-SA"/>
      <w14:ligatures w14:val="none"/>
    </w:rPr>
  </w:style>
  <w:style w:type="paragraph" w:customStyle="1" w:styleId="1pielikums">
    <w:name w:val="1. pielikums"/>
    <w:basedOn w:val="Normal"/>
    <w:link w:val="1pielikumsChar"/>
    <w:qFormat/>
    <w:rsid w:val="006D5EC3"/>
    <w:pPr>
      <w:numPr>
        <w:numId w:val="24"/>
      </w:numPr>
      <w:spacing w:after="0" w:line="240" w:lineRule="auto"/>
      <w:ind w:left="7560" w:right="-1"/>
      <w:jc w:val="right"/>
    </w:pPr>
    <w:rPr>
      <w:rFonts w:ascii="Times New Roman" w:eastAsia="Calibri" w:hAnsi="Times New Roman" w:cs="Times New Roman"/>
      <w:kern w:val="0"/>
      <w:lang w:val="x-none"/>
      <w14:ligatures w14:val="none"/>
    </w:rPr>
  </w:style>
  <w:style w:type="character" w:customStyle="1" w:styleId="1pielikumsChar">
    <w:name w:val="1. pielikums Char"/>
    <w:link w:val="1pielikums"/>
    <w:rsid w:val="006D5EC3"/>
    <w:rPr>
      <w:rFonts w:ascii="Times New Roman" w:eastAsia="Calibri" w:hAnsi="Times New Roman" w:cs="Times New Roman"/>
      <w:kern w:val="0"/>
      <w:lang w:val="x-none"/>
      <w14:ligatures w14:val="none"/>
    </w:rPr>
  </w:style>
  <w:style w:type="paragraph" w:styleId="BodyTextIndent3">
    <w:name w:val="Body Text Indent 3"/>
    <w:basedOn w:val="Normal"/>
    <w:link w:val="BodyTextIndent3Char"/>
    <w:uiPriority w:val="99"/>
    <w:unhideWhenUsed/>
    <w:rsid w:val="006D5EC3"/>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uiPriority w:val="99"/>
    <w:rsid w:val="006D5EC3"/>
    <w:rPr>
      <w:rFonts w:ascii="Times New Roman" w:eastAsia="Times New Roman" w:hAnsi="Times New Roman" w:cs="Times New Roman"/>
      <w:kern w:val="0"/>
      <w:sz w:val="16"/>
      <w:szCs w:val="16"/>
      <w14:ligatures w14:val="none"/>
    </w:rPr>
  </w:style>
  <w:style w:type="numbering" w:customStyle="1" w:styleId="1111112312">
    <w:name w:val="1 / 1.1 / 1.1.12312"/>
    <w:rsid w:val="006D5EC3"/>
    <w:pPr>
      <w:numPr>
        <w:numId w:val="27"/>
      </w:numPr>
    </w:pPr>
  </w:style>
  <w:style w:type="paragraph" w:customStyle="1" w:styleId="RakstzRakstz">
    <w:name w:val="Rakstz. Rakstz."/>
    <w:basedOn w:val="Normal"/>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1LgumamCharChar">
    <w:name w:val="1. Līgumam Char Char"/>
    <w:link w:val="1Lgumam"/>
    <w:rsid w:val="006D5EC3"/>
    <w:rPr>
      <w:b/>
      <w:lang w:val="x-none"/>
    </w:rPr>
  </w:style>
  <w:style w:type="character" w:customStyle="1" w:styleId="1pielikumsCharChar">
    <w:name w:val="1. pielikums Char Char"/>
    <w:rsid w:val="006D5EC3"/>
    <w:rPr>
      <w:rFonts w:ascii="Times New Roman" w:eastAsia="Times New Roman" w:hAnsi="Times New Roman"/>
      <w:sz w:val="24"/>
      <w:szCs w:val="22"/>
      <w:lang w:val="x-none" w:eastAsia="en-US"/>
    </w:rPr>
  </w:style>
  <w:style w:type="character" w:customStyle="1" w:styleId="111LgumamCharChar">
    <w:name w:val="1.1.1. Līgumam Char Char"/>
    <w:rsid w:val="006D5EC3"/>
    <w:rPr>
      <w:rFonts w:ascii="Times New Roman" w:eastAsia="Times New Roman" w:hAnsi="Times New Roman"/>
      <w:sz w:val="24"/>
      <w:szCs w:val="24"/>
      <w:lang w:val="x-none" w:eastAsia="en-US"/>
    </w:rPr>
  </w:style>
  <w:style w:type="character" w:customStyle="1" w:styleId="11LgumamCharChar">
    <w:name w:val="1.1. Līgumam Char Char"/>
    <w:link w:val="11Lgumam"/>
    <w:rsid w:val="006D5EC3"/>
    <w:rPr>
      <w:lang w:val="x-none"/>
    </w:rPr>
  </w:style>
  <w:style w:type="paragraph" w:customStyle="1" w:styleId="11Lgumam">
    <w:name w:val="1.1. Līgumam"/>
    <w:basedOn w:val="Normal"/>
    <w:link w:val="11LgumamCharChar"/>
    <w:qFormat/>
    <w:rsid w:val="006D5EC3"/>
    <w:pPr>
      <w:spacing w:after="0" w:line="240" w:lineRule="auto"/>
      <w:ind w:left="567" w:hanging="567"/>
      <w:jc w:val="both"/>
    </w:pPr>
    <w:rPr>
      <w:lang w:val="x-none"/>
    </w:rPr>
  </w:style>
  <w:style w:type="paragraph" w:customStyle="1" w:styleId="1111lgumam">
    <w:name w:val="1.1.1.1. līgumam"/>
    <w:basedOn w:val="111Lgumam"/>
    <w:link w:val="1111lgumamChar"/>
    <w:qFormat/>
    <w:rsid w:val="006D5EC3"/>
    <w:pPr>
      <w:overflowPunct/>
      <w:spacing w:after="0"/>
      <w:ind w:left="1728" w:hanging="648"/>
    </w:pPr>
    <w:rPr>
      <w:rFonts w:eastAsia="Times New Roman"/>
      <w:lang w:val="x-none"/>
    </w:rPr>
  </w:style>
  <w:style w:type="paragraph" w:customStyle="1" w:styleId="1Lgumam">
    <w:name w:val="1. Līgumam"/>
    <w:basedOn w:val="Normal"/>
    <w:link w:val="1LgumamCharChar"/>
    <w:qFormat/>
    <w:rsid w:val="006D5EC3"/>
    <w:pPr>
      <w:spacing w:before="240" w:after="0" w:line="240" w:lineRule="auto"/>
      <w:ind w:left="360" w:hanging="360"/>
      <w:jc w:val="center"/>
    </w:pPr>
    <w:rPr>
      <w:b/>
      <w:lang w:val="x-none"/>
    </w:rPr>
  </w:style>
  <w:style w:type="paragraph" w:customStyle="1" w:styleId="TableContents">
    <w:name w:val="Table Contents"/>
    <w:basedOn w:val="Normal"/>
    <w:rsid w:val="006D5EC3"/>
    <w:pPr>
      <w:suppressLineNumbers/>
      <w:suppressAutoHyphens/>
      <w:spacing w:after="0" w:line="100" w:lineRule="atLeast"/>
      <w:ind w:firstLine="567"/>
      <w:jc w:val="both"/>
      <w:textAlignment w:val="baseline"/>
    </w:pPr>
    <w:rPr>
      <w:rFonts w:ascii="Times New Roman" w:eastAsia="Times New Roman" w:hAnsi="Times New Roman" w:cs="Times New Roman"/>
      <w:kern w:val="0"/>
      <w:lang w:val="en-GB" w:eastAsia="zh-CN"/>
      <w14:ligatures w14:val="none"/>
    </w:rPr>
  </w:style>
  <w:style w:type="paragraph" w:customStyle="1" w:styleId="TableHeading">
    <w:name w:val="Table Heading"/>
    <w:basedOn w:val="TableContents"/>
    <w:rsid w:val="006D5EC3"/>
    <w:pPr>
      <w:jc w:val="center"/>
    </w:pPr>
    <w:rPr>
      <w:b/>
      <w:bCs/>
    </w:rPr>
  </w:style>
  <w:style w:type="paragraph" w:customStyle="1" w:styleId="11punkts">
    <w:name w:val="1.1. punkts"/>
    <w:basedOn w:val="ListContinue2"/>
    <w:autoRedefine/>
    <w:qFormat/>
    <w:rsid w:val="006D5EC3"/>
    <w:pPr>
      <w:numPr>
        <w:ilvl w:val="2"/>
        <w:numId w:val="29"/>
      </w:numPr>
      <w:shd w:val="clear" w:color="auto" w:fill="FFFFFF"/>
      <w:spacing w:after="0" w:line="360" w:lineRule="auto"/>
      <w:ind w:left="709" w:hanging="709"/>
      <w:jc w:val="both"/>
    </w:pPr>
    <w:rPr>
      <w:sz w:val="24"/>
      <w:szCs w:val="24"/>
      <w:lang w:eastAsia="lv-LV"/>
    </w:rPr>
  </w:style>
  <w:style w:type="paragraph" w:styleId="ListContinue2">
    <w:name w:val="List Continue 2"/>
    <w:basedOn w:val="Normal"/>
    <w:uiPriority w:val="99"/>
    <w:unhideWhenUsed/>
    <w:rsid w:val="006D5EC3"/>
    <w:pPr>
      <w:spacing w:after="120" w:line="240" w:lineRule="auto"/>
      <w:ind w:left="566"/>
      <w:contextualSpacing/>
    </w:pPr>
    <w:rPr>
      <w:rFonts w:ascii="Times New Roman" w:eastAsia="Times New Roman" w:hAnsi="Times New Roman" w:cs="Times New Roman"/>
      <w:kern w:val="0"/>
      <w:sz w:val="20"/>
      <w:szCs w:val="20"/>
      <w14:ligatures w14:val="none"/>
    </w:rPr>
  </w:style>
  <w:style w:type="paragraph" w:customStyle="1" w:styleId="Style1">
    <w:name w:val="Style1"/>
    <w:link w:val="Style1Char"/>
    <w:autoRedefine/>
    <w:qFormat/>
    <w:rsid w:val="006D5EC3"/>
    <w:pPr>
      <w:numPr>
        <w:ilvl w:val="1"/>
        <w:numId w:val="30"/>
      </w:numPr>
      <w:tabs>
        <w:tab w:val="clear" w:pos="786"/>
        <w:tab w:val="num" w:pos="567"/>
      </w:tabs>
      <w:spacing w:after="0" w:line="240" w:lineRule="auto"/>
      <w:ind w:left="567" w:right="28" w:hanging="567"/>
      <w:jc w:val="both"/>
    </w:pPr>
    <w:rPr>
      <w:rFonts w:ascii="Times New Roman" w:eastAsia="Cambria" w:hAnsi="Times New Roman" w:cs="Times New Roman"/>
      <w:kern w:val="0"/>
      <w14:ligatures w14:val="none"/>
    </w:rPr>
  </w:style>
  <w:style w:type="character" w:customStyle="1" w:styleId="Style1Char">
    <w:name w:val="Style1 Char"/>
    <w:link w:val="Style1"/>
    <w:rsid w:val="006D5EC3"/>
    <w:rPr>
      <w:rFonts w:ascii="Times New Roman" w:eastAsia="Cambria" w:hAnsi="Times New Roman" w:cs="Times New Roman"/>
      <w:kern w:val="0"/>
      <w14:ligatures w14:val="none"/>
    </w:rPr>
  </w:style>
  <w:style w:type="numbering" w:customStyle="1" w:styleId="WWOutlineListStyle51112">
    <w:name w:val="WW_OutlineListStyle_51112"/>
    <w:rsid w:val="006D5EC3"/>
  </w:style>
  <w:style w:type="paragraph" w:customStyle="1" w:styleId="ListParagraph2">
    <w:name w:val="List Paragraph2"/>
    <w:basedOn w:val="Normal"/>
    <w:uiPriority w:val="99"/>
    <w:rsid w:val="006D5EC3"/>
    <w:pPr>
      <w:suppressAutoHyphens/>
      <w:spacing w:after="0" w:line="100" w:lineRule="atLeast"/>
      <w:ind w:left="720"/>
    </w:pPr>
    <w:rPr>
      <w:rFonts w:ascii="Times New Roman" w:eastAsia="Calibri" w:hAnsi="Times New Roman" w:cs="Times New Roman"/>
      <w:color w:val="000000"/>
      <w:lang w:eastAsia="zh-CN" w:bidi="hi-IN"/>
      <w14:ligatures w14:val="none"/>
    </w:rPr>
  </w:style>
  <w:style w:type="numbering" w:customStyle="1" w:styleId="ImportedStyle4">
    <w:name w:val="Imported Style 4"/>
    <w:rsid w:val="006D5EC3"/>
    <w:pPr>
      <w:numPr>
        <w:numId w:val="31"/>
      </w:numPr>
    </w:pPr>
  </w:style>
  <w:style w:type="character" w:customStyle="1" w:styleId="11LgumamChar">
    <w:name w:val="1.1. Līgumam Char"/>
    <w:qFormat/>
    <w:rsid w:val="006D5EC3"/>
    <w:rPr>
      <w:rFonts w:eastAsia="Calibri"/>
      <w:sz w:val="24"/>
      <w:szCs w:val="24"/>
      <w:lang w:val="x-none" w:eastAsia="x-none"/>
    </w:rPr>
  </w:style>
  <w:style w:type="character" w:customStyle="1" w:styleId="naisfChar">
    <w:name w:val="naisf Char"/>
    <w:link w:val="naisf"/>
    <w:qFormat/>
    <w:locked/>
    <w:rsid w:val="006D5EC3"/>
    <w:rPr>
      <w:rFonts w:ascii="Times New Roman" w:eastAsia="Times New Roman" w:hAnsi="Times New Roman" w:cs="Times New Roman"/>
      <w:kern w:val="0"/>
      <w:u w:color="000000"/>
      <w:lang w:eastAsia="lv-LV"/>
      <w14:ligatures w14:val="none"/>
    </w:rPr>
  </w:style>
  <w:style w:type="paragraph" w:customStyle="1" w:styleId="tv213">
    <w:name w:val="tv213"/>
    <w:basedOn w:val="Normal"/>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Emphasis">
    <w:name w:val="Emphasis"/>
    <w:uiPriority w:val="99"/>
    <w:qFormat/>
    <w:rsid w:val="006D5EC3"/>
    <w:rPr>
      <w:i/>
      <w:iCs/>
    </w:rPr>
  </w:style>
  <w:style w:type="paragraph" w:customStyle="1" w:styleId="Bodyright">
    <w:name w:val="Body_right"/>
    <w:basedOn w:val="Normal"/>
    <w:qFormat/>
    <w:rsid w:val="006D5EC3"/>
    <w:pPr>
      <w:spacing w:after="0" w:line="240" w:lineRule="auto"/>
    </w:pPr>
    <w:rPr>
      <w:rFonts w:ascii="Calibri" w:eastAsia="ヒラギノ角ゴ Pro W3" w:hAnsi="Calibri" w:cs="Times New Roman"/>
      <w:color w:val="000000"/>
      <w:kern w:val="0"/>
      <w:sz w:val="20"/>
      <w:szCs w:val="20"/>
      <w14:ligatures w14:val="none"/>
    </w:rPr>
  </w:style>
  <w:style w:type="character" w:customStyle="1" w:styleId="1LgumamChar">
    <w:name w:val="1. Līgumam Char"/>
    <w:rsid w:val="006D5EC3"/>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6D5EC3"/>
    <w:rPr>
      <w:rFonts w:ascii="Times New Roman" w:eastAsia="Times New Roman" w:hAnsi="Times New Roman" w:cs="Times New Roman"/>
      <w:kern w:val="0"/>
      <w:sz w:val="20"/>
      <w:szCs w:val="20"/>
      <w:lang w:val="en-US"/>
      <w14:ligatures w14:val="none"/>
    </w:rPr>
  </w:style>
  <w:style w:type="character" w:styleId="UnresolvedMention">
    <w:name w:val="Unresolved Mention"/>
    <w:uiPriority w:val="99"/>
    <w:semiHidden/>
    <w:unhideWhenUsed/>
    <w:rsid w:val="006D5EC3"/>
    <w:rPr>
      <w:color w:val="605E5C"/>
      <w:shd w:val="clear" w:color="auto" w:fill="E1DFDD"/>
    </w:rPr>
  </w:style>
  <w:style w:type="paragraph" w:customStyle="1" w:styleId="tabulia1">
    <w:name w:val="tabuliņa 1"/>
    <w:basedOn w:val="Normal"/>
    <w:link w:val="tabulia1CharChar"/>
    <w:rsid w:val="006D5EC3"/>
    <w:pPr>
      <w:numPr>
        <w:ilvl w:val="2"/>
        <w:numId w:val="35"/>
      </w:numPr>
      <w:spacing w:after="0" w:line="240" w:lineRule="auto"/>
      <w:ind w:left="709" w:hanging="709"/>
    </w:pPr>
    <w:rPr>
      <w:rFonts w:ascii="Calibri" w:eastAsia="Calibri" w:hAnsi="Calibri" w:cs="Times New Roman"/>
      <w:kern w:val="0"/>
      <w:sz w:val="22"/>
      <w:szCs w:val="22"/>
      <w:lang w:val="x-none"/>
      <w14:ligatures w14:val="none"/>
    </w:rPr>
  </w:style>
  <w:style w:type="paragraph" w:customStyle="1" w:styleId="tabulia2">
    <w:name w:val="tabuliņa 2"/>
    <w:basedOn w:val="tabulia1"/>
    <w:link w:val="tabulia2Char"/>
    <w:rsid w:val="006D5EC3"/>
    <w:pPr>
      <w:numPr>
        <w:ilvl w:val="3"/>
      </w:numPr>
      <w:ind w:left="863" w:hanging="863"/>
    </w:pPr>
  </w:style>
  <w:style w:type="paragraph" w:customStyle="1" w:styleId="WW-BodyText2">
    <w:name w:val="WW-Body Text 2"/>
    <w:basedOn w:val="Normal"/>
    <w:rsid w:val="006D5EC3"/>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Boldi">
    <w:name w:val="Boldiņš"/>
    <w:basedOn w:val="Normal"/>
    <w:link w:val="BoldiChar"/>
    <w:qFormat/>
    <w:rsid w:val="006D5EC3"/>
    <w:pPr>
      <w:spacing w:before="100" w:beforeAutospacing="1" w:after="100" w:afterAutospacing="1" w:line="240" w:lineRule="auto"/>
      <w:jc w:val="both"/>
    </w:pPr>
    <w:rPr>
      <w:rFonts w:ascii="Times New Roman" w:eastAsia="Calibri" w:hAnsi="Times New Roman" w:cs="Times New Roman"/>
      <w:b/>
      <w:kern w:val="0"/>
      <w:szCs w:val="20"/>
      <w:lang w:val="x-none" w:eastAsia="x-none"/>
      <w14:ligatures w14:val="none"/>
    </w:rPr>
  </w:style>
  <w:style w:type="character" w:customStyle="1" w:styleId="BoldiChar">
    <w:name w:val="Boldiņš Char"/>
    <w:link w:val="Boldi"/>
    <w:rsid w:val="006D5EC3"/>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Normal"/>
    <w:qFormat/>
    <w:rsid w:val="006D5EC3"/>
    <w:pPr>
      <w:numPr>
        <w:numId w:val="36"/>
      </w:numPr>
      <w:spacing w:before="120" w:after="120" w:line="240" w:lineRule="auto"/>
      <w:jc w:val="both"/>
    </w:pPr>
    <w:rPr>
      <w:rFonts w:ascii="Times New Roman" w:eastAsia="Times New Roman" w:hAnsi="Times New Roman" w:cs="Times New Roman"/>
      <w:kern w:val="0"/>
      <w:lang w:val="x-none" w:bidi="en-US"/>
      <w14:ligatures w14:val="none"/>
    </w:rPr>
  </w:style>
  <w:style w:type="paragraph" w:styleId="TOC1">
    <w:name w:val="toc 1"/>
    <w:basedOn w:val="Normal"/>
    <w:next w:val="Normal"/>
    <w:autoRedefine/>
    <w:uiPriority w:val="39"/>
    <w:unhideWhenUsed/>
    <w:qFormat/>
    <w:rsid w:val="006D5EC3"/>
    <w:pPr>
      <w:tabs>
        <w:tab w:val="left" w:pos="567"/>
        <w:tab w:val="right" w:leader="dot" w:pos="9072"/>
      </w:tabs>
      <w:spacing w:after="0" w:line="240" w:lineRule="auto"/>
      <w:ind w:left="567" w:right="282" w:hanging="567"/>
      <w:jc w:val="both"/>
    </w:pPr>
    <w:rPr>
      <w:rFonts w:ascii="Times New Roman" w:eastAsia="Times New Roman" w:hAnsi="Times New Roman" w:cs="Times New Roman"/>
      <w:b/>
      <w:noProof/>
      <w:kern w:val="0"/>
      <w14:ligatures w14:val="none"/>
    </w:rPr>
  </w:style>
  <w:style w:type="paragraph" w:styleId="TOC2">
    <w:name w:val="toc 2"/>
    <w:basedOn w:val="Normal"/>
    <w:next w:val="Normal"/>
    <w:autoRedefine/>
    <w:uiPriority w:val="99"/>
    <w:unhideWhenUsed/>
    <w:qFormat/>
    <w:rsid w:val="006D5EC3"/>
    <w:pPr>
      <w:tabs>
        <w:tab w:val="left" w:pos="567"/>
        <w:tab w:val="right" w:leader="dot" w:pos="9062"/>
      </w:tabs>
      <w:spacing w:after="0" w:line="240" w:lineRule="auto"/>
      <w:ind w:left="567" w:right="282" w:hanging="567"/>
      <w:jc w:val="both"/>
    </w:pPr>
    <w:rPr>
      <w:rFonts w:ascii="Times New Roman" w:eastAsia="Times New Roman" w:hAnsi="Times New Roman" w:cs="Times New Roman"/>
      <w:kern w:val="0"/>
      <w14:ligatures w14:val="none"/>
    </w:rPr>
  </w:style>
  <w:style w:type="paragraph" w:customStyle="1" w:styleId="Martis1">
    <w:name w:val="Martis 1"/>
    <w:basedOn w:val="Normal"/>
    <w:rsid w:val="006D5EC3"/>
    <w:pPr>
      <w:suppressAutoHyphens/>
      <w:spacing w:after="0" w:line="240" w:lineRule="auto"/>
    </w:pPr>
    <w:rPr>
      <w:rFonts w:ascii="Times New Roman" w:eastAsia="Calibri" w:hAnsi="Times New Roman" w:cs="Times New Roman"/>
      <w:kern w:val="0"/>
      <w:sz w:val="22"/>
      <w:szCs w:val="22"/>
      <w:lang w:val="en-GB" w:eastAsia="ar-SA"/>
      <w14:ligatures w14:val="none"/>
    </w:rPr>
  </w:style>
  <w:style w:type="character" w:customStyle="1" w:styleId="apple-style-span">
    <w:name w:val="apple-style-span"/>
    <w:uiPriority w:val="99"/>
    <w:rsid w:val="006D5EC3"/>
  </w:style>
  <w:style w:type="paragraph" w:styleId="TOC4">
    <w:name w:val="toc 4"/>
    <w:basedOn w:val="Normal"/>
    <w:next w:val="Normal"/>
    <w:autoRedefine/>
    <w:uiPriority w:val="39"/>
    <w:unhideWhenUsed/>
    <w:rsid w:val="006D5EC3"/>
    <w:pPr>
      <w:spacing w:after="0" w:line="240" w:lineRule="auto"/>
      <w:ind w:left="720"/>
      <w:jc w:val="both"/>
    </w:pPr>
    <w:rPr>
      <w:rFonts w:ascii="Times New Roman" w:eastAsia="Times New Roman" w:hAnsi="Times New Roman" w:cs="Times New Roman"/>
      <w:kern w:val="0"/>
      <w14:ligatures w14:val="none"/>
    </w:rPr>
  </w:style>
  <w:style w:type="paragraph" w:customStyle="1" w:styleId="ColorfulList-Accent11">
    <w:name w:val="Colorful List - Accent 11"/>
    <w:basedOn w:val="Normal"/>
    <w:uiPriority w:val="34"/>
    <w:qFormat/>
    <w:rsid w:val="006D5EC3"/>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styleId="TOC5">
    <w:name w:val="toc 5"/>
    <w:basedOn w:val="Normal"/>
    <w:next w:val="Normal"/>
    <w:autoRedefine/>
    <w:uiPriority w:val="39"/>
    <w:unhideWhenUsed/>
    <w:rsid w:val="006D5EC3"/>
    <w:pPr>
      <w:spacing w:after="100" w:line="276" w:lineRule="auto"/>
      <w:ind w:left="880"/>
    </w:pPr>
    <w:rPr>
      <w:rFonts w:ascii="Calibri" w:eastAsia="Times New Roman" w:hAnsi="Calibri" w:cs="Times New Roman"/>
      <w:kern w:val="0"/>
      <w:sz w:val="22"/>
      <w:szCs w:val="22"/>
      <w:lang w:eastAsia="lv-LV"/>
      <w14:ligatures w14:val="none"/>
    </w:rPr>
  </w:style>
  <w:style w:type="paragraph" w:styleId="TOC6">
    <w:name w:val="toc 6"/>
    <w:basedOn w:val="Normal"/>
    <w:next w:val="Normal"/>
    <w:autoRedefine/>
    <w:uiPriority w:val="39"/>
    <w:unhideWhenUsed/>
    <w:rsid w:val="006D5EC3"/>
    <w:pPr>
      <w:spacing w:after="100" w:line="276" w:lineRule="auto"/>
      <w:ind w:left="1100"/>
    </w:pPr>
    <w:rPr>
      <w:rFonts w:ascii="Calibri" w:eastAsia="Times New Roman" w:hAnsi="Calibri" w:cs="Times New Roman"/>
      <w:kern w:val="0"/>
      <w:sz w:val="22"/>
      <w:szCs w:val="22"/>
      <w:lang w:eastAsia="lv-LV"/>
      <w14:ligatures w14:val="none"/>
    </w:rPr>
  </w:style>
  <w:style w:type="numbering" w:customStyle="1" w:styleId="WWOutlineListStyle412">
    <w:name w:val="WW_OutlineListStyle_412"/>
    <w:rsid w:val="006D5EC3"/>
    <w:pPr>
      <w:numPr>
        <w:numId w:val="37"/>
      </w:numPr>
    </w:pPr>
  </w:style>
  <w:style w:type="paragraph" w:styleId="TOC7">
    <w:name w:val="toc 7"/>
    <w:basedOn w:val="Normal"/>
    <w:next w:val="Normal"/>
    <w:autoRedefine/>
    <w:uiPriority w:val="39"/>
    <w:unhideWhenUsed/>
    <w:rsid w:val="006D5EC3"/>
    <w:pPr>
      <w:spacing w:after="100" w:line="276" w:lineRule="auto"/>
      <w:ind w:left="1320"/>
    </w:pPr>
    <w:rPr>
      <w:rFonts w:ascii="Calibri" w:eastAsia="Times New Roman" w:hAnsi="Calibri" w:cs="Times New Roman"/>
      <w:kern w:val="0"/>
      <w:sz w:val="22"/>
      <w:szCs w:val="22"/>
      <w:lang w:eastAsia="lv-LV"/>
      <w14:ligatures w14:val="none"/>
    </w:rPr>
  </w:style>
  <w:style w:type="paragraph" w:styleId="NormalWeb">
    <w:name w:val="Normal (Web)"/>
    <w:basedOn w:val="Normal"/>
    <w:uiPriority w:val="99"/>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Apstiprints">
    <w:name w:val="Apstiprināts"/>
    <w:basedOn w:val="Normal"/>
    <w:link w:val="ApstiprintsChar"/>
    <w:qFormat/>
    <w:rsid w:val="006D5EC3"/>
    <w:pPr>
      <w:spacing w:after="0" w:line="240" w:lineRule="auto"/>
      <w:ind w:left="5103"/>
      <w:jc w:val="both"/>
    </w:pPr>
    <w:rPr>
      <w:rFonts w:ascii="Times New Roman" w:eastAsia="Calibri" w:hAnsi="Times New Roman" w:cs="Times New Roman"/>
      <w:kern w:val="0"/>
      <w:lang w:val="x-none" w:eastAsia="x-none"/>
      <w14:ligatures w14:val="none"/>
    </w:rPr>
  </w:style>
  <w:style w:type="character" w:customStyle="1" w:styleId="ApstiprintsChar">
    <w:name w:val="Apstiprināts Char"/>
    <w:link w:val="Apstiprints"/>
    <w:rsid w:val="006D5EC3"/>
    <w:rPr>
      <w:rFonts w:ascii="Times New Roman" w:eastAsia="Calibri" w:hAnsi="Times New Roman" w:cs="Times New Roman"/>
      <w:kern w:val="0"/>
      <w:lang w:val="x-none" w:eastAsia="x-none"/>
      <w14:ligatures w14:val="none"/>
    </w:rPr>
  </w:style>
  <w:style w:type="paragraph" w:styleId="TOC8">
    <w:name w:val="toc 8"/>
    <w:basedOn w:val="Normal"/>
    <w:next w:val="Normal"/>
    <w:autoRedefine/>
    <w:uiPriority w:val="99"/>
    <w:unhideWhenUsed/>
    <w:rsid w:val="006D5EC3"/>
    <w:pPr>
      <w:spacing w:after="100" w:line="276" w:lineRule="auto"/>
      <w:ind w:left="1540"/>
    </w:pPr>
    <w:rPr>
      <w:rFonts w:ascii="Calibri" w:eastAsia="Times New Roman" w:hAnsi="Calibri" w:cs="Times New Roman"/>
      <w:kern w:val="0"/>
      <w:sz w:val="22"/>
      <w:szCs w:val="22"/>
      <w:lang w:eastAsia="lv-LV"/>
      <w14:ligatures w14:val="none"/>
    </w:rPr>
  </w:style>
  <w:style w:type="paragraph" w:styleId="TOC9">
    <w:name w:val="toc 9"/>
    <w:basedOn w:val="Normal"/>
    <w:next w:val="Normal"/>
    <w:autoRedefine/>
    <w:uiPriority w:val="39"/>
    <w:unhideWhenUsed/>
    <w:rsid w:val="006D5EC3"/>
    <w:pPr>
      <w:spacing w:after="100" w:line="276" w:lineRule="auto"/>
      <w:ind w:left="1760"/>
    </w:pPr>
    <w:rPr>
      <w:rFonts w:ascii="Calibri" w:eastAsia="Times New Roman" w:hAnsi="Calibri" w:cs="Times New Roman"/>
      <w:kern w:val="0"/>
      <w:sz w:val="22"/>
      <w:szCs w:val="22"/>
      <w:lang w:eastAsia="lv-LV"/>
      <w14:ligatures w14:val="none"/>
    </w:rPr>
  </w:style>
  <w:style w:type="paragraph" w:customStyle="1" w:styleId="Style1111">
    <w:name w:val="Style1.1.1.1."/>
    <w:basedOn w:val="Normal"/>
    <w:qFormat/>
    <w:rsid w:val="006D5EC3"/>
    <w:pPr>
      <w:numPr>
        <w:ilvl w:val="3"/>
        <w:numId w:val="38"/>
      </w:numPr>
      <w:spacing w:after="0" w:line="240" w:lineRule="auto"/>
      <w:contextualSpacing/>
      <w:jc w:val="both"/>
    </w:pPr>
    <w:rPr>
      <w:rFonts w:ascii="Times New Roman" w:eastAsia="Calibri" w:hAnsi="Times New Roman" w:cs="Times New Roman"/>
      <w:kern w:val="0"/>
      <w:szCs w:val="22"/>
      <w14:ligatures w14:val="none"/>
    </w:rPr>
  </w:style>
  <w:style w:type="paragraph" w:customStyle="1" w:styleId="111Tabula">
    <w:name w:val="1.1.1. Tabula"/>
    <w:basedOn w:val="Heading3"/>
    <w:link w:val="111TabulaChar"/>
    <w:qFormat/>
    <w:rsid w:val="006D5EC3"/>
    <w:pPr>
      <w:keepNext w:val="0"/>
      <w:keepLines w:val="0"/>
      <w:spacing w:before="0" w:after="0" w:line="240" w:lineRule="auto"/>
      <w:ind w:left="1418"/>
      <w:jc w:val="both"/>
    </w:pPr>
    <w:rPr>
      <w:rFonts w:ascii="Calibri" w:eastAsia="Times New Roman" w:hAnsi="Calibri" w:cs="Calibri"/>
      <w:color w:val="auto"/>
      <w:kern w:val="0"/>
      <w:sz w:val="24"/>
      <w:szCs w:val="24"/>
      <w:lang w:eastAsia="x-none"/>
      <w14:ligatures w14:val="none"/>
    </w:rPr>
  </w:style>
  <w:style w:type="character" w:customStyle="1" w:styleId="111TabulaChar">
    <w:name w:val="1.1.1. Tabula Char"/>
    <w:link w:val="111Tabula"/>
    <w:rsid w:val="006D5EC3"/>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6D5EC3"/>
    <w:pPr>
      <w:tabs>
        <w:tab w:val="left" w:pos="1134"/>
      </w:tabs>
      <w:overflowPunct/>
      <w:spacing w:after="0"/>
      <w:ind w:left="1701"/>
    </w:pPr>
    <w:rPr>
      <w:rFonts w:eastAsia="MS Mincho"/>
      <w:lang w:eastAsia="x-none"/>
    </w:rPr>
  </w:style>
  <w:style w:type="paragraph" w:customStyle="1" w:styleId="11Lgumam0">
    <w:name w:val="1.1.Līgumam"/>
    <w:basedOn w:val="Normal"/>
    <w:link w:val="11LgumamChar0"/>
    <w:qFormat/>
    <w:rsid w:val="006D5EC3"/>
    <w:pPr>
      <w:tabs>
        <w:tab w:val="left" w:pos="567"/>
      </w:tabs>
      <w:spacing w:after="0" w:line="240" w:lineRule="auto"/>
      <w:jc w:val="both"/>
    </w:pPr>
    <w:rPr>
      <w:rFonts w:ascii="Times New Roman" w:eastAsia="Calibri" w:hAnsi="Times New Roman" w:cs="Times New Roman"/>
      <w:kern w:val="0"/>
      <w:lang w:val="x-none" w:eastAsia="x-none"/>
      <w14:ligatures w14:val="none"/>
    </w:rPr>
  </w:style>
  <w:style w:type="paragraph" w:styleId="PlainText">
    <w:name w:val="Plain Text"/>
    <w:basedOn w:val="Normal"/>
    <w:link w:val="PlainTextChar"/>
    <w:uiPriority w:val="99"/>
    <w:unhideWhenUsed/>
    <w:rsid w:val="006D5EC3"/>
    <w:pPr>
      <w:spacing w:after="0" w:line="240" w:lineRule="auto"/>
      <w:jc w:val="both"/>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uiPriority w:val="99"/>
    <w:rsid w:val="006D5EC3"/>
    <w:rPr>
      <w:rFonts w:ascii="Courier New" w:eastAsia="Times New Roman" w:hAnsi="Courier New" w:cs="Times New Roman"/>
      <w:kern w:val="0"/>
      <w:sz w:val="20"/>
      <w:szCs w:val="20"/>
      <w14:ligatures w14:val="none"/>
    </w:rPr>
  </w:style>
  <w:style w:type="paragraph" w:customStyle="1" w:styleId="Pielikums">
    <w:name w:val="Pielikums"/>
    <w:basedOn w:val="Normal"/>
    <w:link w:val="PielikumsChar"/>
    <w:autoRedefine/>
    <w:uiPriority w:val="99"/>
    <w:qFormat/>
    <w:rsid w:val="006D5EC3"/>
    <w:pPr>
      <w:widowControl w:val="0"/>
      <w:suppressAutoHyphens/>
      <w:autoSpaceDN w:val="0"/>
      <w:spacing w:after="0" w:line="240" w:lineRule="auto"/>
      <w:jc w:val="right"/>
      <w:textAlignment w:val="baseline"/>
    </w:pPr>
    <w:rPr>
      <w:rFonts w:ascii="Times New Roman" w:eastAsia="Times New Roman" w:hAnsi="Times New Roman" w:cs="Times New Roman"/>
      <w:kern w:val="0"/>
      <w:lang w:val="x-none"/>
      <w14:ligatures w14:val="none"/>
    </w:rPr>
  </w:style>
  <w:style w:type="character" w:customStyle="1" w:styleId="PielikumsChar">
    <w:name w:val="Pielikums Char"/>
    <w:link w:val="Pielikums"/>
    <w:uiPriority w:val="99"/>
    <w:rsid w:val="006D5EC3"/>
    <w:rPr>
      <w:rFonts w:ascii="Times New Roman" w:eastAsia="Times New Roman" w:hAnsi="Times New Roman" w:cs="Times New Roman"/>
      <w:kern w:val="0"/>
      <w:lang w:val="x-none"/>
      <w14:ligatures w14:val="none"/>
    </w:rPr>
  </w:style>
  <w:style w:type="paragraph" w:customStyle="1" w:styleId="xl71">
    <w:name w:val="xl71"/>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xl72">
    <w:name w:val="xl72"/>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xl73">
    <w:name w:val="xl73"/>
    <w:basedOn w:val="Normal"/>
    <w:rsid w:val="006D5EC3"/>
    <w:pPr>
      <w:spacing w:before="100" w:beforeAutospacing="1" w:after="100" w:afterAutospacing="1" w:line="240" w:lineRule="auto"/>
      <w:jc w:val="center"/>
    </w:pPr>
    <w:rPr>
      <w:rFonts w:ascii="Arial" w:eastAsia="Times New Roman" w:hAnsi="Arial" w:cs="Arial"/>
      <w:kern w:val="0"/>
      <w:sz w:val="16"/>
      <w:szCs w:val="16"/>
      <w:lang w:eastAsia="lv-LV"/>
      <w14:ligatures w14:val="none"/>
    </w:rPr>
  </w:style>
  <w:style w:type="paragraph" w:customStyle="1" w:styleId="xl74">
    <w:name w:val="xl74"/>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5">
    <w:name w:val="xl7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6">
    <w:name w:val="xl76"/>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77">
    <w:name w:val="xl77"/>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8">
    <w:name w:val="xl78"/>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9">
    <w:name w:val="xl79"/>
    <w:basedOn w:val="Normal"/>
    <w:rsid w:val="006D5EC3"/>
    <w:pP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0">
    <w:name w:val="xl8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81">
    <w:name w:val="xl8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2">
    <w:name w:val="xl82"/>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3">
    <w:name w:val="xl83"/>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4">
    <w:name w:val="xl8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5">
    <w:name w:val="xl8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6">
    <w:name w:val="xl8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7">
    <w:name w:val="xl8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8">
    <w:name w:val="xl8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89">
    <w:name w:val="xl89"/>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90">
    <w:name w:val="xl9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lv-LV"/>
      <w14:ligatures w14:val="none"/>
    </w:rPr>
  </w:style>
  <w:style w:type="paragraph" w:customStyle="1" w:styleId="xl91">
    <w:name w:val="xl91"/>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92">
    <w:name w:val="xl92"/>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93">
    <w:name w:val="xl93"/>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94">
    <w:name w:val="xl9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95">
    <w:name w:val="xl9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96">
    <w:name w:val="xl9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97">
    <w:name w:val="xl9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8">
    <w:name w:val="xl9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9">
    <w:name w:val="xl9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0">
    <w:name w:val="xl10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01">
    <w:name w:val="xl101"/>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2">
    <w:name w:val="xl10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3">
    <w:name w:val="xl103"/>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4">
    <w:name w:val="xl10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05">
    <w:name w:val="xl10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06">
    <w:name w:val="xl106"/>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07">
    <w:name w:val="xl107"/>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8">
    <w:name w:val="xl10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lv-LV"/>
      <w14:ligatures w14:val="none"/>
    </w:rPr>
  </w:style>
  <w:style w:type="paragraph" w:customStyle="1" w:styleId="xl109">
    <w:name w:val="xl10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10">
    <w:name w:val="xl11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1">
    <w:name w:val="xl111"/>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2">
    <w:name w:val="xl11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3">
    <w:name w:val="xl11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4">
    <w:name w:val="xl11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5">
    <w:name w:val="xl11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6">
    <w:name w:val="xl11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7">
    <w:name w:val="xl117"/>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8">
    <w:name w:val="xl118"/>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9">
    <w:name w:val="xl11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8"/>
      <w:szCs w:val="18"/>
      <w:lang w:eastAsia="lv-LV"/>
      <w14:ligatures w14:val="none"/>
    </w:rPr>
  </w:style>
  <w:style w:type="paragraph" w:customStyle="1" w:styleId="xl120">
    <w:name w:val="xl12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121">
    <w:name w:val="xl12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22">
    <w:name w:val="xl12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xl123">
    <w:name w:val="xl12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lv-LV"/>
      <w14:ligatures w14:val="none"/>
    </w:rPr>
  </w:style>
  <w:style w:type="paragraph" w:customStyle="1" w:styleId="xl124">
    <w:name w:val="xl124"/>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25">
    <w:name w:val="xl125"/>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character" w:customStyle="1" w:styleId="1111lgumamChar">
    <w:name w:val="1.1.1.1. līgumam Char"/>
    <w:link w:val="1111lgumam"/>
    <w:rsid w:val="006D5EC3"/>
    <w:rPr>
      <w:rFonts w:eastAsia="Times New Roman"/>
      <w:lang w:val="x-none"/>
    </w:rPr>
  </w:style>
  <w:style w:type="character" w:customStyle="1" w:styleId="11LgumamChar0">
    <w:name w:val="1.1.Līgumam Char"/>
    <w:link w:val="11Lgumam0"/>
    <w:rsid w:val="006D5EC3"/>
    <w:rPr>
      <w:rFonts w:ascii="Times New Roman" w:eastAsia="Calibri" w:hAnsi="Times New Roman" w:cs="Times New Roman"/>
      <w:kern w:val="0"/>
      <w:lang w:val="x-none" w:eastAsia="x-none"/>
      <w14:ligatures w14:val="none"/>
    </w:rPr>
  </w:style>
  <w:style w:type="paragraph" w:customStyle="1" w:styleId="font5">
    <w:name w:val="font5"/>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6">
    <w:name w:val="font6"/>
    <w:basedOn w:val="Normal"/>
    <w:rsid w:val="006D5EC3"/>
    <w:pPr>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font7">
    <w:name w:val="font7"/>
    <w:basedOn w:val="Normal"/>
    <w:rsid w:val="006D5EC3"/>
    <w:pPr>
      <w:spacing w:before="100" w:beforeAutospacing="1" w:after="100" w:afterAutospacing="1" w:line="240" w:lineRule="auto"/>
    </w:pPr>
    <w:rPr>
      <w:rFonts w:ascii="Arial" w:eastAsia="Times New Roman" w:hAnsi="Arial" w:cs="Arial"/>
      <w:kern w:val="0"/>
      <w:sz w:val="18"/>
      <w:szCs w:val="18"/>
      <w:u w:val="single"/>
      <w:lang w:eastAsia="lv-LV"/>
      <w14:ligatures w14:val="none"/>
    </w:rPr>
  </w:style>
  <w:style w:type="paragraph" w:customStyle="1" w:styleId="font8">
    <w:name w:val="font8"/>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9">
    <w:name w:val="font9"/>
    <w:basedOn w:val="Normal"/>
    <w:rsid w:val="006D5EC3"/>
    <w:pPr>
      <w:spacing w:before="100" w:beforeAutospacing="1" w:after="100" w:afterAutospacing="1" w:line="240" w:lineRule="auto"/>
    </w:pPr>
    <w:rPr>
      <w:rFonts w:ascii="Calibri" w:eastAsia="Times New Roman" w:hAnsi="Calibri" w:cs="Times New Roman"/>
      <w:kern w:val="0"/>
      <w:sz w:val="16"/>
      <w:szCs w:val="16"/>
      <w:lang w:eastAsia="lv-LV"/>
      <w14:ligatures w14:val="none"/>
    </w:rPr>
  </w:style>
  <w:style w:type="paragraph" w:customStyle="1" w:styleId="xl70">
    <w:name w:val="xl70"/>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Style11110">
    <w:name w:val="Style1.1.1.1"/>
    <w:basedOn w:val="Heading3"/>
    <w:link w:val="Style1111Char"/>
    <w:qFormat/>
    <w:rsid w:val="006D5EC3"/>
    <w:pPr>
      <w:keepNext w:val="0"/>
      <w:keepLines w:val="0"/>
      <w:spacing w:before="0" w:after="0" w:line="240" w:lineRule="auto"/>
      <w:ind w:left="1701" w:hanging="936"/>
      <w:jc w:val="both"/>
    </w:pPr>
    <w:rPr>
      <w:rFonts w:ascii="Calibri" w:eastAsia="Times New Roman" w:hAnsi="Calibri" w:cs="Calibri"/>
      <w:color w:val="auto"/>
      <w:kern w:val="0"/>
      <w:sz w:val="24"/>
      <w:szCs w:val="24"/>
      <w:lang w:eastAsia="x-none"/>
      <w14:ligatures w14:val="none"/>
    </w:rPr>
  </w:style>
  <w:style w:type="character" w:customStyle="1" w:styleId="Style1111Char">
    <w:name w:val="Style1.1.1.1 Char"/>
    <w:link w:val="Style11110"/>
    <w:rsid w:val="006D5EC3"/>
    <w:rPr>
      <w:rFonts w:ascii="Calibri" w:eastAsia="Times New Roman" w:hAnsi="Calibri" w:cs="Calibri"/>
      <w:kern w:val="0"/>
      <w:lang w:eastAsia="x-none"/>
      <w14:ligatures w14:val="none"/>
    </w:rPr>
  </w:style>
  <w:style w:type="paragraph" w:customStyle="1" w:styleId="Style11111">
    <w:name w:val="Style1.1.1.1.1"/>
    <w:basedOn w:val="Style11110"/>
    <w:qFormat/>
    <w:rsid w:val="006D5EC3"/>
    <w:pPr>
      <w:ind w:left="2694" w:hanging="992"/>
    </w:pPr>
  </w:style>
  <w:style w:type="paragraph" w:customStyle="1" w:styleId="tabula1111">
    <w:name w:val="tabula 1.1.1.1."/>
    <w:basedOn w:val="Heading4"/>
    <w:link w:val="tabula1111Char"/>
    <w:qFormat/>
    <w:rsid w:val="006D5EC3"/>
    <w:pPr>
      <w:keepNext w:val="0"/>
      <w:keepLines w:val="0"/>
      <w:numPr>
        <w:ilvl w:val="3"/>
      </w:numPr>
      <w:tabs>
        <w:tab w:val="num" w:pos="1078"/>
      </w:tabs>
      <w:spacing w:before="0" w:after="0" w:line="240" w:lineRule="auto"/>
      <w:ind w:left="886" w:hanging="886"/>
      <w:jc w:val="both"/>
    </w:pPr>
    <w:rPr>
      <w:rFonts w:ascii="Times New Roman" w:eastAsia="Times New Roman" w:hAnsi="Times New Roman" w:cs="Times New Roman"/>
      <w:i w:val="0"/>
      <w:iCs w:val="0"/>
      <w:color w:val="auto"/>
      <w:kern w:val="0"/>
      <w14:ligatures w14:val="none"/>
    </w:rPr>
  </w:style>
  <w:style w:type="character" w:customStyle="1" w:styleId="tabula1111Char">
    <w:name w:val="tabula 1.1.1.1. Char"/>
    <w:link w:val="tabula1111"/>
    <w:rsid w:val="006D5EC3"/>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6D5EC3"/>
    <w:pPr>
      <w:spacing w:before="480" w:after="120" w:line="276" w:lineRule="auto"/>
      <w:outlineLvl w:val="9"/>
    </w:pPr>
    <w:rPr>
      <w:rFonts w:ascii="Cambria" w:eastAsia="MS Gothic" w:hAnsi="Cambria" w:cs="Times New Roman"/>
      <w:b/>
      <w:bCs/>
      <w:color w:val="365F91"/>
      <w:kern w:val="0"/>
      <w:sz w:val="28"/>
      <w:szCs w:val="28"/>
      <w:lang w:val="x-none" w:eastAsia="ja-JP"/>
      <w14:ligatures w14:val="none"/>
    </w:rPr>
  </w:style>
  <w:style w:type="paragraph" w:styleId="TOC3">
    <w:name w:val="toc 3"/>
    <w:basedOn w:val="Normal"/>
    <w:next w:val="Normal"/>
    <w:autoRedefine/>
    <w:uiPriority w:val="99"/>
    <w:unhideWhenUsed/>
    <w:qFormat/>
    <w:rsid w:val="006D5EC3"/>
    <w:pPr>
      <w:spacing w:after="100" w:line="276" w:lineRule="auto"/>
      <w:ind w:left="440"/>
    </w:pPr>
    <w:rPr>
      <w:rFonts w:ascii="Calibri" w:eastAsia="MS Mincho" w:hAnsi="Calibri" w:cs="Arial"/>
      <w:kern w:val="0"/>
      <w:sz w:val="22"/>
      <w:szCs w:val="22"/>
      <w:lang w:eastAsia="ja-JP"/>
      <w14:ligatures w14:val="none"/>
    </w:rPr>
  </w:style>
  <w:style w:type="character" w:customStyle="1" w:styleId="1111LgumamChar0">
    <w:name w:val="1.1.1.1.Līgumam Char"/>
    <w:link w:val="1111Lgumam0"/>
    <w:rsid w:val="006D5EC3"/>
    <w:rPr>
      <w:rFonts w:eastAsia="MS Mincho"/>
      <w:lang w:eastAsia="x-none"/>
    </w:rPr>
  </w:style>
  <w:style w:type="paragraph" w:customStyle="1" w:styleId="111Tabulaiiiiii">
    <w:name w:val="1.1.1. Tabulaiiiiii"/>
    <w:basedOn w:val="Normal"/>
    <w:link w:val="111TabulaiiiiiiChar"/>
    <w:qFormat/>
    <w:rsid w:val="006D5EC3"/>
    <w:pPr>
      <w:numPr>
        <w:ilvl w:val="2"/>
        <w:numId w:val="40"/>
      </w:numPr>
      <w:spacing w:after="0" w:line="240" w:lineRule="auto"/>
      <w:jc w:val="both"/>
    </w:pPr>
    <w:rPr>
      <w:rFonts w:ascii="Times New Roman" w:eastAsia="Times New Roman" w:hAnsi="Times New Roman" w:cs="Times New Roman"/>
      <w:color w:val="000000"/>
      <w:kern w:val="0"/>
      <w:szCs w:val="20"/>
      <w:lang w:val="x-none" w:eastAsia="x-none"/>
      <w14:ligatures w14:val="none"/>
    </w:rPr>
  </w:style>
  <w:style w:type="paragraph" w:customStyle="1" w:styleId="1111Tabulaiiiii">
    <w:name w:val="1.1.1.1.Tabulaiiiii"/>
    <w:basedOn w:val="111Tabulaiiiiii"/>
    <w:link w:val="1111TabulaiiiiiChar"/>
    <w:qFormat/>
    <w:rsid w:val="006D5EC3"/>
    <w:pPr>
      <w:numPr>
        <w:ilvl w:val="3"/>
      </w:numPr>
      <w:tabs>
        <w:tab w:val="num" w:pos="1080"/>
      </w:tabs>
      <w:ind w:left="851" w:hanging="851"/>
    </w:pPr>
  </w:style>
  <w:style w:type="character" w:customStyle="1" w:styleId="tabulia2Char">
    <w:name w:val="tabuliņa 2 Char"/>
    <w:link w:val="tabulia2"/>
    <w:rsid w:val="006D5EC3"/>
    <w:rPr>
      <w:rFonts w:ascii="Calibri" w:eastAsia="Calibri" w:hAnsi="Calibri" w:cs="Times New Roman"/>
      <w:kern w:val="0"/>
      <w:sz w:val="22"/>
      <w:szCs w:val="22"/>
      <w:lang w:val="x-none"/>
      <w14:ligatures w14:val="none"/>
    </w:rPr>
  </w:style>
  <w:style w:type="character" w:customStyle="1" w:styleId="apple-converted-space">
    <w:name w:val="apple-converted-space"/>
    <w:uiPriority w:val="99"/>
    <w:rsid w:val="006D5EC3"/>
  </w:style>
  <w:style w:type="character" w:customStyle="1" w:styleId="111TabulaiiiiiiChar">
    <w:name w:val="1.1.1. Tabulaiiiiii Char"/>
    <w:link w:val="111Tabulaiiiiii"/>
    <w:rsid w:val="006D5EC3"/>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6D5EC3"/>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Normal"/>
    <w:rsid w:val="006D5EC3"/>
    <w:pPr>
      <w:overflowPunct w:val="0"/>
      <w:autoSpaceDE w:val="0"/>
      <w:autoSpaceDN w:val="0"/>
      <w:adjustRightInd w:val="0"/>
      <w:spacing w:after="0" w:line="240" w:lineRule="auto"/>
      <w:jc w:val="both"/>
      <w:textAlignment w:val="baseline"/>
    </w:pPr>
    <w:rPr>
      <w:rFonts w:ascii="Balt Helvetica" w:eastAsia="Times New Roman" w:hAnsi="Balt Helvetica" w:cs="Times New Roman"/>
      <w:kern w:val="0"/>
      <w:szCs w:val="20"/>
      <w:lang w:val="en-GB"/>
      <w14:ligatures w14:val="none"/>
    </w:rPr>
  </w:style>
  <w:style w:type="character" w:customStyle="1" w:styleId="Heading1Char1">
    <w:name w:val="Heading 1 Char1"/>
    <w:aliases w:val="H1 Char1,First subtitle Char1,Spec 1 Char1"/>
    <w:rsid w:val="006D5EC3"/>
    <w:rPr>
      <w:rFonts w:ascii="Calibri Light" w:eastAsia="Times New Roman" w:hAnsi="Calibri Light" w:cs="Times New Roman"/>
      <w:color w:val="2F5496"/>
      <w:sz w:val="32"/>
      <w:szCs w:val="32"/>
    </w:rPr>
  </w:style>
  <w:style w:type="character" w:customStyle="1" w:styleId="Heading2Char1">
    <w:name w:val="Heading 2 Char1"/>
    <w:uiPriority w:val="9"/>
    <w:semiHidden/>
    <w:rsid w:val="006D5EC3"/>
    <w:rPr>
      <w:rFonts w:ascii="Calibri Light" w:eastAsia="Times New Roman" w:hAnsi="Calibri Light" w:cs="Times New Roman"/>
      <w:color w:val="2F5496"/>
      <w:sz w:val="26"/>
      <w:szCs w:val="26"/>
    </w:rPr>
  </w:style>
  <w:style w:type="character" w:customStyle="1" w:styleId="Heading5Char1">
    <w:name w:val="Heading 5 Char1"/>
    <w:uiPriority w:val="9"/>
    <w:semiHidden/>
    <w:rsid w:val="006D5EC3"/>
    <w:rPr>
      <w:rFonts w:ascii="Calibri Light" w:eastAsia="Times New Roman" w:hAnsi="Calibri Light" w:cs="Times New Roman"/>
      <w:color w:val="2F5496"/>
      <w:sz w:val="24"/>
      <w:szCs w:val="24"/>
    </w:rPr>
  </w:style>
  <w:style w:type="paragraph" w:styleId="Revision">
    <w:name w:val="Revision"/>
    <w:hidden/>
    <w:uiPriority w:val="99"/>
    <w:rsid w:val="006D5EC3"/>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Heading2"/>
    <w:uiPriority w:val="99"/>
    <w:rsid w:val="006D5EC3"/>
    <w:pPr>
      <w:numPr>
        <w:numId w:val="39"/>
      </w:numPr>
      <w:tabs>
        <w:tab w:val="left" w:pos="680"/>
        <w:tab w:val="num" w:pos="1440"/>
      </w:tabs>
      <w:spacing w:before="240" w:after="60" w:line="240" w:lineRule="auto"/>
      <w:ind w:left="1440"/>
    </w:pPr>
    <w:rPr>
      <w:rFonts w:ascii="Times New Roman" w:eastAsia="Times New Roman" w:hAnsi="Times New Roman" w:cs="Times New Roman"/>
      <w:b/>
      <w:bCs/>
      <w:color w:val="auto"/>
      <w:spacing w:val="-2"/>
      <w:kern w:val="0"/>
      <w:sz w:val="28"/>
      <w:szCs w:val="28"/>
      <w:u w:val="single"/>
      <w:lang w:val="en-GB" w:eastAsia="x-none"/>
      <w14:ligatures w14:val="none"/>
    </w:rPr>
  </w:style>
  <w:style w:type="paragraph" w:customStyle="1" w:styleId="StyleHeading1After6pt">
    <w:name w:val="Style Heading 1 + After:  6 pt"/>
    <w:basedOn w:val="Heading1"/>
    <w:uiPriority w:val="99"/>
    <w:rsid w:val="006D5EC3"/>
    <w:pPr>
      <w:keepNext w:val="0"/>
      <w:keepLines w:val="0"/>
      <w:widowControl w:val="0"/>
      <w:numPr>
        <w:numId w:val="41"/>
      </w:numPr>
      <w:tabs>
        <w:tab w:val="num" w:pos="2345"/>
      </w:tabs>
      <w:spacing w:before="120" w:after="60" w:line="240" w:lineRule="auto"/>
      <w:ind w:left="2345" w:hanging="360"/>
    </w:pPr>
    <w:rPr>
      <w:rFonts w:ascii="Times New Roman" w:eastAsia="Times New Roman" w:hAnsi="Times New Roman" w:cs="Times New Roman"/>
      <w:b/>
      <w:bCs/>
      <w:color w:val="auto"/>
      <w:kern w:val="0"/>
      <w:sz w:val="28"/>
      <w:szCs w:val="28"/>
      <w:lang w:val="en-GB" w:eastAsia="x-none"/>
      <w14:ligatures w14:val="none"/>
    </w:rPr>
  </w:style>
  <w:style w:type="table" w:customStyle="1" w:styleId="Style11">
    <w:name w:val="_Style 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Normal"/>
    <w:rsid w:val="006D5EC3"/>
    <w:pPr>
      <w:spacing w:after="0" w:line="240" w:lineRule="auto"/>
      <w:jc w:val="both"/>
    </w:pPr>
    <w:rPr>
      <w:rFonts w:ascii="Times New Roman" w:eastAsia="Times New Roman" w:hAnsi="Times New Roman" w:cs="Times New Roman"/>
      <w:kern w:val="0"/>
      <w:lang w:eastAsia="lv-LV"/>
      <w14:ligatures w14:val="none"/>
    </w:rPr>
  </w:style>
  <w:style w:type="character" w:customStyle="1" w:styleId="FooterChar1">
    <w:name w:val="Footer Char1"/>
    <w:uiPriority w:val="99"/>
    <w:rsid w:val="006D5EC3"/>
    <w:rPr>
      <w:rFonts w:ascii="Cambria" w:eastAsia="Cambria" w:hAnsi="Cambria" w:cs="Cambria"/>
      <w:kern w:val="1"/>
      <w:sz w:val="24"/>
      <w:szCs w:val="24"/>
      <w:lang w:val="en-GB" w:eastAsia="ar-SA"/>
    </w:rPr>
  </w:style>
  <w:style w:type="character" w:customStyle="1" w:styleId="c2">
    <w:name w:val="c2"/>
    <w:uiPriority w:val="99"/>
    <w:rsid w:val="006D5EC3"/>
  </w:style>
  <w:style w:type="paragraph" w:customStyle="1" w:styleId="Sarakstarindkopa2">
    <w:name w:val="Saraksta rindkopa2"/>
    <w:basedOn w:val="Normal"/>
    <w:uiPriority w:val="99"/>
    <w:rsid w:val="006D5EC3"/>
    <w:pPr>
      <w:spacing w:after="0" w:line="240" w:lineRule="auto"/>
      <w:ind w:left="720"/>
      <w:jc w:val="both"/>
    </w:pPr>
    <w:rPr>
      <w:rFonts w:ascii="Times New Roman" w:eastAsia="Times New Roman" w:hAnsi="Times New Roman" w:cs="Times New Roman"/>
      <w:kern w:val="0"/>
      <w:sz w:val="22"/>
      <w:szCs w:val="22"/>
      <w:lang w:eastAsia="lv-LV"/>
      <w14:ligatures w14:val="none"/>
    </w:rPr>
  </w:style>
  <w:style w:type="numbering" w:customStyle="1" w:styleId="NoList2">
    <w:name w:val="No List2"/>
    <w:next w:val="NoList"/>
    <w:uiPriority w:val="99"/>
    <w:semiHidden/>
    <w:unhideWhenUsed/>
    <w:rsid w:val="006D5EC3"/>
  </w:style>
  <w:style w:type="numbering" w:customStyle="1" w:styleId="Style110">
    <w:name w:val="Style11"/>
    <w:uiPriority w:val="99"/>
    <w:rsid w:val="006D5EC3"/>
  </w:style>
  <w:style w:type="table" w:customStyle="1" w:styleId="TableGrid2">
    <w:name w:val="Table Grid2"/>
    <w:basedOn w:val="TableNormal"/>
    <w:next w:val="TableGrid"/>
    <w:uiPriority w:val="39"/>
    <w:rsid w:val="006D5EC3"/>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6D5EC3"/>
  </w:style>
  <w:style w:type="numbering" w:customStyle="1" w:styleId="WWOutlineListStyle5112">
    <w:name w:val="WW_OutlineListStyle_5112"/>
    <w:rsid w:val="006D5EC3"/>
  </w:style>
  <w:style w:type="table" w:customStyle="1" w:styleId="Style1110">
    <w:name w:val="_Style 1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6D5EC3"/>
    <w:rPr>
      <w:rFonts w:ascii="Times New Roman" w:hAnsi="Times New Roman" w:cs="Times New Roman"/>
      <w:b/>
      <w:bCs/>
      <w:sz w:val="20"/>
      <w:szCs w:val="20"/>
    </w:rPr>
  </w:style>
  <w:style w:type="character" w:customStyle="1" w:styleId="FontStyle64">
    <w:name w:val="Font Style64"/>
    <w:uiPriority w:val="99"/>
    <w:rsid w:val="006D5EC3"/>
    <w:rPr>
      <w:rFonts w:ascii="Times New Roman" w:hAnsi="Times New Roman" w:cs="Times New Roman"/>
      <w:b/>
      <w:bCs/>
      <w:i/>
      <w:iCs/>
      <w:sz w:val="20"/>
      <w:szCs w:val="20"/>
    </w:rPr>
  </w:style>
  <w:style w:type="paragraph" w:customStyle="1" w:styleId="Bezatstarpm1">
    <w:name w:val="Bez atstarpēm1"/>
    <w:qFormat/>
    <w:rsid w:val="006D5EC3"/>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6D5EC3"/>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Normal"/>
    <w:link w:val="ApakpunktsRakstzRakstz"/>
    <w:rsid w:val="006D5EC3"/>
    <w:pPr>
      <w:tabs>
        <w:tab w:val="num" w:pos="2128"/>
      </w:tabs>
      <w:spacing w:after="0" w:line="240" w:lineRule="auto"/>
      <w:ind w:left="2128" w:hanging="851"/>
    </w:pPr>
    <w:rPr>
      <w:rFonts w:ascii="Arial" w:eastAsia="Times New Roman" w:hAnsi="Arial" w:cs="Times New Roman"/>
      <w:b/>
      <w:kern w:val="0"/>
      <w:sz w:val="20"/>
      <w:lang w:eastAsia="lv-LV"/>
      <w14:ligatures w14:val="none"/>
    </w:rPr>
  </w:style>
  <w:style w:type="character" w:customStyle="1" w:styleId="ApakpunktsRakstzRakstz">
    <w:name w:val="Apakšpunkts Rakstz. Rakstz."/>
    <w:link w:val="ApakpunktsRakstz"/>
    <w:locked/>
    <w:rsid w:val="006D5EC3"/>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6D5EC3"/>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6D5EC3"/>
    <w:rPr>
      <w:rFonts w:ascii="Arial" w:hAnsi="Arial"/>
      <w:b/>
      <w:szCs w:val="24"/>
      <w:lang w:val="lv-LV" w:eastAsia="lv-LV"/>
    </w:rPr>
  </w:style>
  <w:style w:type="paragraph" w:styleId="ListBullet">
    <w:name w:val="List Bullet"/>
    <w:basedOn w:val="Normal"/>
    <w:uiPriority w:val="99"/>
    <w:rsid w:val="006D5EC3"/>
    <w:pPr>
      <w:numPr>
        <w:ilvl w:val="1"/>
        <w:numId w:val="42"/>
      </w:numPr>
      <w:spacing w:before="120" w:after="120" w:line="240" w:lineRule="auto"/>
      <w:jc w:val="both"/>
    </w:pPr>
    <w:rPr>
      <w:rFonts w:ascii="Times New Roman" w:eastAsia="Times New Roman" w:hAnsi="Times New Roman" w:cs="Times New Roman"/>
      <w:kern w:val="0"/>
      <w14:ligatures w14:val="none"/>
    </w:rPr>
  </w:style>
  <w:style w:type="character" w:customStyle="1" w:styleId="colour">
    <w:name w:val="colour"/>
    <w:basedOn w:val="DefaultParagraphFont"/>
    <w:rsid w:val="006D5EC3"/>
  </w:style>
  <w:style w:type="character" w:customStyle="1" w:styleId="tabulaiCharChar">
    <w:name w:val="tabulai Char Char"/>
    <w:rsid w:val="006D5EC3"/>
    <w:rPr>
      <w:rFonts w:ascii="Times New Roman" w:eastAsia="Times New Roman" w:hAnsi="Times New Roman"/>
      <w:bCs/>
      <w:sz w:val="24"/>
      <w:szCs w:val="24"/>
      <w:lang w:eastAsia="en-US"/>
    </w:rPr>
  </w:style>
  <w:style w:type="character" w:customStyle="1" w:styleId="1111TabulaiCharChar">
    <w:name w:val="1.1.1.1.Tabulai Char Char"/>
    <w:link w:val="1111Tabulai"/>
    <w:rsid w:val="006D5EC3"/>
    <w:rPr>
      <w:rFonts w:ascii="Times New Roman" w:eastAsia="Times New Roman" w:hAnsi="Times New Roman" w:cs="Times New Roman"/>
      <w:bCs/>
      <w:iCs/>
      <w:kern w:val="0"/>
      <w:u w:color="000000"/>
      <w:bdr w:val="nil"/>
      <w:lang w:val="x-none"/>
      <w14:ligatures w14:val="none"/>
    </w:rPr>
  </w:style>
  <w:style w:type="character" w:customStyle="1" w:styleId="hyperlink20">
    <w:name w:val="hyperlink2"/>
    <w:rsid w:val="006D5EC3"/>
  </w:style>
  <w:style w:type="numbering" w:customStyle="1" w:styleId="ImportedStyle91">
    <w:name w:val="Imported Style 91"/>
    <w:rsid w:val="006D5EC3"/>
  </w:style>
  <w:style w:type="character" w:customStyle="1" w:styleId="FontStyle24">
    <w:name w:val="Font Style24"/>
    <w:rsid w:val="006D5EC3"/>
    <w:rPr>
      <w:rFonts w:ascii="Times New Roman" w:hAnsi="Times New Roman" w:cs="Times New Roman"/>
      <w:sz w:val="20"/>
      <w:szCs w:val="20"/>
    </w:rPr>
  </w:style>
  <w:style w:type="character" w:customStyle="1" w:styleId="LigumamCharChar">
    <w:name w:val="Ligumam Char Char"/>
    <w:link w:val="Ligumam"/>
    <w:rsid w:val="006D5EC3"/>
    <w:rPr>
      <w:b/>
      <w:sz w:val="22"/>
      <w:szCs w:val="22"/>
      <w:lang w:val="x-none"/>
    </w:rPr>
  </w:style>
  <w:style w:type="character" w:customStyle="1" w:styleId="PielikumsCharChar">
    <w:name w:val="Pielikums Char Char"/>
    <w:rsid w:val="006D5EC3"/>
    <w:rPr>
      <w:sz w:val="22"/>
      <w:szCs w:val="22"/>
      <w:lang w:val="x-none" w:eastAsia="en-US"/>
    </w:rPr>
  </w:style>
  <w:style w:type="character" w:customStyle="1" w:styleId="BodyTextIndent2Char">
    <w:name w:val="Body Text Indent 2 Char"/>
    <w:aliases w:val="Rakstz. Char"/>
    <w:link w:val="BodyTextIndent2"/>
    <w:uiPriority w:val="99"/>
    <w:rsid w:val="006D5EC3"/>
  </w:style>
  <w:style w:type="character" w:customStyle="1" w:styleId="tabulai2CharChar">
    <w:name w:val="tabulai2 Char Char"/>
    <w:rsid w:val="006D5EC3"/>
    <w:rPr>
      <w:rFonts w:ascii="Times New Roman" w:eastAsia="Times New Roman" w:hAnsi="Times New Roman"/>
      <w:sz w:val="24"/>
      <w:szCs w:val="22"/>
      <w:lang w:eastAsia="en-US"/>
    </w:rPr>
  </w:style>
  <w:style w:type="character" w:customStyle="1" w:styleId="1111TabulaiCharChar0">
    <w:name w:val="1.1.1.1. Tabulai Char Char"/>
    <w:link w:val="1111Tabulai0"/>
    <w:rsid w:val="006D5EC3"/>
    <w:rPr>
      <w:szCs w:val="22"/>
    </w:rPr>
  </w:style>
  <w:style w:type="character" w:customStyle="1" w:styleId="tabulia2CharChar">
    <w:name w:val="tabuliņa 2 Char Char"/>
    <w:rsid w:val="006D5EC3"/>
    <w:rPr>
      <w:sz w:val="22"/>
      <w:szCs w:val="22"/>
      <w:lang w:val="x-none" w:eastAsia="en-US"/>
    </w:rPr>
  </w:style>
  <w:style w:type="character" w:customStyle="1" w:styleId="c1">
    <w:name w:val="c1"/>
    <w:rsid w:val="006D5EC3"/>
  </w:style>
  <w:style w:type="character" w:customStyle="1" w:styleId="c4">
    <w:name w:val="c4"/>
    <w:rsid w:val="006D5EC3"/>
    <w:rPr>
      <w:rFonts w:ascii="Times New Roman" w:hAnsi="Times New Roman" w:cs="Times New Roman" w:hint="default"/>
      <w:sz w:val="24"/>
      <w:szCs w:val="24"/>
    </w:rPr>
  </w:style>
  <w:style w:type="character" w:customStyle="1" w:styleId="111TabulaCharChar">
    <w:name w:val="1.1.1. Tabula Char Char"/>
    <w:rsid w:val="006D5EC3"/>
    <w:rPr>
      <w:bCs/>
      <w:sz w:val="22"/>
      <w:szCs w:val="24"/>
      <w:lang w:val="x-none" w:eastAsia="en-US"/>
    </w:rPr>
  </w:style>
  <w:style w:type="character" w:customStyle="1" w:styleId="1111TabulaiiiiiCharChar">
    <w:name w:val="1.1.1.1.Tabulaiiiii Char Char"/>
    <w:rsid w:val="006D5EC3"/>
    <w:rPr>
      <w:color w:val="000000"/>
      <w:sz w:val="22"/>
      <w:szCs w:val="22"/>
      <w:lang w:val="x-none" w:eastAsia="en-US"/>
    </w:rPr>
  </w:style>
  <w:style w:type="character" w:customStyle="1" w:styleId="111TabulaiiiiiiCharChar">
    <w:name w:val="1.1.1. Tabulaiiiiii Char Char"/>
    <w:rsid w:val="006D5EC3"/>
    <w:rPr>
      <w:color w:val="000000"/>
      <w:sz w:val="22"/>
      <w:szCs w:val="22"/>
      <w:lang w:val="x-none" w:eastAsia="en-US"/>
    </w:rPr>
  </w:style>
  <w:style w:type="character" w:customStyle="1" w:styleId="BoldiCharChar">
    <w:name w:val="Boldiņš Char Char"/>
    <w:rsid w:val="006D5EC3"/>
    <w:rPr>
      <w:rFonts w:ascii="Times New Roman" w:eastAsia="Calibri" w:hAnsi="Times New Roman" w:cs="Times New Roman"/>
      <w:b/>
      <w:sz w:val="24"/>
    </w:rPr>
  </w:style>
  <w:style w:type="character" w:customStyle="1" w:styleId="tabulia1CharChar">
    <w:name w:val="tabuliņa 1 Char Char"/>
    <w:link w:val="tabulia1"/>
    <w:rsid w:val="006D5EC3"/>
    <w:rPr>
      <w:rFonts w:ascii="Calibri" w:eastAsia="Calibri" w:hAnsi="Calibri" w:cs="Times New Roman"/>
      <w:kern w:val="0"/>
      <w:sz w:val="22"/>
      <w:szCs w:val="22"/>
      <w:lang w:val="x-none"/>
      <w14:ligatures w14:val="none"/>
    </w:rPr>
  </w:style>
  <w:style w:type="character" w:customStyle="1" w:styleId="c3">
    <w:name w:val="c3"/>
    <w:uiPriority w:val="99"/>
    <w:rsid w:val="006D5EC3"/>
    <w:rPr>
      <w:rFonts w:ascii="Times New Roman" w:hAnsi="Times New Roman" w:cs="Times New Roman" w:hint="default"/>
      <w:sz w:val="24"/>
      <w:szCs w:val="24"/>
    </w:rPr>
  </w:style>
  <w:style w:type="character" w:customStyle="1" w:styleId="c5">
    <w:name w:val="c5"/>
    <w:rsid w:val="006D5EC3"/>
    <w:rPr>
      <w:rFonts w:ascii="Times New Roman" w:hAnsi="Times New Roman" w:cs="Times New Roman" w:hint="default"/>
      <w:sz w:val="24"/>
      <w:szCs w:val="24"/>
    </w:rPr>
  </w:style>
  <w:style w:type="paragraph" w:styleId="BodyTextIndent2">
    <w:name w:val="Body Text Indent 2"/>
    <w:aliases w:val="Rakstz."/>
    <w:basedOn w:val="Normal"/>
    <w:link w:val="BodyTextIndent2Char"/>
    <w:uiPriority w:val="99"/>
    <w:rsid w:val="006D5EC3"/>
    <w:pPr>
      <w:spacing w:after="120" w:line="480" w:lineRule="auto"/>
      <w:ind w:left="283"/>
    </w:pPr>
  </w:style>
  <w:style w:type="character" w:customStyle="1" w:styleId="Pamattekstaatkpe2Rakstz1">
    <w:name w:val="Pamatteksta atkāpe 2 Rakstz.1"/>
    <w:basedOn w:val="DefaultParagraphFont"/>
    <w:uiPriority w:val="99"/>
    <w:semiHidden/>
    <w:rsid w:val="006D5EC3"/>
  </w:style>
  <w:style w:type="paragraph" w:styleId="List">
    <w:name w:val="List"/>
    <w:basedOn w:val="Normal"/>
    <w:rsid w:val="006D5EC3"/>
    <w:pPr>
      <w:spacing w:after="0" w:line="240" w:lineRule="auto"/>
      <w:ind w:left="283" w:hanging="283"/>
    </w:pPr>
    <w:rPr>
      <w:rFonts w:ascii="Calibri" w:eastAsia="Calibri" w:hAnsi="Calibri" w:cs="Times New Roman"/>
      <w:kern w:val="0"/>
      <w:sz w:val="22"/>
      <w:szCs w:val="22"/>
      <w:lang w:val="en-GB"/>
      <w14:ligatures w14:val="none"/>
    </w:rPr>
  </w:style>
  <w:style w:type="paragraph" w:customStyle="1" w:styleId="111Tabulai">
    <w:name w:val="1.1.1. Tabulai"/>
    <w:basedOn w:val="Heading3"/>
    <w:rsid w:val="006D5EC3"/>
    <w:pPr>
      <w:keepNext w:val="0"/>
      <w:keepLines w:val="0"/>
      <w:tabs>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Sarakstarindkopa1">
    <w:name w:val="Saraksta rindkopa1"/>
    <w:basedOn w:val="Normal"/>
    <w:uiPriority w:val="34"/>
    <w:qFormat/>
    <w:rsid w:val="006D5EC3"/>
    <w:pPr>
      <w:spacing w:after="0" w:line="240" w:lineRule="auto"/>
      <w:ind w:left="720"/>
    </w:pPr>
    <w:rPr>
      <w:rFonts w:ascii="Calibri" w:eastAsia="Calibri" w:hAnsi="Calibri" w:cs="Times New Roman"/>
      <w:kern w:val="0"/>
      <w:sz w:val="22"/>
      <w:szCs w:val="22"/>
      <w:lang w:val="en-GB"/>
      <w14:ligatures w14:val="none"/>
    </w:rPr>
  </w:style>
  <w:style w:type="paragraph" w:customStyle="1" w:styleId="xl33">
    <w:name w:val="xl33"/>
    <w:basedOn w:val="Normal"/>
    <w:rsid w:val="006D5EC3"/>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Sanita1">
    <w:name w:val="Sanita 1"/>
    <w:basedOn w:val="1Lgumam"/>
    <w:qFormat/>
    <w:rsid w:val="006D5EC3"/>
    <w:pPr>
      <w:tabs>
        <w:tab w:val="left" w:pos="360"/>
      </w:tabs>
      <w:suppressAutoHyphens/>
      <w:autoSpaceDN w:val="0"/>
      <w:spacing w:before="120" w:after="120" w:line="276" w:lineRule="auto"/>
      <w:textAlignment w:val="baseline"/>
    </w:pPr>
    <w:rPr>
      <w:rFonts w:ascii="Calibri" w:eastAsia="Calibri" w:hAnsi="Calibri"/>
      <w:sz w:val="22"/>
      <w:szCs w:val="22"/>
      <w:lang w:val="lv-LV"/>
    </w:rPr>
  </w:style>
  <w:style w:type="paragraph" w:customStyle="1" w:styleId="xl68">
    <w:name w:val="xl68"/>
    <w:basedOn w:val="Normal"/>
    <w:rsid w:val="006D5EC3"/>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Ligumam">
    <w:name w:val="Ligumam"/>
    <w:basedOn w:val="Normal"/>
    <w:link w:val="LigumamCharChar"/>
    <w:rsid w:val="006D5EC3"/>
    <w:pPr>
      <w:numPr>
        <w:numId w:val="47"/>
      </w:numPr>
      <w:spacing w:before="120" w:after="0" w:line="240" w:lineRule="auto"/>
      <w:jc w:val="center"/>
    </w:pPr>
    <w:rPr>
      <w:b/>
      <w:sz w:val="22"/>
      <w:szCs w:val="22"/>
      <w:lang w:val="x-none"/>
    </w:rPr>
  </w:style>
  <w:style w:type="paragraph" w:customStyle="1" w:styleId="tv2131">
    <w:name w:val="tv2131"/>
    <w:basedOn w:val="Normal"/>
    <w:rsid w:val="006D5EC3"/>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D5EC3"/>
    <w:pPr>
      <w:numPr>
        <w:numId w:val="0"/>
      </w:numPr>
      <w:spacing w:before="0"/>
      <w:ind w:left="425" w:hanging="425"/>
      <w:jc w:val="both"/>
    </w:pPr>
    <w:rPr>
      <w:b w:val="0"/>
    </w:rPr>
  </w:style>
  <w:style w:type="paragraph" w:customStyle="1" w:styleId="1111tabulaio">
    <w:name w:val="1.1.1.1 tabulaio"/>
    <w:basedOn w:val="Heading4"/>
    <w:rsid w:val="006D5EC3"/>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txt1">
    <w:name w:val="txt1"/>
    <w:rsid w:val="006D5EC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1111Tabulai0">
    <w:name w:val="1.1.1.1. Tabulai"/>
    <w:basedOn w:val="Normal"/>
    <w:link w:val="1111TabulaiCharChar0"/>
    <w:rsid w:val="006D5EC3"/>
    <w:pPr>
      <w:spacing w:after="0" w:line="240" w:lineRule="auto"/>
      <w:outlineLvl w:val="2"/>
    </w:pPr>
    <w:rPr>
      <w:szCs w:val="22"/>
    </w:rPr>
  </w:style>
  <w:style w:type="paragraph" w:customStyle="1" w:styleId="xl25">
    <w:name w:val="xl25"/>
    <w:basedOn w:val="Normal"/>
    <w:rsid w:val="006D5EC3"/>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2">
    <w:name w:val="Režģa tabula2"/>
    <w:basedOn w:val="TableNormal"/>
    <w:next w:val="TableGrid"/>
    <w:uiPriority w:val="39"/>
    <w:rsid w:val="006D5EC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6D5EC3"/>
    <w:pPr>
      <w:spacing w:after="120" w:line="480" w:lineRule="auto"/>
    </w:pPr>
    <w:rPr>
      <w:rFonts w:ascii="Calibri" w:eastAsia="Calibri" w:hAnsi="Calibri" w:cs="Times New Roman"/>
      <w:kern w:val="0"/>
      <w:sz w:val="22"/>
      <w:szCs w:val="22"/>
      <w:lang w:val="x-none"/>
      <w14:ligatures w14:val="none"/>
    </w:rPr>
  </w:style>
  <w:style w:type="character" w:customStyle="1" w:styleId="BodyText2Char">
    <w:name w:val="Body Text 2 Char"/>
    <w:basedOn w:val="DefaultParagraphFont"/>
    <w:link w:val="BodyText2"/>
    <w:uiPriority w:val="99"/>
    <w:rsid w:val="006D5EC3"/>
    <w:rPr>
      <w:rFonts w:ascii="Calibri" w:eastAsia="Calibri" w:hAnsi="Calibri" w:cs="Times New Roman"/>
      <w:kern w:val="0"/>
      <w:sz w:val="22"/>
      <w:szCs w:val="22"/>
      <w:lang w:val="x-none"/>
      <w14:ligatures w14:val="none"/>
    </w:rPr>
  </w:style>
  <w:style w:type="paragraph" w:customStyle="1" w:styleId="ligums1">
    <w:name w:val="ligums 1"/>
    <w:basedOn w:val="Normal"/>
    <w:link w:val="ligums1Rakstz"/>
    <w:qFormat/>
    <w:rsid w:val="006D5EC3"/>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Normal"/>
    <w:link w:val="ligums111Rakstz"/>
    <w:qFormat/>
    <w:rsid w:val="006D5EC3"/>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D5EC3"/>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D5EC3"/>
    <w:rPr>
      <w:rFonts w:ascii="Calibri" w:eastAsia="Batang" w:hAnsi="Calibri" w:cs="Times New Roman"/>
      <w:kern w:val="0"/>
      <w:sz w:val="22"/>
      <w:szCs w:val="22"/>
      <w:lang w:val="x-none" w:eastAsia="ko-KR"/>
      <w14:ligatures w14:val="none"/>
    </w:rPr>
  </w:style>
  <w:style w:type="character" w:customStyle="1" w:styleId="1111TabulaiChar">
    <w:name w:val="1.1.1.1.Tabulai Char"/>
    <w:rsid w:val="006D5EC3"/>
    <w:rPr>
      <w:rFonts w:ascii="Times New Roman" w:eastAsia="Times New Roman" w:hAnsi="Times New Roman"/>
      <w:bCs/>
      <w:iCs/>
      <w:sz w:val="24"/>
      <w:szCs w:val="24"/>
      <w:lang w:eastAsia="x-none"/>
    </w:rPr>
  </w:style>
  <w:style w:type="character" w:customStyle="1" w:styleId="1LgumamChar0">
    <w:name w:val="1.Līgumam Char"/>
    <w:link w:val="1Lgumam0"/>
    <w:locked/>
    <w:rsid w:val="006D5EC3"/>
    <w:rPr>
      <w:b/>
      <w:szCs w:val="22"/>
      <w:lang w:val="x-none" w:eastAsia="x-none"/>
    </w:rPr>
  </w:style>
  <w:style w:type="paragraph" w:customStyle="1" w:styleId="1Lgumam0">
    <w:name w:val="1.Līgumam"/>
    <w:basedOn w:val="Normal"/>
    <w:link w:val="1LgumamChar0"/>
    <w:qFormat/>
    <w:rsid w:val="006D5EC3"/>
    <w:pPr>
      <w:spacing w:before="240" w:after="0" w:line="240" w:lineRule="auto"/>
      <w:ind w:left="1497" w:hanging="504"/>
      <w:jc w:val="center"/>
    </w:pPr>
    <w:rPr>
      <w:b/>
      <w:szCs w:val="22"/>
      <w:lang w:val="x-none" w:eastAsia="x-none"/>
    </w:rPr>
  </w:style>
  <w:style w:type="paragraph" w:customStyle="1" w:styleId="1lgumam1">
    <w:name w:val="1.līgumam"/>
    <w:basedOn w:val="Normal"/>
    <w:qFormat/>
    <w:rsid w:val="006D5EC3"/>
    <w:p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Normal"/>
    <w:link w:val="Tab111Rakstz"/>
    <w:qFormat/>
    <w:rsid w:val="006D5EC3"/>
    <w:pPr>
      <w:numPr>
        <w:ilvl w:val="2"/>
        <w:numId w:val="48"/>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D5EC3"/>
    <w:pPr>
      <w:numPr>
        <w:ilvl w:val="3"/>
        <w:numId w:val="48"/>
      </w:numPr>
      <w:pBdr>
        <w:top w:val="none" w:sz="0" w:space="0" w:color="auto"/>
        <w:left w:val="none" w:sz="0" w:space="0" w:color="auto"/>
        <w:bottom w:val="none" w:sz="0" w:space="0" w:color="auto"/>
        <w:right w:val="none" w:sz="0" w:space="0" w:color="auto"/>
        <w:between w:val="none" w:sz="0" w:space="0" w:color="auto"/>
        <w:bar w:val="none" w:sz="0" w:color="auto"/>
      </w:pBdr>
      <w:spacing w:before="60" w:after="120"/>
      <w:contextualSpacing/>
      <w:jc w:val="left"/>
    </w:pPr>
    <w:rPr>
      <w:rFonts w:cs="Times New Roman"/>
      <w:color w:val="auto"/>
      <w:sz w:val="22"/>
      <w:szCs w:val="24"/>
      <w:bdr w:val="none" w:sz="0" w:space="0" w:color="auto"/>
      <w:lang w:val="x-none" w:eastAsia="en-US"/>
    </w:rPr>
  </w:style>
  <w:style w:type="character" w:customStyle="1" w:styleId="Tab111Rakstz">
    <w:name w:val="Tab 1.1.1 Rakstz."/>
    <w:link w:val="Tab111"/>
    <w:rsid w:val="006D5EC3"/>
    <w:rPr>
      <w:rFonts w:ascii="Calibri" w:eastAsia="Calibri" w:hAnsi="Calibri" w:cs="Times New Roman"/>
      <w:kern w:val="0"/>
      <w:sz w:val="22"/>
      <w:szCs w:val="22"/>
      <w:lang w:val="x-none" w:eastAsia="x-none"/>
      <w14:ligatures w14:val="none"/>
    </w:rPr>
  </w:style>
  <w:style w:type="character" w:customStyle="1" w:styleId="SarakstarindkopaRakstz1">
    <w:name w:val="Saraksta rindkopa Rakstz.1"/>
    <w:locked/>
    <w:rsid w:val="006D5EC3"/>
    <w:rPr>
      <w:rFonts w:eastAsia="Times New Roman"/>
      <w:sz w:val="24"/>
      <w:lang w:val="lv-LV" w:eastAsia="en-US"/>
    </w:rPr>
  </w:style>
  <w:style w:type="character" w:styleId="Strong">
    <w:name w:val="Strong"/>
    <w:qFormat/>
    <w:rsid w:val="006D5EC3"/>
    <w:rPr>
      <w:b/>
    </w:rPr>
  </w:style>
  <w:style w:type="character" w:customStyle="1" w:styleId="Bodytext0">
    <w:name w:val="Body text_"/>
    <w:link w:val="BodyText7"/>
    <w:uiPriority w:val="99"/>
    <w:locked/>
    <w:rsid w:val="006D5EC3"/>
    <w:rPr>
      <w:sz w:val="22"/>
      <w:shd w:val="clear" w:color="auto" w:fill="FFFFFF"/>
    </w:rPr>
  </w:style>
  <w:style w:type="paragraph" w:customStyle="1" w:styleId="BodyText7">
    <w:name w:val="Body Text7"/>
    <w:basedOn w:val="Normal"/>
    <w:link w:val="Bodytext0"/>
    <w:uiPriority w:val="99"/>
    <w:rsid w:val="006D5EC3"/>
    <w:pPr>
      <w:widowControl w:val="0"/>
      <w:shd w:val="clear" w:color="auto" w:fill="FFFFFF"/>
      <w:spacing w:after="0" w:line="398" w:lineRule="exact"/>
      <w:ind w:hanging="980"/>
      <w:jc w:val="right"/>
    </w:pPr>
    <w:rPr>
      <w:sz w:val="22"/>
    </w:rPr>
  </w:style>
  <w:style w:type="character" w:customStyle="1" w:styleId="Heading50">
    <w:name w:val="Heading #5_"/>
    <w:link w:val="Heading51"/>
    <w:locked/>
    <w:rsid w:val="006D5EC3"/>
    <w:rPr>
      <w:sz w:val="22"/>
      <w:shd w:val="clear" w:color="auto" w:fill="FFFFFF"/>
    </w:rPr>
  </w:style>
  <w:style w:type="character" w:customStyle="1" w:styleId="BodyText20">
    <w:name w:val="Body Text2"/>
    <w:rsid w:val="006D5EC3"/>
    <w:rPr>
      <w:rFonts w:ascii="Times New Roman" w:hAnsi="Times New Roman"/>
      <w:color w:val="000000"/>
      <w:spacing w:val="0"/>
      <w:w w:val="100"/>
      <w:position w:val="0"/>
      <w:sz w:val="22"/>
      <w:u w:val="none"/>
      <w:lang w:val="lv-LV"/>
    </w:rPr>
  </w:style>
  <w:style w:type="paragraph" w:customStyle="1" w:styleId="Saturardtjavirsraksts1">
    <w:name w:val="Satura rādītāja virsraksts1"/>
    <w:basedOn w:val="Heading1"/>
    <w:next w:val="Normal"/>
    <w:uiPriority w:val="39"/>
    <w:semiHidden/>
    <w:unhideWhenUsed/>
    <w:qFormat/>
    <w:rsid w:val="006D5EC3"/>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1">
    <w:name w:val="Heading #5"/>
    <w:basedOn w:val="Normal"/>
    <w:link w:val="Heading50"/>
    <w:rsid w:val="006D5EC3"/>
    <w:pPr>
      <w:widowControl w:val="0"/>
      <w:shd w:val="clear" w:color="auto" w:fill="FFFFFF"/>
      <w:spacing w:after="240" w:line="240" w:lineRule="atLeast"/>
      <w:ind w:hanging="720"/>
      <w:outlineLvl w:val="4"/>
    </w:pPr>
    <w:rPr>
      <w:sz w:val="22"/>
    </w:rPr>
  </w:style>
  <w:style w:type="paragraph" w:customStyle="1" w:styleId="vlgv">
    <w:name w:val="vlgv"/>
    <w:aliases w:val="jsdlkgjsdlk"/>
    <w:basedOn w:val="tabulai2"/>
    <w:link w:val="vlgvRakstz"/>
    <w:qFormat/>
    <w:rsid w:val="006D5EC3"/>
    <w:pPr>
      <w:numPr>
        <w:ilvl w:val="2"/>
        <w:numId w:val="49"/>
      </w:numPr>
      <w:pBdr>
        <w:top w:val="none" w:sz="0" w:space="0" w:color="auto"/>
        <w:left w:val="none" w:sz="0" w:space="0" w:color="auto"/>
        <w:bottom w:val="none" w:sz="0" w:space="0" w:color="auto"/>
        <w:right w:val="none" w:sz="0" w:space="0" w:color="auto"/>
        <w:between w:val="none" w:sz="0" w:space="0" w:color="auto"/>
        <w:bar w:val="none" w:sz="0" w:color="auto"/>
      </w:pBdr>
      <w:jc w:val="left"/>
    </w:pPr>
    <w:rPr>
      <w:rFonts w:cs="Times New Roman"/>
      <w:color w:val="auto"/>
      <w:sz w:val="22"/>
      <w:bdr w:val="none" w:sz="0" w:space="0" w:color="auto"/>
      <w:lang w:val="x-none" w:eastAsia="en-US"/>
    </w:rPr>
  </w:style>
  <w:style w:type="character" w:customStyle="1" w:styleId="vlgvRakstz">
    <w:name w:val="vlgv Rakstz."/>
    <w:aliases w:val="jsdlkgjsdlk Rakstz."/>
    <w:link w:val="vlgv"/>
    <w:locked/>
    <w:rsid w:val="006D5EC3"/>
    <w:rPr>
      <w:rFonts w:ascii="Calibri" w:eastAsia="Calibri" w:hAnsi="Calibri" w:cs="Times New Roman"/>
      <w:kern w:val="0"/>
      <w:sz w:val="22"/>
      <w:szCs w:val="20"/>
      <w:u w:color="000000"/>
      <w:lang w:val="x-none"/>
      <w14:ligatures w14:val="none"/>
    </w:rPr>
  </w:style>
  <w:style w:type="character" w:customStyle="1" w:styleId="Tab1111Rakstz">
    <w:name w:val="Tab 1.1.1.1 Rakstz."/>
    <w:link w:val="Tab1111"/>
    <w:locked/>
    <w:rsid w:val="006D5EC3"/>
    <w:rPr>
      <w:rFonts w:ascii="Calibri" w:eastAsia="Calibri" w:hAnsi="Calibri" w:cs="Times New Roman"/>
      <w:kern w:val="0"/>
      <w:sz w:val="22"/>
      <w:u w:color="000000"/>
      <w:lang w:val="x-none"/>
      <w14:ligatures w14:val="none"/>
    </w:rPr>
  </w:style>
  <w:style w:type="character" w:customStyle="1" w:styleId="teksts">
    <w:name w:val="teksts"/>
    <w:rsid w:val="006D5EC3"/>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Normal"/>
    <w:rsid w:val="006D5EC3"/>
    <w:pPr>
      <w:spacing w:before="120" w:line="240" w:lineRule="exact"/>
      <w:ind w:firstLine="720"/>
    </w:pPr>
    <w:rPr>
      <w:rFonts w:ascii="Arial" w:eastAsia="Calibri" w:hAnsi="Arial" w:cs="Times New Roman"/>
      <w:kern w:val="0"/>
      <w:sz w:val="20"/>
      <w:szCs w:val="20"/>
      <w:lang w:eastAsia="lv-LV"/>
      <w14:ligatures w14:val="none"/>
    </w:rPr>
  </w:style>
  <w:style w:type="numbering" w:customStyle="1" w:styleId="WWNum8">
    <w:name w:val="WWNum8"/>
    <w:rsid w:val="006D5EC3"/>
    <w:pPr>
      <w:numPr>
        <w:numId w:val="50"/>
      </w:numPr>
    </w:pPr>
  </w:style>
  <w:style w:type="table" w:customStyle="1" w:styleId="Reatabula3">
    <w:name w:val="Režģa tabula3"/>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9">
    <w:name w:val="LFO9"/>
    <w:basedOn w:val="NoList"/>
    <w:rsid w:val="006D5EC3"/>
    <w:pPr>
      <w:numPr>
        <w:numId w:val="51"/>
      </w:numPr>
    </w:pPr>
  </w:style>
  <w:style w:type="character" w:customStyle="1" w:styleId="ParagrfsChar">
    <w:name w:val="Paragrāfs Char"/>
    <w:link w:val="Paragrfs"/>
    <w:locked/>
    <w:rsid w:val="006D5EC3"/>
    <w:rPr>
      <w:rFonts w:ascii="Arial" w:eastAsia="Times New Roman" w:hAnsi="Arial" w:cs="Times New Roman"/>
      <w:kern w:val="0"/>
      <w:sz w:val="20"/>
      <w:lang w:eastAsia="lv-LV"/>
      <w14:ligatures w14:val="none"/>
    </w:rPr>
  </w:style>
  <w:style w:type="paragraph" w:customStyle="1" w:styleId="v1msoplaintext">
    <w:name w:val="v1msoplaintext"/>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1">
    <w:name w:val="Char Char1"/>
    <w:basedOn w:val="Normal"/>
    <w:rsid w:val="006D5EC3"/>
    <w:pPr>
      <w:spacing w:line="240" w:lineRule="exact"/>
    </w:pPr>
    <w:rPr>
      <w:rFonts w:ascii="Tahoma" w:eastAsia="Calibri" w:hAnsi="Tahoma" w:cs="Times New Roman"/>
      <w:kern w:val="0"/>
      <w:sz w:val="20"/>
      <w:szCs w:val="20"/>
      <w14:ligatures w14:val="none"/>
    </w:rPr>
  </w:style>
  <w:style w:type="character" w:customStyle="1" w:styleId="Virsraksts3Rakstz1">
    <w:name w:val="Virsraksts 3 Rakstz.1"/>
    <w:uiPriority w:val="9"/>
    <w:rsid w:val="006D5EC3"/>
    <w:rPr>
      <w:bCs/>
      <w:sz w:val="22"/>
      <w:szCs w:val="24"/>
      <w:lang w:eastAsia="en-US"/>
    </w:rPr>
  </w:style>
  <w:style w:type="character" w:customStyle="1" w:styleId="HeaderChar1">
    <w:name w:val="Header Char1"/>
    <w:aliases w:val="Header Char Char"/>
    <w:locked/>
    <w:rsid w:val="006D5EC3"/>
    <w:rPr>
      <w:rFonts w:ascii="Times New Roman" w:eastAsia="Times New Roman" w:hAnsi="Times New Roman"/>
      <w:lang w:eastAsia="en-US"/>
    </w:rPr>
  </w:style>
  <w:style w:type="paragraph" w:customStyle="1" w:styleId="naiskr">
    <w:name w:val="naiskr"/>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
    <w:name w:val="Char Char"/>
    <w:basedOn w:val="Normal"/>
    <w:rsid w:val="006D5EC3"/>
    <w:pPr>
      <w:spacing w:line="240" w:lineRule="exact"/>
    </w:pPr>
    <w:rPr>
      <w:rFonts w:ascii="Tahoma" w:eastAsia="Calibri" w:hAnsi="Tahoma" w:cs="Times New Roman"/>
      <w:kern w:val="0"/>
      <w:sz w:val="20"/>
      <w:szCs w:val="20"/>
      <w14:ligatures w14:val="none"/>
    </w:rPr>
  </w:style>
  <w:style w:type="character" w:customStyle="1" w:styleId="tractive3">
    <w:name w:val="tractive3"/>
    <w:rsid w:val="006D5EC3"/>
  </w:style>
  <w:style w:type="paragraph" w:customStyle="1" w:styleId="Index">
    <w:name w:val="Index"/>
    <w:basedOn w:val="Normal"/>
    <w:rsid w:val="006D5EC3"/>
    <w:pPr>
      <w:suppressLineNumbers/>
      <w:suppressAutoHyphens/>
      <w:spacing w:after="0" w:line="240" w:lineRule="auto"/>
    </w:pPr>
    <w:rPr>
      <w:rFonts w:ascii="Calibri" w:eastAsia="Calibri" w:hAnsi="Calibri" w:cs="Tahoma"/>
      <w:kern w:val="0"/>
      <w:sz w:val="22"/>
      <w:szCs w:val="22"/>
      <w:lang w:val="en-GB" w:eastAsia="ar-SA"/>
      <w14:ligatures w14:val="none"/>
    </w:rPr>
  </w:style>
  <w:style w:type="paragraph" w:customStyle="1" w:styleId="text">
    <w:name w:val="text"/>
    <w:uiPriority w:val="99"/>
    <w:rsid w:val="006D5EC3"/>
    <w:pPr>
      <w:widowControl w:val="0"/>
      <w:spacing w:before="240" w:after="0" w:line="240" w:lineRule="exact"/>
      <w:jc w:val="both"/>
    </w:pPr>
    <w:rPr>
      <w:rFonts w:ascii="Arial" w:eastAsia="Times New Roman" w:hAnsi="Arial" w:cs="Times New Roman"/>
      <w:kern w:val="0"/>
      <w:szCs w:val="20"/>
      <w:lang w:val="cs-CZ"/>
      <w14:ligatures w14:val="none"/>
    </w:rPr>
  </w:style>
  <w:style w:type="character" w:customStyle="1" w:styleId="WW8Num2z0">
    <w:name w:val="WW8Num2z0"/>
    <w:rsid w:val="006D5EC3"/>
    <w:rPr>
      <w:rFonts w:ascii="Times New Roman" w:hAnsi="Times New Roman" w:cs="Times New Roman"/>
    </w:rPr>
  </w:style>
  <w:style w:type="character" w:customStyle="1" w:styleId="WW8Num3z0">
    <w:name w:val="WW8Num3z0"/>
    <w:rsid w:val="006D5EC3"/>
    <w:rPr>
      <w:rFonts w:ascii="Times New Roman" w:eastAsia="Times New Roman" w:hAnsi="Times New Roman" w:cs="Times New Roman"/>
    </w:rPr>
  </w:style>
  <w:style w:type="character" w:customStyle="1" w:styleId="WW8Num17z0">
    <w:name w:val="WW8Num17z0"/>
    <w:rsid w:val="006D5EC3"/>
    <w:rPr>
      <w:rFonts w:ascii="Symbol" w:hAnsi="Symbol"/>
    </w:rPr>
  </w:style>
  <w:style w:type="character" w:customStyle="1" w:styleId="WW8Num17z1">
    <w:name w:val="WW8Num17z1"/>
    <w:rsid w:val="006D5EC3"/>
    <w:rPr>
      <w:rFonts w:ascii="Courier New" w:hAnsi="Courier New" w:cs="Courier New"/>
    </w:rPr>
  </w:style>
  <w:style w:type="character" w:customStyle="1" w:styleId="WW8Num39z0">
    <w:name w:val="WW8Num39z0"/>
    <w:rsid w:val="006D5EC3"/>
    <w:rPr>
      <w:b/>
      <w:bCs/>
      <w:sz w:val="22"/>
      <w:szCs w:val="22"/>
    </w:rPr>
  </w:style>
  <w:style w:type="character" w:customStyle="1" w:styleId="WW8Num39z1">
    <w:name w:val="WW8Num39z1"/>
    <w:rsid w:val="006D5EC3"/>
    <w:rPr>
      <w:rFonts w:ascii="Courier New" w:eastAsia="Courier New" w:hAnsi="Courier New" w:cs="Courier New"/>
    </w:rPr>
  </w:style>
  <w:style w:type="character" w:customStyle="1" w:styleId="WW8Num50z0">
    <w:name w:val="WW8Num50z0"/>
    <w:rsid w:val="006D5EC3"/>
    <w:rPr>
      <w:rFonts w:ascii="Symbol" w:hAnsi="Symbol" w:cs="OpenSymbol"/>
    </w:rPr>
  </w:style>
  <w:style w:type="character" w:customStyle="1" w:styleId="WW8Num51z1">
    <w:name w:val="WW8Num51z1"/>
    <w:rsid w:val="006D5EC3"/>
    <w:rPr>
      <w:rFonts w:ascii="Times New Roman" w:eastAsia="Times New Roman" w:hAnsi="Times New Roman" w:cs="Times New Roman"/>
      <w:sz w:val="22"/>
      <w:szCs w:val="22"/>
    </w:rPr>
  </w:style>
  <w:style w:type="character" w:customStyle="1" w:styleId="WW8Num53z0">
    <w:name w:val="WW8Num53z0"/>
    <w:rsid w:val="006D5EC3"/>
    <w:rPr>
      <w:rFonts w:ascii="Symbol" w:hAnsi="Symbol"/>
    </w:rPr>
  </w:style>
  <w:style w:type="character" w:customStyle="1" w:styleId="WW8Num54z0">
    <w:name w:val="WW8Num54z0"/>
    <w:rsid w:val="006D5EC3"/>
    <w:rPr>
      <w:rFonts w:ascii="Times New Roman" w:hAnsi="Times New Roman" w:cs="Times New Roman"/>
      <w:sz w:val="16"/>
    </w:rPr>
  </w:style>
  <w:style w:type="character" w:customStyle="1" w:styleId="WW8Num54z1">
    <w:name w:val="WW8Num54z1"/>
    <w:rsid w:val="006D5EC3"/>
    <w:rPr>
      <w:rFonts w:ascii="Courier New" w:hAnsi="Courier New"/>
    </w:rPr>
  </w:style>
  <w:style w:type="character" w:customStyle="1" w:styleId="WW8Num55z0">
    <w:name w:val="WW8Num55z0"/>
    <w:rsid w:val="006D5EC3"/>
    <w:rPr>
      <w:rFonts w:ascii="Symbol" w:hAnsi="Symbol"/>
    </w:rPr>
  </w:style>
  <w:style w:type="character" w:customStyle="1" w:styleId="DefaultParagraphFont2">
    <w:name w:val="Default Paragraph Font2"/>
    <w:rsid w:val="006D5EC3"/>
  </w:style>
  <w:style w:type="character" w:customStyle="1" w:styleId="WW8Num45z0">
    <w:name w:val="WW8Num45z0"/>
    <w:rsid w:val="006D5EC3"/>
    <w:rPr>
      <w:rFonts w:ascii="Symbol" w:hAnsi="Symbol" w:cs="OpenSymbol"/>
    </w:rPr>
  </w:style>
  <w:style w:type="character" w:customStyle="1" w:styleId="WW8Num45z1">
    <w:name w:val="WW8Num45z1"/>
    <w:rsid w:val="006D5EC3"/>
    <w:rPr>
      <w:rFonts w:ascii="OpenSymbol" w:hAnsi="OpenSymbol" w:cs="Times New Roman"/>
      <w:sz w:val="22"/>
      <w:szCs w:val="22"/>
    </w:rPr>
  </w:style>
  <w:style w:type="character" w:customStyle="1" w:styleId="WW8Num59z0">
    <w:name w:val="WW8Num59z0"/>
    <w:rsid w:val="006D5EC3"/>
    <w:rPr>
      <w:rFonts w:ascii="Symbol" w:hAnsi="Symbol"/>
    </w:rPr>
  </w:style>
  <w:style w:type="character" w:customStyle="1" w:styleId="WW8Num60z1">
    <w:name w:val="WW8Num60z1"/>
    <w:rsid w:val="006D5EC3"/>
    <w:rPr>
      <w:b w:val="0"/>
      <w:bCs/>
      <w:i w:val="0"/>
    </w:rPr>
  </w:style>
  <w:style w:type="character" w:customStyle="1" w:styleId="WW8Num62z0">
    <w:name w:val="WW8Num62z0"/>
    <w:rsid w:val="006D5EC3"/>
    <w:rPr>
      <w:rFonts w:ascii="Symbol" w:hAnsi="Symbol"/>
    </w:rPr>
  </w:style>
  <w:style w:type="character" w:customStyle="1" w:styleId="WW8Num63z0">
    <w:name w:val="WW8Num63z0"/>
    <w:rsid w:val="006D5EC3"/>
    <w:rPr>
      <w:rFonts w:ascii="Times New Roman" w:hAnsi="Times New Roman" w:cs="Times New Roman"/>
      <w:sz w:val="16"/>
    </w:rPr>
  </w:style>
  <w:style w:type="character" w:customStyle="1" w:styleId="WW8Num64z0">
    <w:name w:val="WW8Num64z0"/>
    <w:rsid w:val="006D5EC3"/>
    <w:rPr>
      <w:b w:val="0"/>
      <w:bCs w:val="0"/>
    </w:rPr>
  </w:style>
  <w:style w:type="character" w:customStyle="1" w:styleId="WW-DefaultParagraphFont">
    <w:name w:val="WW-Default Paragraph Font"/>
    <w:rsid w:val="006D5EC3"/>
  </w:style>
  <w:style w:type="character" w:customStyle="1" w:styleId="Absatz-Standardschriftart">
    <w:name w:val="Absatz-Standardschriftart"/>
    <w:rsid w:val="006D5EC3"/>
  </w:style>
  <w:style w:type="character" w:customStyle="1" w:styleId="WW8Num5z0">
    <w:name w:val="WW8Num5z0"/>
    <w:rsid w:val="006D5EC3"/>
    <w:rPr>
      <w:rFonts w:ascii="Times New Roman" w:hAnsi="Times New Roman"/>
      <w:color w:val="000000"/>
      <w:sz w:val="24"/>
    </w:rPr>
  </w:style>
  <w:style w:type="character" w:customStyle="1" w:styleId="WW8Num19z0">
    <w:name w:val="WW8Num19z0"/>
    <w:rsid w:val="006D5EC3"/>
    <w:rPr>
      <w:b/>
      <w:i/>
      <w:sz w:val="24"/>
    </w:rPr>
  </w:style>
  <w:style w:type="character" w:customStyle="1" w:styleId="WW8Num19z1">
    <w:name w:val="WW8Num19z1"/>
    <w:rsid w:val="006D5EC3"/>
    <w:rPr>
      <w:rFonts w:ascii="OpenSymbol" w:hAnsi="OpenSymbol" w:cs="OpenSymbol"/>
    </w:rPr>
  </w:style>
  <w:style w:type="character" w:customStyle="1" w:styleId="WW8Num49z0">
    <w:name w:val="WW8Num49z0"/>
    <w:rsid w:val="006D5EC3"/>
    <w:rPr>
      <w:rFonts w:ascii="Symbol" w:hAnsi="Symbol" w:cs="OpenSymbol"/>
    </w:rPr>
  </w:style>
  <w:style w:type="character" w:customStyle="1" w:styleId="WW8Num49z1">
    <w:name w:val="WW8Num49z1"/>
    <w:rsid w:val="006D5EC3"/>
    <w:rPr>
      <w:rFonts w:ascii="Times New Roman" w:eastAsia="Times New Roman" w:hAnsi="Times New Roman" w:cs="Times New Roman"/>
      <w:sz w:val="22"/>
      <w:szCs w:val="22"/>
    </w:rPr>
  </w:style>
  <w:style w:type="character" w:customStyle="1" w:styleId="WW8Num63z1">
    <w:name w:val="WW8Num63z1"/>
    <w:rsid w:val="006D5EC3"/>
    <w:rPr>
      <w:b w:val="0"/>
      <w:i w:val="0"/>
    </w:rPr>
  </w:style>
  <w:style w:type="character" w:customStyle="1" w:styleId="WW8Num63z2">
    <w:name w:val="WW8Num63z2"/>
    <w:rsid w:val="006D5EC3"/>
    <w:rPr>
      <w:rFonts w:ascii="Wingdings" w:hAnsi="Wingdings"/>
    </w:rPr>
  </w:style>
  <w:style w:type="character" w:customStyle="1" w:styleId="WW-DefaultParagraphFont1">
    <w:name w:val="WW-Default Paragraph Font1"/>
    <w:rsid w:val="006D5EC3"/>
  </w:style>
  <w:style w:type="character" w:customStyle="1" w:styleId="DefaultParagraphFont1">
    <w:name w:val="Default Paragraph Font1"/>
    <w:rsid w:val="006D5EC3"/>
  </w:style>
  <w:style w:type="character" w:customStyle="1" w:styleId="WW-DefaultParagraphFont11">
    <w:name w:val="WW-Default Paragraph Font11"/>
    <w:rsid w:val="006D5EC3"/>
  </w:style>
  <w:style w:type="character" w:customStyle="1" w:styleId="WW-Absatz-Standardschriftart">
    <w:name w:val="WW-Absatz-Standardschriftart"/>
    <w:rsid w:val="006D5EC3"/>
  </w:style>
  <w:style w:type="character" w:customStyle="1" w:styleId="WW8Num50z1">
    <w:name w:val="WW8Num50z1"/>
    <w:rsid w:val="006D5EC3"/>
    <w:rPr>
      <w:rFonts w:ascii="OpenSymbol" w:hAnsi="OpenSymbol" w:cs="OpenSymbol"/>
    </w:rPr>
  </w:style>
  <w:style w:type="character" w:customStyle="1" w:styleId="WW-Absatz-Standardschriftart1">
    <w:name w:val="WW-Absatz-Standardschriftart1"/>
    <w:rsid w:val="006D5EC3"/>
  </w:style>
  <w:style w:type="character" w:customStyle="1" w:styleId="WW8Num52z0">
    <w:name w:val="WW8Num52z0"/>
    <w:rsid w:val="006D5EC3"/>
    <w:rPr>
      <w:rFonts w:ascii="Symbol" w:hAnsi="Symbol" w:cs="Times New Roman"/>
      <w:sz w:val="16"/>
    </w:rPr>
  </w:style>
  <w:style w:type="character" w:customStyle="1" w:styleId="WW8Num52z1">
    <w:name w:val="WW8Num52z1"/>
    <w:rsid w:val="006D5EC3"/>
    <w:rPr>
      <w:rFonts w:ascii="OpenSymbol" w:hAnsi="OpenSymbol"/>
      <w:b w:val="0"/>
      <w:i w:val="0"/>
    </w:rPr>
  </w:style>
  <w:style w:type="character" w:customStyle="1" w:styleId="WW-Absatz-Standardschriftart11">
    <w:name w:val="WW-Absatz-Standardschriftart11"/>
    <w:rsid w:val="006D5EC3"/>
  </w:style>
  <w:style w:type="character" w:customStyle="1" w:styleId="WW8Num21z0">
    <w:name w:val="WW8Num21z0"/>
    <w:rsid w:val="006D5EC3"/>
    <w:rPr>
      <w:b w:val="0"/>
    </w:rPr>
  </w:style>
  <w:style w:type="character" w:customStyle="1" w:styleId="WW8Num21z1">
    <w:name w:val="WW8Num21z1"/>
    <w:rsid w:val="006D5EC3"/>
    <w:rPr>
      <w:rFonts w:ascii="OpenSymbol" w:hAnsi="OpenSymbol" w:cs="OpenSymbol"/>
    </w:rPr>
  </w:style>
  <w:style w:type="character" w:customStyle="1" w:styleId="WW-DefaultParagraphFont111">
    <w:name w:val="WW-Default Paragraph Font111"/>
    <w:rsid w:val="006D5EC3"/>
  </w:style>
  <w:style w:type="character" w:customStyle="1" w:styleId="WW8Num22z0">
    <w:name w:val="WW8Num22z0"/>
    <w:rsid w:val="006D5EC3"/>
    <w:rPr>
      <w:b w:val="0"/>
    </w:rPr>
  </w:style>
  <w:style w:type="character" w:customStyle="1" w:styleId="WW8Num22z1">
    <w:name w:val="WW8Num22z1"/>
    <w:rsid w:val="006D5EC3"/>
    <w:rPr>
      <w:rFonts w:ascii="OpenSymbol" w:hAnsi="OpenSymbol" w:cs="OpenSymbol"/>
    </w:rPr>
  </w:style>
  <w:style w:type="character" w:customStyle="1" w:styleId="WW8Num32z0">
    <w:name w:val="WW8Num32z0"/>
    <w:rsid w:val="006D5EC3"/>
    <w:rPr>
      <w:rFonts w:ascii="Symbol" w:hAnsi="Symbol"/>
      <w:color w:val="FF0000"/>
    </w:rPr>
  </w:style>
  <w:style w:type="character" w:customStyle="1" w:styleId="WW8Num32z1">
    <w:name w:val="WW8Num32z1"/>
    <w:rsid w:val="006D5EC3"/>
    <w:rPr>
      <w:rFonts w:ascii="OpenSymbol" w:hAnsi="OpenSymbol" w:cs="OpenSymbol"/>
    </w:rPr>
  </w:style>
  <w:style w:type="character" w:customStyle="1" w:styleId="WW-Absatz-Standardschriftart111">
    <w:name w:val="WW-Absatz-Standardschriftart111"/>
    <w:rsid w:val="006D5EC3"/>
  </w:style>
  <w:style w:type="character" w:customStyle="1" w:styleId="WW-Absatz-Standardschriftart1111">
    <w:name w:val="WW-Absatz-Standardschriftart1111"/>
    <w:rsid w:val="006D5EC3"/>
  </w:style>
  <w:style w:type="character" w:customStyle="1" w:styleId="WW8Num33z0">
    <w:name w:val="WW8Num33z0"/>
    <w:rsid w:val="006D5EC3"/>
    <w:rPr>
      <w:color w:val="FF0000"/>
    </w:rPr>
  </w:style>
  <w:style w:type="character" w:customStyle="1" w:styleId="WW8Num33z1">
    <w:name w:val="WW8Num33z1"/>
    <w:rsid w:val="006D5EC3"/>
    <w:rPr>
      <w:rFonts w:ascii="OpenSymbol" w:hAnsi="OpenSymbol" w:cs="OpenSymbol"/>
    </w:rPr>
  </w:style>
  <w:style w:type="character" w:customStyle="1" w:styleId="WW-Absatz-Standardschriftart11111">
    <w:name w:val="WW-Absatz-Standardschriftart11111"/>
    <w:rsid w:val="006D5EC3"/>
  </w:style>
  <w:style w:type="character" w:customStyle="1" w:styleId="WW-Absatz-Standardschriftart111111">
    <w:name w:val="WW-Absatz-Standardschriftart111111"/>
    <w:rsid w:val="006D5EC3"/>
  </w:style>
  <w:style w:type="character" w:customStyle="1" w:styleId="WW8Num34z0">
    <w:name w:val="WW8Num34z0"/>
    <w:rsid w:val="006D5EC3"/>
    <w:rPr>
      <w:rFonts w:ascii="!Neo'w Arial" w:eastAsia="!Neo'w Arial" w:hAnsi="!Neo'w Arial" w:cs="!Neo'w Arial"/>
    </w:rPr>
  </w:style>
  <w:style w:type="character" w:customStyle="1" w:styleId="WW8Num34z1">
    <w:name w:val="WW8Num34z1"/>
    <w:rsid w:val="006D5EC3"/>
    <w:rPr>
      <w:rFonts w:ascii="OpenSymbol" w:hAnsi="OpenSymbol" w:cs="OpenSymbol"/>
    </w:rPr>
  </w:style>
  <w:style w:type="character" w:customStyle="1" w:styleId="WW-DefaultParagraphFont1111">
    <w:name w:val="WW-Default Paragraph Font1111"/>
    <w:rsid w:val="006D5EC3"/>
  </w:style>
  <w:style w:type="character" w:customStyle="1" w:styleId="WW-Absatz-Standardschriftart1111111">
    <w:name w:val="WW-Absatz-Standardschriftart1111111"/>
    <w:rsid w:val="006D5EC3"/>
  </w:style>
  <w:style w:type="character" w:customStyle="1" w:styleId="WW-Absatz-Standardschriftart11111111">
    <w:name w:val="WW-Absatz-Standardschriftart11111111"/>
    <w:rsid w:val="006D5EC3"/>
  </w:style>
  <w:style w:type="character" w:customStyle="1" w:styleId="WW-Absatz-Standardschriftart111111111">
    <w:name w:val="WW-Absatz-Standardschriftart111111111"/>
    <w:rsid w:val="006D5EC3"/>
  </w:style>
  <w:style w:type="character" w:customStyle="1" w:styleId="WW-Absatz-Standardschriftart1111111111">
    <w:name w:val="WW-Absatz-Standardschriftart1111111111"/>
    <w:rsid w:val="006D5EC3"/>
  </w:style>
  <w:style w:type="character" w:customStyle="1" w:styleId="WW-Absatz-Standardschriftart11111111111">
    <w:name w:val="WW-Absatz-Standardschriftart11111111111"/>
    <w:rsid w:val="006D5EC3"/>
  </w:style>
  <w:style w:type="character" w:customStyle="1" w:styleId="WW-Absatz-Standardschriftart111111111111">
    <w:name w:val="WW-Absatz-Standardschriftart111111111111"/>
    <w:rsid w:val="006D5EC3"/>
  </w:style>
  <w:style w:type="character" w:customStyle="1" w:styleId="WW-Absatz-Standardschriftart1111111111111">
    <w:name w:val="WW-Absatz-Standardschriftart1111111111111"/>
    <w:rsid w:val="006D5EC3"/>
  </w:style>
  <w:style w:type="character" w:customStyle="1" w:styleId="WW-Absatz-Standardschriftart11111111111111">
    <w:name w:val="WW-Absatz-Standardschriftart11111111111111"/>
    <w:rsid w:val="006D5EC3"/>
  </w:style>
  <w:style w:type="character" w:customStyle="1" w:styleId="WW-Absatz-Standardschriftart111111111111111">
    <w:name w:val="WW-Absatz-Standardschriftart111111111111111"/>
    <w:rsid w:val="006D5EC3"/>
  </w:style>
  <w:style w:type="character" w:customStyle="1" w:styleId="WW-Absatz-Standardschriftart1111111111111111">
    <w:name w:val="WW-Absatz-Standardschriftart1111111111111111"/>
    <w:rsid w:val="006D5EC3"/>
  </w:style>
  <w:style w:type="character" w:customStyle="1" w:styleId="WW-Absatz-Standardschriftart11111111111111111">
    <w:name w:val="WW-Absatz-Standardschriftart11111111111111111"/>
    <w:rsid w:val="006D5EC3"/>
  </w:style>
  <w:style w:type="character" w:customStyle="1" w:styleId="WW-Absatz-Standardschriftart111111111111111111">
    <w:name w:val="WW-Absatz-Standardschriftart111111111111111111"/>
    <w:rsid w:val="006D5EC3"/>
  </w:style>
  <w:style w:type="character" w:customStyle="1" w:styleId="WW-Absatz-Standardschriftart1111111111111111111">
    <w:name w:val="WW-Absatz-Standardschriftart1111111111111111111"/>
    <w:rsid w:val="006D5EC3"/>
  </w:style>
  <w:style w:type="character" w:customStyle="1" w:styleId="WW8Num35z0">
    <w:name w:val="WW8Num35z0"/>
    <w:rsid w:val="006D5EC3"/>
    <w:rPr>
      <w:rFonts w:ascii="Symbol" w:hAnsi="Symbol"/>
    </w:rPr>
  </w:style>
  <w:style w:type="character" w:customStyle="1" w:styleId="WW8Num35z1">
    <w:name w:val="WW8Num35z1"/>
    <w:rsid w:val="006D5EC3"/>
    <w:rPr>
      <w:rFonts w:ascii="OpenSymbol" w:hAnsi="OpenSymbol" w:cs="OpenSymbol"/>
    </w:rPr>
  </w:style>
  <w:style w:type="character" w:customStyle="1" w:styleId="WW-Absatz-Standardschriftart11111111111111111111">
    <w:name w:val="WW-Absatz-Standardschriftart11111111111111111111"/>
    <w:rsid w:val="006D5EC3"/>
  </w:style>
  <w:style w:type="character" w:customStyle="1" w:styleId="WW8Num41z0">
    <w:name w:val="WW8Num41z0"/>
    <w:rsid w:val="006D5EC3"/>
    <w:rPr>
      <w:rFonts w:ascii="Symbol" w:hAnsi="Symbol" w:cs="OpenSymbol"/>
    </w:rPr>
  </w:style>
  <w:style w:type="character" w:customStyle="1" w:styleId="WW8Num41z1">
    <w:name w:val="WW8Num41z1"/>
    <w:rsid w:val="006D5EC3"/>
    <w:rPr>
      <w:rFonts w:ascii="OpenSymbol" w:hAnsi="OpenSymbol" w:cs="OpenSymbol"/>
    </w:rPr>
  </w:style>
  <w:style w:type="character" w:customStyle="1" w:styleId="WW8Num42z0">
    <w:name w:val="WW8Num42z0"/>
    <w:rsid w:val="006D5EC3"/>
    <w:rPr>
      <w:rFonts w:ascii="Symbol" w:hAnsi="Symbol" w:cs="OpenSymbol"/>
    </w:rPr>
  </w:style>
  <w:style w:type="character" w:customStyle="1" w:styleId="WW8Num42z1">
    <w:name w:val="WW8Num42z1"/>
    <w:rsid w:val="006D5EC3"/>
    <w:rPr>
      <w:rFonts w:ascii="OpenSymbol" w:hAnsi="OpenSymbol" w:cs="OpenSymbol"/>
    </w:rPr>
  </w:style>
  <w:style w:type="character" w:customStyle="1" w:styleId="WW8Num59z1">
    <w:name w:val="WW8Num59z1"/>
    <w:rsid w:val="006D5EC3"/>
    <w:rPr>
      <w:rFonts w:ascii="OpenSymbol" w:hAnsi="OpenSymbol" w:cs="OpenSymbol"/>
    </w:rPr>
  </w:style>
  <w:style w:type="character" w:customStyle="1" w:styleId="WW-Absatz-Standardschriftart111111111111111111111">
    <w:name w:val="WW-Absatz-Standardschriftart111111111111111111111"/>
    <w:rsid w:val="006D5EC3"/>
  </w:style>
  <w:style w:type="character" w:customStyle="1" w:styleId="WW-Absatz-Standardschriftart1111111111111111111111">
    <w:name w:val="WW-Absatz-Standardschriftart1111111111111111111111"/>
    <w:rsid w:val="006D5EC3"/>
  </w:style>
  <w:style w:type="character" w:customStyle="1" w:styleId="WW-Absatz-Standardschriftart11111111111111111111111">
    <w:name w:val="WW-Absatz-Standardschriftart11111111111111111111111"/>
    <w:rsid w:val="006D5EC3"/>
  </w:style>
  <w:style w:type="character" w:customStyle="1" w:styleId="WW8Num48z0">
    <w:name w:val="WW8Num48z0"/>
    <w:rsid w:val="006D5EC3"/>
    <w:rPr>
      <w:rFonts w:ascii="Symbol" w:hAnsi="Symbol" w:cs="OpenSymbol"/>
    </w:rPr>
  </w:style>
  <w:style w:type="character" w:customStyle="1" w:styleId="WW8Num48z1">
    <w:name w:val="WW8Num48z1"/>
    <w:rsid w:val="006D5EC3"/>
    <w:rPr>
      <w:rFonts w:ascii="OpenSymbol" w:hAnsi="OpenSymbol" w:cs="Times New Roman"/>
      <w:sz w:val="22"/>
      <w:szCs w:val="22"/>
    </w:rPr>
  </w:style>
  <w:style w:type="character" w:customStyle="1" w:styleId="WW-DefaultParagraphFont11111">
    <w:name w:val="WW-Default Paragraph Font11111"/>
    <w:rsid w:val="006D5EC3"/>
  </w:style>
  <w:style w:type="character" w:customStyle="1" w:styleId="WW-DefaultParagraphFont111111">
    <w:name w:val="WW-Default Paragraph Font111111"/>
    <w:rsid w:val="006D5EC3"/>
  </w:style>
  <w:style w:type="character" w:customStyle="1" w:styleId="WW-Absatz-Standardschriftart111111111111111111111111">
    <w:name w:val="WW-Absatz-Standardschriftart111111111111111111111111"/>
    <w:rsid w:val="006D5EC3"/>
  </w:style>
  <w:style w:type="character" w:customStyle="1" w:styleId="WW-DefaultParagraphFont1111111">
    <w:name w:val="WW-Default Paragraph Font1111111"/>
    <w:rsid w:val="006D5EC3"/>
  </w:style>
  <w:style w:type="character" w:customStyle="1" w:styleId="WW-DefaultParagraphFont11111111">
    <w:name w:val="WW-Default Paragraph Font11111111"/>
    <w:rsid w:val="006D5EC3"/>
  </w:style>
  <w:style w:type="character" w:customStyle="1" w:styleId="WW-DefaultParagraphFont111111111">
    <w:name w:val="WW-Default Paragraph Font111111111"/>
    <w:rsid w:val="006D5EC3"/>
  </w:style>
  <w:style w:type="character" w:customStyle="1" w:styleId="WW8Num7z2">
    <w:name w:val="WW8Num7z2"/>
    <w:rsid w:val="006D5EC3"/>
    <w:rPr>
      <w:rFonts w:ascii="Wingdings" w:hAnsi="Wingdings"/>
    </w:rPr>
  </w:style>
  <w:style w:type="character" w:customStyle="1" w:styleId="WW-Absatz-Standardschriftart1111111111111111111111111">
    <w:name w:val="WW-Absatz-Standardschriftart1111111111111111111111111"/>
    <w:rsid w:val="006D5EC3"/>
  </w:style>
  <w:style w:type="character" w:customStyle="1" w:styleId="WW-Absatz-Standardschriftart11111111111111111111111111">
    <w:name w:val="WW-Absatz-Standardschriftart11111111111111111111111111"/>
    <w:rsid w:val="006D5EC3"/>
  </w:style>
  <w:style w:type="character" w:customStyle="1" w:styleId="WW8Num5z1">
    <w:name w:val="WW8Num5z1"/>
    <w:rsid w:val="006D5EC3"/>
    <w:rPr>
      <w:rFonts w:ascii="Times New Roman" w:hAnsi="Times New Roman"/>
      <w:b w:val="0"/>
      <w:i w:val="0"/>
      <w:color w:val="000000"/>
      <w:sz w:val="22"/>
    </w:rPr>
  </w:style>
  <w:style w:type="character" w:customStyle="1" w:styleId="WW8Num5z2">
    <w:name w:val="WW8Num5z2"/>
    <w:rsid w:val="006D5EC3"/>
    <w:rPr>
      <w:rFonts w:ascii="!Neo'w Arial" w:hAnsi="!Neo'w Arial"/>
      <w:color w:val="000000"/>
      <w:sz w:val="22"/>
    </w:rPr>
  </w:style>
  <w:style w:type="character" w:customStyle="1" w:styleId="WW8Num6z0">
    <w:name w:val="WW8Num6z0"/>
    <w:rsid w:val="006D5EC3"/>
    <w:rPr>
      <w:rFonts w:ascii="!Neo'w Arial" w:hAnsi="!Neo'w Arial"/>
      <w:color w:val="000000"/>
      <w:sz w:val="24"/>
    </w:rPr>
  </w:style>
  <w:style w:type="character" w:customStyle="1" w:styleId="WW8Num8z2">
    <w:name w:val="WW8Num8z2"/>
    <w:rsid w:val="006D5EC3"/>
    <w:rPr>
      <w:rFonts w:ascii="!Neo'w Arial" w:hAnsi="!Neo'w Arial"/>
      <w:color w:val="000000"/>
      <w:sz w:val="22"/>
    </w:rPr>
  </w:style>
  <w:style w:type="character" w:customStyle="1" w:styleId="WW8Num43z0">
    <w:name w:val="WW8Num43z0"/>
    <w:rsid w:val="006D5EC3"/>
    <w:rPr>
      <w:rFonts w:ascii="Symbol" w:hAnsi="Symbol" w:cs="OpenSymbol"/>
    </w:rPr>
  </w:style>
  <w:style w:type="character" w:customStyle="1" w:styleId="WW8Num43z1">
    <w:name w:val="WW8Num43z1"/>
    <w:rsid w:val="006D5EC3"/>
    <w:rPr>
      <w:rFonts w:ascii="OpenSymbol" w:hAnsi="OpenSymbol" w:cs="OpenSymbol"/>
    </w:rPr>
  </w:style>
  <w:style w:type="character" w:customStyle="1" w:styleId="WW-Absatz-Standardschriftart111111111111111111111111111">
    <w:name w:val="WW-Absatz-Standardschriftart111111111111111111111111111"/>
    <w:rsid w:val="006D5EC3"/>
  </w:style>
  <w:style w:type="character" w:customStyle="1" w:styleId="WW-Absatz-Standardschriftart1111111111111111111111111111">
    <w:name w:val="WW-Absatz-Standardschriftart1111111111111111111111111111"/>
    <w:rsid w:val="006D5EC3"/>
  </w:style>
  <w:style w:type="character" w:customStyle="1" w:styleId="WW8Num44z0">
    <w:name w:val="WW8Num44z0"/>
    <w:rsid w:val="006D5EC3"/>
    <w:rPr>
      <w:b w:val="0"/>
    </w:rPr>
  </w:style>
  <w:style w:type="character" w:customStyle="1" w:styleId="WW8Num44z1">
    <w:name w:val="WW8Num44z1"/>
    <w:rsid w:val="006D5EC3"/>
    <w:rPr>
      <w:rFonts w:ascii="OpenSymbol" w:hAnsi="OpenSymbol" w:cs="OpenSymbol"/>
    </w:rPr>
  </w:style>
  <w:style w:type="character" w:customStyle="1" w:styleId="WW-Absatz-Standardschriftart11111111111111111111111111111">
    <w:name w:val="WW-Absatz-Standardschriftart11111111111111111111111111111"/>
    <w:rsid w:val="006D5EC3"/>
  </w:style>
  <w:style w:type="character" w:customStyle="1" w:styleId="WW8Num3z1">
    <w:name w:val="WW8Num3z1"/>
    <w:rsid w:val="006D5EC3"/>
    <w:rPr>
      <w:rFonts w:ascii="Courier New" w:hAnsi="Courier New" w:cs="Courier New"/>
    </w:rPr>
  </w:style>
  <w:style w:type="character" w:customStyle="1" w:styleId="WW8Num4z0">
    <w:name w:val="WW8Num4z0"/>
    <w:rsid w:val="006D5EC3"/>
    <w:rPr>
      <w:rFonts w:ascii="Times New Roman" w:hAnsi="Times New Roman"/>
      <w:color w:val="000000"/>
      <w:sz w:val="24"/>
    </w:rPr>
  </w:style>
  <w:style w:type="character" w:customStyle="1" w:styleId="WW8Num7z0">
    <w:name w:val="WW8Num7z0"/>
    <w:rsid w:val="006D5EC3"/>
    <w:rPr>
      <w:rFonts w:ascii="Times New Roman" w:hAnsi="Times New Roman" w:cs="Times New Roman"/>
      <w:sz w:val="16"/>
    </w:rPr>
  </w:style>
  <w:style w:type="character" w:customStyle="1" w:styleId="WW8Num7z1">
    <w:name w:val="WW8Num7z1"/>
    <w:rsid w:val="006D5EC3"/>
    <w:rPr>
      <w:rFonts w:ascii="Courier New" w:hAnsi="Courier New"/>
    </w:rPr>
  </w:style>
  <w:style w:type="character" w:customStyle="1" w:styleId="WW8Num8z0">
    <w:name w:val="WW8Num8z0"/>
    <w:rsid w:val="006D5EC3"/>
    <w:rPr>
      <w:rFonts w:ascii="!Neo'w Arial" w:hAnsi="!Neo'w Arial"/>
      <w:color w:val="000000"/>
      <w:sz w:val="24"/>
    </w:rPr>
  </w:style>
  <w:style w:type="character" w:customStyle="1" w:styleId="WW8Num9z0">
    <w:name w:val="WW8Num9z0"/>
    <w:rsid w:val="006D5EC3"/>
    <w:rPr>
      <w:rFonts w:ascii="Times New Roman" w:hAnsi="Times New Roman" w:cs="Times New Roman"/>
      <w:sz w:val="22"/>
      <w:szCs w:val="22"/>
    </w:rPr>
  </w:style>
  <w:style w:type="character" w:customStyle="1" w:styleId="WW8Num9z1">
    <w:name w:val="WW8Num9z1"/>
    <w:rsid w:val="006D5EC3"/>
    <w:rPr>
      <w:rFonts w:ascii="Courier New" w:hAnsi="Courier New"/>
    </w:rPr>
  </w:style>
  <w:style w:type="character" w:customStyle="1" w:styleId="WW8Num10z0">
    <w:name w:val="WW8Num10z0"/>
    <w:rsid w:val="006D5EC3"/>
    <w:rPr>
      <w:rFonts w:ascii="Symbol" w:hAnsi="Symbol"/>
    </w:rPr>
  </w:style>
  <w:style w:type="character" w:customStyle="1" w:styleId="WW8Num54z2">
    <w:name w:val="WW8Num54z2"/>
    <w:rsid w:val="006D5EC3"/>
    <w:rPr>
      <w:rFonts w:ascii="Wingdings" w:hAnsi="Wingdings"/>
    </w:rPr>
  </w:style>
  <w:style w:type="character" w:customStyle="1" w:styleId="WW8Num54z3">
    <w:name w:val="WW8Num54z3"/>
    <w:rsid w:val="006D5EC3"/>
    <w:rPr>
      <w:rFonts w:ascii="Symbol" w:hAnsi="Symbol"/>
    </w:rPr>
  </w:style>
  <w:style w:type="character" w:customStyle="1" w:styleId="WW8Num56z2">
    <w:name w:val="WW8Num56z2"/>
    <w:rsid w:val="006D5EC3"/>
    <w:rPr>
      <w:color w:val="auto"/>
    </w:rPr>
  </w:style>
  <w:style w:type="character" w:customStyle="1" w:styleId="WW8Num57z0">
    <w:name w:val="WW8Num57z0"/>
    <w:rsid w:val="006D5EC3"/>
    <w:rPr>
      <w:rFonts w:ascii="Times New Roman" w:hAnsi="Times New Roman" w:cs="Times New Roman"/>
      <w:sz w:val="16"/>
    </w:rPr>
  </w:style>
  <w:style w:type="character" w:customStyle="1" w:styleId="WW8Num57z1">
    <w:name w:val="WW8Num57z1"/>
    <w:rsid w:val="006D5EC3"/>
    <w:rPr>
      <w:rFonts w:ascii="Symbol" w:hAnsi="Symbol"/>
    </w:rPr>
  </w:style>
  <w:style w:type="character" w:customStyle="1" w:styleId="WW8Num57z2">
    <w:name w:val="WW8Num57z2"/>
    <w:rsid w:val="006D5EC3"/>
    <w:rPr>
      <w:rFonts w:ascii="Wingdings" w:hAnsi="Wingdings"/>
    </w:rPr>
  </w:style>
  <w:style w:type="character" w:customStyle="1" w:styleId="WW8Num57z4">
    <w:name w:val="WW8Num57z4"/>
    <w:rsid w:val="006D5EC3"/>
    <w:rPr>
      <w:rFonts w:ascii="Courier New" w:hAnsi="Courier New"/>
    </w:rPr>
  </w:style>
  <w:style w:type="character" w:customStyle="1" w:styleId="WW8Num58z0">
    <w:name w:val="WW8Num58z0"/>
    <w:rsid w:val="006D5EC3"/>
    <w:rPr>
      <w:rFonts w:ascii="Times New Roman" w:hAnsi="Times New Roman" w:cs="Times New Roman"/>
      <w:sz w:val="16"/>
    </w:rPr>
  </w:style>
  <w:style w:type="character" w:customStyle="1" w:styleId="WW-DefaultParagraphFont1111111111">
    <w:name w:val="WW-Default Paragraph Font1111111111"/>
    <w:rsid w:val="006D5EC3"/>
  </w:style>
  <w:style w:type="character" w:customStyle="1" w:styleId="WW8Num4z1">
    <w:name w:val="WW8Num4z1"/>
    <w:rsid w:val="006D5EC3"/>
    <w:rPr>
      <w:rFonts w:ascii="Times New Roman" w:hAnsi="Times New Roman"/>
      <w:b w:val="0"/>
      <w:i w:val="0"/>
      <w:color w:val="000000"/>
      <w:sz w:val="22"/>
    </w:rPr>
  </w:style>
  <w:style w:type="character" w:customStyle="1" w:styleId="WW8Num25z0">
    <w:name w:val="WW8Num25z0"/>
    <w:rsid w:val="006D5EC3"/>
    <w:rPr>
      <w:b w:val="0"/>
      <w:color w:val="auto"/>
    </w:rPr>
  </w:style>
  <w:style w:type="character" w:customStyle="1" w:styleId="WW8Num29z0">
    <w:name w:val="WW8Num29z0"/>
    <w:rsid w:val="006D5EC3"/>
    <w:rPr>
      <w:rFonts w:ascii="!Neo'w Arial" w:eastAsia="!Neo'w Arial" w:hAnsi="!Neo'w Arial" w:cs="!Neo'w Arial"/>
    </w:rPr>
  </w:style>
  <w:style w:type="character" w:customStyle="1" w:styleId="WW8Num37z1">
    <w:name w:val="WW8Num37z1"/>
    <w:rsid w:val="006D5EC3"/>
    <w:rPr>
      <w:rFonts w:ascii="Courier New" w:eastAsia="Courier New" w:hAnsi="Courier New" w:cs="Courier New"/>
    </w:rPr>
  </w:style>
  <w:style w:type="character" w:customStyle="1" w:styleId="WW8Num49z2">
    <w:name w:val="WW8Num49z2"/>
    <w:rsid w:val="006D5EC3"/>
    <w:rPr>
      <w:rFonts w:ascii="!Neo'w Arial" w:eastAsia="!Neo'w Arial" w:hAnsi="!Neo'w Arial" w:cs="!Neo'w Arial"/>
      <w:sz w:val="22"/>
      <w:szCs w:val="22"/>
    </w:rPr>
  </w:style>
  <w:style w:type="character" w:customStyle="1" w:styleId="WW8Num49z3">
    <w:name w:val="WW8Num49z3"/>
    <w:rsid w:val="006D5EC3"/>
    <w:rPr>
      <w:rFonts w:ascii="!Neo'w Arial" w:eastAsia="!Neo'w Arial" w:hAnsi="!Neo'w Arial" w:cs="!Neo'w Arial"/>
      <w:sz w:val="20"/>
      <w:szCs w:val="20"/>
    </w:rPr>
  </w:style>
  <w:style w:type="character" w:customStyle="1" w:styleId="WW8Num56z0">
    <w:name w:val="WW8Num56z0"/>
    <w:rsid w:val="006D5EC3"/>
    <w:rPr>
      <w:rFonts w:ascii="Symbol" w:hAnsi="Symbol"/>
    </w:rPr>
  </w:style>
  <w:style w:type="character" w:customStyle="1" w:styleId="WW8Num58z1">
    <w:name w:val="WW8Num58z1"/>
    <w:rsid w:val="006D5EC3"/>
    <w:rPr>
      <w:b w:val="0"/>
      <w:bCs/>
      <w:i w:val="0"/>
    </w:rPr>
  </w:style>
  <w:style w:type="character" w:customStyle="1" w:styleId="WW8Num58z2">
    <w:name w:val="WW8Num58z2"/>
    <w:rsid w:val="006D5EC3"/>
    <w:rPr>
      <w:b w:val="0"/>
      <w:i w:val="0"/>
    </w:rPr>
  </w:style>
  <w:style w:type="character" w:customStyle="1" w:styleId="WW8Num60z0">
    <w:name w:val="WW8Num60z0"/>
    <w:rsid w:val="006D5EC3"/>
    <w:rPr>
      <w:b w:val="0"/>
      <w:i w:val="0"/>
    </w:rPr>
  </w:style>
  <w:style w:type="character" w:customStyle="1" w:styleId="WW-DefaultParagraphFont11111111111">
    <w:name w:val="WW-Default Paragraph Font11111111111"/>
    <w:rsid w:val="006D5EC3"/>
  </w:style>
  <w:style w:type="character" w:customStyle="1" w:styleId="WW8Num6z1">
    <w:name w:val="WW8Num6z1"/>
    <w:rsid w:val="006D5EC3"/>
    <w:rPr>
      <w:rFonts w:ascii="Times New Roman" w:hAnsi="Times New Roman"/>
      <w:b w:val="0"/>
      <w:i w:val="0"/>
      <w:color w:val="000000"/>
      <w:sz w:val="22"/>
    </w:rPr>
  </w:style>
  <w:style w:type="character" w:customStyle="1" w:styleId="WW8Num27z0">
    <w:name w:val="WW8Num27z0"/>
    <w:rsid w:val="006D5EC3"/>
    <w:rPr>
      <w:rFonts w:ascii="Times New Roman" w:hAnsi="Times New Roman" w:cs="Times New Roman"/>
    </w:rPr>
  </w:style>
  <w:style w:type="character" w:customStyle="1" w:styleId="WW8Num31z0">
    <w:name w:val="WW8Num31z0"/>
    <w:rsid w:val="006D5EC3"/>
    <w:rPr>
      <w:rFonts w:ascii="!Neo'w Arial" w:eastAsia="!Neo'w Arial" w:hAnsi="!Neo'w Arial" w:cs="!Neo'w Arial"/>
    </w:rPr>
  </w:style>
  <w:style w:type="character" w:customStyle="1" w:styleId="WW8Num36z0">
    <w:name w:val="WW8Num36z0"/>
    <w:rsid w:val="006D5EC3"/>
    <w:rPr>
      <w:rFonts w:ascii="!Neo'w Arial" w:eastAsia="!Neo'w Arial" w:hAnsi="!Neo'w Arial" w:cs="!Neo'w Arial"/>
    </w:rPr>
  </w:style>
  <w:style w:type="character" w:customStyle="1" w:styleId="WW8Num51z2">
    <w:name w:val="WW8Num51z2"/>
    <w:rsid w:val="006D5EC3"/>
    <w:rPr>
      <w:rFonts w:ascii="!Neo'w Arial" w:eastAsia="!Neo'w Arial" w:hAnsi="!Neo'w Arial" w:cs="!Neo'w Arial"/>
      <w:sz w:val="22"/>
      <w:szCs w:val="22"/>
    </w:rPr>
  </w:style>
  <w:style w:type="character" w:customStyle="1" w:styleId="WW8Num51z3">
    <w:name w:val="WW8Num51z3"/>
    <w:rsid w:val="006D5EC3"/>
    <w:rPr>
      <w:rFonts w:ascii="!Neo'w Arial" w:eastAsia="!Neo'w Arial" w:hAnsi="!Neo'w Arial" w:cs="!Neo'w Arial"/>
      <w:sz w:val="20"/>
      <w:szCs w:val="20"/>
    </w:rPr>
  </w:style>
  <w:style w:type="character" w:customStyle="1" w:styleId="WW-Absatz-Standardschriftart111111111111111111111111111111">
    <w:name w:val="WW-Absatz-Standardschriftart111111111111111111111111111111"/>
    <w:rsid w:val="006D5EC3"/>
  </w:style>
  <w:style w:type="character" w:customStyle="1" w:styleId="WW8Num4z2">
    <w:name w:val="WW8Num4z2"/>
    <w:rsid w:val="006D5EC3"/>
    <w:rPr>
      <w:rFonts w:ascii="!Neo'w Arial" w:hAnsi="!Neo'w Arial"/>
      <w:color w:val="000000"/>
      <w:sz w:val="22"/>
    </w:rPr>
  </w:style>
  <w:style w:type="character" w:customStyle="1" w:styleId="WW8Num4z3">
    <w:name w:val="WW8Num4z3"/>
    <w:rsid w:val="006D5EC3"/>
    <w:rPr>
      <w:rFonts w:ascii="!Neo'w Arial" w:hAnsi="!Neo'w Arial"/>
      <w:color w:val="000000"/>
      <w:sz w:val="20"/>
    </w:rPr>
  </w:style>
  <w:style w:type="character" w:customStyle="1" w:styleId="WW8Num8z1">
    <w:name w:val="WW8Num8z1"/>
    <w:rsid w:val="006D5EC3"/>
    <w:rPr>
      <w:rFonts w:ascii="Times New Roman" w:hAnsi="Times New Roman"/>
      <w:b w:val="0"/>
      <w:i w:val="0"/>
      <w:color w:val="000000"/>
      <w:sz w:val="22"/>
    </w:rPr>
  </w:style>
  <w:style w:type="character" w:customStyle="1" w:styleId="WW8Num64z1">
    <w:name w:val="WW8Num64z1"/>
    <w:rsid w:val="006D5EC3"/>
    <w:rPr>
      <w:b/>
      <w:bCs/>
      <w:i w:val="0"/>
    </w:rPr>
  </w:style>
  <w:style w:type="character" w:customStyle="1" w:styleId="WW8Num64z2">
    <w:name w:val="WW8Num64z2"/>
    <w:rsid w:val="006D5EC3"/>
    <w:rPr>
      <w:b w:val="0"/>
      <w:i w:val="0"/>
    </w:rPr>
  </w:style>
  <w:style w:type="character" w:customStyle="1" w:styleId="WW8Num65z0">
    <w:name w:val="WW8Num65z0"/>
    <w:rsid w:val="006D5EC3"/>
    <w:rPr>
      <w:rFonts w:ascii="Times New Roman" w:hAnsi="Times New Roman" w:cs="Times New Roman"/>
      <w:sz w:val="16"/>
    </w:rPr>
  </w:style>
  <w:style w:type="character" w:customStyle="1" w:styleId="WW8Num65z1">
    <w:name w:val="WW8Num65z1"/>
    <w:rsid w:val="006D5EC3"/>
    <w:rPr>
      <w:b w:val="0"/>
      <w:i w:val="0"/>
    </w:rPr>
  </w:style>
  <w:style w:type="character" w:customStyle="1" w:styleId="WW-Absatz-Standardschriftart1111111111111111111111111111111">
    <w:name w:val="WW-Absatz-Standardschriftart1111111111111111111111111111111"/>
    <w:rsid w:val="006D5EC3"/>
  </w:style>
  <w:style w:type="character" w:customStyle="1" w:styleId="WW-DefaultParagraphFont111111111111">
    <w:name w:val="WW-Default Paragraph Font111111111111"/>
    <w:rsid w:val="006D5EC3"/>
  </w:style>
  <w:style w:type="character" w:customStyle="1" w:styleId="WW-Absatz-Standardschriftart11111111111111111111111111111111">
    <w:name w:val="WW-Absatz-Standardschriftart11111111111111111111111111111111"/>
    <w:rsid w:val="006D5EC3"/>
  </w:style>
  <w:style w:type="character" w:customStyle="1" w:styleId="WW-Absatz-Standardschriftart111111111111111111111111111111111">
    <w:name w:val="WW-Absatz-Standardschriftart111111111111111111111111111111111"/>
    <w:rsid w:val="006D5EC3"/>
  </w:style>
  <w:style w:type="character" w:customStyle="1" w:styleId="WW8Num5z3">
    <w:name w:val="WW8Num5z3"/>
    <w:rsid w:val="006D5EC3"/>
    <w:rPr>
      <w:rFonts w:ascii="!Neo'w Arial" w:hAnsi="!Neo'w Arial"/>
      <w:color w:val="000000"/>
      <w:sz w:val="20"/>
    </w:rPr>
  </w:style>
  <w:style w:type="character" w:customStyle="1" w:styleId="WW8Num10z2">
    <w:name w:val="WW8Num10z2"/>
    <w:rsid w:val="006D5EC3"/>
    <w:rPr>
      <w:b w:val="0"/>
      <w:i w:val="0"/>
    </w:rPr>
  </w:style>
  <w:style w:type="character" w:customStyle="1" w:styleId="WW8Num11z0">
    <w:name w:val="WW8Num11z0"/>
    <w:rsid w:val="006D5EC3"/>
    <w:rPr>
      <w:rFonts w:ascii="Symbol" w:hAnsi="Symbol"/>
    </w:rPr>
  </w:style>
  <w:style w:type="character" w:customStyle="1" w:styleId="WW8Num14z0">
    <w:name w:val="WW8Num14z0"/>
    <w:rsid w:val="006D5EC3"/>
    <w:rPr>
      <w:b w:val="0"/>
      <w:color w:val="auto"/>
    </w:rPr>
  </w:style>
  <w:style w:type="character" w:customStyle="1" w:styleId="WW8Num15z1">
    <w:name w:val="WW8Num15z1"/>
    <w:rsid w:val="006D5EC3"/>
    <w:rPr>
      <w:b/>
      <w:sz w:val="22"/>
      <w:szCs w:val="22"/>
    </w:rPr>
  </w:style>
  <w:style w:type="character" w:customStyle="1" w:styleId="WW8Num15z2">
    <w:name w:val="WW8Num15z2"/>
    <w:rsid w:val="006D5EC3"/>
    <w:rPr>
      <w:b w:val="0"/>
      <w:i w:val="0"/>
      <w:sz w:val="22"/>
      <w:szCs w:val="22"/>
    </w:rPr>
  </w:style>
  <w:style w:type="character" w:customStyle="1" w:styleId="WW8Num72z0">
    <w:name w:val="WW8Num72z0"/>
    <w:rsid w:val="006D5EC3"/>
    <w:rPr>
      <w:rFonts w:ascii="Times New Roman" w:hAnsi="Times New Roman" w:cs="Times New Roman"/>
      <w:sz w:val="16"/>
    </w:rPr>
  </w:style>
  <w:style w:type="character" w:customStyle="1" w:styleId="WW8Num72z1">
    <w:name w:val="WW8Num72z1"/>
    <w:rsid w:val="006D5EC3"/>
    <w:rPr>
      <w:b w:val="0"/>
      <w:i w:val="0"/>
    </w:rPr>
  </w:style>
  <w:style w:type="character" w:customStyle="1" w:styleId="WW8Num73z1">
    <w:name w:val="WW8Num73z1"/>
    <w:rsid w:val="006D5EC3"/>
    <w:rPr>
      <w:b w:val="0"/>
      <w:i w:val="0"/>
    </w:rPr>
  </w:style>
  <w:style w:type="character" w:customStyle="1" w:styleId="WW8Num74z0">
    <w:name w:val="WW8Num74z0"/>
    <w:rsid w:val="006D5EC3"/>
    <w:rPr>
      <w:rFonts w:ascii="Times New Roman" w:hAnsi="Times New Roman" w:cs="Times New Roman"/>
      <w:sz w:val="16"/>
    </w:rPr>
  </w:style>
  <w:style w:type="character" w:customStyle="1" w:styleId="WW8Num74z1">
    <w:name w:val="WW8Num74z1"/>
    <w:rsid w:val="006D5EC3"/>
    <w:rPr>
      <w:b w:val="0"/>
      <w:i w:val="0"/>
    </w:rPr>
  </w:style>
  <w:style w:type="character" w:customStyle="1" w:styleId="WW-DefaultParagraphFont1111111111111">
    <w:name w:val="WW-Default Paragraph Font1111111111111"/>
    <w:rsid w:val="006D5EC3"/>
  </w:style>
  <w:style w:type="character" w:customStyle="1" w:styleId="WW-Absatz-Standardschriftart1111111111111111111111111111111111">
    <w:name w:val="WW-Absatz-Standardschriftart1111111111111111111111111111111111"/>
    <w:rsid w:val="006D5EC3"/>
  </w:style>
  <w:style w:type="character" w:customStyle="1" w:styleId="WW-Absatz-Standardschriftart11111111111111111111111111111111111">
    <w:name w:val="WW-Absatz-Standardschriftart11111111111111111111111111111111111"/>
    <w:rsid w:val="006D5EC3"/>
  </w:style>
  <w:style w:type="character" w:customStyle="1" w:styleId="WW-Absatz-Standardschriftart111111111111111111111111111111111111">
    <w:name w:val="WW-Absatz-Standardschriftart111111111111111111111111111111111111"/>
    <w:rsid w:val="006D5EC3"/>
  </w:style>
  <w:style w:type="character" w:customStyle="1" w:styleId="WW8Num12z0">
    <w:name w:val="WW8Num12z0"/>
    <w:rsid w:val="006D5EC3"/>
    <w:rPr>
      <w:rFonts w:ascii="Symbol" w:hAnsi="Symbol"/>
      <w:sz w:val="24"/>
      <w:szCs w:val="24"/>
    </w:rPr>
  </w:style>
  <w:style w:type="character" w:customStyle="1" w:styleId="WW-Absatz-Standardschriftart1111111111111111111111111111111111111">
    <w:name w:val="WW-Absatz-Standardschriftart1111111111111111111111111111111111111"/>
    <w:rsid w:val="006D5EC3"/>
  </w:style>
  <w:style w:type="character" w:customStyle="1" w:styleId="WW8Num6z2">
    <w:name w:val="WW8Num6z2"/>
    <w:rsid w:val="006D5EC3"/>
    <w:rPr>
      <w:rFonts w:ascii="!Neo'w Arial" w:hAnsi="!Neo'w Arial"/>
      <w:color w:val="000000"/>
      <w:sz w:val="22"/>
    </w:rPr>
  </w:style>
  <w:style w:type="character" w:customStyle="1" w:styleId="WW8Num6z3">
    <w:name w:val="WW8Num6z3"/>
    <w:rsid w:val="006D5EC3"/>
    <w:rPr>
      <w:rFonts w:ascii="!Neo'w Arial" w:hAnsi="!Neo'w Arial"/>
      <w:color w:val="000000"/>
      <w:sz w:val="20"/>
    </w:rPr>
  </w:style>
  <w:style w:type="character" w:customStyle="1" w:styleId="WW8Num10z1">
    <w:name w:val="WW8Num10z1"/>
    <w:rsid w:val="006D5EC3"/>
    <w:rPr>
      <w:sz w:val="22"/>
      <w:szCs w:val="22"/>
    </w:rPr>
  </w:style>
  <w:style w:type="character" w:customStyle="1" w:styleId="WW8Num11z2">
    <w:name w:val="WW8Num11z2"/>
    <w:rsid w:val="006D5EC3"/>
    <w:rPr>
      <w:b w:val="0"/>
      <w:i w:val="0"/>
    </w:rPr>
  </w:style>
  <w:style w:type="character" w:customStyle="1" w:styleId="WW8Num13z0">
    <w:name w:val="WW8Num13z0"/>
    <w:rsid w:val="006D5EC3"/>
    <w:rPr>
      <w:i w:val="0"/>
    </w:rPr>
  </w:style>
  <w:style w:type="character" w:customStyle="1" w:styleId="WW8Num15z0">
    <w:name w:val="WW8Num15z0"/>
    <w:rsid w:val="006D5EC3"/>
    <w:rPr>
      <w:b w:val="0"/>
      <w:color w:val="auto"/>
    </w:rPr>
  </w:style>
  <w:style w:type="character" w:customStyle="1" w:styleId="WW8Num16z1">
    <w:name w:val="WW8Num16z1"/>
    <w:rsid w:val="006D5EC3"/>
    <w:rPr>
      <w:b/>
      <w:sz w:val="22"/>
      <w:szCs w:val="22"/>
    </w:rPr>
  </w:style>
  <w:style w:type="character" w:customStyle="1" w:styleId="WW8Num16z2">
    <w:name w:val="WW8Num16z2"/>
    <w:rsid w:val="006D5EC3"/>
    <w:rPr>
      <w:rFonts w:ascii="Times New Roman" w:hAnsi="Times New Roman"/>
      <w:b w:val="0"/>
      <w:i w:val="0"/>
      <w:sz w:val="22"/>
    </w:rPr>
  </w:style>
  <w:style w:type="character" w:customStyle="1" w:styleId="WW-Absatz-Standardschriftart11111111111111111111111111111111111111">
    <w:name w:val="WW-Absatz-Standardschriftart11111111111111111111111111111111111111"/>
    <w:rsid w:val="006D5EC3"/>
  </w:style>
  <w:style w:type="character" w:customStyle="1" w:styleId="WW8Num3z2">
    <w:name w:val="WW8Num3z2"/>
    <w:rsid w:val="006D5EC3"/>
    <w:rPr>
      <w:rFonts w:ascii="Wingdings" w:hAnsi="Wingdings"/>
    </w:rPr>
  </w:style>
  <w:style w:type="character" w:customStyle="1" w:styleId="WW8Num3z3">
    <w:name w:val="WW8Num3z3"/>
    <w:rsid w:val="006D5EC3"/>
    <w:rPr>
      <w:rFonts w:ascii="Symbol" w:hAnsi="Symbol"/>
    </w:rPr>
  </w:style>
  <w:style w:type="character" w:customStyle="1" w:styleId="WW8Num7z3">
    <w:name w:val="WW8Num7z3"/>
    <w:rsid w:val="006D5EC3"/>
    <w:rPr>
      <w:rFonts w:ascii="Symbol" w:hAnsi="Symbol"/>
    </w:rPr>
  </w:style>
  <w:style w:type="character" w:customStyle="1" w:styleId="WW8Num8z3">
    <w:name w:val="WW8Num8z3"/>
    <w:rsid w:val="006D5EC3"/>
    <w:rPr>
      <w:rFonts w:ascii="!Neo'w Arial" w:hAnsi="!Neo'w Arial"/>
      <w:color w:val="000000"/>
      <w:sz w:val="20"/>
    </w:rPr>
  </w:style>
  <w:style w:type="character" w:customStyle="1" w:styleId="WW8Num9z2">
    <w:name w:val="WW8Num9z2"/>
    <w:rsid w:val="006D5EC3"/>
    <w:rPr>
      <w:rFonts w:ascii="Wingdings" w:hAnsi="Wingdings"/>
    </w:rPr>
  </w:style>
  <w:style w:type="character" w:customStyle="1" w:styleId="WW8Num9z3">
    <w:name w:val="WW8Num9z3"/>
    <w:rsid w:val="006D5EC3"/>
    <w:rPr>
      <w:rFonts w:ascii="Symbol" w:hAnsi="Symbol"/>
    </w:rPr>
  </w:style>
  <w:style w:type="character" w:customStyle="1" w:styleId="WW8Num14z1">
    <w:name w:val="WW8Num14z1"/>
    <w:rsid w:val="006D5EC3"/>
    <w:rPr>
      <w:sz w:val="22"/>
      <w:szCs w:val="22"/>
    </w:rPr>
  </w:style>
  <w:style w:type="character" w:customStyle="1" w:styleId="WW8Num17z2">
    <w:name w:val="WW8Num17z2"/>
    <w:rsid w:val="006D5EC3"/>
    <w:rPr>
      <w:rFonts w:ascii="Wingdings" w:hAnsi="Wingdings"/>
    </w:rPr>
  </w:style>
  <w:style w:type="character" w:customStyle="1" w:styleId="WW8Num18z0">
    <w:name w:val="WW8Num18z0"/>
    <w:rsid w:val="006D5EC3"/>
    <w:rPr>
      <w:rFonts w:ascii="Times New Roman" w:eastAsia="Times New Roman" w:hAnsi="Times New Roman" w:cs="Times New Roman"/>
    </w:rPr>
  </w:style>
  <w:style w:type="character" w:customStyle="1" w:styleId="WW8Num18z1">
    <w:name w:val="WW8Num18z1"/>
    <w:rsid w:val="006D5EC3"/>
    <w:rPr>
      <w:rFonts w:ascii="Courier New" w:hAnsi="Courier New" w:cs="Courier New"/>
    </w:rPr>
  </w:style>
  <w:style w:type="character" w:customStyle="1" w:styleId="WW8Num18z2">
    <w:name w:val="WW8Num18z2"/>
    <w:rsid w:val="006D5EC3"/>
    <w:rPr>
      <w:rFonts w:ascii="Wingdings" w:hAnsi="Wingdings"/>
    </w:rPr>
  </w:style>
  <w:style w:type="character" w:customStyle="1" w:styleId="WW8Num18z3">
    <w:name w:val="WW8Num18z3"/>
    <w:rsid w:val="006D5EC3"/>
    <w:rPr>
      <w:rFonts w:ascii="Symbol" w:hAnsi="Symbol"/>
    </w:rPr>
  </w:style>
  <w:style w:type="character" w:customStyle="1" w:styleId="WW8Num26z2">
    <w:name w:val="WW8Num26z2"/>
    <w:rsid w:val="006D5EC3"/>
    <w:rPr>
      <w:rFonts w:ascii="Times New Roman" w:eastAsia="Times New Roman" w:hAnsi="Times New Roman" w:cs="Times New Roman"/>
    </w:rPr>
  </w:style>
  <w:style w:type="character" w:customStyle="1" w:styleId="WW8Num27z1">
    <w:name w:val="WW8Num27z1"/>
    <w:rsid w:val="006D5EC3"/>
    <w:rPr>
      <w:b/>
      <w:i w:val="0"/>
    </w:rPr>
  </w:style>
  <w:style w:type="character" w:customStyle="1" w:styleId="WW8Num28z0">
    <w:name w:val="WW8Num28z0"/>
    <w:rsid w:val="006D5EC3"/>
    <w:rPr>
      <w:rFonts w:ascii="Symbol" w:hAnsi="Symbol"/>
    </w:rPr>
  </w:style>
  <w:style w:type="character" w:customStyle="1" w:styleId="WW8Num28z1">
    <w:name w:val="WW8Num28z1"/>
    <w:rsid w:val="006D5EC3"/>
    <w:rPr>
      <w:rFonts w:ascii="Symbol" w:hAnsi="Symbol"/>
      <w:color w:val="auto"/>
    </w:rPr>
  </w:style>
  <w:style w:type="character" w:customStyle="1" w:styleId="WW8Num28z2">
    <w:name w:val="WW8Num28z2"/>
    <w:rsid w:val="006D5EC3"/>
    <w:rPr>
      <w:rFonts w:ascii="Wingdings" w:hAnsi="Wingdings"/>
    </w:rPr>
  </w:style>
  <w:style w:type="character" w:customStyle="1" w:styleId="WW8Num28z4">
    <w:name w:val="WW8Num28z4"/>
    <w:rsid w:val="006D5EC3"/>
    <w:rPr>
      <w:rFonts w:ascii="Courier New" w:hAnsi="Courier New" w:cs="Courier New"/>
    </w:rPr>
  </w:style>
  <w:style w:type="character" w:customStyle="1" w:styleId="WW8Num30z1">
    <w:name w:val="WW8Num30z1"/>
    <w:rsid w:val="006D5EC3"/>
    <w:rPr>
      <w:b/>
      <w:sz w:val="22"/>
      <w:szCs w:val="22"/>
    </w:rPr>
  </w:style>
  <w:style w:type="character" w:customStyle="1" w:styleId="WW8Num30z2">
    <w:name w:val="WW8Num30z2"/>
    <w:rsid w:val="006D5EC3"/>
    <w:rPr>
      <w:rFonts w:ascii="Times New Roman" w:hAnsi="Times New Roman"/>
      <w:b w:val="0"/>
      <w:i w:val="0"/>
      <w:sz w:val="22"/>
    </w:rPr>
  </w:style>
  <w:style w:type="character" w:customStyle="1" w:styleId="WW8Num33z2">
    <w:name w:val="WW8Num33z2"/>
    <w:rsid w:val="006D5EC3"/>
    <w:rPr>
      <w:color w:val="auto"/>
    </w:rPr>
  </w:style>
  <w:style w:type="character" w:customStyle="1" w:styleId="WW8Num38z1">
    <w:name w:val="WW8Num38z1"/>
    <w:rsid w:val="006D5EC3"/>
    <w:rPr>
      <w:b/>
      <w:i w:val="0"/>
    </w:rPr>
  </w:style>
  <w:style w:type="character" w:customStyle="1" w:styleId="WW-DefaultParagraphFont11111111111111">
    <w:name w:val="WW-Default Paragraph Font11111111111111"/>
    <w:rsid w:val="006D5EC3"/>
  </w:style>
  <w:style w:type="character" w:customStyle="1" w:styleId="CommentReference1">
    <w:name w:val="Comment Reference1"/>
    <w:rsid w:val="006D5EC3"/>
    <w:rPr>
      <w:sz w:val="16"/>
      <w:szCs w:val="16"/>
    </w:rPr>
  </w:style>
  <w:style w:type="character" w:customStyle="1" w:styleId="NumberingSymbols">
    <w:name w:val="Numbering Symbols"/>
    <w:rsid w:val="006D5EC3"/>
    <w:rPr>
      <w:b w:val="0"/>
      <w:bCs w:val="0"/>
    </w:rPr>
  </w:style>
  <w:style w:type="character" w:customStyle="1" w:styleId="RTFNum21">
    <w:name w:val="RTF_Num 2 1"/>
    <w:rsid w:val="006D5EC3"/>
  </w:style>
  <w:style w:type="character" w:customStyle="1" w:styleId="RTFNum22">
    <w:name w:val="RTF_Num 2 2"/>
    <w:rsid w:val="006D5EC3"/>
  </w:style>
  <w:style w:type="character" w:customStyle="1" w:styleId="RTFNum23">
    <w:name w:val="RTF_Num 2 3"/>
    <w:rsid w:val="006D5EC3"/>
  </w:style>
  <w:style w:type="character" w:customStyle="1" w:styleId="RTFNum24">
    <w:name w:val="RTF_Num 2 4"/>
    <w:rsid w:val="006D5EC3"/>
  </w:style>
  <w:style w:type="character" w:customStyle="1" w:styleId="RTFNum25">
    <w:name w:val="RTF_Num 2 5"/>
    <w:rsid w:val="006D5EC3"/>
  </w:style>
  <w:style w:type="character" w:customStyle="1" w:styleId="RTFNum26">
    <w:name w:val="RTF_Num 2 6"/>
    <w:rsid w:val="006D5EC3"/>
  </w:style>
  <w:style w:type="character" w:customStyle="1" w:styleId="RTFNum27">
    <w:name w:val="RTF_Num 2 7"/>
    <w:rsid w:val="006D5EC3"/>
  </w:style>
  <w:style w:type="character" w:customStyle="1" w:styleId="RTFNum28">
    <w:name w:val="RTF_Num 2 8"/>
    <w:rsid w:val="006D5EC3"/>
  </w:style>
  <w:style w:type="character" w:customStyle="1" w:styleId="RTFNum29">
    <w:name w:val="RTF_Num 2 9"/>
    <w:rsid w:val="006D5EC3"/>
  </w:style>
  <w:style w:type="character" w:customStyle="1" w:styleId="RTFNum31">
    <w:name w:val="RTF_Num 3 1"/>
    <w:rsid w:val="006D5EC3"/>
  </w:style>
  <w:style w:type="character" w:customStyle="1" w:styleId="RTFNum32">
    <w:name w:val="RTF_Num 3 2"/>
    <w:rsid w:val="006D5EC3"/>
  </w:style>
  <w:style w:type="character" w:customStyle="1" w:styleId="RTFNum33">
    <w:name w:val="RTF_Num 3 3"/>
    <w:rsid w:val="006D5EC3"/>
  </w:style>
  <w:style w:type="character" w:customStyle="1" w:styleId="RTFNum34">
    <w:name w:val="RTF_Num 3 4"/>
    <w:rsid w:val="006D5EC3"/>
  </w:style>
  <w:style w:type="character" w:customStyle="1" w:styleId="RTFNum35">
    <w:name w:val="RTF_Num 3 5"/>
    <w:rsid w:val="006D5EC3"/>
  </w:style>
  <w:style w:type="character" w:customStyle="1" w:styleId="RTFNum36">
    <w:name w:val="RTF_Num 3 6"/>
    <w:rsid w:val="006D5EC3"/>
  </w:style>
  <w:style w:type="character" w:customStyle="1" w:styleId="RTFNum37">
    <w:name w:val="RTF_Num 3 7"/>
    <w:rsid w:val="006D5EC3"/>
  </w:style>
  <w:style w:type="character" w:customStyle="1" w:styleId="RTFNum38">
    <w:name w:val="RTF_Num 3 8"/>
    <w:rsid w:val="006D5EC3"/>
  </w:style>
  <w:style w:type="character" w:customStyle="1" w:styleId="RTFNum39">
    <w:name w:val="RTF_Num 3 9"/>
    <w:rsid w:val="006D5EC3"/>
  </w:style>
  <w:style w:type="character" w:customStyle="1" w:styleId="RTFNum41">
    <w:name w:val="RTF_Num 4 1"/>
    <w:rsid w:val="006D5EC3"/>
  </w:style>
  <w:style w:type="character" w:customStyle="1" w:styleId="RTFNum42">
    <w:name w:val="RTF_Num 4 2"/>
    <w:rsid w:val="006D5EC3"/>
  </w:style>
  <w:style w:type="character" w:customStyle="1" w:styleId="RTFNum43">
    <w:name w:val="RTF_Num 4 3"/>
    <w:rsid w:val="006D5EC3"/>
  </w:style>
  <w:style w:type="character" w:customStyle="1" w:styleId="RTFNum44">
    <w:name w:val="RTF_Num 4 4"/>
    <w:rsid w:val="006D5EC3"/>
  </w:style>
  <w:style w:type="character" w:customStyle="1" w:styleId="RTFNum45">
    <w:name w:val="RTF_Num 4 5"/>
    <w:rsid w:val="006D5EC3"/>
  </w:style>
  <w:style w:type="character" w:customStyle="1" w:styleId="RTFNum46">
    <w:name w:val="RTF_Num 4 6"/>
    <w:rsid w:val="006D5EC3"/>
  </w:style>
  <w:style w:type="character" w:customStyle="1" w:styleId="RTFNum47">
    <w:name w:val="RTF_Num 4 7"/>
    <w:rsid w:val="006D5EC3"/>
  </w:style>
  <w:style w:type="character" w:customStyle="1" w:styleId="RTFNum48">
    <w:name w:val="RTF_Num 4 8"/>
    <w:rsid w:val="006D5EC3"/>
  </w:style>
  <w:style w:type="character" w:customStyle="1" w:styleId="RTFNum49">
    <w:name w:val="RTF_Num 4 9"/>
    <w:rsid w:val="006D5EC3"/>
  </w:style>
  <w:style w:type="character" w:customStyle="1" w:styleId="RTFNum51">
    <w:name w:val="RTF_Num 5 1"/>
    <w:rsid w:val="006D5EC3"/>
  </w:style>
  <w:style w:type="character" w:customStyle="1" w:styleId="RTFNum52">
    <w:name w:val="RTF_Num 5 2"/>
    <w:rsid w:val="006D5EC3"/>
  </w:style>
  <w:style w:type="character" w:customStyle="1" w:styleId="RTFNum53">
    <w:name w:val="RTF_Num 5 3"/>
    <w:rsid w:val="006D5EC3"/>
  </w:style>
  <w:style w:type="character" w:customStyle="1" w:styleId="RTFNum54">
    <w:name w:val="RTF_Num 5 4"/>
    <w:rsid w:val="006D5EC3"/>
  </w:style>
  <w:style w:type="character" w:customStyle="1" w:styleId="RTFNum55">
    <w:name w:val="RTF_Num 5 5"/>
    <w:rsid w:val="006D5EC3"/>
  </w:style>
  <w:style w:type="character" w:customStyle="1" w:styleId="RTFNum56">
    <w:name w:val="RTF_Num 5 6"/>
    <w:rsid w:val="006D5EC3"/>
  </w:style>
  <w:style w:type="character" w:customStyle="1" w:styleId="RTFNum57">
    <w:name w:val="RTF_Num 5 7"/>
    <w:rsid w:val="006D5EC3"/>
  </w:style>
  <w:style w:type="character" w:customStyle="1" w:styleId="RTFNum58">
    <w:name w:val="RTF_Num 5 8"/>
    <w:rsid w:val="006D5EC3"/>
  </w:style>
  <w:style w:type="character" w:customStyle="1" w:styleId="RTFNum59">
    <w:name w:val="RTF_Num 5 9"/>
    <w:rsid w:val="006D5EC3"/>
  </w:style>
  <w:style w:type="character" w:customStyle="1" w:styleId="RTFNum61">
    <w:name w:val="RTF_Num 6 1"/>
    <w:rsid w:val="006D5EC3"/>
  </w:style>
  <w:style w:type="character" w:customStyle="1" w:styleId="RTFNum62">
    <w:name w:val="RTF_Num 6 2"/>
    <w:rsid w:val="006D5EC3"/>
  </w:style>
  <w:style w:type="character" w:customStyle="1" w:styleId="RTFNum63">
    <w:name w:val="RTF_Num 6 3"/>
    <w:rsid w:val="006D5EC3"/>
  </w:style>
  <w:style w:type="character" w:customStyle="1" w:styleId="RTFNum64">
    <w:name w:val="RTF_Num 6 4"/>
    <w:rsid w:val="006D5EC3"/>
  </w:style>
  <w:style w:type="character" w:customStyle="1" w:styleId="RTFNum65">
    <w:name w:val="RTF_Num 6 5"/>
    <w:rsid w:val="006D5EC3"/>
  </w:style>
  <w:style w:type="character" w:customStyle="1" w:styleId="RTFNum66">
    <w:name w:val="RTF_Num 6 6"/>
    <w:rsid w:val="006D5EC3"/>
  </w:style>
  <w:style w:type="character" w:customStyle="1" w:styleId="RTFNum67">
    <w:name w:val="RTF_Num 6 7"/>
    <w:rsid w:val="006D5EC3"/>
  </w:style>
  <w:style w:type="character" w:customStyle="1" w:styleId="RTFNum68">
    <w:name w:val="RTF_Num 6 8"/>
    <w:rsid w:val="006D5EC3"/>
  </w:style>
  <w:style w:type="character" w:customStyle="1" w:styleId="RTFNum69">
    <w:name w:val="RTF_Num 6 9"/>
    <w:rsid w:val="006D5EC3"/>
  </w:style>
  <w:style w:type="character" w:customStyle="1" w:styleId="RTFNum71">
    <w:name w:val="RTF_Num 7 1"/>
    <w:rsid w:val="006D5EC3"/>
  </w:style>
  <w:style w:type="character" w:customStyle="1" w:styleId="RTFNum72">
    <w:name w:val="RTF_Num 7 2"/>
    <w:rsid w:val="006D5EC3"/>
  </w:style>
  <w:style w:type="character" w:customStyle="1" w:styleId="RTFNum73">
    <w:name w:val="RTF_Num 7 3"/>
    <w:rsid w:val="006D5EC3"/>
  </w:style>
  <w:style w:type="character" w:customStyle="1" w:styleId="RTFNum74">
    <w:name w:val="RTF_Num 7 4"/>
    <w:rsid w:val="006D5EC3"/>
  </w:style>
  <w:style w:type="character" w:customStyle="1" w:styleId="RTFNum75">
    <w:name w:val="RTF_Num 7 5"/>
    <w:rsid w:val="006D5EC3"/>
  </w:style>
  <w:style w:type="character" w:customStyle="1" w:styleId="RTFNum76">
    <w:name w:val="RTF_Num 7 6"/>
    <w:rsid w:val="006D5EC3"/>
  </w:style>
  <w:style w:type="character" w:customStyle="1" w:styleId="RTFNum77">
    <w:name w:val="RTF_Num 7 7"/>
    <w:rsid w:val="006D5EC3"/>
  </w:style>
  <w:style w:type="character" w:customStyle="1" w:styleId="RTFNum78">
    <w:name w:val="RTF_Num 7 8"/>
    <w:rsid w:val="006D5EC3"/>
  </w:style>
  <w:style w:type="character" w:customStyle="1" w:styleId="RTFNum79">
    <w:name w:val="RTF_Num 7 9"/>
    <w:rsid w:val="006D5EC3"/>
  </w:style>
  <w:style w:type="character" w:customStyle="1" w:styleId="RTFNum81">
    <w:name w:val="RTF_Num 8 1"/>
    <w:rsid w:val="006D5EC3"/>
  </w:style>
  <w:style w:type="character" w:customStyle="1" w:styleId="RTFNum82">
    <w:name w:val="RTF_Num 8 2"/>
    <w:rsid w:val="006D5EC3"/>
  </w:style>
  <w:style w:type="character" w:customStyle="1" w:styleId="RTFNum83">
    <w:name w:val="RTF_Num 8 3"/>
    <w:rsid w:val="006D5EC3"/>
  </w:style>
  <w:style w:type="character" w:customStyle="1" w:styleId="RTFNum84">
    <w:name w:val="RTF_Num 8 4"/>
    <w:rsid w:val="006D5EC3"/>
  </w:style>
  <w:style w:type="character" w:customStyle="1" w:styleId="RTFNum85">
    <w:name w:val="RTF_Num 8 5"/>
    <w:rsid w:val="006D5EC3"/>
  </w:style>
  <w:style w:type="character" w:customStyle="1" w:styleId="RTFNum86">
    <w:name w:val="RTF_Num 8 6"/>
    <w:rsid w:val="006D5EC3"/>
  </w:style>
  <w:style w:type="character" w:customStyle="1" w:styleId="RTFNum87">
    <w:name w:val="RTF_Num 8 7"/>
    <w:rsid w:val="006D5EC3"/>
  </w:style>
  <w:style w:type="character" w:customStyle="1" w:styleId="RTFNum88">
    <w:name w:val="RTF_Num 8 8"/>
    <w:rsid w:val="006D5EC3"/>
  </w:style>
  <w:style w:type="character" w:customStyle="1" w:styleId="RTFNum89">
    <w:name w:val="RTF_Num 8 9"/>
    <w:rsid w:val="006D5EC3"/>
  </w:style>
  <w:style w:type="character" w:customStyle="1" w:styleId="RTFNum91">
    <w:name w:val="RTF_Num 9 1"/>
    <w:rsid w:val="006D5EC3"/>
  </w:style>
  <w:style w:type="character" w:customStyle="1" w:styleId="RTFNum92">
    <w:name w:val="RTF_Num 9 2"/>
    <w:rsid w:val="006D5EC3"/>
  </w:style>
  <w:style w:type="character" w:customStyle="1" w:styleId="RTFNum93">
    <w:name w:val="RTF_Num 9 3"/>
    <w:rsid w:val="006D5EC3"/>
  </w:style>
  <w:style w:type="character" w:customStyle="1" w:styleId="RTFNum94">
    <w:name w:val="RTF_Num 9 4"/>
    <w:rsid w:val="006D5EC3"/>
  </w:style>
  <w:style w:type="character" w:customStyle="1" w:styleId="RTFNum95">
    <w:name w:val="RTF_Num 9 5"/>
    <w:rsid w:val="006D5EC3"/>
  </w:style>
  <w:style w:type="character" w:customStyle="1" w:styleId="RTFNum96">
    <w:name w:val="RTF_Num 9 6"/>
    <w:rsid w:val="006D5EC3"/>
  </w:style>
  <w:style w:type="character" w:customStyle="1" w:styleId="RTFNum97">
    <w:name w:val="RTF_Num 9 7"/>
    <w:rsid w:val="006D5EC3"/>
  </w:style>
  <w:style w:type="character" w:customStyle="1" w:styleId="RTFNum98">
    <w:name w:val="RTF_Num 9 8"/>
    <w:rsid w:val="006D5EC3"/>
  </w:style>
  <w:style w:type="character" w:customStyle="1" w:styleId="RTFNum99">
    <w:name w:val="RTF_Num 9 9"/>
    <w:rsid w:val="006D5EC3"/>
  </w:style>
  <w:style w:type="character" w:customStyle="1" w:styleId="RTFNum101">
    <w:name w:val="RTF_Num 10 1"/>
    <w:rsid w:val="006D5EC3"/>
  </w:style>
  <w:style w:type="character" w:customStyle="1" w:styleId="RTFNum102">
    <w:name w:val="RTF_Num 10 2"/>
    <w:rsid w:val="006D5EC3"/>
  </w:style>
  <w:style w:type="character" w:customStyle="1" w:styleId="RTFNum103">
    <w:name w:val="RTF_Num 10 3"/>
    <w:rsid w:val="006D5EC3"/>
  </w:style>
  <w:style w:type="character" w:customStyle="1" w:styleId="RTFNum104">
    <w:name w:val="RTF_Num 10 4"/>
    <w:rsid w:val="006D5EC3"/>
  </w:style>
  <w:style w:type="character" w:customStyle="1" w:styleId="RTFNum105">
    <w:name w:val="RTF_Num 10 5"/>
    <w:rsid w:val="006D5EC3"/>
  </w:style>
  <w:style w:type="character" w:customStyle="1" w:styleId="RTFNum106">
    <w:name w:val="RTF_Num 10 6"/>
    <w:rsid w:val="006D5EC3"/>
  </w:style>
  <w:style w:type="character" w:customStyle="1" w:styleId="RTFNum107">
    <w:name w:val="RTF_Num 10 7"/>
    <w:rsid w:val="006D5EC3"/>
  </w:style>
  <w:style w:type="character" w:customStyle="1" w:styleId="RTFNum108">
    <w:name w:val="RTF_Num 10 8"/>
    <w:rsid w:val="006D5EC3"/>
  </w:style>
  <w:style w:type="character" w:customStyle="1" w:styleId="RTFNum109">
    <w:name w:val="RTF_Num 10 9"/>
    <w:rsid w:val="006D5EC3"/>
  </w:style>
  <w:style w:type="character" w:customStyle="1" w:styleId="RTFNum111">
    <w:name w:val="RTF_Num 11 1"/>
    <w:rsid w:val="006D5EC3"/>
  </w:style>
  <w:style w:type="character" w:customStyle="1" w:styleId="RTFNum112">
    <w:name w:val="RTF_Num 11 2"/>
    <w:rsid w:val="006D5EC3"/>
  </w:style>
  <w:style w:type="character" w:customStyle="1" w:styleId="RTFNum113">
    <w:name w:val="RTF_Num 11 3"/>
    <w:rsid w:val="006D5EC3"/>
  </w:style>
  <w:style w:type="character" w:customStyle="1" w:styleId="RTFNum114">
    <w:name w:val="RTF_Num 11 4"/>
    <w:rsid w:val="006D5EC3"/>
  </w:style>
  <w:style w:type="character" w:customStyle="1" w:styleId="RTFNum115">
    <w:name w:val="RTF_Num 11 5"/>
    <w:rsid w:val="006D5EC3"/>
  </w:style>
  <w:style w:type="character" w:customStyle="1" w:styleId="RTFNum116">
    <w:name w:val="RTF_Num 11 6"/>
    <w:rsid w:val="006D5EC3"/>
  </w:style>
  <w:style w:type="character" w:customStyle="1" w:styleId="RTFNum117">
    <w:name w:val="RTF_Num 11 7"/>
    <w:rsid w:val="006D5EC3"/>
  </w:style>
  <w:style w:type="character" w:customStyle="1" w:styleId="RTFNum118">
    <w:name w:val="RTF_Num 11 8"/>
    <w:rsid w:val="006D5EC3"/>
  </w:style>
  <w:style w:type="character" w:customStyle="1" w:styleId="RTFNum119">
    <w:name w:val="RTF_Num 11 9"/>
    <w:rsid w:val="006D5EC3"/>
  </w:style>
  <w:style w:type="character" w:customStyle="1" w:styleId="RTFNum121">
    <w:name w:val="RTF_Num 12 1"/>
    <w:rsid w:val="006D5EC3"/>
  </w:style>
  <w:style w:type="character" w:customStyle="1" w:styleId="RTFNum131">
    <w:name w:val="RTF_Num 13 1"/>
    <w:rsid w:val="006D5EC3"/>
  </w:style>
  <w:style w:type="character" w:customStyle="1" w:styleId="RTFNum132">
    <w:name w:val="RTF_Num 13 2"/>
    <w:rsid w:val="006D5EC3"/>
  </w:style>
  <w:style w:type="character" w:customStyle="1" w:styleId="RTFNum133">
    <w:name w:val="RTF_Num 13 3"/>
    <w:rsid w:val="006D5EC3"/>
  </w:style>
  <w:style w:type="character" w:customStyle="1" w:styleId="RTFNum134">
    <w:name w:val="RTF_Num 13 4"/>
    <w:rsid w:val="006D5EC3"/>
  </w:style>
  <w:style w:type="character" w:customStyle="1" w:styleId="RTFNum135">
    <w:name w:val="RTF_Num 13 5"/>
    <w:rsid w:val="006D5EC3"/>
  </w:style>
  <w:style w:type="character" w:customStyle="1" w:styleId="RTFNum136">
    <w:name w:val="RTF_Num 13 6"/>
    <w:rsid w:val="006D5EC3"/>
  </w:style>
  <w:style w:type="character" w:customStyle="1" w:styleId="RTFNum137">
    <w:name w:val="RTF_Num 13 7"/>
    <w:rsid w:val="006D5EC3"/>
  </w:style>
  <w:style w:type="character" w:customStyle="1" w:styleId="RTFNum138">
    <w:name w:val="RTF_Num 13 8"/>
    <w:rsid w:val="006D5EC3"/>
  </w:style>
  <w:style w:type="character" w:customStyle="1" w:styleId="RTFNum139">
    <w:name w:val="RTF_Num 13 9"/>
    <w:rsid w:val="006D5EC3"/>
  </w:style>
  <w:style w:type="character" w:customStyle="1" w:styleId="RTFNum141">
    <w:name w:val="RTF_Num 14 1"/>
    <w:rsid w:val="006D5EC3"/>
  </w:style>
  <w:style w:type="character" w:customStyle="1" w:styleId="RTFNum142">
    <w:name w:val="RTF_Num 14 2"/>
    <w:rsid w:val="006D5EC3"/>
  </w:style>
  <w:style w:type="character" w:customStyle="1" w:styleId="RTFNum143">
    <w:name w:val="RTF_Num 14 3"/>
    <w:rsid w:val="006D5EC3"/>
  </w:style>
  <w:style w:type="character" w:customStyle="1" w:styleId="RTFNum144">
    <w:name w:val="RTF_Num 14 4"/>
    <w:rsid w:val="006D5EC3"/>
  </w:style>
  <w:style w:type="character" w:customStyle="1" w:styleId="RTFNum145">
    <w:name w:val="RTF_Num 14 5"/>
    <w:rsid w:val="006D5EC3"/>
  </w:style>
  <w:style w:type="character" w:customStyle="1" w:styleId="RTFNum146">
    <w:name w:val="RTF_Num 14 6"/>
    <w:rsid w:val="006D5EC3"/>
  </w:style>
  <w:style w:type="character" w:customStyle="1" w:styleId="RTFNum147">
    <w:name w:val="RTF_Num 14 7"/>
    <w:rsid w:val="006D5EC3"/>
  </w:style>
  <w:style w:type="character" w:customStyle="1" w:styleId="RTFNum148">
    <w:name w:val="RTF_Num 14 8"/>
    <w:rsid w:val="006D5EC3"/>
  </w:style>
  <w:style w:type="character" w:customStyle="1" w:styleId="RTFNum149">
    <w:name w:val="RTF_Num 14 9"/>
    <w:rsid w:val="006D5EC3"/>
  </w:style>
  <w:style w:type="character" w:customStyle="1" w:styleId="RTFNum151">
    <w:name w:val="RTF_Num 15 1"/>
    <w:rsid w:val="006D5EC3"/>
  </w:style>
  <w:style w:type="character" w:customStyle="1" w:styleId="RTFNum152">
    <w:name w:val="RTF_Num 15 2"/>
    <w:rsid w:val="006D5EC3"/>
  </w:style>
  <w:style w:type="character" w:customStyle="1" w:styleId="RTFNum153">
    <w:name w:val="RTF_Num 15 3"/>
    <w:rsid w:val="006D5EC3"/>
  </w:style>
  <w:style w:type="character" w:customStyle="1" w:styleId="RTFNum154">
    <w:name w:val="RTF_Num 15 4"/>
    <w:rsid w:val="006D5EC3"/>
  </w:style>
  <w:style w:type="character" w:customStyle="1" w:styleId="RTFNum155">
    <w:name w:val="RTF_Num 15 5"/>
    <w:rsid w:val="006D5EC3"/>
  </w:style>
  <w:style w:type="character" w:customStyle="1" w:styleId="RTFNum156">
    <w:name w:val="RTF_Num 15 6"/>
    <w:rsid w:val="006D5EC3"/>
  </w:style>
  <w:style w:type="character" w:customStyle="1" w:styleId="RTFNum157">
    <w:name w:val="RTF_Num 15 7"/>
    <w:rsid w:val="006D5EC3"/>
  </w:style>
  <w:style w:type="character" w:customStyle="1" w:styleId="RTFNum158">
    <w:name w:val="RTF_Num 15 8"/>
    <w:rsid w:val="006D5EC3"/>
  </w:style>
  <w:style w:type="character" w:customStyle="1" w:styleId="RTFNum159">
    <w:name w:val="RTF_Num 15 9"/>
    <w:rsid w:val="006D5EC3"/>
  </w:style>
  <w:style w:type="character" w:customStyle="1" w:styleId="RTFNum161">
    <w:name w:val="RTF_Num 16 1"/>
    <w:rsid w:val="006D5EC3"/>
  </w:style>
  <w:style w:type="character" w:customStyle="1" w:styleId="RTFNum162">
    <w:name w:val="RTF_Num 16 2"/>
    <w:rsid w:val="006D5EC3"/>
  </w:style>
  <w:style w:type="character" w:customStyle="1" w:styleId="RTFNum163">
    <w:name w:val="RTF_Num 16 3"/>
    <w:rsid w:val="006D5EC3"/>
  </w:style>
  <w:style w:type="character" w:customStyle="1" w:styleId="RTFNum164">
    <w:name w:val="RTF_Num 16 4"/>
    <w:rsid w:val="006D5EC3"/>
  </w:style>
  <w:style w:type="character" w:customStyle="1" w:styleId="RTFNum165">
    <w:name w:val="RTF_Num 16 5"/>
    <w:rsid w:val="006D5EC3"/>
  </w:style>
  <w:style w:type="character" w:customStyle="1" w:styleId="RTFNum166">
    <w:name w:val="RTF_Num 16 6"/>
    <w:rsid w:val="006D5EC3"/>
  </w:style>
  <w:style w:type="character" w:customStyle="1" w:styleId="RTFNum167">
    <w:name w:val="RTF_Num 16 7"/>
    <w:rsid w:val="006D5EC3"/>
  </w:style>
  <w:style w:type="character" w:customStyle="1" w:styleId="RTFNum168">
    <w:name w:val="RTF_Num 16 8"/>
    <w:rsid w:val="006D5EC3"/>
  </w:style>
  <w:style w:type="character" w:customStyle="1" w:styleId="RTFNum169">
    <w:name w:val="RTF_Num 16 9"/>
    <w:rsid w:val="006D5EC3"/>
  </w:style>
  <w:style w:type="character" w:customStyle="1" w:styleId="RTFNum171">
    <w:name w:val="RTF_Num 17 1"/>
    <w:rsid w:val="006D5EC3"/>
  </w:style>
  <w:style w:type="character" w:customStyle="1" w:styleId="RTFNum172">
    <w:name w:val="RTF_Num 17 2"/>
    <w:rsid w:val="006D5EC3"/>
  </w:style>
  <w:style w:type="character" w:customStyle="1" w:styleId="RTFNum173">
    <w:name w:val="RTF_Num 17 3"/>
    <w:rsid w:val="006D5EC3"/>
  </w:style>
  <w:style w:type="character" w:customStyle="1" w:styleId="RTFNum174">
    <w:name w:val="RTF_Num 17 4"/>
    <w:rsid w:val="006D5EC3"/>
  </w:style>
  <w:style w:type="character" w:customStyle="1" w:styleId="RTFNum175">
    <w:name w:val="RTF_Num 17 5"/>
    <w:rsid w:val="006D5EC3"/>
  </w:style>
  <w:style w:type="character" w:customStyle="1" w:styleId="RTFNum176">
    <w:name w:val="RTF_Num 17 6"/>
    <w:rsid w:val="006D5EC3"/>
  </w:style>
  <w:style w:type="character" w:customStyle="1" w:styleId="RTFNum177">
    <w:name w:val="RTF_Num 17 7"/>
    <w:rsid w:val="006D5EC3"/>
  </w:style>
  <w:style w:type="character" w:customStyle="1" w:styleId="RTFNum178">
    <w:name w:val="RTF_Num 17 8"/>
    <w:rsid w:val="006D5EC3"/>
  </w:style>
  <w:style w:type="character" w:customStyle="1" w:styleId="RTFNum179">
    <w:name w:val="RTF_Num 17 9"/>
    <w:rsid w:val="006D5EC3"/>
  </w:style>
  <w:style w:type="character" w:customStyle="1" w:styleId="RTFNum181">
    <w:name w:val="RTF_Num 18 1"/>
    <w:rsid w:val="006D5EC3"/>
  </w:style>
  <w:style w:type="character" w:customStyle="1" w:styleId="RTFNum182">
    <w:name w:val="RTF_Num 18 2"/>
    <w:rsid w:val="006D5EC3"/>
  </w:style>
  <w:style w:type="character" w:customStyle="1" w:styleId="RTFNum183">
    <w:name w:val="RTF_Num 18 3"/>
    <w:rsid w:val="006D5EC3"/>
  </w:style>
  <w:style w:type="character" w:customStyle="1" w:styleId="RTFNum184">
    <w:name w:val="RTF_Num 18 4"/>
    <w:rsid w:val="006D5EC3"/>
  </w:style>
  <w:style w:type="character" w:customStyle="1" w:styleId="RTFNum185">
    <w:name w:val="RTF_Num 18 5"/>
    <w:rsid w:val="006D5EC3"/>
  </w:style>
  <w:style w:type="character" w:customStyle="1" w:styleId="RTFNum186">
    <w:name w:val="RTF_Num 18 6"/>
    <w:rsid w:val="006D5EC3"/>
  </w:style>
  <w:style w:type="character" w:customStyle="1" w:styleId="RTFNum187">
    <w:name w:val="RTF_Num 18 7"/>
    <w:rsid w:val="006D5EC3"/>
  </w:style>
  <w:style w:type="character" w:customStyle="1" w:styleId="RTFNum188">
    <w:name w:val="RTF_Num 18 8"/>
    <w:rsid w:val="006D5EC3"/>
  </w:style>
  <w:style w:type="character" w:customStyle="1" w:styleId="RTFNum189">
    <w:name w:val="RTF_Num 18 9"/>
    <w:rsid w:val="006D5EC3"/>
  </w:style>
  <w:style w:type="character" w:customStyle="1" w:styleId="RTFNum191">
    <w:name w:val="RTF_Num 19 1"/>
    <w:rsid w:val="006D5EC3"/>
  </w:style>
  <w:style w:type="character" w:customStyle="1" w:styleId="RTFNum192">
    <w:name w:val="RTF_Num 19 2"/>
    <w:rsid w:val="006D5EC3"/>
  </w:style>
  <w:style w:type="character" w:customStyle="1" w:styleId="RTFNum193">
    <w:name w:val="RTF_Num 19 3"/>
    <w:rsid w:val="006D5EC3"/>
  </w:style>
  <w:style w:type="character" w:customStyle="1" w:styleId="RTFNum194">
    <w:name w:val="RTF_Num 19 4"/>
    <w:rsid w:val="006D5EC3"/>
  </w:style>
  <w:style w:type="character" w:customStyle="1" w:styleId="RTFNum195">
    <w:name w:val="RTF_Num 19 5"/>
    <w:rsid w:val="006D5EC3"/>
  </w:style>
  <w:style w:type="character" w:customStyle="1" w:styleId="RTFNum196">
    <w:name w:val="RTF_Num 19 6"/>
    <w:rsid w:val="006D5EC3"/>
  </w:style>
  <w:style w:type="character" w:customStyle="1" w:styleId="RTFNum197">
    <w:name w:val="RTF_Num 19 7"/>
    <w:rsid w:val="006D5EC3"/>
  </w:style>
  <w:style w:type="character" w:customStyle="1" w:styleId="RTFNum198">
    <w:name w:val="RTF_Num 19 8"/>
    <w:rsid w:val="006D5EC3"/>
  </w:style>
  <w:style w:type="character" w:customStyle="1" w:styleId="RTFNum199">
    <w:name w:val="RTF_Num 19 9"/>
    <w:rsid w:val="006D5EC3"/>
  </w:style>
  <w:style w:type="character" w:customStyle="1" w:styleId="RTFNum201">
    <w:name w:val="RTF_Num 20 1"/>
    <w:rsid w:val="006D5EC3"/>
  </w:style>
  <w:style w:type="character" w:customStyle="1" w:styleId="RTFNum202">
    <w:name w:val="RTF_Num 20 2"/>
    <w:rsid w:val="006D5EC3"/>
  </w:style>
  <w:style w:type="character" w:customStyle="1" w:styleId="RTFNum203">
    <w:name w:val="RTF_Num 20 3"/>
    <w:rsid w:val="006D5EC3"/>
  </w:style>
  <w:style w:type="character" w:customStyle="1" w:styleId="RTFNum204">
    <w:name w:val="RTF_Num 20 4"/>
    <w:rsid w:val="006D5EC3"/>
  </w:style>
  <w:style w:type="character" w:customStyle="1" w:styleId="RTFNum205">
    <w:name w:val="RTF_Num 20 5"/>
    <w:rsid w:val="006D5EC3"/>
  </w:style>
  <w:style w:type="character" w:customStyle="1" w:styleId="RTFNum206">
    <w:name w:val="RTF_Num 20 6"/>
    <w:rsid w:val="006D5EC3"/>
  </w:style>
  <w:style w:type="character" w:customStyle="1" w:styleId="RTFNum207">
    <w:name w:val="RTF_Num 20 7"/>
    <w:rsid w:val="006D5EC3"/>
  </w:style>
  <w:style w:type="character" w:customStyle="1" w:styleId="RTFNum208">
    <w:name w:val="RTF_Num 20 8"/>
    <w:rsid w:val="006D5EC3"/>
  </w:style>
  <w:style w:type="character" w:customStyle="1" w:styleId="RTFNum209">
    <w:name w:val="RTF_Num 20 9"/>
    <w:rsid w:val="006D5EC3"/>
  </w:style>
  <w:style w:type="character" w:customStyle="1" w:styleId="RTFNum211">
    <w:name w:val="RTF_Num 21 1"/>
    <w:rsid w:val="006D5EC3"/>
  </w:style>
  <w:style w:type="character" w:customStyle="1" w:styleId="RTFNum212">
    <w:name w:val="RTF_Num 21 2"/>
    <w:rsid w:val="006D5EC3"/>
  </w:style>
  <w:style w:type="character" w:customStyle="1" w:styleId="RTFNum213">
    <w:name w:val="RTF_Num 21 3"/>
    <w:rsid w:val="006D5EC3"/>
  </w:style>
  <w:style w:type="character" w:customStyle="1" w:styleId="RTFNum214">
    <w:name w:val="RTF_Num 21 4"/>
    <w:rsid w:val="006D5EC3"/>
  </w:style>
  <w:style w:type="character" w:customStyle="1" w:styleId="RTFNum215">
    <w:name w:val="RTF_Num 21 5"/>
    <w:rsid w:val="006D5EC3"/>
  </w:style>
  <w:style w:type="character" w:customStyle="1" w:styleId="RTFNum216">
    <w:name w:val="RTF_Num 21 6"/>
    <w:rsid w:val="006D5EC3"/>
  </w:style>
  <w:style w:type="character" w:customStyle="1" w:styleId="RTFNum217">
    <w:name w:val="RTF_Num 21 7"/>
    <w:rsid w:val="006D5EC3"/>
  </w:style>
  <w:style w:type="character" w:customStyle="1" w:styleId="RTFNum218">
    <w:name w:val="RTF_Num 21 8"/>
    <w:rsid w:val="006D5EC3"/>
  </w:style>
  <w:style w:type="character" w:customStyle="1" w:styleId="RTFNum219">
    <w:name w:val="RTF_Num 21 9"/>
    <w:rsid w:val="006D5EC3"/>
  </w:style>
  <w:style w:type="character" w:customStyle="1" w:styleId="RTFNum221">
    <w:name w:val="RTF_Num 22 1"/>
    <w:rsid w:val="006D5EC3"/>
    <w:rPr>
      <w:rFonts w:ascii="Times New Roman" w:eastAsia="Times New Roman" w:hAnsi="Times New Roman" w:cs="Times New Roman"/>
    </w:rPr>
  </w:style>
  <w:style w:type="character" w:customStyle="1" w:styleId="RTFNum231">
    <w:name w:val="RTF_Num 23 1"/>
    <w:rsid w:val="006D5EC3"/>
  </w:style>
  <w:style w:type="character" w:customStyle="1" w:styleId="RTFNum232">
    <w:name w:val="RTF_Num 23 2"/>
    <w:rsid w:val="006D5EC3"/>
  </w:style>
  <w:style w:type="character" w:customStyle="1" w:styleId="RTFNum233">
    <w:name w:val="RTF_Num 23 3"/>
    <w:rsid w:val="006D5EC3"/>
  </w:style>
  <w:style w:type="character" w:customStyle="1" w:styleId="RTFNum234">
    <w:name w:val="RTF_Num 23 4"/>
    <w:rsid w:val="006D5EC3"/>
  </w:style>
  <w:style w:type="character" w:customStyle="1" w:styleId="RTFNum235">
    <w:name w:val="RTF_Num 23 5"/>
    <w:rsid w:val="006D5EC3"/>
  </w:style>
  <w:style w:type="character" w:customStyle="1" w:styleId="RTFNum236">
    <w:name w:val="RTF_Num 23 6"/>
    <w:rsid w:val="006D5EC3"/>
  </w:style>
  <w:style w:type="character" w:customStyle="1" w:styleId="RTFNum237">
    <w:name w:val="RTF_Num 23 7"/>
    <w:rsid w:val="006D5EC3"/>
  </w:style>
  <w:style w:type="character" w:customStyle="1" w:styleId="RTFNum238">
    <w:name w:val="RTF_Num 23 8"/>
    <w:rsid w:val="006D5EC3"/>
  </w:style>
  <w:style w:type="character" w:customStyle="1" w:styleId="RTFNum239">
    <w:name w:val="RTF_Num 23 9"/>
    <w:rsid w:val="006D5EC3"/>
  </w:style>
  <w:style w:type="character" w:customStyle="1" w:styleId="RTFNum241">
    <w:name w:val="RTF_Num 24 1"/>
    <w:rsid w:val="006D5EC3"/>
  </w:style>
  <w:style w:type="character" w:customStyle="1" w:styleId="RTFNum242">
    <w:name w:val="RTF_Num 24 2"/>
    <w:rsid w:val="006D5EC3"/>
  </w:style>
  <w:style w:type="character" w:customStyle="1" w:styleId="RTFNum243">
    <w:name w:val="RTF_Num 24 3"/>
    <w:rsid w:val="006D5EC3"/>
  </w:style>
  <w:style w:type="character" w:customStyle="1" w:styleId="RTFNum244">
    <w:name w:val="RTF_Num 24 4"/>
    <w:rsid w:val="006D5EC3"/>
  </w:style>
  <w:style w:type="character" w:customStyle="1" w:styleId="RTFNum245">
    <w:name w:val="RTF_Num 24 5"/>
    <w:rsid w:val="006D5EC3"/>
  </w:style>
  <w:style w:type="character" w:customStyle="1" w:styleId="RTFNum246">
    <w:name w:val="RTF_Num 24 6"/>
    <w:rsid w:val="006D5EC3"/>
  </w:style>
  <w:style w:type="character" w:customStyle="1" w:styleId="RTFNum247">
    <w:name w:val="RTF_Num 24 7"/>
    <w:rsid w:val="006D5EC3"/>
  </w:style>
  <w:style w:type="character" w:customStyle="1" w:styleId="RTFNum248">
    <w:name w:val="RTF_Num 24 8"/>
    <w:rsid w:val="006D5EC3"/>
  </w:style>
  <w:style w:type="character" w:customStyle="1" w:styleId="RTFNum249">
    <w:name w:val="RTF_Num 24 9"/>
    <w:rsid w:val="006D5EC3"/>
  </w:style>
  <w:style w:type="character" w:customStyle="1" w:styleId="RTFNum251">
    <w:name w:val="RTF_Num 25 1"/>
    <w:rsid w:val="006D5EC3"/>
  </w:style>
  <w:style w:type="character" w:customStyle="1" w:styleId="RTFNum252">
    <w:name w:val="RTF_Num 25 2"/>
    <w:rsid w:val="006D5EC3"/>
  </w:style>
  <w:style w:type="character" w:customStyle="1" w:styleId="RTFNum253">
    <w:name w:val="RTF_Num 25 3"/>
    <w:rsid w:val="006D5EC3"/>
  </w:style>
  <w:style w:type="character" w:customStyle="1" w:styleId="RTFNum254">
    <w:name w:val="RTF_Num 25 4"/>
    <w:rsid w:val="006D5EC3"/>
  </w:style>
  <w:style w:type="character" w:customStyle="1" w:styleId="RTFNum255">
    <w:name w:val="RTF_Num 25 5"/>
    <w:rsid w:val="006D5EC3"/>
  </w:style>
  <w:style w:type="character" w:customStyle="1" w:styleId="RTFNum256">
    <w:name w:val="RTF_Num 25 6"/>
    <w:rsid w:val="006D5EC3"/>
  </w:style>
  <w:style w:type="character" w:customStyle="1" w:styleId="RTFNum257">
    <w:name w:val="RTF_Num 25 7"/>
    <w:rsid w:val="006D5EC3"/>
  </w:style>
  <w:style w:type="character" w:customStyle="1" w:styleId="RTFNum258">
    <w:name w:val="RTF_Num 25 8"/>
    <w:rsid w:val="006D5EC3"/>
  </w:style>
  <w:style w:type="character" w:customStyle="1" w:styleId="RTFNum259">
    <w:name w:val="RTF_Num 25 9"/>
    <w:rsid w:val="006D5EC3"/>
  </w:style>
  <w:style w:type="character" w:customStyle="1" w:styleId="RTFNum261">
    <w:name w:val="RTF_Num 26 1"/>
    <w:rsid w:val="006D5EC3"/>
    <w:rPr>
      <w:rFonts w:ascii="!Neo'w Arial" w:eastAsia="!Neo'w Arial" w:hAnsi="!Neo'w Arial" w:cs="!Neo'w Arial"/>
    </w:rPr>
  </w:style>
  <w:style w:type="character" w:customStyle="1" w:styleId="RTFNum271">
    <w:name w:val="RTF_Num 27 1"/>
    <w:rsid w:val="006D5EC3"/>
  </w:style>
  <w:style w:type="character" w:customStyle="1" w:styleId="RTFNum272">
    <w:name w:val="RTF_Num 27 2"/>
    <w:rsid w:val="006D5EC3"/>
  </w:style>
  <w:style w:type="character" w:customStyle="1" w:styleId="RTFNum273">
    <w:name w:val="RTF_Num 27 3"/>
    <w:rsid w:val="006D5EC3"/>
  </w:style>
  <w:style w:type="character" w:customStyle="1" w:styleId="RTFNum274">
    <w:name w:val="RTF_Num 27 4"/>
    <w:rsid w:val="006D5EC3"/>
  </w:style>
  <w:style w:type="character" w:customStyle="1" w:styleId="RTFNum275">
    <w:name w:val="RTF_Num 27 5"/>
    <w:rsid w:val="006D5EC3"/>
  </w:style>
  <w:style w:type="character" w:customStyle="1" w:styleId="RTFNum276">
    <w:name w:val="RTF_Num 27 6"/>
    <w:rsid w:val="006D5EC3"/>
  </w:style>
  <w:style w:type="character" w:customStyle="1" w:styleId="RTFNum277">
    <w:name w:val="RTF_Num 27 7"/>
    <w:rsid w:val="006D5EC3"/>
  </w:style>
  <w:style w:type="character" w:customStyle="1" w:styleId="RTFNum278">
    <w:name w:val="RTF_Num 27 8"/>
    <w:rsid w:val="006D5EC3"/>
  </w:style>
  <w:style w:type="character" w:customStyle="1" w:styleId="RTFNum279">
    <w:name w:val="RTF_Num 27 9"/>
    <w:rsid w:val="006D5EC3"/>
  </w:style>
  <w:style w:type="character" w:customStyle="1" w:styleId="RTFNum281">
    <w:name w:val="RTF_Num 28 1"/>
    <w:rsid w:val="006D5EC3"/>
  </w:style>
  <w:style w:type="character" w:customStyle="1" w:styleId="RTFNum282">
    <w:name w:val="RTF_Num 28 2"/>
    <w:rsid w:val="006D5EC3"/>
  </w:style>
  <w:style w:type="character" w:customStyle="1" w:styleId="RTFNum283">
    <w:name w:val="RTF_Num 28 3"/>
    <w:rsid w:val="006D5EC3"/>
  </w:style>
  <w:style w:type="character" w:customStyle="1" w:styleId="RTFNum284">
    <w:name w:val="RTF_Num 28 4"/>
    <w:rsid w:val="006D5EC3"/>
  </w:style>
  <w:style w:type="character" w:customStyle="1" w:styleId="RTFNum285">
    <w:name w:val="RTF_Num 28 5"/>
    <w:rsid w:val="006D5EC3"/>
  </w:style>
  <w:style w:type="character" w:customStyle="1" w:styleId="RTFNum286">
    <w:name w:val="RTF_Num 28 6"/>
    <w:rsid w:val="006D5EC3"/>
  </w:style>
  <w:style w:type="character" w:customStyle="1" w:styleId="RTFNum287">
    <w:name w:val="RTF_Num 28 7"/>
    <w:rsid w:val="006D5EC3"/>
  </w:style>
  <w:style w:type="character" w:customStyle="1" w:styleId="RTFNum288">
    <w:name w:val="RTF_Num 28 8"/>
    <w:rsid w:val="006D5EC3"/>
  </w:style>
  <w:style w:type="character" w:customStyle="1" w:styleId="RTFNum289">
    <w:name w:val="RTF_Num 28 9"/>
    <w:rsid w:val="006D5EC3"/>
  </w:style>
  <w:style w:type="character" w:customStyle="1" w:styleId="RTFNum291">
    <w:name w:val="RTF_Num 29 1"/>
    <w:rsid w:val="006D5EC3"/>
  </w:style>
  <w:style w:type="character" w:customStyle="1" w:styleId="RTFNum292">
    <w:name w:val="RTF_Num 29 2"/>
    <w:rsid w:val="006D5EC3"/>
  </w:style>
  <w:style w:type="character" w:customStyle="1" w:styleId="RTFNum293">
    <w:name w:val="RTF_Num 29 3"/>
    <w:rsid w:val="006D5EC3"/>
  </w:style>
  <w:style w:type="character" w:customStyle="1" w:styleId="RTFNum294">
    <w:name w:val="RTF_Num 29 4"/>
    <w:rsid w:val="006D5EC3"/>
  </w:style>
  <w:style w:type="character" w:customStyle="1" w:styleId="RTFNum295">
    <w:name w:val="RTF_Num 29 5"/>
    <w:rsid w:val="006D5EC3"/>
  </w:style>
  <w:style w:type="character" w:customStyle="1" w:styleId="RTFNum296">
    <w:name w:val="RTF_Num 29 6"/>
    <w:rsid w:val="006D5EC3"/>
  </w:style>
  <w:style w:type="character" w:customStyle="1" w:styleId="RTFNum297">
    <w:name w:val="RTF_Num 29 7"/>
    <w:rsid w:val="006D5EC3"/>
  </w:style>
  <w:style w:type="character" w:customStyle="1" w:styleId="RTFNum298">
    <w:name w:val="RTF_Num 29 8"/>
    <w:rsid w:val="006D5EC3"/>
  </w:style>
  <w:style w:type="character" w:customStyle="1" w:styleId="RTFNum299">
    <w:name w:val="RTF_Num 29 9"/>
    <w:rsid w:val="006D5EC3"/>
  </w:style>
  <w:style w:type="character" w:customStyle="1" w:styleId="RTFNum301">
    <w:name w:val="RTF_Num 30 1"/>
    <w:rsid w:val="006D5EC3"/>
  </w:style>
  <w:style w:type="character" w:customStyle="1" w:styleId="RTFNum302">
    <w:name w:val="RTF_Num 30 2"/>
    <w:rsid w:val="006D5EC3"/>
  </w:style>
  <w:style w:type="character" w:customStyle="1" w:styleId="RTFNum303">
    <w:name w:val="RTF_Num 30 3"/>
    <w:rsid w:val="006D5EC3"/>
  </w:style>
  <w:style w:type="character" w:customStyle="1" w:styleId="RTFNum304">
    <w:name w:val="RTF_Num 30 4"/>
    <w:rsid w:val="006D5EC3"/>
  </w:style>
  <w:style w:type="character" w:customStyle="1" w:styleId="RTFNum305">
    <w:name w:val="RTF_Num 30 5"/>
    <w:rsid w:val="006D5EC3"/>
  </w:style>
  <w:style w:type="character" w:customStyle="1" w:styleId="RTFNum306">
    <w:name w:val="RTF_Num 30 6"/>
    <w:rsid w:val="006D5EC3"/>
  </w:style>
  <w:style w:type="character" w:customStyle="1" w:styleId="RTFNum307">
    <w:name w:val="RTF_Num 30 7"/>
    <w:rsid w:val="006D5EC3"/>
  </w:style>
  <w:style w:type="character" w:customStyle="1" w:styleId="RTFNum308">
    <w:name w:val="RTF_Num 30 8"/>
    <w:rsid w:val="006D5EC3"/>
  </w:style>
  <w:style w:type="character" w:customStyle="1" w:styleId="RTFNum309">
    <w:name w:val="RTF_Num 30 9"/>
    <w:rsid w:val="006D5EC3"/>
  </w:style>
  <w:style w:type="character" w:customStyle="1" w:styleId="RTFNum311">
    <w:name w:val="RTF_Num 31 1"/>
    <w:rsid w:val="006D5EC3"/>
    <w:rPr>
      <w:rFonts w:ascii="!Neo'w Arial" w:eastAsia="!Neo'w Arial" w:hAnsi="!Neo'w Arial" w:cs="!Neo'w Arial"/>
    </w:rPr>
  </w:style>
  <w:style w:type="character" w:customStyle="1" w:styleId="RTFNum321">
    <w:name w:val="RTF_Num 32 1"/>
    <w:rsid w:val="006D5EC3"/>
  </w:style>
  <w:style w:type="character" w:customStyle="1" w:styleId="RTFNum322">
    <w:name w:val="RTF_Num 32 2"/>
    <w:rsid w:val="006D5EC3"/>
  </w:style>
  <w:style w:type="character" w:customStyle="1" w:styleId="RTFNum323">
    <w:name w:val="RTF_Num 32 3"/>
    <w:rsid w:val="006D5EC3"/>
  </w:style>
  <w:style w:type="character" w:customStyle="1" w:styleId="RTFNum324">
    <w:name w:val="RTF_Num 32 4"/>
    <w:rsid w:val="006D5EC3"/>
  </w:style>
  <w:style w:type="character" w:customStyle="1" w:styleId="RTFNum325">
    <w:name w:val="RTF_Num 32 5"/>
    <w:rsid w:val="006D5EC3"/>
  </w:style>
  <w:style w:type="character" w:customStyle="1" w:styleId="RTFNum326">
    <w:name w:val="RTF_Num 32 6"/>
    <w:rsid w:val="006D5EC3"/>
  </w:style>
  <w:style w:type="character" w:customStyle="1" w:styleId="RTFNum327">
    <w:name w:val="RTF_Num 32 7"/>
    <w:rsid w:val="006D5EC3"/>
  </w:style>
  <w:style w:type="character" w:customStyle="1" w:styleId="RTFNum328">
    <w:name w:val="RTF_Num 32 8"/>
    <w:rsid w:val="006D5EC3"/>
  </w:style>
  <w:style w:type="character" w:customStyle="1" w:styleId="RTFNum329">
    <w:name w:val="RTF_Num 32 9"/>
    <w:rsid w:val="006D5EC3"/>
  </w:style>
  <w:style w:type="character" w:customStyle="1" w:styleId="RTFNum331">
    <w:name w:val="RTF_Num 33 1"/>
    <w:rsid w:val="006D5EC3"/>
  </w:style>
  <w:style w:type="character" w:customStyle="1" w:styleId="RTFNum332">
    <w:name w:val="RTF_Num 33 2"/>
    <w:rsid w:val="006D5EC3"/>
  </w:style>
  <w:style w:type="character" w:customStyle="1" w:styleId="RTFNum333">
    <w:name w:val="RTF_Num 33 3"/>
    <w:rsid w:val="006D5EC3"/>
  </w:style>
  <w:style w:type="character" w:customStyle="1" w:styleId="RTFNum334">
    <w:name w:val="RTF_Num 33 4"/>
    <w:rsid w:val="006D5EC3"/>
  </w:style>
  <w:style w:type="character" w:customStyle="1" w:styleId="RTFNum335">
    <w:name w:val="RTF_Num 33 5"/>
    <w:rsid w:val="006D5EC3"/>
  </w:style>
  <w:style w:type="character" w:customStyle="1" w:styleId="RTFNum336">
    <w:name w:val="RTF_Num 33 6"/>
    <w:rsid w:val="006D5EC3"/>
  </w:style>
  <w:style w:type="character" w:customStyle="1" w:styleId="RTFNum337">
    <w:name w:val="RTF_Num 33 7"/>
    <w:rsid w:val="006D5EC3"/>
  </w:style>
  <w:style w:type="character" w:customStyle="1" w:styleId="RTFNum338">
    <w:name w:val="RTF_Num 33 8"/>
    <w:rsid w:val="006D5EC3"/>
  </w:style>
  <w:style w:type="character" w:customStyle="1" w:styleId="RTFNum339">
    <w:name w:val="RTF_Num 33 9"/>
    <w:rsid w:val="006D5EC3"/>
  </w:style>
  <w:style w:type="character" w:customStyle="1" w:styleId="RTFNum341">
    <w:name w:val="RTF_Num 34 1"/>
    <w:rsid w:val="006D5EC3"/>
  </w:style>
  <w:style w:type="character" w:customStyle="1" w:styleId="RTFNum342">
    <w:name w:val="RTF_Num 34 2"/>
    <w:rsid w:val="006D5EC3"/>
    <w:rPr>
      <w:rFonts w:ascii="Courier New" w:eastAsia="Courier New" w:hAnsi="Courier New" w:cs="Courier New"/>
    </w:rPr>
  </w:style>
  <w:style w:type="character" w:customStyle="1" w:styleId="RTFNum343">
    <w:name w:val="RTF_Num 34 3"/>
    <w:rsid w:val="006D5EC3"/>
  </w:style>
  <w:style w:type="character" w:customStyle="1" w:styleId="RTFNum344">
    <w:name w:val="RTF_Num 34 4"/>
    <w:rsid w:val="006D5EC3"/>
  </w:style>
  <w:style w:type="character" w:customStyle="1" w:styleId="RTFNum345">
    <w:name w:val="RTF_Num 34 5"/>
    <w:rsid w:val="006D5EC3"/>
  </w:style>
  <w:style w:type="character" w:customStyle="1" w:styleId="RTFNum346">
    <w:name w:val="RTF_Num 34 6"/>
    <w:rsid w:val="006D5EC3"/>
  </w:style>
  <w:style w:type="character" w:customStyle="1" w:styleId="RTFNum347">
    <w:name w:val="RTF_Num 34 7"/>
    <w:rsid w:val="006D5EC3"/>
  </w:style>
  <w:style w:type="character" w:customStyle="1" w:styleId="RTFNum348">
    <w:name w:val="RTF_Num 34 8"/>
    <w:rsid w:val="006D5EC3"/>
  </w:style>
  <w:style w:type="character" w:customStyle="1" w:styleId="RTFNum349">
    <w:name w:val="RTF_Num 34 9"/>
    <w:rsid w:val="006D5EC3"/>
  </w:style>
  <w:style w:type="character" w:customStyle="1" w:styleId="RTFNum351">
    <w:name w:val="RTF_Num 35 1"/>
    <w:rsid w:val="006D5EC3"/>
  </w:style>
  <w:style w:type="character" w:customStyle="1" w:styleId="RTFNum361">
    <w:name w:val="RTF_Num 36 1"/>
    <w:rsid w:val="006D5EC3"/>
  </w:style>
  <w:style w:type="character" w:customStyle="1" w:styleId="RTFNum362">
    <w:name w:val="RTF_Num 36 2"/>
    <w:rsid w:val="006D5EC3"/>
  </w:style>
  <w:style w:type="character" w:customStyle="1" w:styleId="RTFNum363">
    <w:name w:val="RTF_Num 36 3"/>
    <w:rsid w:val="006D5EC3"/>
  </w:style>
  <w:style w:type="character" w:customStyle="1" w:styleId="RTFNum364">
    <w:name w:val="RTF_Num 36 4"/>
    <w:rsid w:val="006D5EC3"/>
  </w:style>
  <w:style w:type="character" w:customStyle="1" w:styleId="RTFNum365">
    <w:name w:val="RTF_Num 36 5"/>
    <w:rsid w:val="006D5EC3"/>
  </w:style>
  <w:style w:type="character" w:customStyle="1" w:styleId="RTFNum366">
    <w:name w:val="RTF_Num 36 6"/>
    <w:rsid w:val="006D5EC3"/>
  </w:style>
  <w:style w:type="character" w:customStyle="1" w:styleId="RTFNum367">
    <w:name w:val="RTF_Num 36 7"/>
    <w:rsid w:val="006D5EC3"/>
  </w:style>
  <w:style w:type="character" w:customStyle="1" w:styleId="RTFNum368">
    <w:name w:val="RTF_Num 36 8"/>
    <w:rsid w:val="006D5EC3"/>
  </w:style>
  <w:style w:type="character" w:customStyle="1" w:styleId="RTFNum369">
    <w:name w:val="RTF_Num 36 9"/>
    <w:rsid w:val="006D5EC3"/>
  </w:style>
  <w:style w:type="character" w:customStyle="1" w:styleId="RTFNum371">
    <w:name w:val="RTF_Num 37 1"/>
    <w:rsid w:val="006D5EC3"/>
  </w:style>
  <w:style w:type="character" w:customStyle="1" w:styleId="RTFNum381">
    <w:name w:val="RTF_Num 38 1"/>
    <w:rsid w:val="006D5EC3"/>
  </w:style>
  <w:style w:type="character" w:customStyle="1" w:styleId="RTFNum382">
    <w:name w:val="RTF_Num 38 2"/>
    <w:rsid w:val="006D5EC3"/>
  </w:style>
  <w:style w:type="character" w:customStyle="1" w:styleId="RTFNum383">
    <w:name w:val="RTF_Num 38 3"/>
    <w:rsid w:val="006D5EC3"/>
  </w:style>
  <w:style w:type="character" w:customStyle="1" w:styleId="RTFNum384">
    <w:name w:val="RTF_Num 38 4"/>
    <w:rsid w:val="006D5EC3"/>
  </w:style>
  <w:style w:type="character" w:customStyle="1" w:styleId="RTFNum385">
    <w:name w:val="RTF_Num 38 5"/>
    <w:rsid w:val="006D5EC3"/>
  </w:style>
  <w:style w:type="character" w:customStyle="1" w:styleId="RTFNum386">
    <w:name w:val="RTF_Num 38 6"/>
    <w:rsid w:val="006D5EC3"/>
  </w:style>
  <w:style w:type="character" w:customStyle="1" w:styleId="RTFNum387">
    <w:name w:val="RTF_Num 38 7"/>
    <w:rsid w:val="006D5EC3"/>
  </w:style>
  <w:style w:type="character" w:customStyle="1" w:styleId="RTFNum388">
    <w:name w:val="RTF_Num 38 8"/>
    <w:rsid w:val="006D5EC3"/>
  </w:style>
  <w:style w:type="character" w:customStyle="1" w:styleId="RTFNum389">
    <w:name w:val="RTF_Num 38 9"/>
    <w:rsid w:val="006D5EC3"/>
  </w:style>
  <w:style w:type="character" w:customStyle="1" w:styleId="RTFNum391">
    <w:name w:val="RTF_Num 39 1"/>
    <w:rsid w:val="006D5EC3"/>
  </w:style>
  <w:style w:type="character" w:customStyle="1" w:styleId="RTFNum392">
    <w:name w:val="RTF_Num 39 2"/>
    <w:rsid w:val="006D5EC3"/>
  </w:style>
  <w:style w:type="character" w:customStyle="1" w:styleId="RTFNum393">
    <w:name w:val="RTF_Num 39 3"/>
    <w:rsid w:val="006D5EC3"/>
  </w:style>
  <w:style w:type="character" w:customStyle="1" w:styleId="RTFNum394">
    <w:name w:val="RTF_Num 39 4"/>
    <w:rsid w:val="006D5EC3"/>
  </w:style>
  <w:style w:type="character" w:customStyle="1" w:styleId="RTFNum395">
    <w:name w:val="RTF_Num 39 5"/>
    <w:rsid w:val="006D5EC3"/>
  </w:style>
  <w:style w:type="character" w:customStyle="1" w:styleId="RTFNum396">
    <w:name w:val="RTF_Num 39 6"/>
    <w:rsid w:val="006D5EC3"/>
  </w:style>
  <w:style w:type="character" w:customStyle="1" w:styleId="RTFNum397">
    <w:name w:val="RTF_Num 39 7"/>
    <w:rsid w:val="006D5EC3"/>
  </w:style>
  <w:style w:type="character" w:customStyle="1" w:styleId="RTFNum398">
    <w:name w:val="RTF_Num 39 8"/>
    <w:rsid w:val="006D5EC3"/>
  </w:style>
  <w:style w:type="character" w:customStyle="1" w:styleId="RTFNum399">
    <w:name w:val="RTF_Num 39 9"/>
    <w:rsid w:val="006D5EC3"/>
  </w:style>
  <w:style w:type="character" w:customStyle="1" w:styleId="RTFNum401">
    <w:name w:val="RTF_Num 40 1"/>
    <w:rsid w:val="006D5EC3"/>
  </w:style>
  <w:style w:type="character" w:customStyle="1" w:styleId="RTFNum402">
    <w:name w:val="RTF_Num 40 2"/>
    <w:rsid w:val="006D5EC3"/>
  </w:style>
  <w:style w:type="character" w:customStyle="1" w:styleId="RTFNum403">
    <w:name w:val="RTF_Num 40 3"/>
    <w:rsid w:val="006D5EC3"/>
  </w:style>
  <w:style w:type="character" w:customStyle="1" w:styleId="RTFNum404">
    <w:name w:val="RTF_Num 40 4"/>
    <w:rsid w:val="006D5EC3"/>
  </w:style>
  <w:style w:type="character" w:customStyle="1" w:styleId="RTFNum405">
    <w:name w:val="RTF_Num 40 5"/>
    <w:rsid w:val="006D5EC3"/>
  </w:style>
  <w:style w:type="character" w:customStyle="1" w:styleId="RTFNum406">
    <w:name w:val="RTF_Num 40 6"/>
    <w:rsid w:val="006D5EC3"/>
  </w:style>
  <w:style w:type="character" w:customStyle="1" w:styleId="RTFNum407">
    <w:name w:val="RTF_Num 40 7"/>
    <w:rsid w:val="006D5EC3"/>
  </w:style>
  <w:style w:type="character" w:customStyle="1" w:styleId="RTFNum408">
    <w:name w:val="RTF_Num 40 8"/>
    <w:rsid w:val="006D5EC3"/>
  </w:style>
  <w:style w:type="character" w:customStyle="1" w:styleId="RTFNum409">
    <w:name w:val="RTF_Num 40 9"/>
    <w:rsid w:val="006D5EC3"/>
  </w:style>
  <w:style w:type="character" w:customStyle="1" w:styleId="RTFNum411">
    <w:name w:val="RTF_Num 41 1"/>
    <w:rsid w:val="006D5EC3"/>
  </w:style>
  <w:style w:type="character" w:customStyle="1" w:styleId="RTFNum412">
    <w:name w:val="RTF_Num 41 2"/>
    <w:rsid w:val="006D5EC3"/>
  </w:style>
  <w:style w:type="character" w:customStyle="1" w:styleId="RTFNum413">
    <w:name w:val="RTF_Num 41 3"/>
    <w:rsid w:val="006D5EC3"/>
  </w:style>
  <w:style w:type="character" w:customStyle="1" w:styleId="RTFNum414">
    <w:name w:val="RTF_Num 41 4"/>
    <w:rsid w:val="006D5EC3"/>
  </w:style>
  <w:style w:type="character" w:customStyle="1" w:styleId="RTFNum415">
    <w:name w:val="RTF_Num 41 5"/>
    <w:rsid w:val="006D5EC3"/>
  </w:style>
  <w:style w:type="character" w:customStyle="1" w:styleId="RTFNum416">
    <w:name w:val="RTF_Num 41 6"/>
    <w:rsid w:val="006D5EC3"/>
  </w:style>
  <w:style w:type="character" w:customStyle="1" w:styleId="RTFNum417">
    <w:name w:val="RTF_Num 41 7"/>
    <w:rsid w:val="006D5EC3"/>
  </w:style>
  <w:style w:type="character" w:customStyle="1" w:styleId="RTFNum418">
    <w:name w:val="RTF_Num 41 8"/>
    <w:rsid w:val="006D5EC3"/>
  </w:style>
  <w:style w:type="character" w:customStyle="1" w:styleId="RTFNum419">
    <w:name w:val="RTF_Num 41 9"/>
    <w:rsid w:val="006D5EC3"/>
  </w:style>
  <w:style w:type="character" w:customStyle="1" w:styleId="RTFNum421">
    <w:name w:val="RTF_Num 42 1"/>
    <w:rsid w:val="006D5EC3"/>
  </w:style>
  <w:style w:type="character" w:customStyle="1" w:styleId="RTFNum422">
    <w:name w:val="RTF_Num 42 2"/>
    <w:rsid w:val="006D5EC3"/>
  </w:style>
  <w:style w:type="character" w:customStyle="1" w:styleId="RTFNum423">
    <w:name w:val="RTF_Num 42 3"/>
    <w:rsid w:val="006D5EC3"/>
  </w:style>
  <w:style w:type="character" w:customStyle="1" w:styleId="RTFNum424">
    <w:name w:val="RTF_Num 42 4"/>
    <w:rsid w:val="006D5EC3"/>
  </w:style>
  <w:style w:type="character" w:customStyle="1" w:styleId="RTFNum425">
    <w:name w:val="RTF_Num 42 5"/>
    <w:rsid w:val="006D5EC3"/>
  </w:style>
  <w:style w:type="character" w:customStyle="1" w:styleId="RTFNum426">
    <w:name w:val="RTF_Num 42 6"/>
    <w:rsid w:val="006D5EC3"/>
  </w:style>
  <w:style w:type="character" w:customStyle="1" w:styleId="RTFNum427">
    <w:name w:val="RTF_Num 42 7"/>
    <w:rsid w:val="006D5EC3"/>
  </w:style>
  <w:style w:type="character" w:customStyle="1" w:styleId="RTFNum428">
    <w:name w:val="RTF_Num 42 8"/>
    <w:rsid w:val="006D5EC3"/>
  </w:style>
  <w:style w:type="character" w:customStyle="1" w:styleId="RTFNum429">
    <w:name w:val="RTF_Num 42 9"/>
    <w:rsid w:val="006D5EC3"/>
  </w:style>
  <w:style w:type="character" w:customStyle="1" w:styleId="RTFNum431">
    <w:name w:val="RTF_Num 43 1"/>
    <w:rsid w:val="006D5EC3"/>
  </w:style>
  <w:style w:type="character" w:customStyle="1" w:styleId="RTFNum432">
    <w:name w:val="RTF_Num 43 2"/>
    <w:rsid w:val="006D5EC3"/>
  </w:style>
  <w:style w:type="character" w:customStyle="1" w:styleId="RTFNum433">
    <w:name w:val="RTF_Num 43 3"/>
    <w:rsid w:val="006D5EC3"/>
  </w:style>
  <w:style w:type="character" w:customStyle="1" w:styleId="RTFNum434">
    <w:name w:val="RTF_Num 43 4"/>
    <w:rsid w:val="006D5EC3"/>
  </w:style>
  <w:style w:type="character" w:customStyle="1" w:styleId="RTFNum435">
    <w:name w:val="RTF_Num 43 5"/>
    <w:rsid w:val="006D5EC3"/>
  </w:style>
  <w:style w:type="character" w:customStyle="1" w:styleId="RTFNum436">
    <w:name w:val="RTF_Num 43 6"/>
    <w:rsid w:val="006D5EC3"/>
  </w:style>
  <w:style w:type="character" w:customStyle="1" w:styleId="RTFNum437">
    <w:name w:val="RTF_Num 43 7"/>
    <w:rsid w:val="006D5EC3"/>
  </w:style>
  <w:style w:type="character" w:customStyle="1" w:styleId="RTFNum438">
    <w:name w:val="RTF_Num 43 8"/>
    <w:rsid w:val="006D5EC3"/>
  </w:style>
  <w:style w:type="character" w:customStyle="1" w:styleId="RTFNum439">
    <w:name w:val="RTF_Num 43 9"/>
    <w:rsid w:val="006D5EC3"/>
  </w:style>
  <w:style w:type="character" w:customStyle="1" w:styleId="RTFNum441">
    <w:name w:val="RTF_Num 44 1"/>
    <w:rsid w:val="006D5EC3"/>
  </w:style>
  <w:style w:type="character" w:customStyle="1" w:styleId="RTFNum442">
    <w:name w:val="RTF_Num 44 2"/>
    <w:rsid w:val="006D5EC3"/>
  </w:style>
  <w:style w:type="character" w:customStyle="1" w:styleId="RTFNum443">
    <w:name w:val="RTF_Num 44 3"/>
    <w:rsid w:val="006D5EC3"/>
  </w:style>
  <w:style w:type="character" w:customStyle="1" w:styleId="RTFNum444">
    <w:name w:val="RTF_Num 44 4"/>
    <w:rsid w:val="006D5EC3"/>
  </w:style>
  <w:style w:type="character" w:customStyle="1" w:styleId="RTFNum445">
    <w:name w:val="RTF_Num 44 5"/>
    <w:rsid w:val="006D5EC3"/>
  </w:style>
  <w:style w:type="character" w:customStyle="1" w:styleId="RTFNum446">
    <w:name w:val="RTF_Num 44 6"/>
    <w:rsid w:val="006D5EC3"/>
  </w:style>
  <w:style w:type="character" w:customStyle="1" w:styleId="RTFNum447">
    <w:name w:val="RTF_Num 44 7"/>
    <w:rsid w:val="006D5EC3"/>
  </w:style>
  <w:style w:type="character" w:customStyle="1" w:styleId="RTFNum448">
    <w:name w:val="RTF_Num 44 8"/>
    <w:rsid w:val="006D5EC3"/>
  </w:style>
  <w:style w:type="character" w:customStyle="1" w:styleId="RTFNum449">
    <w:name w:val="RTF_Num 44 9"/>
    <w:rsid w:val="006D5EC3"/>
  </w:style>
  <w:style w:type="character" w:customStyle="1" w:styleId="RTFNum451">
    <w:name w:val="RTF_Num 45 1"/>
    <w:rsid w:val="006D5EC3"/>
  </w:style>
  <w:style w:type="character" w:customStyle="1" w:styleId="RTFNum452">
    <w:name w:val="RTF_Num 45 2"/>
    <w:rsid w:val="006D5EC3"/>
  </w:style>
  <w:style w:type="character" w:customStyle="1" w:styleId="RTFNum453">
    <w:name w:val="RTF_Num 45 3"/>
    <w:rsid w:val="006D5EC3"/>
  </w:style>
  <w:style w:type="character" w:customStyle="1" w:styleId="RTFNum454">
    <w:name w:val="RTF_Num 45 4"/>
    <w:rsid w:val="006D5EC3"/>
  </w:style>
  <w:style w:type="character" w:customStyle="1" w:styleId="RTFNum455">
    <w:name w:val="RTF_Num 45 5"/>
    <w:rsid w:val="006D5EC3"/>
  </w:style>
  <w:style w:type="character" w:customStyle="1" w:styleId="RTFNum456">
    <w:name w:val="RTF_Num 45 6"/>
    <w:rsid w:val="006D5EC3"/>
  </w:style>
  <w:style w:type="character" w:customStyle="1" w:styleId="RTFNum457">
    <w:name w:val="RTF_Num 45 7"/>
    <w:rsid w:val="006D5EC3"/>
  </w:style>
  <w:style w:type="character" w:customStyle="1" w:styleId="RTFNum458">
    <w:name w:val="RTF_Num 45 8"/>
    <w:rsid w:val="006D5EC3"/>
  </w:style>
  <w:style w:type="character" w:customStyle="1" w:styleId="RTFNum459">
    <w:name w:val="RTF_Num 45 9"/>
    <w:rsid w:val="006D5EC3"/>
  </w:style>
  <w:style w:type="character" w:customStyle="1" w:styleId="RTFNum461">
    <w:name w:val="RTF_Num 46 1"/>
    <w:rsid w:val="006D5EC3"/>
  </w:style>
  <w:style w:type="character" w:customStyle="1" w:styleId="RTFNum462">
    <w:name w:val="RTF_Num 46 2"/>
    <w:rsid w:val="006D5EC3"/>
    <w:rPr>
      <w:rFonts w:ascii="Times New Roman" w:eastAsia="Times New Roman" w:hAnsi="Times New Roman" w:cs="Times New Roman"/>
      <w:sz w:val="22"/>
      <w:szCs w:val="22"/>
    </w:rPr>
  </w:style>
  <w:style w:type="character" w:customStyle="1" w:styleId="RTFNum463">
    <w:name w:val="RTF_Num 46 3"/>
    <w:rsid w:val="006D5EC3"/>
    <w:rPr>
      <w:rFonts w:ascii="!Neo'w Arial" w:eastAsia="!Neo'w Arial" w:hAnsi="!Neo'w Arial" w:cs="!Neo'w Arial"/>
      <w:sz w:val="22"/>
      <w:szCs w:val="22"/>
    </w:rPr>
  </w:style>
  <w:style w:type="character" w:customStyle="1" w:styleId="RTFNum464">
    <w:name w:val="RTF_Num 46 4"/>
    <w:rsid w:val="006D5EC3"/>
    <w:rPr>
      <w:rFonts w:ascii="!Neo'w Arial" w:eastAsia="!Neo'w Arial" w:hAnsi="!Neo'w Arial" w:cs="!Neo'w Arial"/>
      <w:sz w:val="20"/>
      <w:szCs w:val="20"/>
    </w:rPr>
  </w:style>
  <w:style w:type="character" w:customStyle="1" w:styleId="RTFNum465">
    <w:name w:val="RTF_Num 46 5"/>
    <w:rsid w:val="006D5EC3"/>
    <w:rPr>
      <w:rFonts w:ascii="!Neo'w Arial" w:eastAsia="!Neo'w Arial" w:hAnsi="!Neo'w Arial" w:cs="!Neo'w Arial"/>
      <w:sz w:val="20"/>
      <w:szCs w:val="20"/>
    </w:rPr>
  </w:style>
  <w:style w:type="character" w:customStyle="1" w:styleId="RTFNum466">
    <w:name w:val="RTF_Num 46 6"/>
    <w:rsid w:val="006D5EC3"/>
    <w:rPr>
      <w:rFonts w:ascii="!Neo'w Arial" w:eastAsia="!Neo'w Arial" w:hAnsi="!Neo'w Arial" w:cs="!Neo'w Arial"/>
      <w:sz w:val="20"/>
      <w:szCs w:val="20"/>
    </w:rPr>
  </w:style>
  <w:style w:type="character" w:customStyle="1" w:styleId="RTFNum467">
    <w:name w:val="RTF_Num 46 7"/>
    <w:rsid w:val="006D5EC3"/>
    <w:rPr>
      <w:rFonts w:ascii="!Neo'w Arial" w:eastAsia="!Neo'w Arial" w:hAnsi="!Neo'w Arial" w:cs="!Neo'w Arial"/>
      <w:sz w:val="20"/>
      <w:szCs w:val="20"/>
    </w:rPr>
  </w:style>
  <w:style w:type="character" w:customStyle="1" w:styleId="RTFNum468">
    <w:name w:val="RTF_Num 46 8"/>
    <w:rsid w:val="006D5EC3"/>
    <w:rPr>
      <w:rFonts w:ascii="!Neo'w Arial" w:eastAsia="!Neo'w Arial" w:hAnsi="!Neo'w Arial" w:cs="!Neo'w Arial"/>
      <w:sz w:val="20"/>
      <w:szCs w:val="20"/>
    </w:rPr>
  </w:style>
  <w:style w:type="character" w:customStyle="1" w:styleId="RTFNum469">
    <w:name w:val="RTF_Num 46 9"/>
    <w:rsid w:val="006D5EC3"/>
    <w:rPr>
      <w:rFonts w:ascii="!Neo'w Arial" w:eastAsia="!Neo'w Arial" w:hAnsi="!Neo'w Arial" w:cs="!Neo'w Arial"/>
      <w:sz w:val="20"/>
      <w:szCs w:val="20"/>
    </w:rPr>
  </w:style>
  <w:style w:type="character" w:customStyle="1" w:styleId="RTFNum471">
    <w:name w:val="RTF_Num 47 1"/>
    <w:rsid w:val="006D5EC3"/>
  </w:style>
  <w:style w:type="character" w:customStyle="1" w:styleId="RTFNum472">
    <w:name w:val="RTF_Num 47 2"/>
    <w:rsid w:val="006D5EC3"/>
  </w:style>
  <w:style w:type="character" w:customStyle="1" w:styleId="RTFNum473">
    <w:name w:val="RTF_Num 47 3"/>
    <w:rsid w:val="006D5EC3"/>
  </w:style>
  <w:style w:type="character" w:customStyle="1" w:styleId="RTFNum474">
    <w:name w:val="RTF_Num 47 4"/>
    <w:rsid w:val="006D5EC3"/>
  </w:style>
  <w:style w:type="character" w:customStyle="1" w:styleId="RTFNum475">
    <w:name w:val="RTF_Num 47 5"/>
    <w:rsid w:val="006D5EC3"/>
  </w:style>
  <w:style w:type="character" w:customStyle="1" w:styleId="RTFNum476">
    <w:name w:val="RTF_Num 47 6"/>
    <w:rsid w:val="006D5EC3"/>
  </w:style>
  <w:style w:type="character" w:customStyle="1" w:styleId="RTFNum477">
    <w:name w:val="RTF_Num 47 7"/>
    <w:rsid w:val="006D5EC3"/>
  </w:style>
  <w:style w:type="character" w:customStyle="1" w:styleId="RTFNum478">
    <w:name w:val="RTF_Num 47 8"/>
    <w:rsid w:val="006D5EC3"/>
  </w:style>
  <w:style w:type="character" w:customStyle="1" w:styleId="RTFNum479">
    <w:name w:val="RTF_Num 47 9"/>
    <w:rsid w:val="006D5EC3"/>
  </w:style>
  <w:style w:type="character" w:customStyle="1" w:styleId="RTFNum481">
    <w:name w:val="RTF_Num 48 1"/>
    <w:rsid w:val="006D5EC3"/>
  </w:style>
  <w:style w:type="character" w:customStyle="1" w:styleId="RTFNum482">
    <w:name w:val="RTF_Num 48 2"/>
    <w:rsid w:val="006D5EC3"/>
  </w:style>
  <w:style w:type="character" w:customStyle="1" w:styleId="RTFNum483">
    <w:name w:val="RTF_Num 48 3"/>
    <w:rsid w:val="006D5EC3"/>
  </w:style>
  <w:style w:type="character" w:customStyle="1" w:styleId="RTFNum484">
    <w:name w:val="RTF_Num 48 4"/>
    <w:rsid w:val="006D5EC3"/>
  </w:style>
  <w:style w:type="character" w:customStyle="1" w:styleId="RTFNum485">
    <w:name w:val="RTF_Num 48 5"/>
    <w:rsid w:val="006D5EC3"/>
  </w:style>
  <w:style w:type="character" w:customStyle="1" w:styleId="RTFNum486">
    <w:name w:val="RTF_Num 48 6"/>
    <w:rsid w:val="006D5EC3"/>
  </w:style>
  <w:style w:type="character" w:customStyle="1" w:styleId="RTFNum487">
    <w:name w:val="RTF_Num 48 7"/>
    <w:rsid w:val="006D5EC3"/>
  </w:style>
  <w:style w:type="character" w:customStyle="1" w:styleId="RTFNum488">
    <w:name w:val="RTF_Num 48 8"/>
    <w:rsid w:val="006D5EC3"/>
  </w:style>
  <w:style w:type="character" w:customStyle="1" w:styleId="RTFNum489">
    <w:name w:val="RTF_Num 48 9"/>
    <w:rsid w:val="006D5EC3"/>
  </w:style>
  <w:style w:type="character" w:customStyle="1" w:styleId="RTFNum491">
    <w:name w:val="RTF_Num 49 1"/>
    <w:rsid w:val="006D5EC3"/>
  </w:style>
  <w:style w:type="character" w:customStyle="1" w:styleId="RTFNum492">
    <w:name w:val="RTF_Num 49 2"/>
    <w:rsid w:val="006D5EC3"/>
  </w:style>
  <w:style w:type="character" w:customStyle="1" w:styleId="RTFNum493">
    <w:name w:val="RTF_Num 49 3"/>
    <w:rsid w:val="006D5EC3"/>
  </w:style>
  <w:style w:type="character" w:customStyle="1" w:styleId="RTFNum494">
    <w:name w:val="RTF_Num 49 4"/>
    <w:rsid w:val="006D5EC3"/>
  </w:style>
  <w:style w:type="character" w:customStyle="1" w:styleId="RTFNum495">
    <w:name w:val="RTF_Num 49 5"/>
    <w:rsid w:val="006D5EC3"/>
  </w:style>
  <w:style w:type="character" w:customStyle="1" w:styleId="RTFNum496">
    <w:name w:val="RTF_Num 49 6"/>
    <w:rsid w:val="006D5EC3"/>
  </w:style>
  <w:style w:type="character" w:customStyle="1" w:styleId="RTFNum497">
    <w:name w:val="RTF_Num 49 7"/>
    <w:rsid w:val="006D5EC3"/>
  </w:style>
  <w:style w:type="character" w:customStyle="1" w:styleId="RTFNum498">
    <w:name w:val="RTF_Num 49 8"/>
    <w:rsid w:val="006D5EC3"/>
  </w:style>
  <w:style w:type="character" w:customStyle="1" w:styleId="RTFNum499">
    <w:name w:val="RTF_Num 49 9"/>
    <w:rsid w:val="006D5EC3"/>
  </w:style>
  <w:style w:type="character" w:customStyle="1" w:styleId="RTFNum501">
    <w:name w:val="RTF_Num 50 1"/>
    <w:rsid w:val="006D5EC3"/>
  </w:style>
  <w:style w:type="character" w:customStyle="1" w:styleId="RTFNum502">
    <w:name w:val="RTF_Num 50 2"/>
    <w:rsid w:val="006D5EC3"/>
  </w:style>
  <w:style w:type="character" w:customStyle="1" w:styleId="RTFNum503">
    <w:name w:val="RTF_Num 50 3"/>
    <w:rsid w:val="006D5EC3"/>
  </w:style>
  <w:style w:type="character" w:customStyle="1" w:styleId="RTFNum504">
    <w:name w:val="RTF_Num 50 4"/>
    <w:rsid w:val="006D5EC3"/>
  </w:style>
  <w:style w:type="character" w:customStyle="1" w:styleId="RTFNum505">
    <w:name w:val="RTF_Num 50 5"/>
    <w:rsid w:val="006D5EC3"/>
  </w:style>
  <w:style w:type="character" w:customStyle="1" w:styleId="RTFNum506">
    <w:name w:val="RTF_Num 50 6"/>
    <w:rsid w:val="006D5EC3"/>
  </w:style>
  <w:style w:type="character" w:customStyle="1" w:styleId="RTFNum507">
    <w:name w:val="RTF_Num 50 7"/>
    <w:rsid w:val="006D5EC3"/>
  </w:style>
  <w:style w:type="character" w:customStyle="1" w:styleId="RTFNum508">
    <w:name w:val="RTF_Num 50 8"/>
    <w:rsid w:val="006D5EC3"/>
  </w:style>
  <w:style w:type="character" w:customStyle="1" w:styleId="RTFNum509">
    <w:name w:val="RTF_Num 50 9"/>
    <w:rsid w:val="006D5EC3"/>
  </w:style>
  <w:style w:type="character" w:customStyle="1" w:styleId="WW8Num67z0">
    <w:name w:val="WW8Num67z0"/>
    <w:rsid w:val="006D5EC3"/>
    <w:rPr>
      <w:b w:val="0"/>
      <w:i w:val="0"/>
    </w:rPr>
  </w:style>
  <w:style w:type="character" w:customStyle="1" w:styleId="WW8Num67z1">
    <w:name w:val="WW8Num67z1"/>
    <w:rsid w:val="006D5EC3"/>
    <w:rPr>
      <w:b w:val="0"/>
      <w:bCs/>
      <w:i w:val="0"/>
    </w:rPr>
  </w:style>
  <w:style w:type="character" w:customStyle="1" w:styleId="emailstyle19">
    <w:name w:val="emailstyle19"/>
    <w:rsid w:val="006D5EC3"/>
    <w:rPr>
      <w:rFonts w:ascii="Arial" w:hAnsi="Arial" w:cs="Arial"/>
      <w:color w:val="993366"/>
      <w:sz w:val="20"/>
    </w:rPr>
  </w:style>
  <w:style w:type="character" w:customStyle="1" w:styleId="iubsearch-contractname">
    <w:name w:val="iubsearch-contractname"/>
    <w:basedOn w:val="WW-DefaultParagraphFont1111111111"/>
    <w:rsid w:val="006D5EC3"/>
  </w:style>
  <w:style w:type="character" w:customStyle="1" w:styleId="WW-RTFNum21">
    <w:name w:val="WW-RTF_Num 2 1"/>
    <w:rsid w:val="006D5EC3"/>
  </w:style>
  <w:style w:type="character" w:customStyle="1" w:styleId="WW-RTFNum22">
    <w:name w:val="WW-RTF_Num 2 2"/>
    <w:rsid w:val="006D5EC3"/>
  </w:style>
  <w:style w:type="character" w:customStyle="1" w:styleId="WW-RTFNum23">
    <w:name w:val="WW-RTF_Num 2 3"/>
    <w:rsid w:val="006D5EC3"/>
  </w:style>
  <w:style w:type="character" w:customStyle="1" w:styleId="WW-RTFNum24">
    <w:name w:val="WW-RTF_Num 2 4"/>
    <w:rsid w:val="006D5EC3"/>
  </w:style>
  <w:style w:type="character" w:customStyle="1" w:styleId="WW-RTFNum25">
    <w:name w:val="WW-RTF_Num 2 5"/>
    <w:rsid w:val="006D5EC3"/>
  </w:style>
  <w:style w:type="character" w:customStyle="1" w:styleId="WW-RTFNum26">
    <w:name w:val="WW-RTF_Num 2 6"/>
    <w:rsid w:val="006D5EC3"/>
  </w:style>
  <w:style w:type="character" w:customStyle="1" w:styleId="WW-RTFNum27">
    <w:name w:val="WW-RTF_Num 2 7"/>
    <w:rsid w:val="006D5EC3"/>
  </w:style>
  <w:style w:type="character" w:customStyle="1" w:styleId="WW-RTFNum28">
    <w:name w:val="WW-RTF_Num 2 8"/>
    <w:rsid w:val="006D5EC3"/>
  </w:style>
  <w:style w:type="character" w:customStyle="1" w:styleId="WW-RTFNum29">
    <w:name w:val="WW-RTF_Num 2 9"/>
    <w:rsid w:val="006D5EC3"/>
  </w:style>
  <w:style w:type="character" w:customStyle="1" w:styleId="WW-RTFNum31">
    <w:name w:val="WW-RTF_Num 3 1"/>
    <w:rsid w:val="006D5EC3"/>
  </w:style>
  <w:style w:type="character" w:customStyle="1" w:styleId="WW-RTFNum32">
    <w:name w:val="WW-RTF_Num 3 2"/>
    <w:rsid w:val="006D5EC3"/>
  </w:style>
  <w:style w:type="character" w:customStyle="1" w:styleId="WW-RTFNum33">
    <w:name w:val="WW-RTF_Num 3 3"/>
    <w:rsid w:val="006D5EC3"/>
  </w:style>
  <w:style w:type="character" w:customStyle="1" w:styleId="WW-RTFNum34">
    <w:name w:val="WW-RTF_Num 3 4"/>
    <w:rsid w:val="006D5EC3"/>
  </w:style>
  <w:style w:type="character" w:customStyle="1" w:styleId="WW-RTFNum35">
    <w:name w:val="WW-RTF_Num 3 5"/>
    <w:rsid w:val="006D5EC3"/>
  </w:style>
  <w:style w:type="character" w:customStyle="1" w:styleId="WW-RTFNum36">
    <w:name w:val="WW-RTF_Num 3 6"/>
    <w:rsid w:val="006D5EC3"/>
  </w:style>
  <w:style w:type="character" w:customStyle="1" w:styleId="WW-RTFNum37">
    <w:name w:val="WW-RTF_Num 3 7"/>
    <w:rsid w:val="006D5EC3"/>
  </w:style>
  <w:style w:type="character" w:customStyle="1" w:styleId="WW-RTFNum38">
    <w:name w:val="WW-RTF_Num 3 8"/>
    <w:rsid w:val="006D5EC3"/>
  </w:style>
  <w:style w:type="character" w:customStyle="1" w:styleId="WW-RTFNum39">
    <w:name w:val="WW-RTF_Num 3 9"/>
    <w:rsid w:val="006D5EC3"/>
  </w:style>
  <w:style w:type="character" w:customStyle="1" w:styleId="WW-RTFNum41">
    <w:name w:val="WW-RTF_Num 4 1"/>
    <w:rsid w:val="006D5EC3"/>
  </w:style>
  <w:style w:type="character" w:customStyle="1" w:styleId="WW-RTFNum42">
    <w:name w:val="WW-RTF_Num 4 2"/>
    <w:rsid w:val="006D5EC3"/>
  </w:style>
  <w:style w:type="character" w:customStyle="1" w:styleId="WW-RTFNum43">
    <w:name w:val="WW-RTF_Num 4 3"/>
    <w:rsid w:val="006D5EC3"/>
  </w:style>
  <w:style w:type="character" w:customStyle="1" w:styleId="WW-RTFNum44">
    <w:name w:val="WW-RTF_Num 4 4"/>
    <w:rsid w:val="006D5EC3"/>
  </w:style>
  <w:style w:type="character" w:customStyle="1" w:styleId="WW-RTFNum45">
    <w:name w:val="WW-RTF_Num 4 5"/>
    <w:rsid w:val="006D5EC3"/>
  </w:style>
  <w:style w:type="character" w:customStyle="1" w:styleId="WW-RTFNum46">
    <w:name w:val="WW-RTF_Num 4 6"/>
    <w:rsid w:val="006D5EC3"/>
  </w:style>
  <w:style w:type="character" w:customStyle="1" w:styleId="WW-RTFNum47">
    <w:name w:val="WW-RTF_Num 4 7"/>
    <w:rsid w:val="006D5EC3"/>
  </w:style>
  <w:style w:type="character" w:customStyle="1" w:styleId="WW-RTFNum48">
    <w:name w:val="WW-RTF_Num 4 8"/>
    <w:rsid w:val="006D5EC3"/>
  </w:style>
  <w:style w:type="character" w:customStyle="1" w:styleId="WW-RTFNum49">
    <w:name w:val="WW-RTF_Num 4 9"/>
    <w:rsid w:val="006D5EC3"/>
  </w:style>
  <w:style w:type="character" w:customStyle="1" w:styleId="WW-RTFNum51">
    <w:name w:val="WW-RTF_Num 5 1"/>
    <w:rsid w:val="006D5EC3"/>
  </w:style>
  <w:style w:type="character" w:customStyle="1" w:styleId="WW-RTFNum52">
    <w:name w:val="WW-RTF_Num 5 2"/>
    <w:rsid w:val="006D5EC3"/>
  </w:style>
  <w:style w:type="character" w:customStyle="1" w:styleId="WW-RTFNum53">
    <w:name w:val="WW-RTF_Num 5 3"/>
    <w:rsid w:val="006D5EC3"/>
  </w:style>
  <w:style w:type="character" w:customStyle="1" w:styleId="WW-RTFNum54">
    <w:name w:val="WW-RTF_Num 5 4"/>
    <w:rsid w:val="006D5EC3"/>
  </w:style>
  <w:style w:type="character" w:customStyle="1" w:styleId="WW-RTFNum55">
    <w:name w:val="WW-RTF_Num 5 5"/>
    <w:rsid w:val="006D5EC3"/>
  </w:style>
  <w:style w:type="character" w:customStyle="1" w:styleId="WW-RTFNum56">
    <w:name w:val="WW-RTF_Num 5 6"/>
    <w:rsid w:val="006D5EC3"/>
  </w:style>
  <w:style w:type="character" w:customStyle="1" w:styleId="WW-RTFNum57">
    <w:name w:val="WW-RTF_Num 5 7"/>
    <w:rsid w:val="006D5EC3"/>
  </w:style>
  <w:style w:type="character" w:customStyle="1" w:styleId="WW-RTFNum58">
    <w:name w:val="WW-RTF_Num 5 8"/>
    <w:rsid w:val="006D5EC3"/>
  </w:style>
  <w:style w:type="character" w:customStyle="1" w:styleId="WW-RTFNum59">
    <w:name w:val="WW-RTF_Num 5 9"/>
    <w:rsid w:val="006D5EC3"/>
  </w:style>
  <w:style w:type="character" w:customStyle="1" w:styleId="WW-RTFNum61">
    <w:name w:val="WW-RTF_Num 6 1"/>
    <w:rsid w:val="006D5EC3"/>
  </w:style>
  <w:style w:type="character" w:customStyle="1" w:styleId="WW-RTFNum62">
    <w:name w:val="WW-RTF_Num 6 2"/>
    <w:rsid w:val="006D5EC3"/>
  </w:style>
  <w:style w:type="character" w:customStyle="1" w:styleId="WW-RTFNum63">
    <w:name w:val="WW-RTF_Num 6 3"/>
    <w:rsid w:val="006D5EC3"/>
  </w:style>
  <w:style w:type="character" w:customStyle="1" w:styleId="WW-RTFNum64">
    <w:name w:val="WW-RTF_Num 6 4"/>
    <w:rsid w:val="006D5EC3"/>
  </w:style>
  <w:style w:type="character" w:customStyle="1" w:styleId="WW-RTFNum65">
    <w:name w:val="WW-RTF_Num 6 5"/>
    <w:rsid w:val="006D5EC3"/>
  </w:style>
  <w:style w:type="character" w:customStyle="1" w:styleId="WW-RTFNum66">
    <w:name w:val="WW-RTF_Num 6 6"/>
    <w:rsid w:val="006D5EC3"/>
  </w:style>
  <w:style w:type="character" w:customStyle="1" w:styleId="WW-RTFNum67">
    <w:name w:val="WW-RTF_Num 6 7"/>
    <w:rsid w:val="006D5EC3"/>
  </w:style>
  <w:style w:type="character" w:customStyle="1" w:styleId="WW-RTFNum68">
    <w:name w:val="WW-RTF_Num 6 8"/>
    <w:rsid w:val="006D5EC3"/>
  </w:style>
  <w:style w:type="character" w:customStyle="1" w:styleId="WW-RTFNum69">
    <w:name w:val="WW-RTF_Num 6 9"/>
    <w:rsid w:val="006D5EC3"/>
  </w:style>
  <w:style w:type="character" w:customStyle="1" w:styleId="WW-RTFNum71">
    <w:name w:val="WW-RTF_Num 7 1"/>
    <w:rsid w:val="006D5EC3"/>
  </w:style>
  <w:style w:type="character" w:customStyle="1" w:styleId="WW-RTFNum72">
    <w:name w:val="WW-RTF_Num 7 2"/>
    <w:rsid w:val="006D5EC3"/>
  </w:style>
  <w:style w:type="character" w:customStyle="1" w:styleId="WW-RTFNum73">
    <w:name w:val="WW-RTF_Num 7 3"/>
    <w:rsid w:val="006D5EC3"/>
  </w:style>
  <w:style w:type="character" w:customStyle="1" w:styleId="WW-RTFNum74">
    <w:name w:val="WW-RTF_Num 7 4"/>
    <w:rsid w:val="006D5EC3"/>
  </w:style>
  <w:style w:type="character" w:customStyle="1" w:styleId="WW-RTFNum75">
    <w:name w:val="WW-RTF_Num 7 5"/>
    <w:rsid w:val="006D5EC3"/>
  </w:style>
  <w:style w:type="character" w:customStyle="1" w:styleId="WW-RTFNum76">
    <w:name w:val="WW-RTF_Num 7 6"/>
    <w:rsid w:val="006D5EC3"/>
  </w:style>
  <w:style w:type="character" w:customStyle="1" w:styleId="WW-RTFNum77">
    <w:name w:val="WW-RTF_Num 7 7"/>
    <w:rsid w:val="006D5EC3"/>
  </w:style>
  <w:style w:type="character" w:customStyle="1" w:styleId="WW-RTFNum78">
    <w:name w:val="WW-RTF_Num 7 8"/>
    <w:rsid w:val="006D5EC3"/>
  </w:style>
  <w:style w:type="character" w:customStyle="1" w:styleId="WW-RTFNum79">
    <w:name w:val="WW-RTF_Num 7 9"/>
    <w:rsid w:val="006D5EC3"/>
  </w:style>
  <w:style w:type="character" w:customStyle="1" w:styleId="Bullets">
    <w:name w:val="Bullets"/>
    <w:rsid w:val="006D5EC3"/>
    <w:rPr>
      <w:rFonts w:ascii="OpenSymbol" w:eastAsia="OpenSymbol" w:hAnsi="OpenSymbol" w:cs="OpenSymbol"/>
    </w:rPr>
  </w:style>
  <w:style w:type="character" w:customStyle="1" w:styleId="WW-RTFNum81">
    <w:name w:val="WW-RTF_Num 8 1"/>
    <w:rsid w:val="006D5EC3"/>
  </w:style>
  <w:style w:type="character" w:customStyle="1" w:styleId="WW-RTFNum82">
    <w:name w:val="WW-RTF_Num 8 2"/>
    <w:rsid w:val="006D5EC3"/>
  </w:style>
  <w:style w:type="character" w:customStyle="1" w:styleId="WW-RTFNum83">
    <w:name w:val="WW-RTF_Num 8 3"/>
    <w:rsid w:val="006D5EC3"/>
  </w:style>
  <w:style w:type="character" w:customStyle="1" w:styleId="WW-RTFNum84">
    <w:name w:val="WW-RTF_Num 8 4"/>
    <w:rsid w:val="006D5EC3"/>
  </w:style>
  <w:style w:type="character" w:customStyle="1" w:styleId="WW-RTFNum85">
    <w:name w:val="WW-RTF_Num 8 5"/>
    <w:rsid w:val="006D5EC3"/>
  </w:style>
  <w:style w:type="character" w:customStyle="1" w:styleId="WW-RTFNum86">
    <w:name w:val="WW-RTF_Num 8 6"/>
    <w:rsid w:val="006D5EC3"/>
  </w:style>
  <w:style w:type="character" w:customStyle="1" w:styleId="WW-RTFNum87">
    <w:name w:val="WW-RTF_Num 8 7"/>
    <w:rsid w:val="006D5EC3"/>
  </w:style>
  <w:style w:type="character" w:customStyle="1" w:styleId="WW-RTFNum88">
    <w:name w:val="WW-RTF_Num 8 8"/>
    <w:rsid w:val="006D5EC3"/>
  </w:style>
  <w:style w:type="character" w:customStyle="1" w:styleId="WW-RTFNum89">
    <w:name w:val="WW-RTF_Num 8 9"/>
    <w:rsid w:val="006D5EC3"/>
  </w:style>
  <w:style w:type="character" w:customStyle="1" w:styleId="WW-RTFNum211">
    <w:name w:val="WW-RTF_Num 2 11"/>
    <w:rsid w:val="006D5EC3"/>
  </w:style>
  <w:style w:type="character" w:customStyle="1" w:styleId="WW-RTFNum221">
    <w:name w:val="WW-RTF_Num 2 21"/>
    <w:rsid w:val="006D5EC3"/>
  </w:style>
  <w:style w:type="character" w:customStyle="1" w:styleId="WW-RTFNum231">
    <w:name w:val="WW-RTF_Num 2 31"/>
    <w:rsid w:val="006D5EC3"/>
  </w:style>
  <w:style w:type="character" w:customStyle="1" w:styleId="WW-RTFNum241">
    <w:name w:val="WW-RTF_Num 2 41"/>
    <w:rsid w:val="006D5EC3"/>
  </w:style>
  <w:style w:type="character" w:customStyle="1" w:styleId="WW-RTFNum251">
    <w:name w:val="WW-RTF_Num 2 51"/>
    <w:rsid w:val="006D5EC3"/>
  </w:style>
  <w:style w:type="character" w:customStyle="1" w:styleId="WW-RTFNum261">
    <w:name w:val="WW-RTF_Num 2 61"/>
    <w:rsid w:val="006D5EC3"/>
  </w:style>
  <w:style w:type="character" w:customStyle="1" w:styleId="WW-RTFNum271">
    <w:name w:val="WW-RTF_Num 2 71"/>
    <w:rsid w:val="006D5EC3"/>
  </w:style>
  <w:style w:type="character" w:customStyle="1" w:styleId="WW-RTFNum281">
    <w:name w:val="WW-RTF_Num 2 81"/>
    <w:rsid w:val="006D5EC3"/>
  </w:style>
  <w:style w:type="character" w:customStyle="1" w:styleId="WW-RTFNum291">
    <w:name w:val="WW-RTF_Num 2 91"/>
    <w:rsid w:val="006D5EC3"/>
  </w:style>
  <w:style w:type="character" w:customStyle="1" w:styleId="WW-RTFNum311">
    <w:name w:val="WW-RTF_Num 3 11"/>
    <w:rsid w:val="006D5EC3"/>
    <w:rPr>
      <w:rFonts w:ascii="!Neo'w Arial" w:eastAsia="!Neo'w Arial" w:hAnsi="!Neo'w Arial" w:cs="!Neo'w Arial"/>
    </w:rPr>
  </w:style>
  <w:style w:type="character" w:customStyle="1" w:styleId="WW-RTFNum321">
    <w:name w:val="WW-RTF_Num 3 21"/>
    <w:rsid w:val="006D5EC3"/>
    <w:rPr>
      <w:rFonts w:ascii="Times New Roman" w:eastAsia="Times New Roman" w:hAnsi="Times New Roman" w:cs="Times New Roman"/>
      <w:sz w:val="22"/>
      <w:szCs w:val="22"/>
    </w:rPr>
  </w:style>
  <w:style w:type="character" w:customStyle="1" w:styleId="WW-RTFNum331">
    <w:name w:val="WW-RTF_Num 3 31"/>
    <w:rsid w:val="006D5EC3"/>
  </w:style>
  <w:style w:type="character" w:customStyle="1" w:styleId="WW-RTFNum341">
    <w:name w:val="WW-RTF_Num 3 41"/>
    <w:rsid w:val="006D5EC3"/>
  </w:style>
  <w:style w:type="character" w:customStyle="1" w:styleId="WW-RTFNum351">
    <w:name w:val="WW-RTF_Num 3 51"/>
    <w:rsid w:val="006D5EC3"/>
  </w:style>
  <w:style w:type="character" w:customStyle="1" w:styleId="WW-RTFNum361">
    <w:name w:val="WW-RTF_Num 3 61"/>
    <w:rsid w:val="006D5EC3"/>
  </w:style>
  <w:style w:type="character" w:customStyle="1" w:styleId="WW-RTFNum371">
    <w:name w:val="WW-RTF_Num 3 71"/>
    <w:rsid w:val="006D5EC3"/>
  </w:style>
  <w:style w:type="character" w:customStyle="1" w:styleId="WW-RTFNum381">
    <w:name w:val="WW-RTF_Num 3 81"/>
    <w:rsid w:val="006D5EC3"/>
  </w:style>
  <w:style w:type="character" w:customStyle="1" w:styleId="WW-RTFNum391">
    <w:name w:val="WW-RTF_Num 3 91"/>
    <w:rsid w:val="006D5EC3"/>
  </w:style>
  <w:style w:type="character" w:customStyle="1" w:styleId="WW-RTFNum411">
    <w:name w:val="WW-RTF_Num 4 11"/>
    <w:rsid w:val="006D5EC3"/>
    <w:rPr>
      <w:rFonts w:ascii="!Neo'w Arial" w:eastAsia="!Neo'w Arial" w:hAnsi="!Neo'w Arial" w:cs="!Neo'w Arial"/>
    </w:rPr>
  </w:style>
  <w:style w:type="character" w:customStyle="1" w:styleId="WW-RTFNum421">
    <w:name w:val="WW-RTF_Num 4 21"/>
    <w:rsid w:val="006D5EC3"/>
    <w:rPr>
      <w:rFonts w:ascii="Times New Roman" w:eastAsia="Times New Roman" w:hAnsi="Times New Roman" w:cs="Times New Roman"/>
      <w:sz w:val="22"/>
      <w:szCs w:val="22"/>
    </w:rPr>
  </w:style>
  <w:style w:type="character" w:customStyle="1" w:styleId="WW-RTFNum431">
    <w:name w:val="WW-RTF_Num 4 31"/>
    <w:rsid w:val="006D5EC3"/>
  </w:style>
  <w:style w:type="character" w:customStyle="1" w:styleId="WW-RTFNum441">
    <w:name w:val="WW-RTF_Num 4 41"/>
    <w:rsid w:val="006D5EC3"/>
  </w:style>
  <w:style w:type="character" w:customStyle="1" w:styleId="WW-RTFNum451">
    <w:name w:val="WW-RTF_Num 4 51"/>
    <w:rsid w:val="006D5EC3"/>
  </w:style>
  <w:style w:type="character" w:customStyle="1" w:styleId="WW-RTFNum461">
    <w:name w:val="WW-RTF_Num 4 61"/>
    <w:rsid w:val="006D5EC3"/>
  </w:style>
  <w:style w:type="character" w:customStyle="1" w:styleId="WW-RTFNum471">
    <w:name w:val="WW-RTF_Num 4 71"/>
    <w:rsid w:val="006D5EC3"/>
  </w:style>
  <w:style w:type="character" w:customStyle="1" w:styleId="WW-RTFNum481">
    <w:name w:val="WW-RTF_Num 4 81"/>
    <w:rsid w:val="006D5EC3"/>
  </w:style>
  <w:style w:type="character" w:customStyle="1" w:styleId="WW-RTFNum491">
    <w:name w:val="WW-RTF_Num 4 91"/>
    <w:rsid w:val="006D5EC3"/>
  </w:style>
  <w:style w:type="character" w:customStyle="1" w:styleId="st1">
    <w:name w:val="st1"/>
    <w:basedOn w:val="WW-DefaultParagraphFont11111"/>
    <w:rsid w:val="006D5EC3"/>
  </w:style>
  <w:style w:type="character" w:customStyle="1" w:styleId="WW-RTFNum2112">
    <w:name w:val="WW-RTF_Num 2 112"/>
    <w:rsid w:val="006D5EC3"/>
  </w:style>
  <w:style w:type="character" w:customStyle="1" w:styleId="WW-RTFNum2212">
    <w:name w:val="WW-RTF_Num 2 212"/>
    <w:rsid w:val="006D5EC3"/>
    <w:rPr>
      <w:rFonts w:ascii="Times New Roman" w:eastAsia="Times New Roman" w:hAnsi="Times New Roman" w:cs="Times New Roman"/>
      <w:sz w:val="22"/>
      <w:szCs w:val="22"/>
    </w:rPr>
  </w:style>
  <w:style w:type="character" w:customStyle="1" w:styleId="WW-RTFNum2312">
    <w:name w:val="WW-RTF_Num 2 312"/>
    <w:rsid w:val="006D5EC3"/>
  </w:style>
  <w:style w:type="character" w:customStyle="1" w:styleId="WW-RTFNum2412">
    <w:name w:val="WW-RTF_Num 2 412"/>
    <w:rsid w:val="006D5EC3"/>
  </w:style>
  <w:style w:type="character" w:customStyle="1" w:styleId="WW-RTFNum2512">
    <w:name w:val="WW-RTF_Num 2 512"/>
    <w:rsid w:val="006D5EC3"/>
  </w:style>
  <w:style w:type="character" w:customStyle="1" w:styleId="WW-RTFNum2612">
    <w:name w:val="WW-RTF_Num 2 612"/>
    <w:rsid w:val="006D5EC3"/>
  </w:style>
  <w:style w:type="character" w:customStyle="1" w:styleId="WW-RTFNum2712">
    <w:name w:val="WW-RTF_Num 2 712"/>
    <w:rsid w:val="006D5EC3"/>
  </w:style>
  <w:style w:type="character" w:customStyle="1" w:styleId="WW-RTFNum2812">
    <w:name w:val="WW-RTF_Num 2 812"/>
    <w:rsid w:val="006D5EC3"/>
  </w:style>
  <w:style w:type="character" w:customStyle="1" w:styleId="WW-RTFNum2912">
    <w:name w:val="WW-RTF_Num 2 912"/>
    <w:rsid w:val="006D5EC3"/>
  </w:style>
  <w:style w:type="character" w:customStyle="1" w:styleId="WW-RTFNum3112">
    <w:name w:val="WW-RTF_Num 3 112"/>
    <w:rsid w:val="006D5EC3"/>
    <w:rPr>
      <w:rFonts w:ascii="Symbol" w:eastAsia="Symbol" w:hAnsi="Symbol" w:cs="Symbol"/>
    </w:rPr>
  </w:style>
  <w:style w:type="character" w:customStyle="1" w:styleId="WW-RTFNum3212">
    <w:name w:val="WW-RTF_Num 3 212"/>
    <w:rsid w:val="006D5EC3"/>
    <w:rPr>
      <w:rFonts w:ascii="OpenSymbol" w:eastAsia="OpenSymbol" w:hAnsi="OpenSymbol" w:cs="OpenSymbol"/>
      <w:sz w:val="22"/>
      <w:szCs w:val="22"/>
    </w:rPr>
  </w:style>
  <w:style w:type="character" w:customStyle="1" w:styleId="WW-RTFNum3312">
    <w:name w:val="WW-RTF_Num 3 312"/>
    <w:rsid w:val="006D5EC3"/>
    <w:rPr>
      <w:rFonts w:ascii="OpenSymbol" w:eastAsia="OpenSymbol" w:hAnsi="OpenSymbol" w:cs="OpenSymbol"/>
      <w:sz w:val="22"/>
      <w:szCs w:val="22"/>
    </w:rPr>
  </w:style>
  <w:style w:type="character" w:customStyle="1" w:styleId="WW-RTFNum3412">
    <w:name w:val="WW-RTF_Num 3 412"/>
    <w:rsid w:val="006D5EC3"/>
    <w:rPr>
      <w:rFonts w:ascii="Symbol" w:eastAsia="Symbol" w:hAnsi="Symbol" w:cs="Symbol"/>
    </w:rPr>
  </w:style>
  <w:style w:type="character" w:customStyle="1" w:styleId="WW-RTFNum3512">
    <w:name w:val="WW-RTF_Num 3 512"/>
    <w:rsid w:val="006D5EC3"/>
    <w:rPr>
      <w:rFonts w:ascii="OpenSymbol" w:eastAsia="OpenSymbol" w:hAnsi="OpenSymbol" w:cs="OpenSymbol"/>
      <w:sz w:val="22"/>
      <w:szCs w:val="22"/>
    </w:rPr>
  </w:style>
  <w:style w:type="character" w:customStyle="1" w:styleId="WW-RTFNum3612">
    <w:name w:val="WW-RTF_Num 3 612"/>
    <w:rsid w:val="006D5EC3"/>
    <w:rPr>
      <w:rFonts w:ascii="OpenSymbol" w:eastAsia="OpenSymbol" w:hAnsi="OpenSymbol" w:cs="OpenSymbol"/>
      <w:sz w:val="22"/>
      <w:szCs w:val="22"/>
    </w:rPr>
  </w:style>
  <w:style w:type="character" w:customStyle="1" w:styleId="WW-RTFNum3712">
    <w:name w:val="WW-RTF_Num 3 712"/>
    <w:rsid w:val="006D5EC3"/>
    <w:rPr>
      <w:rFonts w:ascii="Symbol" w:eastAsia="Symbol" w:hAnsi="Symbol" w:cs="Symbol"/>
    </w:rPr>
  </w:style>
  <w:style w:type="character" w:customStyle="1" w:styleId="WW-RTFNum3812">
    <w:name w:val="WW-RTF_Num 3 812"/>
    <w:rsid w:val="006D5EC3"/>
    <w:rPr>
      <w:rFonts w:ascii="OpenSymbol" w:eastAsia="OpenSymbol" w:hAnsi="OpenSymbol" w:cs="OpenSymbol"/>
      <w:sz w:val="22"/>
      <w:szCs w:val="22"/>
    </w:rPr>
  </w:style>
  <w:style w:type="character" w:customStyle="1" w:styleId="WW-RTFNum3912">
    <w:name w:val="WW-RTF_Num 3 912"/>
    <w:rsid w:val="006D5EC3"/>
    <w:rPr>
      <w:rFonts w:ascii="OpenSymbol" w:eastAsia="OpenSymbol" w:hAnsi="OpenSymbol" w:cs="OpenSymbol"/>
      <w:sz w:val="22"/>
      <w:szCs w:val="22"/>
    </w:rPr>
  </w:style>
  <w:style w:type="character" w:customStyle="1" w:styleId="WW-RTFNum4112">
    <w:name w:val="WW-RTF_Num 4 112"/>
    <w:rsid w:val="006D5EC3"/>
    <w:rPr>
      <w:rFonts w:ascii="Symbol" w:eastAsia="Symbol" w:hAnsi="Symbol" w:cs="Symbol"/>
    </w:rPr>
  </w:style>
  <w:style w:type="character" w:customStyle="1" w:styleId="WW-RTFNum4212">
    <w:name w:val="WW-RTF_Num 4 212"/>
    <w:rsid w:val="006D5EC3"/>
    <w:rPr>
      <w:rFonts w:ascii="OpenSymbol" w:eastAsia="OpenSymbol" w:hAnsi="OpenSymbol" w:cs="OpenSymbol"/>
      <w:sz w:val="22"/>
      <w:szCs w:val="22"/>
    </w:rPr>
  </w:style>
  <w:style w:type="character" w:customStyle="1" w:styleId="WW-RTFNum4312">
    <w:name w:val="WW-RTF_Num 4 312"/>
    <w:rsid w:val="006D5EC3"/>
    <w:rPr>
      <w:rFonts w:ascii="OpenSymbol" w:eastAsia="OpenSymbol" w:hAnsi="OpenSymbol" w:cs="OpenSymbol"/>
      <w:sz w:val="22"/>
      <w:szCs w:val="22"/>
    </w:rPr>
  </w:style>
  <w:style w:type="character" w:customStyle="1" w:styleId="WW-RTFNum4412">
    <w:name w:val="WW-RTF_Num 4 412"/>
    <w:rsid w:val="006D5EC3"/>
    <w:rPr>
      <w:rFonts w:ascii="Symbol" w:eastAsia="Symbol" w:hAnsi="Symbol" w:cs="Symbol"/>
    </w:rPr>
  </w:style>
  <w:style w:type="character" w:customStyle="1" w:styleId="WW-RTFNum4512">
    <w:name w:val="WW-RTF_Num 4 512"/>
    <w:rsid w:val="006D5EC3"/>
    <w:rPr>
      <w:rFonts w:ascii="OpenSymbol" w:eastAsia="OpenSymbol" w:hAnsi="OpenSymbol" w:cs="OpenSymbol"/>
      <w:sz w:val="22"/>
      <w:szCs w:val="22"/>
    </w:rPr>
  </w:style>
  <w:style w:type="character" w:customStyle="1" w:styleId="WW-RTFNum4612">
    <w:name w:val="WW-RTF_Num 4 612"/>
    <w:rsid w:val="006D5EC3"/>
    <w:rPr>
      <w:rFonts w:ascii="OpenSymbol" w:eastAsia="OpenSymbol" w:hAnsi="OpenSymbol" w:cs="OpenSymbol"/>
      <w:sz w:val="22"/>
      <w:szCs w:val="22"/>
    </w:rPr>
  </w:style>
  <w:style w:type="character" w:customStyle="1" w:styleId="WW-RTFNum4712">
    <w:name w:val="WW-RTF_Num 4 712"/>
    <w:rsid w:val="006D5EC3"/>
    <w:rPr>
      <w:rFonts w:ascii="Symbol" w:eastAsia="Symbol" w:hAnsi="Symbol" w:cs="Symbol"/>
    </w:rPr>
  </w:style>
  <w:style w:type="character" w:customStyle="1" w:styleId="WW-RTFNum4812">
    <w:name w:val="WW-RTF_Num 4 812"/>
    <w:rsid w:val="006D5EC3"/>
    <w:rPr>
      <w:rFonts w:ascii="OpenSymbol" w:eastAsia="OpenSymbol" w:hAnsi="OpenSymbol" w:cs="OpenSymbol"/>
      <w:sz w:val="22"/>
      <w:szCs w:val="22"/>
    </w:rPr>
  </w:style>
  <w:style w:type="character" w:customStyle="1" w:styleId="WW-RTFNum4912">
    <w:name w:val="WW-RTF_Num 4 912"/>
    <w:rsid w:val="006D5EC3"/>
    <w:rPr>
      <w:rFonts w:ascii="OpenSymbol" w:eastAsia="OpenSymbol" w:hAnsi="OpenSymbol" w:cs="OpenSymbol"/>
      <w:sz w:val="22"/>
      <w:szCs w:val="22"/>
    </w:rPr>
  </w:style>
  <w:style w:type="character" w:customStyle="1" w:styleId="WW-RTFNum511">
    <w:name w:val="WW-RTF_Num 5 11"/>
    <w:rsid w:val="006D5EC3"/>
  </w:style>
  <w:style w:type="character" w:customStyle="1" w:styleId="WW-RTFNum521">
    <w:name w:val="WW-RTF_Num 5 21"/>
    <w:rsid w:val="006D5EC3"/>
    <w:rPr>
      <w:rFonts w:ascii="Times New Roman" w:eastAsia="Times New Roman" w:hAnsi="Times New Roman" w:cs="Times New Roman"/>
      <w:sz w:val="22"/>
      <w:szCs w:val="22"/>
    </w:rPr>
  </w:style>
  <w:style w:type="character" w:customStyle="1" w:styleId="WW-RTFNum531">
    <w:name w:val="WW-RTF_Num 5 31"/>
    <w:rsid w:val="006D5EC3"/>
  </w:style>
  <w:style w:type="character" w:customStyle="1" w:styleId="WW-RTFNum541">
    <w:name w:val="WW-RTF_Num 5 41"/>
    <w:rsid w:val="006D5EC3"/>
  </w:style>
  <w:style w:type="character" w:customStyle="1" w:styleId="WW-RTFNum551">
    <w:name w:val="WW-RTF_Num 5 51"/>
    <w:rsid w:val="006D5EC3"/>
  </w:style>
  <w:style w:type="character" w:customStyle="1" w:styleId="WW-RTFNum561">
    <w:name w:val="WW-RTF_Num 5 61"/>
    <w:rsid w:val="006D5EC3"/>
  </w:style>
  <w:style w:type="character" w:customStyle="1" w:styleId="WW-RTFNum571">
    <w:name w:val="WW-RTF_Num 5 71"/>
    <w:rsid w:val="006D5EC3"/>
  </w:style>
  <w:style w:type="character" w:customStyle="1" w:styleId="WW-RTFNum581">
    <w:name w:val="WW-RTF_Num 5 81"/>
    <w:rsid w:val="006D5EC3"/>
  </w:style>
  <w:style w:type="character" w:customStyle="1" w:styleId="WW-RTFNum591">
    <w:name w:val="WW-RTF_Num 5 91"/>
    <w:rsid w:val="006D5EC3"/>
  </w:style>
  <w:style w:type="character" w:customStyle="1" w:styleId="WW-RTFNum611">
    <w:name w:val="WW-RTF_Num 6 11"/>
    <w:rsid w:val="006D5EC3"/>
    <w:rPr>
      <w:rFonts w:ascii="Times New Roman" w:eastAsia="Times New Roman" w:hAnsi="Times New Roman" w:cs="Times New Roman"/>
    </w:rPr>
  </w:style>
  <w:style w:type="character" w:customStyle="1" w:styleId="WW-RTFNum711">
    <w:name w:val="WW-RTF_Num 7 11"/>
    <w:rsid w:val="006D5EC3"/>
  </w:style>
  <w:style w:type="character" w:customStyle="1" w:styleId="WW-RTFNum721">
    <w:name w:val="WW-RTF_Num 7 21"/>
    <w:rsid w:val="006D5EC3"/>
    <w:rPr>
      <w:rFonts w:ascii="Times New Roman" w:eastAsia="Times New Roman" w:hAnsi="Times New Roman" w:cs="Times New Roman"/>
      <w:sz w:val="22"/>
      <w:szCs w:val="22"/>
    </w:rPr>
  </w:style>
  <w:style w:type="character" w:customStyle="1" w:styleId="WW-RTFNum731">
    <w:name w:val="WW-RTF_Num 7 31"/>
    <w:rsid w:val="006D5EC3"/>
  </w:style>
  <w:style w:type="character" w:customStyle="1" w:styleId="WW-RTFNum741">
    <w:name w:val="WW-RTF_Num 7 41"/>
    <w:rsid w:val="006D5EC3"/>
  </w:style>
  <w:style w:type="character" w:customStyle="1" w:styleId="WW-RTFNum751">
    <w:name w:val="WW-RTF_Num 7 51"/>
    <w:rsid w:val="006D5EC3"/>
  </w:style>
  <w:style w:type="character" w:customStyle="1" w:styleId="WW-RTFNum761">
    <w:name w:val="WW-RTF_Num 7 61"/>
    <w:rsid w:val="006D5EC3"/>
  </w:style>
  <w:style w:type="character" w:customStyle="1" w:styleId="WW-RTFNum771">
    <w:name w:val="WW-RTF_Num 7 71"/>
    <w:rsid w:val="006D5EC3"/>
  </w:style>
  <w:style w:type="character" w:customStyle="1" w:styleId="WW-RTFNum781">
    <w:name w:val="WW-RTF_Num 7 81"/>
    <w:rsid w:val="006D5EC3"/>
  </w:style>
  <w:style w:type="character" w:customStyle="1" w:styleId="WW-RTFNum791">
    <w:name w:val="WW-RTF_Num 7 91"/>
    <w:rsid w:val="006D5EC3"/>
  </w:style>
  <w:style w:type="character" w:customStyle="1" w:styleId="WW-RTFNum811">
    <w:name w:val="WW-RTF_Num 8 11"/>
    <w:rsid w:val="006D5EC3"/>
  </w:style>
  <w:style w:type="character" w:customStyle="1" w:styleId="WW-RTFNum821">
    <w:name w:val="WW-RTF_Num 8 21"/>
    <w:rsid w:val="006D5EC3"/>
    <w:rPr>
      <w:i/>
      <w:iCs/>
    </w:rPr>
  </w:style>
  <w:style w:type="character" w:customStyle="1" w:styleId="WW-RTFNum831">
    <w:name w:val="WW-RTF_Num 8 31"/>
    <w:rsid w:val="006D5EC3"/>
  </w:style>
  <w:style w:type="character" w:customStyle="1" w:styleId="WW-RTFNum841">
    <w:name w:val="WW-RTF_Num 8 41"/>
    <w:rsid w:val="006D5EC3"/>
  </w:style>
  <w:style w:type="character" w:customStyle="1" w:styleId="WW-RTFNum851">
    <w:name w:val="WW-RTF_Num 8 51"/>
    <w:rsid w:val="006D5EC3"/>
  </w:style>
  <w:style w:type="character" w:customStyle="1" w:styleId="WW-RTFNum861">
    <w:name w:val="WW-RTF_Num 8 61"/>
    <w:rsid w:val="006D5EC3"/>
  </w:style>
  <w:style w:type="character" w:customStyle="1" w:styleId="WW-RTFNum871">
    <w:name w:val="WW-RTF_Num 8 71"/>
    <w:rsid w:val="006D5EC3"/>
  </w:style>
  <w:style w:type="character" w:customStyle="1" w:styleId="WW-RTFNum881">
    <w:name w:val="WW-RTF_Num 8 81"/>
    <w:rsid w:val="006D5EC3"/>
  </w:style>
  <w:style w:type="character" w:customStyle="1" w:styleId="WW-RTFNum891">
    <w:name w:val="WW-RTF_Num 8 91"/>
    <w:rsid w:val="006D5EC3"/>
  </w:style>
  <w:style w:type="character" w:customStyle="1" w:styleId="WW-RTFNum21123">
    <w:name w:val="WW-RTF_Num 2 1123"/>
    <w:rsid w:val="006D5EC3"/>
    <w:rPr>
      <w:sz w:val="22"/>
      <w:szCs w:val="22"/>
    </w:rPr>
  </w:style>
  <w:style w:type="character" w:customStyle="1" w:styleId="WW-RTFNum22123">
    <w:name w:val="WW-RTF_Num 2 2123"/>
    <w:rsid w:val="006D5EC3"/>
  </w:style>
  <w:style w:type="character" w:customStyle="1" w:styleId="WW-RTFNum23123">
    <w:name w:val="WW-RTF_Num 2 3123"/>
    <w:rsid w:val="006D5EC3"/>
  </w:style>
  <w:style w:type="character" w:customStyle="1" w:styleId="WW-RTFNum24123">
    <w:name w:val="WW-RTF_Num 2 4123"/>
    <w:rsid w:val="006D5EC3"/>
  </w:style>
  <w:style w:type="character" w:customStyle="1" w:styleId="WW-RTFNum25123">
    <w:name w:val="WW-RTF_Num 2 5123"/>
    <w:rsid w:val="006D5EC3"/>
  </w:style>
  <w:style w:type="character" w:customStyle="1" w:styleId="WW-RTFNum26123">
    <w:name w:val="WW-RTF_Num 2 6123"/>
    <w:rsid w:val="006D5EC3"/>
  </w:style>
  <w:style w:type="character" w:customStyle="1" w:styleId="WW-RTFNum27123">
    <w:name w:val="WW-RTF_Num 2 7123"/>
    <w:rsid w:val="006D5EC3"/>
  </w:style>
  <w:style w:type="character" w:customStyle="1" w:styleId="WW-RTFNum28123">
    <w:name w:val="WW-RTF_Num 2 8123"/>
    <w:rsid w:val="006D5EC3"/>
  </w:style>
  <w:style w:type="character" w:customStyle="1" w:styleId="WW-RTFNum29123">
    <w:name w:val="WW-RTF_Num 2 9123"/>
    <w:rsid w:val="006D5EC3"/>
  </w:style>
  <w:style w:type="character" w:customStyle="1" w:styleId="WW-DefaultParagraphFont111111111111111">
    <w:name w:val="WW-Default Paragraph Font111111111111111"/>
    <w:rsid w:val="006D5EC3"/>
    <w:rPr>
      <w:sz w:val="24"/>
      <w:szCs w:val="24"/>
    </w:rPr>
  </w:style>
  <w:style w:type="character" w:customStyle="1" w:styleId="WW-RTFNum31123">
    <w:name w:val="WW-RTF_Num 3 1123"/>
    <w:rsid w:val="006D5EC3"/>
    <w:rPr>
      <w:sz w:val="22"/>
      <w:szCs w:val="22"/>
    </w:rPr>
  </w:style>
  <w:style w:type="character" w:customStyle="1" w:styleId="WW-RTFNum32123">
    <w:name w:val="WW-RTF_Num 3 2123"/>
    <w:rsid w:val="006D5EC3"/>
  </w:style>
  <w:style w:type="character" w:customStyle="1" w:styleId="WW-RTFNum33123">
    <w:name w:val="WW-RTF_Num 3 3123"/>
    <w:rsid w:val="006D5EC3"/>
  </w:style>
  <w:style w:type="character" w:customStyle="1" w:styleId="WW-RTFNum34123">
    <w:name w:val="WW-RTF_Num 3 4123"/>
    <w:rsid w:val="006D5EC3"/>
  </w:style>
  <w:style w:type="character" w:customStyle="1" w:styleId="WW-RTFNum35123">
    <w:name w:val="WW-RTF_Num 3 5123"/>
    <w:rsid w:val="006D5EC3"/>
  </w:style>
  <w:style w:type="character" w:customStyle="1" w:styleId="WW-RTFNum36123">
    <w:name w:val="WW-RTF_Num 3 6123"/>
    <w:rsid w:val="006D5EC3"/>
  </w:style>
  <w:style w:type="character" w:customStyle="1" w:styleId="WW-RTFNum37123">
    <w:name w:val="WW-RTF_Num 3 7123"/>
    <w:rsid w:val="006D5EC3"/>
  </w:style>
  <w:style w:type="character" w:customStyle="1" w:styleId="WW-RTFNum38123">
    <w:name w:val="WW-RTF_Num 3 8123"/>
    <w:rsid w:val="006D5EC3"/>
  </w:style>
  <w:style w:type="character" w:customStyle="1" w:styleId="WW-RTFNum39123">
    <w:name w:val="WW-RTF_Num 3 9123"/>
    <w:rsid w:val="006D5EC3"/>
  </w:style>
  <w:style w:type="character" w:customStyle="1" w:styleId="WW8Num37z0">
    <w:name w:val="WW8Num37z0"/>
    <w:rsid w:val="006D5EC3"/>
    <w:rPr>
      <w:sz w:val="22"/>
      <w:szCs w:val="22"/>
    </w:rPr>
  </w:style>
  <w:style w:type="character" w:customStyle="1" w:styleId="WW-RTFNum41123">
    <w:name w:val="WW-RTF_Num 4 1123"/>
    <w:rsid w:val="006D5EC3"/>
    <w:rPr>
      <w:b/>
      <w:bCs/>
      <w:sz w:val="22"/>
      <w:szCs w:val="22"/>
    </w:rPr>
  </w:style>
  <w:style w:type="character" w:customStyle="1" w:styleId="WW-RTFNum42123">
    <w:name w:val="WW-RTF_Num 4 2123"/>
    <w:rsid w:val="006D5EC3"/>
  </w:style>
  <w:style w:type="character" w:customStyle="1" w:styleId="WW-RTFNum43123">
    <w:name w:val="WW-RTF_Num 4 3123"/>
    <w:rsid w:val="006D5EC3"/>
  </w:style>
  <w:style w:type="character" w:customStyle="1" w:styleId="WW-RTFNum44123">
    <w:name w:val="WW-RTF_Num 4 4123"/>
    <w:rsid w:val="006D5EC3"/>
  </w:style>
  <w:style w:type="character" w:customStyle="1" w:styleId="WW-RTFNum45123">
    <w:name w:val="WW-RTF_Num 4 5123"/>
    <w:rsid w:val="006D5EC3"/>
  </w:style>
  <w:style w:type="character" w:customStyle="1" w:styleId="WW-RTFNum46123">
    <w:name w:val="WW-RTF_Num 4 6123"/>
    <w:rsid w:val="006D5EC3"/>
  </w:style>
  <w:style w:type="character" w:customStyle="1" w:styleId="WW-RTFNum47123">
    <w:name w:val="WW-RTF_Num 4 7123"/>
    <w:rsid w:val="006D5EC3"/>
  </w:style>
  <w:style w:type="character" w:customStyle="1" w:styleId="WW-RTFNum48123">
    <w:name w:val="WW-RTF_Num 4 8123"/>
    <w:rsid w:val="006D5EC3"/>
  </w:style>
  <w:style w:type="character" w:customStyle="1" w:styleId="WW-RTFNum49123">
    <w:name w:val="WW-RTF_Num 4 9123"/>
    <w:rsid w:val="006D5EC3"/>
  </w:style>
  <w:style w:type="character" w:customStyle="1" w:styleId="WW-RTFNum5112">
    <w:name w:val="WW-RTF_Num 5 112"/>
    <w:rsid w:val="006D5EC3"/>
  </w:style>
  <w:style w:type="character" w:customStyle="1" w:styleId="WW-RTFNum5212">
    <w:name w:val="WW-RTF_Num 5 212"/>
    <w:rsid w:val="006D5EC3"/>
  </w:style>
  <w:style w:type="character" w:customStyle="1" w:styleId="WW-RTFNum5312">
    <w:name w:val="WW-RTF_Num 5 312"/>
    <w:rsid w:val="006D5EC3"/>
  </w:style>
  <w:style w:type="character" w:customStyle="1" w:styleId="WW-RTFNum5412">
    <w:name w:val="WW-RTF_Num 5 412"/>
    <w:rsid w:val="006D5EC3"/>
  </w:style>
  <w:style w:type="character" w:customStyle="1" w:styleId="WW-RTFNum5512">
    <w:name w:val="WW-RTF_Num 5 512"/>
    <w:rsid w:val="006D5EC3"/>
  </w:style>
  <w:style w:type="character" w:customStyle="1" w:styleId="WW-RTFNum5612">
    <w:name w:val="WW-RTF_Num 5 612"/>
    <w:rsid w:val="006D5EC3"/>
  </w:style>
  <w:style w:type="character" w:customStyle="1" w:styleId="WW-RTFNum5712">
    <w:name w:val="WW-RTF_Num 5 712"/>
    <w:rsid w:val="006D5EC3"/>
  </w:style>
  <w:style w:type="character" w:customStyle="1" w:styleId="WW-RTFNum5812">
    <w:name w:val="WW-RTF_Num 5 812"/>
    <w:rsid w:val="006D5EC3"/>
  </w:style>
  <w:style w:type="character" w:customStyle="1" w:styleId="WW-RTFNum5912">
    <w:name w:val="WW-RTF_Num 5 912"/>
    <w:rsid w:val="006D5EC3"/>
  </w:style>
  <w:style w:type="character" w:customStyle="1" w:styleId="WW-RTFNum6112">
    <w:name w:val="WW-RTF_Num 6 112"/>
    <w:rsid w:val="006D5EC3"/>
  </w:style>
  <w:style w:type="character" w:customStyle="1" w:styleId="WW-RTFNum621">
    <w:name w:val="WW-RTF_Num 6 21"/>
    <w:rsid w:val="006D5EC3"/>
  </w:style>
  <w:style w:type="character" w:customStyle="1" w:styleId="WW-RTFNum631">
    <w:name w:val="WW-RTF_Num 6 31"/>
    <w:rsid w:val="006D5EC3"/>
  </w:style>
  <w:style w:type="character" w:customStyle="1" w:styleId="WW-RTFNum641">
    <w:name w:val="WW-RTF_Num 6 41"/>
    <w:rsid w:val="006D5EC3"/>
  </w:style>
  <w:style w:type="character" w:customStyle="1" w:styleId="WW-RTFNum651">
    <w:name w:val="WW-RTF_Num 6 51"/>
    <w:rsid w:val="006D5EC3"/>
  </w:style>
  <w:style w:type="character" w:customStyle="1" w:styleId="WW-RTFNum661">
    <w:name w:val="WW-RTF_Num 6 61"/>
    <w:rsid w:val="006D5EC3"/>
  </w:style>
  <w:style w:type="character" w:customStyle="1" w:styleId="WW-RTFNum671">
    <w:name w:val="WW-RTF_Num 6 71"/>
    <w:rsid w:val="006D5EC3"/>
  </w:style>
  <w:style w:type="character" w:customStyle="1" w:styleId="WW-RTFNum681">
    <w:name w:val="WW-RTF_Num 6 81"/>
    <w:rsid w:val="006D5EC3"/>
  </w:style>
  <w:style w:type="character" w:customStyle="1" w:styleId="WW-RTFNum691">
    <w:name w:val="WW-RTF_Num 6 91"/>
    <w:rsid w:val="006D5EC3"/>
  </w:style>
  <w:style w:type="character" w:customStyle="1" w:styleId="WW-RTFNum7112">
    <w:name w:val="WW-RTF_Num 7 112"/>
    <w:rsid w:val="006D5EC3"/>
  </w:style>
  <w:style w:type="character" w:customStyle="1" w:styleId="WW-RTFNum7212">
    <w:name w:val="WW-RTF_Num 7 212"/>
    <w:rsid w:val="006D5EC3"/>
  </w:style>
  <w:style w:type="character" w:customStyle="1" w:styleId="WW-RTFNum7312">
    <w:name w:val="WW-RTF_Num 7 312"/>
    <w:rsid w:val="006D5EC3"/>
  </w:style>
  <w:style w:type="character" w:customStyle="1" w:styleId="WW-RTFNum7412">
    <w:name w:val="WW-RTF_Num 7 412"/>
    <w:rsid w:val="006D5EC3"/>
  </w:style>
  <w:style w:type="character" w:customStyle="1" w:styleId="WW-RTFNum7512">
    <w:name w:val="WW-RTF_Num 7 512"/>
    <w:rsid w:val="006D5EC3"/>
  </w:style>
  <w:style w:type="character" w:customStyle="1" w:styleId="WW-RTFNum7612">
    <w:name w:val="WW-RTF_Num 7 612"/>
    <w:rsid w:val="006D5EC3"/>
  </w:style>
  <w:style w:type="character" w:customStyle="1" w:styleId="WW-RTFNum7712">
    <w:name w:val="WW-RTF_Num 7 712"/>
    <w:rsid w:val="006D5EC3"/>
  </w:style>
  <w:style w:type="character" w:customStyle="1" w:styleId="WW-RTFNum7812">
    <w:name w:val="WW-RTF_Num 7 812"/>
    <w:rsid w:val="006D5EC3"/>
  </w:style>
  <w:style w:type="character" w:customStyle="1" w:styleId="WW-RTFNum7912">
    <w:name w:val="WW-RTF_Num 7 912"/>
    <w:rsid w:val="006D5EC3"/>
  </w:style>
  <w:style w:type="character" w:customStyle="1" w:styleId="WW-RTFNum8112">
    <w:name w:val="WW-RTF_Num 8 112"/>
    <w:rsid w:val="006D5EC3"/>
  </w:style>
  <w:style w:type="character" w:customStyle="1" w:styleId="WW-RTFNum8212">
    <w:name w:val="WW-RTF_Num 8 212"/>
    <w:rsid w:val="006D5EC3"/>
  </w:style>
  <w:style w:type="character" w:customStyle="1" w:styleId="WW-RTFNum8312">
    <w:name w:val="WW-RTF_Num 8 312"/>
    <w:rsid w:val="006D5EC3"/>
  </w:style>
  <w:style w:type="character" w:customStyle="1" w:styleId="WW-RTFNum8412">
    <w:name w:val="WW-RTF_Num 8 412"/>
    <w:rsid w:val="006D5EC3"/>
  </w:style>
  <w:style w:type="character" w:customStyle="1" w:styleId="WW-RTFNum8512">
    <w:name w:val="WW-RTF_Num 8 512"/>
    <w:rsid w:val="006D5EC3"/>
  </w:style>
  <w:style w:type="character" w:customStyle="1" w:styleId="WW-RTFNum8612">
    <w:name w:val="WW-RTF_Num 8 612"/>
    <w:rsid w:val="006D5EC3"/>
  </w:style>
  <w:style w:type="character" w:customStyle="1" w:styleId="WW-RTFNum8712">
    <w:name w:val="WW-RTF_Num 8 712"/>
    <w:rsid w:val="006D5EC3"/>
  </w:style>
  <w:style w:type="character" w:customStyle="1" w:styleId="WW-RTFNum8812">
    <w:name w:val="WW-RTF_Num 8 812"/>
    <w:rsid w:val="006D5EC3"/>
  </w:style>
  <w:style w:type="character" w:customStyle="1" w:styleId="WW-RTFNum8912">
    <w:name w:val="WW-RTF_Num 8 912"/>
    <w:rsid w:val="006D5EC3"/>
  </w:style>
  <w:style w:type="character" w:customStyle="1" w:styleId="WW-RTFNum91">
    <w:name w:val="WW-RTF_Num 9 1"/>
    <w:rsid w:val="006D5EC3"/>
  </w:style>
  <w:style w:type="character" w:customStyle="1" w:styleId="WW-RTFNum92">
    <w:name w:val="WW-RTF_Num 9 2"/>
    <w:rsid w:val="006D5EC3"/>
  </w:style>
  <w:style w:type="character" w:customStyle="1" w:styleId="WW-RTFNum93">
    <w:name w:val="WW-RTF_Num 9 3"/>
    <w:rsid w:val="006D5EC3"/>
  </w:style>
  <w:style w:type="character" w:customStyle="1" w:styleId="WW-RTFNum94">
    <w:name w:val="WW-RTF_Num 9 4"/>
    <w:rsid w:val="006D5EC3"/>
  </w:style>
  <w:style w:type="character" w:customStyle="1" w:styleId="WW-RTFNum95">
    <w:name w:val="WW-RTF_Num 9 5"/>
    <w:rsid w:val="006D5EC3"/>
  </w:style>
  <w:style w:type="character" w:customStyle="1" w:styleId="WW-RTFNum96">
    <w:name w:val="WW-RTF_Num 9 6"/>
    <w:rsid w:val="006D5EC3"/>
  </w:style>
  <w:style w:type="character" w:customStyle="1" w:styleId="WW-RTFNum97">
    <w:name w:val="WW-RTF_Num 9 7"/>
    <w:rsid w:val="006D5EC3"/>
  </w:style>
  <w:style w:type="character" w:customStyle="1" w:styleId="WW-RTFNum98">
    <w:name w:val="WW-RTF_Num 9 8"/>
    <w:rsid w:val="006D5EC3"/>
  </w:style>
  <w:style w:type="character" w:customStyle="1" w:styleId="WW-RTFNum99">
    <w:name w:val="WW-RTF_Num 9 9"/>
    <w:rsid w:val="006D5EC3"/>
  </w:style>
  <w:style w:type="character" w:customStyle="1" w:styleId="WW-RTFNum101">
    <w:name w:val="WW-RTF_Num 10 1"/>
    <w:rsid w:val="006D5EC3"/>
  </w:style>
  <w:style w:type="character" w:customStyle="1" w:styleId="WW-RTFNum102">
    <w:name w:val="WW-RTF_Num 10 2"/>
    <w:rsid w:val="006D5EC3"/>
  </w:style>
  <w:style w:type="character" w:customStyle="1" w:styleId="WW-RTFNum103">
    <w:name w:val="WW-RTF_Num 10 3"/>
    <w:rsid w:val="006D5EC3"/>
  </w:style>
  <w:style w:type="character" w:customStyle="1" w:styleId="WW-RTFNum104">
    <w:name w:val="WW-RTF_Num 10 4"/>
    <w:rsid w:val="006D5EC3"/>
  </w:style>
  <w:style w:type="character" w:customStyle="1" w:styleId="WW-RTFNum105">
    <w:name w:val="WW-RTF_Num 10 5"/>
    <w:rsid w:val="006D5EC3"/>
  </w:style>
  <w:style w:type="character" w:customStyle="1" w:styleId="WW-RTFNum106">
    <w:name w:val="WW-RTF_Num 10 6"/>
    <w:rsid w:val="006D5EC3"/>
  </w:style>
  <w:style w:type="character" w:customStyle="1" w:styleId="WW-RTFNum107">
    <w:name w:val="WW-RTF_Num 10 7"/>
    <w:rsid w:val="006D5EC3"/>
  </w:style>
  <w:style w:type="character" w:customStyle="1" w:styleId="WW-RTFNum108">
    <w:name w:val="WW-RTF_Num 10 8"/>
    <w:rsid w:val="006D5EC3"/>
  </w:style>
  <w:style w:type="character" w:customStyle="1" w:styleId="WW-RTFNum109">
    <w:name w:val="WW-RTF_Num 10 9"/>
    <w:rsid w:val="006D5EC3"/>
  </w:style>
  <w:style w:type="character" w:customStyle="1" w:styleId="WW-RTFNum111">
    <w:name w:val="WW-RTF_Num 11 1"/>
    <w:rsid w:val="006D5EC3"/>
  </w:style>
  <w:style w:type="character" w:customStyle="1" w:styleId="WW-RTFNum112">
    <w:name w:val="WW-RTF_Num 11 2"/>
    <w:rsid w:val="006D5EC3"/>
  </w:style>
  <w:style w:type="character" w:customStyle="1" w:styleId="WW-RTFNum113">
    <w:name w:val="WW-RTF_Num 11 3"/>
    <w:rsid w:val="006D5EC3"/>
  </w:style>
  <w:style w:type="character" w:customStyle="1" w:styleId="WW-RTFNum114">
    <w:name w:val="WW-RTF_Num 11 4"/>
    <w:rsid w:val="006D5EC3"/>
  </w:style>
  <w:style w:type="character" w:customStyle="1" w:styleId="WW-RTFNum115">
    <w:name w:val="WW-RTF_Num 11 5"/>
    <w:rsid w:val="006D5EC3"/>
  </w:style>
  <w:style w:type="character" w:customStyle="1" w:styleId="WW-RTFNum116">
    <w:name w:val="WW-RTF_Num 11 6"/>
    <w:rsid w:val="006D5EC3"/>
  </w:style>
  <w:style w:type="character" w:customStyle="1" w:styleId="WW-RTFNum117">
    <w:name w:val="WW-RTF_Num 11 7"/>
    <w:rsid w:val="006D5EC3"/>
  </w:style>
  <w:style w:type="character" w:customStyle="1" w:styleId="WW-RTFNum118">
    <w:name w:val="WW-RTF_Num 11 8"/>
    <w:rsid w:val="006D5EC3"/>
  </w:style>
  <w:style w:type="character" w:customStyle="1" w:styleId="WW-RTFNum119">
    <w:name w:val="WW-RTF_Num 11 9"/>
    <w:rsid w:val="006D5EC3"/>
  </w:style>
  <w:style w:type="character" w:customStyle="1" w:styleId="WW-RTFNum121">
    <w:name w:val="WW-RTF_Num 12 1"/>
    <w:rsid w:val="006D5EC3"/>
  </w:style>
  <w:style w:type="character" w:customStyle="1" w:styleId="RTFNum122">
    <w:name w:val="RTF_Num 12 2"/>
    <w:rsid w:val="006D5EC3"/>
  </w:style>
  <w:style w:type="character" w:customStyle="1" w:styleId="RTFNum123">
    <w:name w:val="RTF_Num 12 3"/>
    <w:rsid w:val="006D5EC3"/>
  </w:style>
  <w:style w:type="character" w:customStyle="1" w:styleId="RTFNum124">
    <w:name w:val="RTF_Num 12 4"/>
    <w:rsid w:val="006D5EC3"/>
  </w:style>
  <w:style w:type="character" w:customStyle="1" w:styleId="RTFNum125">
    <w:name w:val="RTF_Num 12 5"/>
    <w:rsid w:val="006D5EC3"/>
  </w:style>
  <w:style w:type="character" w:customStyle="1" w:styleId="RTFNum126">
    <w:name w:val="RTF_Num 12 6"/>
    <w:rsid w:val="006D5EC3"/>
  </w:style>
  <w:style w:type="character" w:customStyle="1" w:styleId="RTFNum127">
    <w:name w:val="RTF_Num 12 7"/>
    <w:rsid w:val="006D5EC3"/>
  </w:style>
  <w:style w:type="character" w:customStyle="1" w:styleId="RTFNum128">
    <w:name w:val="RTF_Num 12 8"/>
    <w:rsid w:val="006D5EC3"/>
  </w:style>
  <w:style w:type="character" w:customStyle="1" w:styleId="RTFNum129">
    <w:name w:val="RTF_Num 12 9"/>
    <w:rsid w:val="006D5EC3"/>
  </w:style>
  <w:style w:type="character" w:customStyle="1" w:styleId="WW-RTFNum131">
    <w:name w:val="WW-RTF_Num 13 1"/>
    <w:rsid w:val="006D5EC3"/>
  </w:style>
  <w:style w:type="character" w:customStyle="1" w:styleId="WW-RTFNum132">
    <w:name w:val="WW-RTF_Num 13 2"/>
    <w:rsid w:val="006D5EC3"/>
  </w:style>
  <w:style w:type="character" w:customStyle="1" w:styleId="WW-RTFNum133">
    <w:name w:val="WW-RTF_Num 13 3"/>
    <w:rsid w:val="006D5EC3"/>
  </w:style>
  <w:style w:type="character" w:customStyle="1" w:styleId="WW-RTFNum134">
    <w:name w:val="WW-RTF_Num 13 4"/>
    <w:rsid w:val="006D5EC3"/>
  </w:style>
  <w:style w:type="character" w:customStyle="1" w:styleId="WW-RTFNum135">
    <w:name w:val="WW-RTF_Num 13 5"/>
    <w:rsid w:val="006D5EC3"/>
  </w:style>
  <w:style w:type="character" w:customStyle="1" w:styleId="WW-RTFNum136">
    <w:name w:val="WW-RTF_Num 13 6"/>
    <w:rsid w:val="006D5EC3"/>
  </w:style>
  <w:style w:type="character" w:customStyle="1" w:styleId="WW-RTFNum137">
    <w:name w:val="WW-RTF_Num 13 7"/>
    <w:rsid w:val="006D5EC3"/>
  </w:style>
  <w:style w:type="character" w:customStyle="1" w:styleId="WW-RTFNum138">
    <w:name w:val="WW-RTF_Num 13 8"/>
    <w:rsid w:val="006D5EC3"/>
  </w:style>
  <w:style w:type="character" w:customStyle="1" w:styleId="WW-RTFNum139">
    <w:name w:val="WW-RTF_Num 13 9"/>
    <w:rsid w:val="006D5EC3"/>
  </w:style>
  <w:style w:type="character" w:customStyle="1" w:styleId="WW-RTFNum141">
    <w:name w:val="WW-RTF_Num 14 1"/>
    <w:rsid w:val="006D5EC3"/>
  </w:style>
  <w:style w:type="character" w:customStyle="1" w:styleId="WW-RTFNum142">
    <w:name w:val="WW-RTF_Num 14 2"/>
    <w:rsid w:val="006D5EC3"/>
  </w:style>
  <w:style w:type="character" w:customStyle="1" w:styleId="WW-RTFNum143">
    <w:name w:val="WW-RTF_Num 14 3"/>
    <w:rsid w:val="006D5EC3"/>
  </w:style>
  <w:style w:type="character" w:customStyle="1" w:styleId="WW-RTFNum144">
    <w:name w:val="WW-RTF_Num 14 4"/>
    <w:rsid w:val="006D5EC3"/>
  </w:style>
  <w:style w:type="character" w:customStyle="1" w:styleId="WW-RTFNum145">
    <w:name w:val="WW-RTF_Num 14 5"/>
    <w:rsid w:val="006D5EC3"/>
  </w:style>
  <w:style w:type="character" w:customStyle="1" w:styleId="WW-RTFNum146">
    <w:name w:val="WW-RTF_Num 14 6"/>
    <w:rsid w:val="006D5EC3"/>
  </w:style>
  <w:style w:type="character" w:customStyle="1" w:styleId="WW-RTFNum147">
    <w:name w:val="WW-RTF_Num 14 7"/>
    <w:rsid w:val="006D5EC3"/>
  </w:style>
  <w:style w:type="character" w:customStyle="1" w:styleId="WW-RTFNum148">
    <w:name w:val="WW-RTF_Num 14 8"/>
    <w:rsid w:val="006D5EC3"/>
  </w:style>
  <w:style w:type="character" w:customStyle="1" w:styleId="WW-RTFNum149">
    <w:name w:val="WW-RTF_Num 14 9"/>
    <w:rsid w:val="006D5EC3"/>
  </w:style>
  <w:style w:type="character" w:customStyle="1" w:styleId="WW-RTFNum151">
    <w:name w:val="WW-RTF_Num 15 1"/>
    <w:rsid w:val="006D5EC3"/>
  </w:style>
  <w:style w:type="character" w:customStyle="1" w:styleId="WW-RTFNum152">
    <w:name w:val="WW-RTF_Num 15 2"/>
    <w:rsid w:val="006D5EC3"/>
  </w:style>
  <w:style w:type="character" w:customStyle="1" w:styleId="WW-RTFNum153">
    <w:name w:val="WW-RTF_Num 15 3"/>
    <w:rsid w:val="006D5EC3"/>
  </w:style>
  <w:style w:type="character" w:customStyle="1" w:styleId="WW-RTFNum154">
    <w:name w:val="WW-RTF_Num 15 4"/>
    <w:rsid w:val="006D5EC3"/>
  </w:style>
  <w:style w:type="character" w:customStyle="1" w:styleId="WW-RTFNum155">
    <w:name w:val="WW-RTF_Num 15 5"/>
    <w:rsid w:val="006D5EC3"/>
  </w:style>
  <w:style w:type="character" w:customStyle="1" w:styleId="WW-RTFNum156">
    <w:name w:val="WW-RTF_Num 15 6"/>
    <w:rsid w:val="006D5EC3"/>
  </w:style>
  <w:style w:type="character" w:customStyle="1" w:styleId="WW-RTFNum157">
    <w:name w:val="WW-RTF_Num 15 7"/>
    <w:rsid w:val="006D5EC3"/>
  </w:style>
  <w:style w:type="character" w:customStyle="1" w:styleId="WW-RTFNum158">
    <w:name w:val="WW-RTF_Num 15 8"/>
    <w:rsid w:val="006D5EC3"/>
  </w:style>
  <w:style w:type="character" w:customStyle="1" w:styleId="WW-RTFNum159">
    <w:name w:val="WW-RTF_Num 15 9"/>
    <w:rsid w:val="006D5EC3"/>
  </w:style>
  <w:style w:type="character" w:customStyle="1" w:styleId="WW-RTFNum161">
    <w:name w:val="WW-RTF_Num 16 1"/>
    <w:rsid w:val="006D5EC3"/>
    <w:rPr>
      <w:b/>
      <w:bCs/>
      <w:sz w:val="22"/>
      <w:szCs w:val="22"/>
    </w:rPr>
  </w:style>
  <w:style w:type="character" w:customStyle="1" w:styleId="WW-RTFNum162">
    <w:name w:val="WW-RTF_Num 16 2"/>
    <w:rsid w:val="006D5EC3"/>
  </w:style>
  <w:style w:type="character" w:customStyle="1" w:styleId="WW-RTFNum163">
    <w:name w:val="WW-RTF_Num 16 3"/>
    <w:rsid w:val="006D5EC3"/>
  </w:style>
  <w:style w:type="character" w:customStyle="1" w:styleId="WW-RTFNum164">
    <w:name w:val="WW-RTF_Num 16 4"/>
    <w:rsid w:val="006D5EC3"/>
  </w:style>
  <w:style w:type="character" w:customStyle="1" w:styleId="WW-RTFNum165">
    <w:name w:val="WW-RTF_Num 16 5"/>
    <w:rsid w:val="006D5EC3"/>
  </w:style>
  <w:style w:type="character" w:customStyle="1" w:styleId="WW-RTFNum166">
    <w:name w:val="WW-RTF_Num 16 6"/>
    <w:rsid w:val="006D5EC3"/>
  </w:style>
  <w:style w:type="character" w:customStyle="1" w:styleId="WW-RTFNum167">
    <w:name w:val="WW-RTF_Num 16 7"/>
    <w:rsid w:val="006D5EC3"/>
  </w:style>
  <w:style w:type="character" w:customStyle="1" w:styleId="WW-RTFNum168">
    <w:name w:val="WW-RTF_Num 16 8"/>
    <w:rsid w:val="006D5EC3"/>
  </w:style>
  <w:style w:type="character" w:customStyle="1" w:styleId="WW-RTFNum169">
    <w:name w:val="WW-RTF_Num 16 9"/>
    <w:rsid w:val="006D5EC3"/>
  </w:style>
  <w:style w:type="character" w:customStyle="1" w:styleId="WW8Num51z0">
    <w:name w:val="WW8Num51z0"/>
    <w:rsid w:val="006D5EC3"/>
    <w:rPr>
      <w:b/>
      <w:bCs/>
      <w:sz w:val="22"/>
      <w:szCs w:val="22"/>
    </w:rPr>
  </w:style>
  <w:style w:type="character" w:customStyle="1" w:styleId="WW-RTFNum171">
    <w:name w:val="WW-RTF_Num 17 1"/>
    <w:rsid w:val="006D5EC3"/>
  </w:style>
  <w:style w:type="character" w:customStyle="1" w:styleId="WW-RTFNum172">
    <w:name w:val="WW-RTF_Num 17 2"/>
    <w:rsid w:val="006D5EC3"/>
  </w:style>
  <w:style w:type="character" w:customStyle="1" w:styleId="WW-RTFNum173">
    <w:name w:val="WW-RTF_Num 17 3"/>
    <w:rsid w:val="006D5EC3"/>
  </w:style>
  <w:style w:type="character" w:customStyle="1" w:styleId="WW-RTFNum174">
    <w:name w:val="WW-RTF_Num 17 4"/>
    <w:rsid w:val="006D5EC3"/>
  </w:style>
  <w:style w:type="character" w:customStyle="1" w:styleId="WW-RTFNum175">
    <w:name w:val="WW-RTF_Num 17 5"/>
    <w:rsid w:val="006D5EC3"/>
  </w:style>
  <w:style w:type="character" w:customStyle="1" w:styleId="WW-RTFNum176">
    <w:name w:val="WW-RTF_Num 17 6"/>
    <w:rsid w:val="006D5EC3"/>
  </w:style>
  <w:style w:type="character" w:customStyle="1" w:styleId="WW-RTFNum177">
    <w:name w:val="WW-RTF_Num 17 7"/>
    <w:rsid w:val="006D5EC3"/>
  </w:style>
  <w:style w:type="character" w:customStyle="1" w:styleId="WW-RTFNum178">
    <w:name w:val="WW-RTF_Num 17 8"/>
    <w:rsid w:val="006D5EC3"/>
  </w:style>
  <w:style w:type="character" w:customStyle="1" w:styleId="WW-RTFNum179">
    <w:name w:val="WW-RTF_Num 17 9"/>
    <w:rsid w:val="006D5EC3"/>
  </w:style>
  <w:style w:type="character" w:customStyle="1" w:styleId="WW-RTFNum181">
    <w:name w:val="WW-RTF_Num 18 1"/>
    <w:rsid w:val="006D5EC3"/>
    <w:rPr>
      <w:sz w:val="22"/>
      <w:szCs w:val="22"/>
    </w:rPr>
  </w:style>
  <w:style w:type="character" w:customStyle="1" w:styleId="WW-RTFNum182">
    <w:name w:val="WW-RTF_Num 18 2"/>
    <w:rsid w:val="006D5EC3"/>
  </w:style>
  <w:style w:type="character" w:customStyle="1" w:styleId="WW-RTFNum183">
    <w:name w:val="WW-RTF_Num 18 3"/>
    <w:rsid w:val="006D5EC3"/>
  </w:style>
  <w:style w:type="character" w:customStyle="1" w:styleId="WW-RTFNum184">
    <w:name w:val="WW-RTF_Num 18 4"/>
    <w:rsid w:val="006D5EC3"/>
  </w:style>
  <w:style w:type="character" w:customStyle="1" w:styleId="WW-RTFNum185">
    <w:name w:val="WW-RTF_Num 18 5"/>
    <w:rsid w:val="006D5EC3"/>
  </w:style>
  <w:style w:type="character" w:customStyle="1" w:styleId="WW-RTFNum186">
    <w:name w:val="WW-RTF_Num 18 6"/>
    <w:rsid w:val="006D5EC3"/>
  </w:style>
  <w:style w:type="character" w:customStyle="1" w:styleId="WW-RTFNum187">
    <w:name w:val="WW-RTF_Num 18 7"/>
    <w:rsid w:val="006D5EC3"/>
  </w:style>
  <w:style w:type="character" w:customStyle="1" w:styleId="WW-RTFNum188">
    <w:name w:val="WW-RTF_Num 18 8"/>
    <w:rsid w:val="006D5EC3"/>
  </w:style>
  <w:style w:type="character" w:customStyle="1" w:styleId="WW-RTFNum189">
    <w:name w:val="WW-RTF_Num 18 9"/>
    <w:rsid w:val="006D5EC3"/>
  </w:style>
  <w:style w:type="character" w:customStyle="1" w:styleId="WW-RTFNum191">
    <w:name w:val="WW-RTF_Num 19 1"/>
    <w:rsid w:val="006D5EC3"/>
  </w:style>
  <w:style w:type="character" w:customStyle="1" w:styleId="WW-RTFNum192">
    <w:name w:val="WW-RTF_Num 19 2"/>
    <w:rsid w:val="006D5EC3"/>
  </w:style>
  <w:style w:type="character" w:customStyle="1" w:styleId="WW-RTFNum193">
    <w:name w:val="WW-RTF_Num 19 3"/>
    <w:rsid w:val="006D5EC3"/>
  </w:style>
  <w:style w:type="character" w:customStyle="1" w:styleId="WW-RTFNum194">
    <w:name w:val="WW-RTF_Num 19 4"/>
    <w:rsid w:val="006D5EC3"/>
  </w:style>
  <w:style w:type="character" w:customStyle="1" w:styleId="WW-RTFNum195">
    <w:name w:val="WW-RTF_Num 19 5"/>
    <w:rsid w:val="006D5EC3"/>
  </w:style>
  <w:style w:type="character" w:customStyle="1" w:styleId="WW-RTFNum196">
    <w:name w:val="WW-RTF_Num 19 6"/>
    <w:rsid w:val="006D5EC3"/>
  </w:style>
  <w:style w:type="character" w:customStyle="1" w:styleId="WW-RTFNum197">
    <w:name w:val="WW-RTF_Num 19 7"/>
    <w:rsid w:val="006D5EC3"/>
  </w:style>
  <w:style w:type="character" w:customStyle="1" w:styleId="WW-RTFNum198">
    <w:name w:val="WW-RTF_Num 19 8"/>
    <w:rsid w:val="006D5EC3"/>
  </w:style>
  <w:style w:type="character" w:customStyle="1" w:styleId="WW-RTFNum199">
    <w:name w:val="WW-RTF_Num 19 9"/>
    <w:rsid w:val="006D5EC3"/>
  </w:style>
  <w:style w:type="character" w:customStyle="1" w:styleId="WW-RTFNum201">
    <w:name w:val="WW-RTF_Num 20 1"/>
    <w:rsid w:val="006D5EC3"/>
  </w:style>
  <w:style w:type="character" w:customStyle="1" w:styleId="WW-RTFNum202">
    <w:name w:val="WW-RTF_Num 20 2"/>
    <w:rsid w:val="006D5EC3"/>
  </w:style>
  <w:style w:type="character" w:customStyle="1" w:styleId="WW-RTFNum203">
    <w:name w:val="WW-RTF_Num 20 3"/>
    <w:rsid w:val="006D5EC3"/>
  </w:style>
  <w:style w:type="character" w:customStyle="1" w:styleId="WW-RTFNum204">
    <w:name w:val="WW-RTF_Num 20 4"/>
    <w:rsid w:val="006D5EC3"/>
  </w:style>
  <w:style w:type="character" w:customStyle="1" w:styleId="WW-RTFNum205">
    <w:name w:val="WW-RTF_Num 20 5"/>
    <w:rsid w:val="006D5EC3"/>
  </w:style>
  <w:style w:type="character" w:customStyle="1" w:styleId="WW-RTFNum206">
    <w:name w:val="WW-RTF_Num 20 6"/>
    <w:rsid w:val="006D5EC3"/>
  </w:style>
  <w:style w:type="character" w:customStyle="1" w:styleId="WW-RTFNum207">
    <w:name w:val="WW-RTF_Num 20 7"/>
    <w:rsid w:val="006D5EC3"/>
  </w:style>
  <w:style w:type="character" w:customStyle="1" w:styleId="WW-RTFNum208">
    <w:name w:val="WW-RTF_Num 20 8"/>
    <w:rsid w:val="006D5EC3"/>
  </w:style>
  <w:style w:type="character" w:customStyle="1" w:styleId="WW-RTFNum209">
    <w:name w:val="WW-RTF_Num 20 9"/>
    <w:rsid w:val="006D5EC3"/>
  </w:style>
  <w:style w:type="character" w:customStyle="1" w:styleId="WW-RTFNum2110">
    <w:name w:val="WW-RTF_Num 21 1"/>
    <w:rsid w:val="006D5EC3"/>
  </w:style>
  <w:style w:type="character" w:customStyle="1" w:styleId="WW-RTFNum212">
    <w:name w:val="WW-RTF_Num 21 2"/>
    <w:rsid w:val="006D5EC3"/>
  </w:style>
  <w:style w:type="character" w:customStyle="1" w:styleId="WW-RTFNum213">
    <w:name w:val="WW-RTF_Num 21 3"/>
    <w:rsid w:val="006D5EC3"/>
  </w:style>
  <w:style w:type="character" w:customStyle="1" w:styleId="WW-RTFNum214">
    <w:name w:val="WW-RTF_Num 21 4"/>
    <w:rsid w:val="006D5EC3"/>
  </w:style>
  <w:style w:type="character" w:customStyle="1" w:styleId="WW-RTFNum215">
    <w:name w:val="WW-RTF_Num 21 5"/>
    <w:rsid w:val="006D5EC3"/>
  </w:style>
  <w:style w:type="character" w:customStyle="1" w:styleId="WW-RTFNum216">
    <w:name w:val="WW-RTF_Num 21 6"/>
    <w:rsid w:val="006D5EC3"/>
  </w:style>
  <w:style w:type="character" w:customStyle="1" w:styleId="WW-RTFNum217">
    <w:name w:val="WW-RTF_Num 21 7"/>
    <w:rsid w:val="006D5EC3"/>
  </w:style>
  <w:style w:type="character" w:customStyle="1" w:styleId="WW-RTFNum218">
    <w:name w:val="WW-RTF_Num 21 8"/>
    <w:rsid w:val="006D5EC3"/>
  </w:style>
  <w:style w:type="character" w:customStyle="1" w:styleId="WW-RTFNum219">
    <w:name w:val="WW-RTF_Num 21 9"/>
    <w:rsid w:val="006D5EC3"/>
  </w:style>
  <w:style w:type="character" w:customStyle="1" w:styleId="WW-RTFNum2210">
    <w:name w:val="WW-RTF_Num 22 1"/>
    <w:rsid w:val="006D5EC3"/>
  </w:style>
  <w:style w:type="character" w:customStyle="1" w:styleId="RTFNum222">
    <w:name w:val="RTF_Num 22 2"/>
    <w:rsid w:val="006D5EC3"/>
  </w:style>
  <w:style w:type="character" w:customStyle="1" w:styleId="RTFNum223">
    <w:name w:val="RTF_Num 22 3"/>
    <w:rsid w:val="006D5EC3"/>
  </w:style>
  <w:style w:type="character" w:customStyle="1" w:styleId="RTFNum224">
    <w:name w:val="RTF_Num 22 4"/>
    <w:rsid w:val="006D5EC3"/>
  </w:style>
  <w:style w:type="character" w:customStyle="1" w:styleId="RTFNum225">
    <w:name w:val="RTF_Num 22 5"/>
    <w:rsid w:val="006D5EC3"/>
  </w:style>
  <w:style w:type="character" w:customStyle="1" w:styleId="RTFNum226">
    <w:name w:val="RTF_Num 22 6"/>
    <w:rsid w:val="006D5EC3"/>
  </w:style>
  <w:style w:type="character" w:customStyle="1" w:styleId="RTFNum227">
    <w:name w:val="RTF_Num 22 7"/>
    <w:rsid w:val="006D5EC3"/>
  </w:style>
  <w:style w:type="character" w:customStyle="1" w:styleId="RTFNum228">
    <w:name w:val="RTF_Num 22 8"/>
    <w:rsid w:val="006D5EC3"/>
  </w:style>
  <w:style w:type="character" w:customStyle="1" w:styleId="RTFNum229">
    <w:name w:val="RTF_Num 22 9"/>
    <w:rsid w:val="006D5EC3"/>
  </w:style>
  <w:style w:type="character" w:customStyle="1" w:styleId="WW-RTFNum2310">
    <w:name w:val="WW-RTF_Num 23 1"/>
    <w:rsid w:val="006D5EC3"/>
  </w:style>
  <w:style w:type="character" w:customStyle="1" w:styleId="WW-RTFNum232">
    <w:name w:val="WW-RTF_Num 23 2"/>
    <w:rsid w:val="006D5EC3"/>
  </w:style>
  <w:style w:type="character" w:customStyle="1" w:styleId="WW-RTFNum233">
    <w:name w:val="WW-RTF_Num 23 3"/>
    <w:rsid w:val="006D5EC3"/>
  </w:style>
  <w:style w:type="character" w:customStyle="1" w:styleId="WW-RTFNum234">
    <w:name w:val="WW-RTF_Num 23 4"/>
    <w:rsid w:val="006D5EC3"/>
  </w:style>
  <w:style w:type="character" w:customStyle="1" w:styleId="WW-RTFNum235">
    <w:name w:val="WW-RTF_Num 23 5"/>
    <w:rsid w:val="006D5EC3"/>
  </w:style>
  <w:style w:type="character" w:customStyle="1" w:styleId="WW-RTFNum236">
    <w:name w:val="WW-RTF_Num 23 6"/>
    <w:rsid w:val="006D5EC3"/>
  </w:style>
  <w:style w:type="character" w:customStyle="1" w:styleId="WW-RTFNum237">
    <w:name w:val="WW-RTF_Num 23 7"/>
    <w:rsid w:val="006D5EC3"/>
  </w:style>
  <w:style w:type="character" w:customStyle="1" w:styleId="WW-RTFNum238">
    <w:name w:val="WW-RTF_Num 23 8"/>
    <w:rsid w:val="006D5EC3"/>
  </w:style>
  <w:style w:type="character" w:customStyle="1" w:styleId="WW-RTFNum239">
    <w:name w:val="WW-RTF_Num 23 9"/>
    <w:rsid w:val="006D5EC3"/>
  </w:style>
  <w:style w:type="character" w:customStyle="1" w:styleId="WW-RTFNum2311">
    <w:name w:val="WW-RTF_Num 23 11"/>
    <w:rsid w:val="006D5EC3"/>
  </w:style>
  <w:style w:type="character" w:customStyle="1" w:styleId="WW-RTFNum2321">
    <w:name w:val="WW-RTF_Num 23 21"/>
    <w:rsid w:val="006D5EC3"/>
  </w:style>
  <w:style w:type="character" w:customStyle="1" w:styleId="WW-RTFNum2331">
    <w:name w:val="WW-RTF_Num 23 31"/>
    <w:rsid w:val="006D5EC3"/>
  </w:style>
  <w:style w:type="character" w:customStyle="1" w:styleId="WW-RTFNum2341">
    <w:name w:val="WW-RTF_Num 23 41"/>
    <w:rsid w:val="006D5EC3"/>
  </w:style>
  <w:style w:type="character" w:customStyle="1" w:styleId="WW-RTFNum2351">
    <w:name w:val="WW-RTF_Num 23 51"/>
    <w:rsid w:val="006D5EC3"/>
  </w:style>
  <w:style w:type="character" w:customStyle="1" w:styleId="WW-RTFNum2361">
    <w:name w:val="WW-RTF_Num 23 61"/>
    <w:rsid w:val="006D5EC3"/>
  </w:style>
  <w:style w:type="character" w:customStyle="1" w:styleId="WW-RTFNum2371">
    <w:name w:val="WW-RTF_Num 23 71"/>
    <w:rsid w:val="006D5EC3"/>
  </w:style>
  <w:style w:type="character" w:customStyle="1" w:styleId="WW-RTFNum2381">
    <w:name w:val="WW-RTF_Num 23 81"/>
    <w:rsid w:val="006D5EC3"/>
  </w:style>
  <w:style w:type="character" w:customStyle="1" w:styleId="WW-RTFNum2391">
    <w:name w:val="WW-RTF_Num 23 91"/>
    <w:rsid w:val="006D5EC3"/>
  </w:style>
  <w:style w:type="character" w:customStyle="1" w:styleId="WW-RTFNum23112">
    <w:name w:val="WW-RTF_Num 23 112"/>
    <w:rsid w:val="006D5EC3"/>
  </w:style>
  <w:style w:type="character" w:customStyle="1" w:styleId="WW-RTFNum23212">
    <w:name w:val="WW-RTF_Num 23 212"/>
    <w:rsid w:val="006D5EC3"/>
  </w:style>
  <w:style w:type="character" w:customStyle="1" w:styleId="WW-RTFNum23312">
    <w:name w:val="WW-RTF_Num 23 312"/>
    <w:rsid w:val="006D5EC3"/>
  </w:style>
  <w:style w:type="character" w:customStyle="1" w:styleId="WW-RTFNum23412">
    <w:name w:val="WW-RTF_Num 23 412"/>
    <w:rsid w:val="006D5EC3"/>
  </w:style>
  <w:style w:type="character" w:customStyle="1" w:styleId="WW-RTFNum23512">
    <w:name w:val="WW-RTF_Num 23 512"/>
    <w:rsid w:val="006D5EC3"/>
  </w:style>
  <w:style w:type="character" w:customStyle="1" w:styleId="WW-RTFNum23612">
    <w:name w:val="WW-RTF_Num 23 612"/>
    <w:rsid w:val="006D5EC3"/>
  </w:style>
  <w:style w:type="character" w:customStyle="1" w:styleId="WW-RTFNum23712">
    <w:name w:val="WW-RTF_Num 23 712"/>
    <w:rsid w:val="006D5EC3"/>
  </w:style>
  <w:style w:type="character" w:customStyle="1" w:styleId="WW-RTFNum23812">
    <w:name w:val="WW-RTF_Num 23 812"/>
    <w:rsid w:val="006D5EC3"/>
  </w:style>
  <w:style w:type="character" w:customStyle="1" w:styleId="WW-RTFNum23912">
    <w:name w:val="WW-RTF_Num 23 912"/>
    <w:rsid w:val="006D5EC3"/>
  </w:style>
  <w:style w:type="character" w:customStyle="1" w:styleId="WW-RTFNum231123">
    <w:name w:val="WW-RTF_Num 23 1123"/>
    <w:rsid w:val="006D5EC3"/>
    <w:rPr>
      <w:rFonts w:ascii="Times New Roman" w:eastAsia="Times New Roman" w:hAnsi="Times New Roman" w:cs="Times New Roman"/>
      <w:sz w:val="16"/>
      <w:szCs w:val="16"/>
    </w:rPr>
  </w:style>
  <w:style w:type="character" w:customStyle="1" w:styleId="WW-RTFNum232123">
    <w:name w:val="WW-RTF_Num 23 2123"/>
    <w:rsid w:val="006D5EC3"/>
  </w:style>
  <w:style w:type="character" w:customStyle="1" w:styleId="WW-RTFNum233123">
    <w:name w:val="WW-RTF_Num 23 3123"/>
    <w:rsid w:val="006D5EC3"/>
  </w:style>
  <w:style w:type="character" w:customStyle="1" w:styleId="WW-RTFNum234123">
    <w:name w:val="WW-RTF_Num 23 4123"/>
    <w:rsid w:val="006D5EC3"/>
  </w:style>
  <w:style w:type="character" w:customStyle="1" w:styleId="WW-RTFNum235123">
    <w:name w:val="WW-RTF_Num 23 5123"/>
    <w:rsid w:val="006D5EC3"/>
  </w:style>
  <w:style w:type="character" w:customStyle="1" w:styleId="WW-RTFNum236123">
    <w:name w:val="WW-RTF_Num 23 6123"/>
    <w:rsid w:val="006D5EC3"/>
  </w:style>
  <w:style w:type="character" w:customStyle="1" w:styleId="WW-RTFNum237123">
    <w:name w:val="WW-RTF_Num 23 7123"/>
    <w:rsid w:val="006D5EC3"/>
  </w:style>
  <w:style w:type="character" w:customStyle="1" w:styleId="WW-RTFNum238123">
    <w:name w:val="WW-RTF_Num 23 8123"/>
    <w:rsid w:val="006D5EC3"/>
  </w:style>
  <w:style w:type="character" w:customStyle="1" w:styleId="WW-RTFNum239123">
    <w:name w:val="WW-RTF_Num 23 9123"/>
    <w:rsid w:val="006D5EC3"/>
  </w:style>
  <w:style w:type="character" w:customStyle="1" w:styleId="WW8Num68z0">
    <w:name w:val="WW8Num68z0"/>
    <w:rsid w:val="006D5EC3"/>
    <w:rPr>
      <w:rFonts w:ascii="Times New Roman" w:hAnsi="Times New Roman" w:cs="Times New Roman"/>
      <w:sz w:val="16"/>
      <w:szCs w:val="16"/>
    </w:rPr>
  </w:style>
  <w:style w:type="character" w:customStyle="1" w:styleId="WW-RTFNum2311234">
    <w:name w:val="WW-RTF_Num 23 11234"/>
    <w:rsid w:val="006D5EC3"/>
  </w:style>
  <w:style w:type="character" w:customStyle="1" w:styleId="WW-RTFNum2321234">
    <w:name w:val="WW-RTF_Num 23 21234"/>
    <w:rsid w:val="006D5EC3"/>
  </w:style>
  <w:style w:type="character" w:customStyle="1" w:styleId="WW-RTFNum2331234">
    <w:name w:val="WW-RTF_Num 23 31234"/>
    <w:rsid w:val="006D5EC3"/>
  </w:style>
  <w:style w:type="character" w:customStyle="1" w:styleId="WW-RTFNum2341234">
    <w:name w:val="WW-RTF_Num 23 41234"/>
    <w:rsid w:val="006D5EC3"/>
  </w:style>
  <w:style w:type="character" w:customStyle="1" w:styleId="WW-RTFNum2351234">
    <w:name w:val="WW-RTF_Num 23 51234"/>
    <w:rsid w:val="006D5EC3"/>
  </w:style>
  <w:style w:type="character" w:customStyle="1" w:styleId="WW-RTFNum2361234">
    <w:name w:val="WW-RTF_Num 23 61234"/>
    <w:rsid w:val="006D5EC3"/>
  </w:style>
  <w:style w:type="character" w:customStyle="1" w:styleId="WW-RTFNum2371234">
    <w:name w:val="WW-RTF_Num 23 71234"/>
    <w:rsid w:val="006D5EC3"/>
  </w:style>
  <w:style w:type="character" w:customStyle="1" w:styleId="WW-RTFNum2381234">
    <w:name w:val="WW-RTF_Num 23 81234"/>
    <w:rsid w:val="006D5EC3"/>
  </w:style>
  <w:style w:type="character" w:customStyle="1" w:styleId="WW-RTFNum2391234">
    <w:name w:val="WW-RTF_Num 23 91234"/>
    <w:rsid w:val="006D5EC3"/>
  </w:style>
  <w:style w:type="character" w:customStyle="1" w:styleId="WW-RTFNum23112345">
    <w:name w:val="WW-RTF_Num 23 112345"/>
    <w:rsid w:val="006D5EC3"/>
  </w:style>
  <w:style w:type="character" w:customStyle="1" w:styleId="WW-RTFNum23212345">
    <w:name w:val="WW-RTF_Num 23 212345"/>
    <w:rsid w:val="006D5EC3"/>
  </w:style>
  <w:style w:type="character" w:customStyle="1" w:styleId="WW-RTFNum23312345">
    <w:name w:val="WW-RTF_Num 23 312345"/>
    <w:rsid w:val="006D5EC3"/>
  </w:style>
  <w:style w:type="character" w:customStyle="1" w:styleId="WW-RTFNum23412345">
    <w:name w:val="WW-RTF_Num 23 412345"/>
    <w:rsid w:val="006D5EC3"/>
  </w:style>
  <w:style w:type="character" w:customStyle="1" w:styleId="WW-RTFNum23512345">
    <w:name w:val="WW-RTF_Num 23 512345"/>
    <w:rsid w:val="006D5EC3"/>
  </w:style>
  <w:style w:type="character" w:customStyle="1" w:styleId="WW-RTFNum23612345">
    <w:name w:val="WW-RTF_Num 23 612345"/>
    <w:rsid w:val="006D5EC3"/>
  </w:style>
  <w:style w:type="character" w:customStyle="1" w:styleId="WW-RTFNum23712345">
    <w:name w:val="WW-RTF_Num 23 712345"/>
    <w:rsid w:val="006D5EC3"/>
  </w:style>
  <w:style w:type="character" w:customStyle="1" w:styleId="WW-RTFNum23812345">
    <w:name w:val="WW-RTF_Num 23 812345"/>
    <w:rsid w:val="006D5EC3"/>
  </w:style>
  <w:style w:type="character" w:customStyle="1" w:styleId="WW-RTFNum23912345">
    <w:name w:val="WW-RTF_Num 23 912345"/>
    <w:rsid w:val="006D5EC3"/>
  </w:style>
  <w:style w:type="character" w:customStyle="1" w:styleId="RTFNum2310">
    <w:name w:val="RTF_Num 23 10"/>
    <w:rsid w:val="006D5EC3"/>
  </w:style>
  <w:style w:type="character" w:customStyle="1" w:styleId="WW-RTFNum2410">
    <w:name w:val="WW-RTF_Num 24 1"/>
    <w:rsid w:val="006D5EC3"/>
  </w:style>
  <w:style w:type="character" w:customStyle="1" w:styleId="WW-RTFNum242">
    <w:name w:val="WW-RTF_Num 24 2"/>
    <w:rsid w:val="006D5EC3"/>
  </w:style>
  <w:style w:type="character" w:customStyle="1" w:styleId="WW-RTFNum243">
    <w:name w:val="WW-RTF_Num 24 3"/>
    <w:rsid w:val="006D5EC3"/>
  </w:style>
  <w:style w:type="character" w:customStyle="1" w:styleId="WW-RTFNum244">
    <w:name w:val="WW-RTF_Num 24 4"/>
    <w:rsid w:val="006D5EC3"/>
  </w:style>
  <w:style w:type="character" w:customStyle="1" w:styleId="WW-RTFNum245">
    <w:name w:val="WW-RTF_Num 24 5"/>
    <w:rsid w:val="006D5EC3"/>
  </w:style>
  <w:style w:type="character" w:customStyle="1" w:styleId="WW-RTFNum246">
    <w:name w:val="WW-RTF_Num 24 6"/>
    <w:rsid w:val="006D5EC3"/>
  </w:style>
  <w:style w:type="character" w:customStyle="1" w:styleId="WW-RTFNum247">
    <w:name w:val="WW-RTF_Num 24 7"/>
    <w:rsid w:val="006D5EC3"/>
  </w:style>
  <w:style w:type="character" w:customStyle="1" w:styleId="WW-RTFNum248">
    <w:name w:val="WW-RTF_Num 24 8"/>
    <w:rsid w:val="006D5EC3"/>
  </w:style>
  <w:style w:type="character" w:customStyle="1" w:styleId="WW-RTFNum249">
    <w:name w:val="WW-RTF_Num 24 9"/>
    <w:rsid w:val="006D5EC3"/>
  </w:style>
  <w:style w:type="character" w:customStyle="1" w:styleId="RTFNum2410">
    <w:name w:val="RTF_Num 24 10"/>
    <w:rsid w:val="006D5EC3"/>
  </w:style>
  <w:style w:type="character" w:customStyle="1" w:styleId="WW-RTFNum2510">
    <w:name w:val="WW-RTF_Num 25 1"/>
    <w:rsid w:val="006D5EC3"/>
    <w:rPr>
      <w:b/>
      <w:bCs/>
      <w:sz w:val="22"/>
      <w:szCs w:val="22"/>
    </w:rPr>
  </w:style>
  <w:style w:type="character" w:customStyle="1" w:styleId="WW-RTFNum252">
    <w:name w:val="WW-RTF_Num 25 2"/>
    <w:rsid w:val="006D5EC3"/>
  </w:style>
  <w:style w:type="character" w:customStyle="1" w:styleId="WW-RTFNum253">
    <w:name w:val="WW-RTF_Num 25 3"/>
    <w:rsid w:val="006D5EC3"/>
  </w:style>
  <w:style w:type="character" w:customStyle="1" w:styleId="WW-RTFNum254">
    <w:name w:val="WW-RTF_Num 25 4"/>
    <w:rsid w:val="006D5EC3"/>
  </w:style>
  <w:style w:type="character" w:customStyle="1" w:styleId="WW-RTFNum255">
    <w:name w:val="WW-RTF_Num 25 5"/>
    <w:rsid w:val="006D5EC3"/>
  </w:style>
  <w:style w:type="character" w:customStyle="1" w:styleId="WW-RTFNum256">
    <w:name w:val="WW-RTF_Num 25 6"/>
    <w:rsid w:val="006D5EC3"/>
  </w:style>
  <w:style w:type="character" w:customStyle="1" w:styleId="WW-RTFNum257">
    <w:name w:val="WW-RTF_Num 25 7"/>
    <w:rsid w:val="006D5EC3"/>
  </w:style>
  <w:style w:type="character" w:customStyle="1" w:styleId="WW-RTFNum258">
    <w:name w:val="WW-RTF_Num 25 8"/>
    <w:rsid w:val="006D5EC3"/>
  </w:style>
  <w:style w:type="character" w:customStyle="1" w:styleId="WW-RTFNum259">
    <w:name w:val="WW-RTF_Num 25 9"/>
    <w:rsid w:val="006D5EC3"/>
  </w:style>
  <w:style w:type="character" w:customStyle="1" w:styleId="WW8Num73z0">
    <w:name w:val="WW8Num73z0"/>
    <w:rsid w:val="006D5EC3"/>
    <w:rPr>
      <w:b/>
      <w:bCs/>
      <w:sz w:val="22"/>
      <w:szCs w:val="22"/>
    </w:rPr>
  </w:style>
  <w:style w:type="character" w:customStyle="1" w:styleId="WW-RTFNum2511">
    <w:name w:val="WW-RTF_Num 25 11"/>
    <w:rsid w:val="006D5EC3"/>
  </w:style>
  <w:style w:type="character" w:customStyle="1" w:styleId="WW-RTFNum2521">
    <w:name w:val="WW-RTF_Num 25 21"/>
    <w:rsid w:val="006D5EC3"/>
  </w:style>
  <w:style w:type="character" w:customStyle="1" w:styleId="WW-RTFNum2531">
    <w:name w:val="WW-RTF_Num 25 31"/>
    <w:rsid w:val="006D5EC3"/>
  </w:style>
  <w:style w:type="character" w:customStyle="1" w:styleId="WW-RTFNum2541">
    <w:name w:val="WW-RTF_Num 25 41"/>
    <w:rsid w:val="006D5EC3"/>
  </w:style>
  <w:style w:type="character" w:customStyle="1" w:styleId="WW-RTFNum2551">
    <w:name w:val="WW-RTF_Num 25 51"/>
    <w:rsid w:val="006D5EC3"/>
  </w:style>
  <w:style w:type="character" w:customStyle="1" w:styleId="WW-RTFNum2561">
    <w:name w:val="WW-RTF_Num 25 61"/>
    <w:rsid w:val="006D5EC3"/>
  </w:style>
  <w:style w:type="character" w:customStyle="1" w:styleId="WW-RTFNum2571">
    <w:name w:val="WW-RTF_Num 25 71"/>
    <w:rsid w:val="006D5EC3"/>
  </w:style>
  <w:style w:type="character" w:customStyle="1" w:styleId="WW-RTFNum2581">
    <w:name w:val="WW-RTF_Num 25 81"/>
    <w:rsid w:val="006D5EC3"/>
  </w:style>
  <w:style w:type="character" w:customStyle="1" w:styleId="WW-RTFNum2591">
    <w:name w:val="WW-RTF_Num 25 91"/>
    <w:rsid w:val="006D5EC3"/>
  </w:style>
  <w:style w:type="character" w:customStyle="1" w:styleId="RTFNum2510">
    <w:name w:val="RTF_Num 25 10"/>
    <w:rsid w:val="006D5EC3"/>
  </w:style>
  <w:style w:type="character" w:customStyle="1" w:styleId="WW-RTFNum2610">
    <w:name w:val="WW-RTF_Num 26 1"/>
    <w:rsid w:val="006D5EC3"/>
  </w:style>
  <w:style w:type="character" w:customStyle="1" w:styleId="RTFNum262">
    <w:name w:val="RTF_Num 26 2"/>
    <w:rsid w:val="006D5EC3"/>
  </w:style>
  <w:style w:type="character" w:customStyle="1" w:styleId="RTFNum263">
    <w:name w:val="RTF_Num 26 3"/>
    <w:rsid w:val="006D5EC3"/>
  </w:style>
  <w:style w:type="character" w:customStyle="1" w:styleId="RTFNum264">
    <w:name w:val="RTF_Num 26 4"/>
    <w:rsid w:val="006D5EC3"/>
  </w:style>
  <w:style w:type="character" w:customStyle="1" w:styleId="RTFNum265">
    <w:name w:val="RTF_Num 26 5"/>
    <w:rsid w:val="006D5EC3"/>
  </w:style>
  <w:style w:type="character" w:customStyle="1" w:styleId="RTFNum266">
    <w:name w:val="RTF_Num 26 6"/>
    <w:rsid w:val="006D5EC3"/>
  </w:style>
  <w:style w:type="character" w:customStyle="1" w:styleId="RTFNum267">
    <w:name w:val="RTF_Num 26 7"/>
    <w:rsid w:val="006D5EC3"/>
  </w:style>
  <w:style w:type="character" w:customStyle="1" w:styleId="RTFNum268">
    <w:name w:val="RTF_Num 26 8"/>
    <w:rsid w:val="006D5EC3"/>
  </w:style>
  <w:style w:type="character" w:customStyle="1" w:styleId="RTFNum269">
    <w:name w:val="RTF_Num 26 9"/>
    <w:rsid w:val="006D5EC3"/>
  </w:style>
  <w:style w:type="character" w:customStyle="1" w:styleId="WW-RTFNum2611">
    <w:name w:val="WW-RTF_Num 26 11"/>
    <w:rsid w:val="006D5EC3"/>
    <w:rPr>
      <w:rFonts w:ascii="!Neo'w Arial" w:eastAsia="!Neo'w Arial" w:hAnsi="!Neo'w Arial" w:cs="!Neo'w Arial"/>
      <w:sz w:val="22"/>
      <w:szCs w:val="22"/>
    </w:rPr>
  </w:style>
  <w:style w:type="character" w:customStyle="1" w:styleId="WW-RTFNum262">
    <w:name w:val="WW-RTF_Num 26 2"/>
    <w:rsid w:val="006D5EC3"/>
  </w:style>
  <w:style w:type="character" w:customStyle="1" w:styleId="WW-RTFNum263">
    <w:name w:val="WW-RTF_Num 26 3"/>
    <w:rsid w:val="006D5EC3"/>
  </w:style>
  <w:style w:type="character" w:customStyle="1" w:styleId="WW-RTFNum264">
    <w:name w:val="WW-RTF_Num 26 4"/>
    <w:rsid w:val="006D5EC3"/>
  </w:style>
  <w:style w:type="character" w:customStyle="1" w:styleId="WW-RTFNum265">
    <w:name w:val="WW-RTF_Num 26 5"/>
    <w:rsid w:val="006D5EC3"/>
  </w:style>
  <w:style w:type="character" w:customStyle="1" w:styleId="WW-RTFNum266">
    <w:name w:val="WW-RTF_Num 26 6"/>
    <w:rsid w:val="006D5EC3"/>
  </w:style>
  <w:style w:type="character" w:customStyle="1" w:styleId="WW-RTFNum267">
    <w:name w:val="WW-RTF_Num 26 7"/>
    <w:rsid w:val="006D5EC3"/>
  </w:style>
  <w:style w:type="character" w:customStyle="1" w:styleId="WW-RTFNum268">
    <w:name w:val="WW-RTF_Num 26 8"/>
    <w:rsid w:val="006D5EC3"/>
  </w:style>
  <w:style w:type="character" w:customStyle="1" w:styleId="WW-RTFNum269">
    <w:name w:val="WW-RTF_Num 26 9"/>
    <w:rsid w:val="006D5EC3"/>
  </w:style>
  <w:style w:type="character" w:customStyle="1" w:styleId="WW-RTFNum2710">
    <w:name w:val="WW-RTF_Num 27 1"/>
    <w:rsid w:val="006D5EC3"/>
    <w:rPr>
      <w:b/>
      <w:bCs/>
      <w:sz w:val="22"/>
      <w:szCs w:val="22"/>
    </w:rPr>
  </w:style>
  <w:style w:type="character" w:customStyle="1" w:styleId="WW-RTFNum272">
    <w:name w:val="WW-RTF_Num 27 2"/>
    <w:rsid w:val="006D5EC3"/>
  </w:style>
  <w:style w:type="character" w:customStyle="1" w:styleId="WW-RTFNum273">
    <w:name w:val="WW-RTF_Num 27 3"/>
    <w:rsid w:val="006D5EC3"/>
  </w:style>
  <w:style w:type="character" w:customStyle="1" w:styleId="WW-RTFNum274">
    <w:name w:val="WW-RTF_Num 27 4"/>
    <w:rsid w:val="006D5EC3"/>
  </w:style>
  <w:style w:type="character" w:customStyle="1" w:styleId="WW-RTFNum275">
    <w:name w:val="WW-RTF_Num 27 5"/>
    <w:rsid w:val="006D5EC3"/>
  </w:style>
  <w:style w:type="character" w:customStyle="1" w:styleId="WW-RTFNum276">
    <w:name w:val="WW-RTF_Num 27 6"/>
    <w:rsid w:val="006D5EC3"/>
  </w:style>
  <w:style w:type="character" w:customStyle="1" w:styleId="WW-RTFNum277">
    <w:name w:val="WW-RTF_Num 27 7"/>
    <w:rsid w:val="006D5EC3"/>
  </w:style>
  <w:style w:type="character" w:customStyle="1" w:styleId="WW-RTFNum278">
    <w:name w:val="WW-RTF_Num 27 8"/>
    <w:rsid w:val="006D5EC3"/>
  </w:style>
  <w:style w:type="character" w:customStyle="1" w:styleId="WW-RTFNum279">
    <w:name w:val="WW-RTF_Num 27 9"/>
    <w:rsid w:val="006D5EC3"/>
  </w:style>
  <w:style w:type="character" w:customStyle="1" w:styleId="WW-RTFNum2810">
    <w:name w:val="WW-RTF_Num 28 1"/>
    <w:rsid w:val="006D5EC3"/>
    <w:rPr>
      <w:b/>
      <w:bCs/>
      <w:sz w:val="22"/>
      <w:szCs w:val="22"/>
    </w:rPr>
  </w:style>
  <w:style w:type="character" w:customStyle="1" w:styleId="WW-RTFNum282">
    <w:name w:val="WW-RTF_Num 28 2"/>
    <w:rsid w:val="006D5EC3"/>
  </w:style>
  <w:style w:type="character" w:customStyle="1" w:styleId="WW-RTFNum283">
    <w:name w:val="WW-RTF_Num 28 3"/>
    <w:rsid w:val="006D5EC3"/>
  </w:style>
  <w:style w:type="character" w:customStyle="1" w:styleId="WW-RTFNum284">
    <w:name w:val="WW-RTF_Num 28 4"/>
    <w:rsid w:val="006D5EC3"/>
  </w:style>
  <w:style w:type="character" w:customStyle="1" w:styleId="WW-RTFNum285">
    <w:name w:val="WW-RTF_Num 28 5"/>
    <w:rsid w:val="006D5EC3"/>
  </w:style>
  <w:style w:type="character" w:customStyle="1" w:styleId="WW-RTFNum286">
    <w:name w:val="WW-RTF_Num 28 6"/>
    <w:rsid w:val="006D5EC3"/>
  </w:style>
  <w:style w:type="character" w:customStyle="1" w:styleId="WW-RTFNum287">
    <w:name w:val="WW-RTF_Num 28 7"/>
    <w:rsid w:val="006D5EC3"/>
  </w:style>
  <w:style w:type="character" w:customStyle="1" w:styleId="WW-RTFNum288">
    <w:name w:val="WW-RTF_Num 28 8"/>
    <w:rsid w:val="006D5EC3"/>
  </w:style>
  <w:style w:type="character" w:customStyle="1" w:styleId="WW-RTFNum289">
    <w:name w:val="WW-RTF_Num 28 9"/>
    <w:rsid w:val="006D5EC3"/>
  </w:style>
  <w:style w:type="character" w:customStyle="1" w:styleId="WW-RTFNum2910">
    <w:name w:val="WW-RTF_Num 29 1"/>
    <w:rsid w:val="006D5EC3"/>
  </w:style>
  <w:style w:type="character" w:customStyle="1" w:styleId="WW-RTFNum292">
    <w:name w:val="WW-RTF_Num 29 2"/>
    <w:rsid w:val="006D5EC3"/>
  </w:style>
  <w:style w:type="character" w:customStyle="1" w:styleId="WW-RTFNum293">
    <w:name w:val="WW-RTF_Num 29 3"/>
    <w:rsid w:val="006D5EC3"/>
  </w:style>
  <w:style w:type="character" w:customStyle="1" w:styleId="WW-RTFNum294">
    <w:name w:val="WW-RTF_Num 29 4"/>
    <w:rsid w:val="006D5EC3"/>
  </w:style>
  <w:style w:type="character" w:customStyle="1" w:styleId="WW-RTFNum295">
    <w:name w:val="WW-RTF_Num 29 5"/>
    <w:rsid w:val="006D5EC3"/>
  </w:style>
  <w:style w:type="character" w:customStyle="1" w:styleId="WW-RTFNum296">
    <w:name w:val="WW-RTF_Num 29 6"/>
    <w:rsid w:val="006D5EC3"/>
  </w:style>
  <w:style w:type="character" w:customStyle="1" w:styleId="WW-RTFNum297">
    <w:name w:val="WW-RTF_Num 29 7"/>
    <w:rsid w:val="006D5EC3"/>
  </w:style>
  <w:style w:type="character" w:customStyle="1" w:styleId="WW-RTFNum298">
    <w:name w:val="WW-RTF_Num 29 8"/>
    <w:rsid w:val="006D5EC3"/>
  </w:style>
  <w:style w:type="character" w:customStyle="1" w:styleId="WW-RTFNum299">
    <w:name w:val="WW-RTF_Num 29 9"/>
    <w:rsid w:val="006D5EC3"/>
  </w:style>
  <w:style w:type="character" w:customStyle="1" w:styleId="RTFNum2910">
    <w:name w:val="RTF_Num 29 10"/>
    <w:rsid w:val="006D5EC3"/>
  </w:style>
  <w:style w:type="character" w:customStyle="1" w:styleId="WW-RTFNum301">
    <w:name w:val="WW-RTF_Num 30 1"/>
    <w:rsid w:val="006D5EC3"/>
  </w:style>
  <w:style w:type="character" w:customStyle="1" w:styleId="WW-RTFNum302">
    <w:name w:val="WW-RTF_Num 30 2"/>
    <w:rsid w:val="006D5EC3"/>
    <w:rPr>
      <w:i/>
      <w:iCs/>
      <w:color w:val="000000"/>
    </w:rPr>
  </w:style>
  <w:style w:type="character" w:customStyle="1" w:styleId="WW-RTFNum303">
    <w:name w:val="WW-RTF_Num 30 3"/>
    <w:rsid w:val="006D5EC3"/>
  </w:style>
  <w:style w:type="character" w:customStyle="1" w:styleId="WW-RTFNum304">
    <w:name w:val="WW-RTF_Num 30 4"/>
    <w:rsid w:val="006D5EC3"/>
  </w:style>
  <w:style w:type="character" w:customStyle="1" w:styleId="WW-RTFNum305">
    <w:name w:val="WW-RTF_Num 30 5"/>
    <w:rsid w:val="006D5EC3"/>
  </w:style>
  <w:style w:type="character" w:customStyle="1" w:styleId="WW-RTFNum306">
    <w:name w:val="WW-RTF_Num 30 6"/>
    <w:rsid w:val="006D5EC3"/>
  </w:style>
  <w:style w:type="character" w:customStyle="1" w:styleId="WW-RTFNum307">
    <w:name w:val="WW-RTF_Num 30 7"/>
    <w:rsid w:val="006D5EC3"/>
  </w:style>
  <w:style w:type="character" w:customStyle="1" w:styleId="WW-RTFNum308">
    <w:name w:val="WW-RTF_Num 30 8"/>
    <w:rsid w:val="006D5EC3"/>
  </w:style>
  <w:style w:type="character" w:customStyle="1" w:styleId="WW-RTFNum309">
    <w:name w:val="WW-RTF_Num 30 9"/>
    <w:rsid w:val="006D5EC3"/>
  </w:style>
  <w:style w:type="character" w:customStyle="1" w:styleId="WW-RTFNum211234">
    <w:name w:val="WW-RTF_Num 2 11234"/>
    <w:rsid w:val="006D5EC3"/>
  </w:style>
  <w:style w:type="character" w:customStyle="1" w:styleId="WW-RTFNum221234">
    <w:name w:val="WW-RTF_Num 2 21234"/>
    <w:rsid w:val="006D5EC3"/>
    <w:rPr>
      <w:rFonts w:ascii="Times New Roman" w:eastAsia="Times New Roman" w:hAnsi="Times New Roman" w:cs="Times New Roman"/>
      <w:sz w:val="22"/>
      <w:szCs w:val="22"/>
    </w:rPr>
  </w:style>
  <w:style w:type="character" w:customStyle="1" w:styleId="WW-RTFNum231234">
    <w:name w:val="WW-RTF_Num 2 31234"/>
    <w:rsid w:val="006D5EC3"/>
  </w:style>
  <w:style w:type="character" w:customStyle="1" w:styleId="WW-RTFNum241234">
    <w:name w:val="WW-RTF_Num 2 41234"/>
    <w:rsid w:val="006D5EC3"/>
  </w:style>
  <w:style w:type="character" w:customStyle="1" w:styleId="WW-RTFNum251234">
    <w:name w:val="WW-RTF_Num 2 51234"/>
    <w:rsid w:val="006D5EC3"/>
  </w:style>
  <w:style w:type="character" w:customStyle="1" w:styleId="WW-RTFNum261234">
    <w:name w:val="WW-RTF_Num 2 61234"/>
    <w:rsid w:val="006D5EC3"/>
  </w:style>
  <w:style w:type="character" w:customStyle="1" w:styleId="WW-RTFNum271234">
    <w:name w:val="WW-RTF_Num 2 71234"/>
    <w:rsid w:val="006D5EC3"/>
  </w:style>
  <w:style w:type="character" w:customStyle="1" w:styleId="WW-RTFNum281234">
    <w:name w:val="WW-RTF_Num 2 81234"/>
    <w:rsid w:val="006D5EC3"/>
  </w:style>
  <w:style w:type="character" w:customStyle="1" w:styleId="WW-RTFNum291234">
    <w:name w:val="WW-RTF_Num 2 91234"/>
    <w:rsid w:val="006D5EC3"/>
  </w:style>
  <w:style w:type="character" w:customStyle="1" w:styleId="WW-RTFNum311234">
    <w:name w:val="WW-RTF_Num 3 11234"/>
    <w:rsid w:val="006D5EC3"/>
  </w:style>
  <w:style w:type="character" w:customStyle="1" w:styleId="WW-RTFNum321234">
    <w:name w:val="WW-RTF_Num 3 21234"/>
    <w:rsid w:val="006D5EC3"/>
    <w:rPr>
      <w:rFonts w:ascii="Times New Roman" w:eastAsia="Times New Roman" w:hAnsi="Times New Roman" w:cs="Times New Roman"/>
      <w:sz w:val="22"/>
      <w:szCs w:val="22"/>
    </w:rPr>
  </w:style>
  <w:style w:type="character" w:customStyle="1" w:styleId="WW-RTFNum331234">
    <w:name w:val="WW-RTF_Num 3 31234"/>
    <w:rsid w:val="006D5EC3"/>
  </w:style>
  <w:style w:type="character" w:customStyle="1" w:styleId="WW-RTFNum341234">
    <w:name w:val="WW-RTF_Num 3 41234"/>
    <w:rsid w:val="006D5EC3"/>
  </w:style>
  <w:style w:type="character" w:customStyle="1" w:styleId="WW-RTFNum351234">
    <w:name w:val="WW-RTF_Num 3 51234"/>
    <w:rsid w:val="006D5EC3"/>
  </w:style>
  <w:style w:type="character" w:customStyle="1" w:styleId="WW-RTFNum361234">
    <w:name w:val="WW-RTF_Num 3 61234"/>
    <w:rsid w:val="006D5EC3"/>
  </w:style>
  <w:style w:type="character" w:customStyle="1" w:styleId="WW-RTFNum371234">
    <w:name w:val="WW-RTF_Num 3 71234"/>
    <w:rsid w:val="006D5EC3"/>
  </w:style>
  <w:style w:type="character" w:customStyle="1" w:styleId="WW-RTFNum381234">
    <w:name w:val="WW-RTF_Num 3 81234"/>
    <w:rsid w:val="006D5EC3"/>
  </w:style>
  <w:style w:type="character" w:customStyle="1" w:styleId="WW-RTFNum391234">
    <w:name w:val="WW-RTF_Num 3 91234"/>
    <w:rsid w:val="006D5EC3"/>
  </w:style>
  <w:style w:type="character" w:customStyle="1" w:styleId="WW-RTFNum411234">
    <w:name w:val="WW-RTF_Num 4 11234"/>
    <w:rsid w:val="006D5EC3"/>
  </w:style>
  <w:style w:type="character" w:customStyle="1" w:styleId="WW-RTFNum421234">
    <w:name w:val="WW-RTF_Num 4 21234"/>
    <w:rsid w:val="006D5EC3"/>
  </w:style>
  <w:style w:type="character" w:customStyle="1" w:styleId="WW-RTFNum431234">
    <w:name w:val="WW-RTF_Num 4 31234"/>
    <w:rsid w:val="006D5EC3"/>
  </w:style>
  <w:style w:type="character" w:customStyle="1" w:styleId="WW-RTFNum441234">
    <w:name w:val="WW-RTF_Num 4 41234"/>
    <w:rsid w:val="006D5EC3"/>
  </w:style>
  <w:style w:type="character" w:customStyle="1" w:styleId="WW-RTFNum451234">
    <w:name w:val="WW-RTF_Num 4 51234"/>
    <w:rsid w:val="006D5EC3"/>
  </w:style>
  <w:style w:type="character" w:customStyle="1" w:styleId="WW-RTFNum461234">
    <w:name w:val="WW-RTF_Num 4 61234"/>
    <w:rsid w:val="006D5EC3"/>
  </w:style>
  <w:style w:type="character" w:customStyle="1" w:styleId="WW-RTFNum471234">
    <w:name w:val="WW-RTF_Num 4 71234"/>
    <w:rsid w:val="006D5EC3"/>
  </w:style>
  <w:style w:type="character" w:customStyle="1" w:styleId="WW-RTFNum481234">
    <w:name w:val="WW-RTF_Num 4 81234"/>
    <w:rsid w:val="006D5EC3"/>
  </w:style>
  <w:style w:type="character" w:customStyle="1" w:styleId="WW-RTFNum491234">
    <w:name w:val="WW-RTF_Num 4 91234"/>
    <w:rsid w:val="006D5EC3"/>
  </w:style>
  <w:style w:type="character" w:customStyle="1" w:styleId="RTFNum2110">
    <w:name w:val="RTF_Num 2 11"/>
    <w:rsid w:val="006D5EC3"/>
  </w:style>
  <w:style w:type="character" w:customStyle="1" w:styleId="RTFNum2210">
    <w:name w:val="RTF_Num 2 21"/>
    <w:rsid w:val="006D5EC3"/>
  </w:style>
  <w:style w:type="character" w:customStyle="1" w:styleId="RTFNum2311">
    <w:name w:val="RTF_Num 2 31"/>
    <w:rsid w:val="006D5EC3"/>
  </w:style>
  <w:style w:type="character" w:customStyle="1" w:styleId="RTFNum2411">
    <w:name w:val="RTF_Num 2 41"/>
    <w:rsid w:val="006D5EC3"/>
  </w:style>
  <w:style w:type="character" w:customStyle="1" w:styleId="RTFNum2511">
    <w:name w:val="RTF_Num 2 51"/>
    <w:rsid w:val="006D5EC3"/>
  </w:style>
  <w:style w:type="character" w:customStyle="1" w:styleId="RTFNum2610">
    <w:name w:val="RTF_Num 2 61"/>
    <w:rsid w:val="006D5EC3"/>
  </w:style>
  <w:style w:type="character" w:customStyle="1" w:styleId="RTFNum2710">
    <w:name w:val="RTF_Num 2 71"/>
    <w:rsid w:val="006D5EC3"/>
  </w:style>
  <w:style w:type="character" w:customStyle="1" w:styleId="RTFNum2810">
    <w:name w:val="RTF_Num 2 81"/>
    <w:rsid w:val="006D5EC3"/>
  </w:style>
  <w:style w:type="character" w:customStyle="1" w:styleId="RTFNum2911">
    <w:name w:val="RTF_Num 2 91"/>
    <w:rsid w:val="006D5EC3"/>
  </w:style>
  <w:style w:type="character" w:customStyle="1" w:styleId="RTFNum3110">
    <w:name w:val="RTF_Num 3 11"/>
    <w:rsid w:val="006D5EC3"/>
  </w:style>
  <w:style w:type="character" w:customStyle="1" w:styleId="RTFNum3210">
    <w:name w:val="RTF_Num 3 21"/>
    <w:rsid w:val="006D5EC3"/>
  </w:style>
  <w:style w:type="character" w:customStyle="1" w:styleId="RTFNum3310">
    <w:name w:val="RTF_Num 3 31"/>
    <w:rsid w:val="006D5EC3"/>
  </w:style>
  <w:style w:type="character" w:customStyle="1" w:styleId="RTFNum3410">
    <w:name w:val="RTF_Num 3 41"/>
    <w:rsid w:val="006D5EC3"/>
  </w:style>
  <w:style w:type="character" w:customStyle="1" w:styleId="RTFNum3510">
    <w:name w:val="RTF_Num 3 51"/>
    <w:rsid w:val="006D5EC3"/>
  </w:style>
  <w:style w:type="character" w:customStyle="1" w:styleId="RTFNum3610">
    <w:name w:val="RTF_Num 3 61"/>
    <w:rsid w:val="006D5EC3"/>
  </w:style>
  <w:style w:type="character" w:customStyle="1" w:styleId="RTFNum3710">
    <w:name w:val="RTF_Num 3 71"/>
    <w:rsid w:val="006D5EC3"/>
  </w:style>
  <w:style w:type="character" w:customStyle="1" w:styleId="RTFNum3810">
    <w:name w:val="RTF_Num 3 81"/>
    <w:rsid w:val="006D5EC3"/>
  </w:style>
  <w:style w:type="character" w:customStyle="1" w:styleId="RTFNum3910">
    <w:name w:val="RTF_Num 3 91"/>
    <w:rsid w:val="006D5EC3"/>
  </w:style>
  <w:style w:type="character" w:customStyle="1" w:styleId="WW-RTFNum2112345">
    <w:name w:val="WW-RTF_Num 2 112345"/>
    <w:rsid w:val="006D5EC3"/>
  </w:style>
  <w:style w:type="character" w:customStyle="1" w:styleId="WW-RTFNum2212345">
    <w:name w:val="WW-RTF_Num 2 212345"/>
    <w:rsid w:val="006D5EC3"/>
  </w:style>
  <w:style w:type="character" w:customStyle="1" w:styleId="WW-RTFNum2312345">
    <w:name w:val="WW-RTF_Num 2 312345"/>
    <w:rsid w:val="006D5EC3"/>
  </w:style>
  <w:style w:type="character" w:customStyle="1" w:styleId="WW-RTFNum2412345">
    <w:name w:val="WW-RTF_Num 2 412345"/>
    <w:rsid w:val="006D5EC3"/>
  </w:style>
  <w:style w:type="character" w:customStyle="1" w:styleId="WW-RTFNum2512345">
    <w:name w:val="WW-RTF_Num 2 512345"/>
    <w:rsid w:val="006D5EC3"/>
  </w:style>
  <w:style w:type="character" w:customStyle="1" w:styleId="WW-RTFNum2612345">
    <w:name w:val="WW-RTF_Num 2 612345"/>
    <w:rsid w:val="006D5EC3"/>
  </w:style>
  <w:style w:type="character" w:customStyle="1" w:styleId="WW-RTFNum2712345">
    <w:name w:val="WW-RTF_Num 2 712345"/>
    <w:rsid w:val="006D5EC3"/>
  </w:style>
  <w:style w:type="character" w:customStyle="1" w:styleId="WW-RTFNum2812345">
    <w:name w:val="WW-RTF_Num 2 812345"/>
    <w:rsid w:val="006D5EC3"/>
  </w:style>
  <w:style w:type="character" w:customStyle="1" w:styleId="WW-RTFNum2912345">
    <w:name w:val="WW-RTF_Num 2 912345"/>
    <w:rsid w:val="006D5EC3"/>
  </w:style>
  <w:style w:type="character" w:customStyle="1" w:styleId="WW-RTFNum3112345">
    <w:name w:val="WW-RTF_Num 3 112345"/>
    <w:rsid w:val="006D5EC3"/>
  </w:style>
  <w:style w:type="character" w:customStyle="1" w:styleId="WW-RTFNum3212345">
    <w:name w:val="WW-RTF_Num 3 212345"/>
    <w:rsid w:val="006D5EC3"/>
  </w:style>
  <w:style w:type="character" w:customStyle="1" w:styleId="WW-RTFNum3312345">
    <w:name w:val="WW-RTF_Num 3 312345"/>
    <w:rsid w:val="006D5EC3"/>
  </w:style>
  <w:style w:type="character" w:customStyle="1" w:styleId="WW-RTFNum3412345">
    <w:name w:val="WW-RTF_Num 3 412345"/>
    <w:rsid w:val="006D5EC3"/>
  </w:style>
  <w:style w:type="character" w:customStyle="1" w:styleId="WW-RTFNum3512345">
    <w:name w:val="WW-RTF_Num 3 512345"/>
    <w:rsid w:val="006D5EC3"/>
  </w:style>
  <w:style w:type="character" w:customStyle="1" w:styleId="WW-RTFNum3612345">
    <w:name w:val="WW-RTF_Num 3 612345"/>
    <w:rsid w:val="006D5EC3"/>
  </w:style>
  <w:style w:type="character" w:customStyle="1" w:styleId="WW-RTFNum3712345">
    <w:name w:val="WW-RTF_Num 3 712345"/>
    <w:rsid w:val="006D5EC3"/>
  </w:style>
  <w:style w:type="character" w:customStyle="1" w:styleId="WW-RTFNum3812345">
    <w:name w:val="WW-RTF_Num 3 812345"/>
    <w:rsid w:val="006D5EC3"/>
  </w:style>
  <w:style w:type="character" w:customStyle="1" w:styleId="WW-RTFNum3912345">
    <w:name w:val="WW-RTF_Num 3 912345"/>
    <w:rsid w:val="006D5EC3"/>
  </w:style>
  <w:style w:type="character" w:customStyle="1" w:styleId="WW-RTFNum4112345">
    <w:name w:val="WW-RTF_Num 4 112345"/>
    <w:rsid w:val="006D5EC3"/>
  </w:style>
  <w:style w:type="character" w:customStyle="1" w:styleId="WW-RTFNum4212345">
    <w:name w:val="WW-RTF_Num 4 212345"/>
    <w:rsid w:val="006D5EC3"/>
  </w:style>
  <w:style w:type="character" w:customStyle="1" w:styleId="WW-RTFNum4312345">
    <w:name w:val="WW-RTF_Num 4 312345"/>
    <w:rsid w:val="006D5EC3"/>
  </w:style>
  <w:style w:type="character" w:customStyle="1" w:styleId="WW-RTFNum4412345">
    <w:name w:val="WW-RTF_Num 4 412345"/>
    <w:rsid w:val="006D5EC3"/>
  </w:style>
  <w:style w:type="character" w:customStyle="1" w:styleId="WW-RTFNum4512345">
    <w:name w:val="WW-RTF_Num 4 512345"/>
    <w:rsid w:val="006D5EC3"/>
  </w:style>
  <w:style w:type="character" w:customStyle="1" w:styleId="WW-RTFNum4612345">
    <w:name w:val="WW-RTF_Num 4 612345"/>
    <w:rsid w:val="006D5EC3"/>
  </w:style>
  <w:style w:type="character" w:customStyle="1" w:styleId="WW-RTFNum4712345">
    <w:name w:val="WW-RTF_Num 4 712345"/>
    <w:rsid w:val="006D5EC3"/>
  </w:style>
  <w:style w:type="character" w:customStyle="1" w:styleId="WW-RTFNum4812345">
    <w:name w:val="WW-RTF_Num 4 812345"/>
    <w:rsid w:val="006D5EC3"/>
  </w:style>
  <w:style w:type="character" w:customStyle="1" w:styleId="WW-RTFNum4912345">
    <w:name w:val="WW-RTF_Num 4 912345"/>
    <w:rsid w:val="006D5EC3"/>
  </w:style>
  <w:style w:type="character" w:customStyle="1" w:styleId="WW-RTFNum51123">
    <w:name w:val="WW-RTF_Num 5 1123"/>
    <w:rsid w:val="006D5EC3"/>
  </w:style>
  <w:style w:type="character" w:customStyle="1" w:styleId="WW-RTFNum52123">
    <w:name w:val="WW-RTF_Num 5 2123"/>
    <w:rsid w:val="006D5EC3"/>
  </w:style>
  <w:style w:type="character" w:customStyle="1" w:styleId="WW-RTFNum53123">
    <w:name w:val="WW-RTF_Num 5 3123"/>
    <w:rsid w:val="006D5EC3"/>
  </w:style>
  <w:style w:type="character" w:customStyle="1" w:styleId="WW-RTFNum54123">
    <w:name w:val="WW-RTF_Num 5 4123"/>
    <w:rsid w:val="006D5EC3"/>
  </w:style>
  <w:style w:type="character" w:customStyle="1" w:styleId="WW-RTFNum55123">
    <w:name w:val="WW-RTF_Num 5 5123"/>
    <w:rsid w:val="006D5EC3"/>
  </w:style>
  <w:style w:type="character" w:customStyle="1" w:styleId="WW-RTFNum56123">
    <w:name w:val="WW-RTF_Num 5 6123"/>
    <w:rsid w:val="006D5EC3"/>
  </w:style>
  <w:style w:type="character" w:customStyle="1" w:styleId="WW-RTFNum57123">
    <w:name w:val="WW-RTF_Num 5 7123"/>
    <w:rsid w:val="006D5EC3"/>
  </w:style>
  <w:style w:type="character" w:customStyle="1" w:styleId="WW-RTFNum58123">
    <w:name w:val="WW-RTF_Num 5 8123"/>
    <w:rsid w:val="006D5EC3"/>
  </w:style>
  <w:style w:type="character" w:customStyle="1" w:styleId="WW-RTFNum59123">
    <w:name w:val="WW-RTF_Num 5 9123"/>
    <w:rsid w:val="006D5EC3"/>
  </w:style>
  <w:style w:type="character" w:customStyle="1" w:styleId="WW-RTFNum61123">
    <w:name w:val="WW-RTF_Num 6 1123"/>
    <w:rsid w:val="006D5EC3"/>
  </w:style>
  <w:style w:type="character" w:customStyle="1" w:styleId="WW-RTFNum6212">
    <w:name w:val="WW-RTF_Num 6 212"/>
    <w:rsid w:val="006D5EC3"/>
  </w:style>
  <w:style w:type="character" w:customStyle="1" w:styleId="WW-RTFNum6312">
    <w:name w:val="WW-RTF_Num 6 312"/>
    <w:rsid w:val="006D5EC3"/>
  </w:style>
  <w:style w:type="character" w:customStyle="1" w:styleId="WW-RTFNum6412">
    <w:name w:val="WW-RTF_Num 6 412"/>
    <w:rsid w:val="006D5EC3"/>
  </w:style>
  <w:style w:type="character" w:customStyle="1" w:styleId="WW-RTFNum6512">
    <w:name w:val="WW-RTF_Num 6 512"/>
    <w:rsid w:val="006D5EC3"/>
  </w:style>
  <w:style w:type="character" w:customStyle="1" w:styleId="WW-RTFNum6612">
    <w:name w:val="WW-RTF_Num 6 612"/>
    <w:rsid w:val="006D5EC3"/>
  </w:style>
  <w:style w:type="character" w:customStyle="1" w:styleId="WW-RTFNum6712">
    <w:name w:val="WW-RTF_Num 6 712"/>
    <w:rsid w:val="006D5EC3"/>
  </w:style>
  <w:style w:type="character" w:customStyle="1" w:styleId="WW-RTFNum6812">
    <w:name w:val="WW-RTF_Num 6 812"/>
    <w:rsid w:val="006D5EC3"/>
  </w:style>
  <w:style w:type="character" w:customStyle="1" w:styleId="WW-RTFNum6912">
    <w:name w:val="WW-RTF_Num 6 912"/>
    <w:rsid w:val="006D5EC3"/>
  </w:style>
  <w:style w:type="character" w:customStyle="1" w:styleId="WW-RTFNum71123">
    <w:name w:val="WW-RTF_Num 7 1123"/>
    <w:rsid w:val="006D5EC3"/>
  </w:style>
  <w:style w:type="character" w:customStyle="1" w:styleId="WW-RTFNum72123">
    <w:name w:val="WW-RTF_Num 7 2123"/>
    <w:rsid w:val="006D5EC3"/>
  </w:style>
  <w:style w:type="character" w:customStyle="1" w:styleId="WW-RTFNum73123">
    <w:name w:val="WW-RTF_Num 7 3123"/>
    <w:rsid w:val="006D5EC3"/>
  </w:style>
  <w:style w:type="character" w:customStyle="1" w:styleId="WW-RTFNum74123">
    <w:name w:val="WW-RTF_Num 7 4123"/>
    <w:rsid w:val="006D5EC3"/>
  </w:style>
  <w:style w:type="character" w:customStyle="1" w:styleId="WW-RTFNum75123">
    <w:name w:val="WW-RTF_Num 7 5123"/>
    <w:rsid w:val="006D5EC3"/>
  </w:style>
  <w:style w:type="character" w:customStyle="1" w:styleId="WW-RTFNum76123">
    <w:name w:val="WW-RTF_Num 7 6123"/>
    <w:rsid w:val="006D5EC3"/>
  </w:style>
  <w:style w:type="character" w:customStyle="1" w:styleId="WW-RTFNum77123">
    <w:name w:val="WW-RTF_Num 7 7123"/>
    <w:rsid w:val="006D5EC3"/>
  </w:style>
  <w:style w:type="character" w:customStyle="1" w:styleId="WW-RTFNum78123">
    <w:name w:val="WW-RTF_Num 7 8123"/>
    <w:rsid w:val="006D5EC3"/>
  </w:style>
  <w:style w:type="character" w:customStyle="1" w:styleId="WW-RTFNum79123">
    <w:name w:val="WW-RTF_Num 7 9123"/>
    <w:rsid w:val="006D5EC3"/>
  </w:style>
  <w:style w:type="character" w:customStyle="1" w:styleId="WW-RTFNum81123">
    <w:name w:val="WW-RTF_Num 8 1123"/>
    <w:rsid w:val="006D5EC3"/>
  </w:style>
  <w:style w:type="character" w:customStyle="1" w:styleId="WW-RTFNum82123">
    <w:name w:val="WW-RTF_Num 8 2123"/>
    <w:rsid w:val="006D5EC3"/>
  </w:style>
  <w:style w:type="character" w:customStyle="1" w:styleId="WW-RTFNum83123">
    <w:name w:val="WW-RTF_Num 8 3123"/>
    <w:rsid w:val="006D5EC3"/>
  </w:style>
  <w:style w:type="character" w:customStyle="1" w:styleId="WW-RTFNum84123">
    <w:name w:val="WW-RTF_Num 8 4123"/>
    <w:rsid w:val="006D5EC3"/>
  </w:style>
  <w:style w:type="character" w:customStyle="1" w:styleId="WW-RTFNum85123">
    <w:name w:val="WW-RTF_Num 8 5123"/>
    <w:rsid w:val="006D5EC3"/>
  </w:style>
  <w:style w:type="character" w:customStyle="1" w:styleId="WW-RTFNum86123">
    <w:name w:val="WW-RTF_Num 8 6123"/>
    <w:rsid w:val="006D5EC3"/>
  </w:style>
  <w:style w:type="character" w:customStyle="1" w:styleId="WW-RTFNum87123">
    <w:name w:val="WW-RTF_Num 8 7123"/>
    <w:rsid w:val="006D5EC3"/>
  </w:style>
  <w:style w:type="character" w:customStyle="1" w:styleId="WW-RTFNum88123">
    <w:name w:val="WW-RTF_Num 8 8123"/>
    <w:rsid w:val="006D5EC3"/>
  </w:style>
  <w:style w:type="character" w:customStyle="1" w:styleId="WW-RTFNum89123">
    <w:name w:val="WW-RTF_Num 8 9123"/>
    <w:rsid w:val="006D5EC3"/>
  </w:style>
  <w:style w:type="character" w:customStyle="1" w:styleId="Internetlink">
    <w:name w:val="Internet link"/>
    <w:rsid w:val="006D5EC3"/>
    <w:rPr>
      <w:color w:val="0000FF"/>
      <w:sz w:val="24"/>
      <w:szCs w:val="24"/>
      <w:u w:val="single"/>
    </w:rPr>
  </w:style>
  <w:style w:type="paragraph" w:customStyle="1" w:styleId="Heading">
    <w:name w:val="Heading"/>
    <w:basedOn w:val="Normal"/>
    <w:next w:val="BodyText"/>
    <w:rsid w:val="006D5EC3"/>
    <w:pPr>
      <w:keepNext/>
      <w:suppressAutoHyphens/>
      <w:spacing w:before="240" w:after="120" w:line="240" w:lineRule="auto"/>
    </w:pPr>
    <w:rPr>
      <w:rFonts w:ascii="Arial" w:eastAsia="Arial" w:hAnsi="Arial" w:cs="Tahoma"/>
      <w:kern w:val="0"/>
      <w:sz w:val="28"/>
      <w:szCs w:val="28"/>
      <w:lang w:eastAsia="ar-SA"/>
      <w14:ligatures w14:val="none"/>
    </w:rPr>
  </w:style>
  <w:style w:type="paragraph" w:customStyle="1" w:styleId="Caption1">
    <w:name w:val="Caption1"/>
    <w:basedOn w:val="Normal"/>
    <w:rsid w:val="006D5EC3"/>
    <w:pPr>
      <w:suppressLineNumbers/>
      <w:suppressAutoHyphens/>
      <w:spacing w:before="120" w:after="120" w:line="240" w:lineRule="auto"/>
    </w:pPr>
    <w:rPr>
      <w:rFonts w:ascii="Times New Roman" w:eastAsia="Times New Roman" w:hAnsi="Times New Roman" w:cs="Tahoma"/>
      <w:i/>
      <w:iCs/>
      <w:kern w:val="0"/>
      <w:lang w:eastAsia="ar-SA"/>
      <w14:ligatures w14:val="none"/>
    </w:rPr>
  </w:style>
  <w:style w:type="paragraph" w:customStyle="1" w:styleId="BodyTextIndent31">
    <w:name w:val="Body Text Indent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odyTextIndent21">
    <w:name w:val="Body Text Indent 21"/>
    <w:basedOn w:val="Normal"/>
    <w:rsid w:val="006D5EC3"/>
    <w:pPr>
      <w:suppressAutoHyphens/>
      <w:spacing w:after="0" w:line="240" w:lineRule="auto"/>
      <w:ind w:left="851" w:hanging="851"/>
      <w:jc w:val="both"/>
    </w:pPr>
    <w:rPr>
      <w:rFonts w:ascii="Times New Roman" w:eastAsia="Times New Roman" w:hAnsi="Times New Roman" w:cs="Times New Roman"/>
      <w:kern w:val="0"/>
      <w:szCs w:val="20"/>
      <w:lang w:eastAsia="ar-SA"/>
      <w14:ligatures w14:val="none"/>
    </w:rPr>
  </w:style>
  <w:style w:type="paragraph" w:customStyle="1" w:styleId="BodyText21">
    <w:name w:val="Body Text 21"/>
    <w:basedOn w:val="Normal"/>
    <w:rsid w:val="006D5EC3"/>
    <w:pPr>
      <w:suppressAutoHyphens/>
      <w:spacing w:after="0" w:line="240" w:lineRule="auto"/>
      <w:jc w:val="both"/>
    </w:pPr>
    <w:rPr>
      <w:rFonts w:ascii="Times New Roman" w:eastAsia="Times New Roman" w:hAnsi="Times New Roman" w:cs="Times New Roman"/>
      <w:kern w:val="0"/>
      <w:szCs w:val="20"/>
      <w:lang w:eastAsia="ar-SA"/>
      <w14:ligatures w14:val="none"/>
    </w:rPr>
  </w:style>
  <w:style w:type="paragraph" w:customStyle="1" w:styleId="BodyText31">
    <w:name w:val="Body Text 31"/>
    <w:basedOn w:val="Normal"/>
    <w:rsid w:val="006D5EC3"/>
    <w:pPr>
      <w:suppressAutoHyphens/>
      <w:spacing w:after="0" w:line="360" w:lineRule="auto"/>
      <w:jc w:val="center"/>
    </w:pPr>
    <w:rPr>
      <w:rFonts w:ascii="Times New Roman" w:eastAsia="Times New Roman" w:hAnsi="Times New Roman" w:cs="Times New Roman"/>
      <w:b/>
      <w:caps/>
      <w:kern w:val="0"/>
      <w:sz w:val="28"/>
      <w:szCs w:val="20"/>
      <w:lang w:eastAsia="ar-SA"/>
      <w14:ligatures w14:val="none"/>
    </w:rPr>
  </w:style>
  <w:style w:type="paragraph" w:customStyle="1" w:styleId="CommentText1">
    <w:name w:val="Comment Text1"/>
    <w:basedOn w:val="Normal"/>
    <w:rsid w:val="006D5EC3"/>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BalloonText1">
    <w:name w:val="Balloon Text1"/>
    <w:basedOn w:val="Normal"/>
    <w:rsid w:val="006D5EC3"/>
    <w:pPr>
      <w:suppressAutoHyphens/>
      <w:spacing w:after="0" w:line="240" w:lineRule="auto"/>
    </w:pPr>
    <w:rPr>
      <w:rFonts w:ascii="Tahoma" w:eastAsia="Times New Roman" w:hAnsi="Tahoma" w:cs="Tahoma"/>
      <w:kern w:val="0"/>
      <w:sz w:val="16"/>
      <w:szCs w:val="16"/>
      <w:lang w:eastAsia="ar-SA"/>
      <w14:ligatures w14:val="none"/>
    </w:rPr>
  </w:style>
  <w:style w:type="paragraph" w:customStyle="1" w:styleId="CommentSubject1">
    <w:name w:val="Comment Subject1"/>
    <w:basedOn w:val="CommentText1"/>
    <w:next w:val="CommentText1"/>
    <w:rsid w:val="006D5EC3"/>
    <w:rPr>
      <w:b/>
      <w:bCs/>
      <w:lang w:val="en-GB"/>
    </w:rPr>
  </w:style>
  <w:style w:type="paragraph" w:customStyle="1" w:styleId="Framecontents">
    <w:name w:val="Frame contents"/>
    <w:basedOn w:val="BodyText"/>
    <w:rsid w:val="006D5EC3"/>
    <w:pPr>
      <w:suppressAutoHyphens/>
      <w:spacing w:line="240" w:lineRule="auto"/>
      <w:jc w:val="center"/>
    </w:pPr>
    <w:rPr>
      <w:sz w:val="20"/>
      <w:lang w:val="x-none" w:eastAsia="ar-SA"/>
    </w:rPr>
  </w:style>
  <w:style w:type="paragraph" w:customStyle="1" w:styleId="PlainText1">
    <w:name w:val="Plain Text1"/>
    <w:basedOn w:val="Normal"/>
    <w:rsid w:val="006D5EC3"/>
    <w:pPr>
      <w:spacing w:after="0" w:line="240" w:lineRule="auto"/>
    </w:pPr>
    <w:rPr>
      <w:rFonts w:ascii="Courier New" w:eastAsia="Times New Roman" w:hAnsi="Courier New" w:cs="Courier New"/>
      <w:kern w:val="0"/>
      <w:sz w:val="20"/>
      <w:szCs w:val="20"/>
      <w:lang w:eastAsia="ar-SA"/>
      <w14:ligatures w14:val="none"/>
    </w:rPr>
  </w:style>
  <w:style w:type="paragraph" w:customStyle="1" w:styleId="western">
    <w:name w:val="western"/>
    <w:basedOn w:val="Normal"/>
    <w:rsid w:val="006D5EC3"/>
    <w:pPr>
      <w:suppressAutoHyphens/>
      <w:spacing w:after="0" w:line="240" w:lineRule="auto"/>
    </w:pPr>
    <w:rPr>
      <w:rFonts w:ascii="Times New Roman" w:eastAsia="Times New Roman" w:hAnsi="Times New Roman" w:cs="Times New Roman"/>
      <w:kern w:val="0"/>
      <w:lang w:val="en-GB" w:eastAsia="ar-SA"/>
      <w14:ligatures w14:val="none"/>
    </w:rPr>
  </w:style>
  <w:style w:type="paragraph" w:customStyle="1" w:styleId="Virsraksts51">
    <w:name w:val="Virsraksts 51"/>
    <w:basedOn w:val="Normal"/>
    <w:next w:val="Normal"/>
    <w:rsid w:val="006D5EC3"/>
    <w:pPr>
      <w:keepNext/>
      <w:tabs>
        <w:tab w:val="num" w:pos="3600"/>
      </w:tabs>
      <w:suppressAutoHyphens/>
      <w:spacing w:after="0" w:line="240" w:lineRule="auto"/>
      <w:ind w:left="3600" w:hanging="720"/>
      <w:jc w:val="center"/>
      <w:outlineLvl w:val="4"/>
    </w:pPr>
    <w:rPr>
      <w:rFonts w:ascii="Times New Roman" w:eastAsia="Times New Roman" w:hAnsi="Times New Roman" w:cs="Times New Roman"/>
      <w:b/>
      <w:bCs/>
      <w:i/>
      <w:iCs/>
      <w:kern w:val="0"/>
      <w:sz w:val="22"/>
      <w:szCs w:val="22"/>
      <w:lang w:eastAsia="ar-SA"/>
      <w14:ligatures w14:val="none"/>
    </w:rPr>
  </w:style>
  <w:style w:type="paragraph" w:customStyle="1" w:styleId="Virsraksts71">
    <w:name w:val="Virsraksts 71"/>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paragraph" w:customStyle="1" w:styleId="WW-heading7">
    <w:name w:val="WW-heading 7"/>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character" w:customStyle="1" w:styleId="st">
    <w:name w:val="st"/>
    <w:rsid w:val="006D5EC3"/>
  </w:style>
  <w:style w:type="paragraph" w:customStyle="1" w:styleId="Galvene1">
    <w:name w:val="Galvene1"/>
    <w:basedOn w:val="Normal"/>
    <w:rsid w:val="006D5EC3"/>
    <w:pPr>
      <w:tabs>
        <w:tab w:val="center" w:pos="4153"/>
        <w:tab w:val="right" w:pos="8306"/>
      </w:tabs>
      <w:suppressAutoHyphens/>
      <w:spacing w:after="0" w:line="240" w:lineRule="auto"/>
    </w:pPr>
    <w:rPr>
      <w:rFonts w:ascii="Times New Roman" w:eastAsia="Times New Roman" w:hAnsi="Times New Roman" w:cs="Times New Roman"/>
      <w:kern w:val="0"/>
      <w:lang w:eastAsia="ar-SA"/>
      <w14:ligatures w14:val="none"/>
    </w:rPr>
  </w:style>
  <w:style w:type="paragraph" w:customStyle="1" w:styleId="Virsraksts11">
    <w:name w:val="Virsraksts 11"/>
    <w:basedOn w:val="Normal"/>
    <w:next w:val="Normal"/>
    <w:rsid w:val="006D5EC3"/>
    <w:pPr>
      <w:keepNext/>
      <w:tabs>
        <w:tab w:val="num" w:pos="360"/>
      </w:tabs>
      <w:suppressAutoHyphens/>
      <w:spacing w:after="0" w:line="240" w:lineRule="auto"/>
    </w:pPr>
    <w:rPr>
      <w:rFonts w:ascii="Times New Roman" w:eastAsia="Times New Roman" w:hAnsi="Times New Roman" w:cs="Times New Roman"/>
      <w:b/>
      <w:bCs/>
      <w:kern w:val="0"/>
      <w:sz w:val="22"/>
      <w:szCs w:val="22"/>
      <w:lang w:val="en-GB" w:eastAsia="ar-SA"/>
      <w14:ligatures w14:val="none"/>
    </w:rPr>
  </w:style>
  <w:style w:type="paragraph" w:customStyle="1" w:styleId="Pamattekstaatkpe31">
    <w:name w:val="Pamatteksta atkāpe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alonteksts2">
    <w:name w:val="Balonteksts2"/>
    <w:basedOn w:val="Normal"/>
    <w:rsid w:val="006D5EC3"/>
    <w:pPr>
      <w:suppressAutoHyphens/>
      <w:spacing w:after="0" w:line="240" w:lineRule="auto"/>
    </w:pPr>
    <w:rPr>
      <w:rFonts w:ascii="Tahoma" w:eastAsia="Times New Roman" w:hAnsi="Tahoma" w:cs="Tahoma"/>
      <w:kern w:val="0"/>
      <w:sz w:val="16"/>
      <w:szCs w:val="16"/>
      <w:lang w:val="en-GB" w:eastAsia="ar-SA"/>
      <w14:ligatures w14:val="none"/>
    </w:rPr>
  </w:style>
  <w:style w:type="paragraph" w:customStyle="1" w:styleId="Virsraksts31">
    <w:name w:val="Virsraksts 31"/>
    <w:basedOn w:val="Normal"/>
    <w:next w:val="Normal"/>
    <w:rsid w:val="006D5EC3"/>
    <w:pPr>
      <w:keepNext/>
      <w:numPr>
        <w:numId w:val="2"/>
      </w:numPr>
      <w:suppressAutoHyphens/>
      <w:spacing w:before="240" w:after="60" w:line="240" w:lineRule="auto"/>
    </w:pPr>
    <w:rPr>
      <w:rFonts w:ascii="Arial" w:eastAsia="Times New Roman" w:hAnsi="Arial" w:cs="Arial"/>
      <w:b/>
      <w:bCs/>
      <w:kern w:val="0"/>
      <w:sz w:val="26"/>
      <w:szCs w:val="26"/>
      <w:lang w:eastAsia="ar-SA"/>
      <w14:ligatures w14:val="none"/>
    </w:rPr>
  </w:style>
  <w:style w:type="paragraph" w:customStyle="1" w:styleId="Pamatteksts31">
    <w:name w:val="Pamatteksts 31"/>
    <w:basedOn w:val="Normal"/>
    <w:rsid w:val="006D5EC3"/>
    <w:pPr>
      <w:suppressAutoHyphens/>
      <w:spacing w:after="0" w:line="240" w:lineRule="auto"/>
      <w:jc w:val="both"/>
    </w:pPr>
    <w:rPr>
      <w:rFonts w:ascii="Times New Roman" w:eastAsia="Times New Roman" w:hAnsi="Times New Roman" w:cs="Times New Roman"/>
      <w:kern w:val="0"/>
      <w:sz w:val="22"/>
      <w:szCs w:val="22"/>
      <w:lang w:val="en-GB" w:eastAsia="ar-SA"/>
      <w14:ligatures w14:val="none"/>
    </w:rPr>
  </w:style>
  <w:style w:type="paragraph" w:customStyle="1" w:styleId="ListParagraph1">
    <w:name w:val="List Paragraph1"/>
    <w:basedOn w:val="Normal"/>
    <w:uiPriority w:val="99"/>
    <w:qFormat/>
    <w:rsid w:val="006D5EC3"/>
    <w:pPr>
      <w:suppressAutoHyphens/>
      <w:spacing w:after="0" w:line="100" w:lineRule="atLeast"/>
      <w:ind w:left="720"/>
    </w:pPr>
    <w:rPr>
      <w:rFonts w:ascii="Times New Roman" w:eastAsia="Times New Roman" w:hAnsi="Times New Roman" w:cs="Times New Roman"/>
      <w:kern w:val="1"/>
      <w:lang w:val="en-GB" w:eastAsia="hi-IN" w:bidi="hi-IN"/>
      <w14:ligatures w14:val="none"/>
    </w:rPr>
  </w:style>
  <w:style w:type="paragraph" w:customStyle="1" w:styleId="Heading10">
    <w:name w:val="Heading 10"/>
    <w:basedOn w:val="Heading"/>
    <w:next w:val="BodyText"/>
    <w:rsid w:val="006D5EC3"/>
    <w:pPr>
      <w:spacing w:line="100" w:lineRule="atLeast"/>
      <w:ind w:left="360" w:hanging="360"/>
    </w:pPr>
    <w:rPr>
      <w:rFonts w:eastAsia="Arial Unicode MS" w:cs="Arial Unicode MS"/>
      <w:b/>
      <w:bCs/>
      <w:kern w:val="1"/>
      <w:sz w:val="21"/>
      <w:szCs w:val="21"/>
      <w:lang w:val="en-GB" w:eastAsia="hi-IN" w:bidi="hi-IN"/>
    </w:rPr>
  </w:style>
  <w:style w:type="character" w:customStyle="1" w:styleId="object">
    <w:name w:val="object"/>
    <w:rsid w:val="006D5EC3"/>
  </w:style>
  <w:style w:type="numbering" w:customStyle="1" w:styleId="Style141">
    <w:name w:val="Style141"/>
    <w:rsid w:val="006D5EC3"/>
    <w:pPr>
      <w:numPr>
        <w:numId w:val="85"/>
      </w:numPr>
    </w:pPr>
  </w:style>
  <w:style w:type="numbering" w:customStyle="1" w:styleId="Bezsaraksta11">
    <w:name w:val="Bez saraksta11"/>
    <w:next w:val="NoList"/>
    <w:uiPriority w:val="99"/>
    <w:semiHidden/>
    <w:unhideWhenUsed/>
    <w:rsid w:val="006D5EC3"/>
  </w:style>
  <w:style w:type="character" w:customStyle="1" w:styleId="Heading2Char">
    <w:name w:val="Heading 2 Char"/>
    <w:aliases w:val="u2 Char,Spec 2 Char,Spec 21 Char,Spec 22 Char,Spec 23 Char,Spec 24 Char,Spec 25 Char,Spec 26 Rakstz. Rakstz. Rakstz. Char,Second subtitle Char,Char Rakstz. Char,Spec 26 Rakstz. Rakstz. Char"/>
    <w:uiPriority w:val="99"/>
    <w:rsid w:val="006D5EC3"/>
    <w:rPr>
      <w:rFonts w:ascii="Arial" w:hAnsi="Arial"/>
      <w:sz w:val="24"/>
      <w:lang w:val="lv-LV" w:eastAsia="en-US"/>
    </w:rPr>
  </w:style>
  <w:style w:type="character" w:customStyle="1" w:styleId="Heading3Char">
    <w:name w:val="Heading 3 Char"/>
    <w:aliases w:val="Rakstz. Rakstz. Char"/>
    <w:uiPriority w:val="9"/>
    <w:semiHidden/>
    <w:rsid w:val="006D5EC3"/>
    <w:rPr>
      <w:rFonts w:ascii="Cambria" w:eastAsia="Times New Roman" w:hAnsi="Cambria" w:cs="Times New Roman"/>
      <w:b/>
      <w:bCs/>
      <w:sz w:val="26"/>
      <w:szCs w:val="26"/>
    </w:rPr>
  </w:style>
  <w:style w:type="paragraph" w:customStyle="1" w:styleId="ParagrfsRakstz">
    <w:name w:val="Paragrāfs Rakstz."/>
    <w:basedOn w:val="Normal"/>
    <w:next w:val="Rindkopa"/>
    <w:link w:val="ParagrfsRakstzRakstz"/>
    <w:uiPriority w:val="99"/>
    <w:rsid w:val="006D5EC3"/>
    <w:pPr>
      <w:numPr>
        <w:numId w:val="52"/>
      </w:numPr>
      <w:tabs>
        <w:tab w:val="clear" w:pos="643"/>
        <w:tab w:val="num" w:pos="1277"/>
      </w:tabs>
      <w:spacing w:after="0" w:line="240" w:lineRule="auto"/>
      <w:ind w:left="1277" w:hanging="851"/>
      <w:jc w:val="both"/>
    </w:pPr>
    <w:rPr>
      <w:rFonts w:ascii="Arial" w:eastAsia="Times New Roman" w:hAnsi="Arial" w:cs="Times New Roman"/>
      <w:kern w:val="0"/>
      <w:sz w:val="20"/>
      <w:lang w:eastAsia="lv-LV"/>
      <w14:ligatures w14:val="none"/>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qFormat/>
    <w:rsid w:val="006D5EC3"/>
    <w:rPr>
      <w:sz w:val="20"/>
      <w:szCs w:val="20"/>
    </w:rPr>
  </w:style>
  <w:style w:type="paragraph" w:customStyle="1" w:styleId="Nodaa">
    <w:name w:val="Nodaļa"/>
    <w:basedOn w:val="Normal"/>
    <w:uiPriority w:val="99"/>
    <w:rsid w:val="006D5EC3"/>
    <w:pPr>
      <w:spacing w:after="0" w:line="240" w:lineRule="auto"/>
    </w:pPr>
    <w:rPr>
      <w:rFonts w:ascii="Arial" w:eastAsia="Times New Roman" w:hAnsi="Arial" w:cs="Arial"/>
      <w:b/>
      <w:bCs/>
      <w:kern w:val="0"/>
      <w:sz w:val="20"/>
      <w14:ligatures w14:val="none"/>
    </w:rPr>
  </w:style>
  <w:style w:type="paragraph" w:customStyle="1" w:styleId="Atsauce">
    <w:name w:val="Atsauce"/>
    <w:basedOn w:val="FootnoteText"/>
    <w:uiPriority w:val="99"/>
    <w:rsid w:val="006D5EC3"/>
    <w:rPr>
      <w:rFonts w:ascii="Arial" w:eastAsia="Times New Roman" w:hAnsi="Arial" w:cs="Arial"/>
      <w:sz w:val="16"/>
      <w:szCs w:val="16"/>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rsid w:val="006D5EC3"/>
    <w:rPr>
      <w:sz w:val="23"/>
      <w:lang w:val="en-GB" w:eastAsia="da-DK"/>
    </w:rPr>
  </w:style>
  <w:style w:type="paragraph" w:customStyle="1" w:styleId="Body2">
    <w:name w:val="Body 2"/>
    <w:basedOn w:val="Normal"/>
    <w:uiPriority w:val="99"/>
    <w:rsid w:val="006D5EC3"/>
    <w:pPr>
      <w:spacing w:after="210" w:line="264" w:lineRule="auto"/>
      <w:ind w:left="709"/>
      <w:jc w:val="both"/>
    </w:pPr>
    <w:rPr>
      <w:rFonts w:ascii="Arial" w:eastAsia="Times New Roman" w:hAnsi="Arial" w:cs="Arial"/>
      <w:kern w:val="0"/>
      <w:sz w:val="21"/>
      <w:szCs w:val="21"/>
      <w:lang w:val="en-GB"/>
      <w14:ligatures w14:val="none"/>
    </w:rPr>
  </w:style>
  <w:style w:type="paragraph" w:customStyle="1" w:styleId="Level2">
    <w:name w:val="Level 2"/>
    <w:basedOn w:val="Body2"/>
    <w:next w:val="Body2"/>
    <w:uiPriority w:val="99"/>
    <w:rsid w:val="006D5EC3"/>
    <w:pPr>
      <w:numPr>
        <w:ilvl w:val="1"/>
        <w:numId w:val="53"/>
      </w:numPr>
      <w:outlineLvl w:val="1"/>
    </w:pPr>
  </w:style>
  <w:style w:type="paragraph" w:customStyle="1" w:styleId="TableText">
    <w:name w:val="Table Text"/>
    <w:basedOn w:val="Normal"/>
    <w:uiPriority w:val="99"/>
    <w:rsid w:val="006D5EC3"/>
    <w:pPr>
      <w:spacing w:after="0" w:line="240" w:lineRule="auto"/>
      <w:jc w:val="both"/>
    </w:pPr>
    <w:rPr>
      <w:rFonts w:ascii="Times New Roman" w:eastAsia="Times New Roman" w:hAnsi="Times New Roman" w:cs="Times New Roman"/>
      <w:kern w:val="0"/>
      <w:szCs w:val="20"/>
      <w14:ligatures w14:val="none"/>
    </w:rPr>
  </w:style>
  <w:style w:type="paragraph" w:customStyle="1" w:styleId="PielikumiRakstz">
    <w:name w:val="Pielikumi Rakstz."/>
    <w:basedOn w:val="BodyText"/>
    <w:link w:val="PielikumiRakstzRakstz"/>
    <w:uiPriority w:val="99"/>
    <w:rsid w:val="006D5EC3"/>
    <w:pPr>
      <w:spacing w:line="240" w:lineRule="auto"/>
    </w:pPr>
    <w:rPr>
      <w:rFonts w:ascii="Arial" w:hAnsi="Arial" w:cs="Arial"/>
      <w:b/>
      <w:bCs/>
      <w:szCs w:val="24"/>
      <w:lang w:eastAsia="lv-LV"/>
    </w:rPr>
  </w:style>
  <w:style w:type="character" w:customStyle="1" w:styleId="PielikumiRakstzRakstz">
    <w:name w:val="Pielikumi Rakstz. Rakstz."/>
    <w:link w:val="PielikumiRakstz"/>
    <w:uiPriority w:val="99"/>
    <w:locked/>
    <w:rsid w:val="006D5EC3"/>
    <w:rPr>
      <w:rFonts w:ascii="Arial" w:eastAsia="Times New Roman" w:hAnsi="Arial" w:cs="Arial"/>
      <w:b/>
      <w:bCs/>
      <w:kern w:val="0"/>
      <w:lang w:eastAsia="lv-LV"/>
      <w14:ligatures w14:val="none"/>
    </w:rPr>
  </w:style>
  <w:style w:type="paragraph" w:customStyle="1" w:styleId="Annexetitle">
    <w:name w:val="Annexe_title"/>
    <w:basedOn w:val="Heading1"/>
    <w:next w:val="Normal"/>
    <w:autoRedefine/>
    <w:uiPriority w:val="99"/>
    <w:rsid w:val="006D5EC3"/>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1">
    <w:name w:val="Pamatteksts1"/>
    <w:aliases w:val="Body Text1 Rakstz.1"/>
    <w:uiPriority w:val="99"/>
    <w:rsid w:val="006D5EC3"/>
    <w:rPr>
      <w:sz w:val="24"/>
      <w:lang w:val="lv-LV" w:eastAsia="en-US"/>
    </w:rPr>
  </w:style>
  <w:style w:type="paragraph" w:customStyle="1" w:styleId="Text1">
    <w:name w:val="Text 1"/>
    <w:basedOn w:val="Normal"/>
    <w:uiPriority w:val="99"/>
    <w:rsid w:val="006D5EC3"/>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Normal"/>
    <w:uiPriority w:val="99"/>
    <w:rsid w:val="006D5EC3"/>
    <w:pPr>
      <w:keepNext/>
      <w:widowControl w:val="0"/>
      <w:tabs>
        <w:tab w:val="left" w:pos="567"/>
      </w:tabs>
      <w:spacing w:before="240" w:after="0" w:line="240" w:lineRule="exact"/>
    </w:pPr>
    <w:rPr>
      <w:rFonts w:ascii="Arial" w:eastAsia="Times New Roman" w:hAnsi="Arial" w:cs="Times New Roman"/>
      <w:b/>
      <w:kern w:val="0"/>
      <w:szCs w:val="20"/>
      <w:lang w:val="cs-CZ"/>
      <w14:ligatures w14:val="none"/>
    </w:rPr>
  </w:style>
  <w:style w:type="paragraph" w:customStyle="1" w:styleId="tabulka">
    <w:name w:val="tabulka"/>
    <w:basedOn w:val="Normal"/>
    <w:uiPriority w:val="99"/>
    <w:rsid w:val="006D5EC3"/>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uiPriority w:val="99"/>
    <w:rsid w:val="006D5EC3"/>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Normal"/>
    <w:uiPriority w:val="99"/>
    <w:rsid w:val="006D5EC3"/>
    <w:pPr>
      <w:numPr>
        <w:numId w:val="54"/>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Normal"/>
    <w:next w:val="Normal"/>
    <w:link w:val="NoIndentRakstz"/>
    <w:uiPriority w:val="99"/>
    <w:rsid w:val="006D5EC3"/>
    <w:pPr>
      <w:spacing w:after="0" w:line="240" w:lineRule="auto"/>
    </w:pPr>
    <w:rPr>
      <w:rFonts w:ascii="Times New Roman" w:eastAsia="Times New Roman" w:hAnsi="Times New Roman" w:cs="Times New Roman"/>
      <w:color w:val="000000"/>
      <w:kern w:val="0"/>
      <w:sz w:val="22"/>
      <w:lang w:val="en-GB"/>
      <w14:ligatures w14:val="none"/>
    </w:rPr>
  </w:style>
  <w:style w:type="character" w:customStyle="1" w:styleId="NoIndentRakstz">
    <w:name w:val="No Indent Rakstz."/>
    <w:link w:val="NoIndent"/>
    <w:uiPriority w:val="99"/>
    <w:locked/>
    <w:rsid w:val="006D5EC3"/>
    <w:rPr>
      <w:rFonts w:ascii="Times New Roman" w:eastAsia="Times New Roman" w:hAnsi="Times New Roman" w:cs="Times New Roman"/>
      <w:color w:val="000000"/>
      <w:kern w:val="0"/>
      <w:sz w:val="22"/>
      <w:lang w:val="en-GB"/>
      <w14:ligatures w14:val="none"/>
    </w:rPr>
  </w:style>
  <w:style w:type="paragraph" w:customStyle="1" w:styleId="LG-ligums-1">
    <w:name w:val="LG-ligums-1"/>
    <w:basedOn w:val="Heading1"/>
    <w:uiPriority w:val="99"/>
    <w:rsid w:val="006D5EC3"/>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Normal"/>
    <w:uiPriority w:val="99"/>
    <w:rsid w:val="006D5EC3"/>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3mezera">
    <w:name w:val="text - 3 mezera"/>
    <w:basedOn w:val="Normal"/>
    <w:uiPriority w:val="99"/>
    <w:rsid w:val="006D5EC3"/>
    <w:pPr>
      <w:widowControl w:val="0"/>
      <w:spacing w:before="60" w:after="0" w:line="240" w:lineRule="exact"/>
      <w:jc w:val="both"/>
    </w:pPr>
    <w:rPr>
      <w:rFonts w:ascii="Arial" w:eastAsia="Times New Roman" w:hAnsi="Arial" w:cs="Times New Roman"/>
      <w:kern w:val="0"/>
      <w:szCs w:val="20"/>
      <w:lang w:val="cs-CZ"/>
      <w14:ligatures w14:val="none"/>
    </w:rPr>
  </w:style>
  <w:style w:type="paragraph" w:customStyle="1" w:styleId="StyleAArial10ptLeft0cm">
    <w:name w:val="Style A + Arial 10 pt Left:  0 cm"/>
    <w:basedOn w:val="Normal"/>
    <w:uiPriority w:val="99"/>
    <w:rsid w:val="006D5EC3"/>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Heading3"/>
    <w:uiPriority w:val="99"/>
    <w:rsid w:val="006D5EC3"/>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uiPriority w:val="99"/>
    <w:rsid w:val="006D5EC3"/>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uiPriority w:val="99"/>
    <w:rsid w:val="006D5EC3"/>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Normal"/>
    <w:uiPriority w:val="99"/>
    <w:rsid w:val="006D5EC3"/>
    <w:pPr>
      <w:spacing w:before="60" w:after="60" w:line="280" w:lineRule="atLeast"/>
    </w:pPr>
    <w:rPr>
      <w:rFonts w:ascii="Times New Roman" w:eastAsia="Times New Roman" w:hAnsi="Times New Roman" w:cs="Times New Roman"/>
      <w:kern w:val="0"/>
      <w:sz w:val="20"/>
      <w:lang w:val="en-GB"/>
      <w14:ligatures w14:val="none"/>
    </w:rPr>
  </w:style>
  <w:style w:type="paragraph" w:customStyle="1" w:styleId="StyleBodyText2Bold">
    <w:name w:val="Style Body Text 2 + Bold"/>
    <w:basedOn w:val="BodyText2"/>
    <w:autoRedefine/>
    <w:uiPriority w:val="99"/>
    <w:rsid w:val="006D5EC3"/>
    <w:pPr>
      <w:tabs>
        <w:tab w:val="left" w:pos="1062"/>
        <w:tab w:val="left" w:pos="7180"/>
        <w:tab w:val="left" w:pos="8243"/>
        <w:tab w:val="left" w:pos="13720"/>
      </w:tabs>
      <w:spacing w:line="240" w:lineRule="auto"/>
    </w:pPr>
    <w:rPr>
      <w:rFonts w:ascii="Arial" w:eastAsia="Times New Roman" w:hAnsi="Arial" w:cs="Arial"/>
      <w:b/>
      <w:iCs/>
      <w:spacing w:val="-2"/>
      <w:sz w:val="24"/>
      <w:szCs w:val="24"/>
      <w:lang w:val="en-GB"/>
    </w:rPr>
  </w:style>
  <w:style w:type="paragraph" w:customStyle="1" w:styleId="Bulletnew">
    <w:name w:val="Bullet new"/>
    <w:basedOn w:val="Normal"/>
    <w:uiPriority w:val="99"/>
    <w:rsid w:val="006D5EC3"/>
    <w:pPr>
      <w:numPr>
        <w:ilvl w:val="1"/>
        <w:numId w:val="55"/>
      </w:numPr>
      <w:tabs>
        <w:tab w:val="num" w:pos="741"/>
        <w:tab w:val="right" w:pos="8222"/>
      </w:tabs>
      <w:spacing w:after="120" w:line="280" w:lineRule="atLeast"/>
      <w:ind w:left="741" w:hanging="456"/>
    </w:pPr>
    <w:rPr>
      <w:rFonts w:ascii="Arial" w:eastAsia="Times New Roman" w:hAnsi="Arial" w:cs="Times New Roman"/>
      <w:spacing w:val="-1"/>
      <w:kern w:val="0"/>
      <w:sz w:val="20"/>
      <w:lang w:val="en-GB"/>
      <w14:ligatures w14:val="none"/>
    </w:rPr>
  </w:style>
  <w:style w:type="paragraph" w:customStyle="1" w:styleId="Single">
    <w:name w:val="Single"/>
    <w:basedOn w:val="Normal"/>
    <w:uiPriority w:val="99"/>
    <w:rsid w:val="006D5EC3"/>
    <w:pPr>
      <w:spacing w:after="0" w:line="300" w:lineRule="atLeast"/>
    </w:pPr>
    <w:rPr>
      <w:rFonts w:ascii="Garamond" w:eastAsia="Times New Roman" w:hAnsi="Garamond" w:cs="Times New Roman"/>
      <w:kern w:val="0"/>
      <w:sz w:val="22"/>
      <w:szCs w:val="20"/>
      <w:lang w:val="en-GB"/>
      <w14:ligatures w14:val="none"/>
    </w:rPr>
  </w:style>
  <w:style w:type="paragraph" w:styleId="BlockText">
    <w:name w:val="Block Text"/>
    <w:basedOn w:val="Normal"/>
    <w:rsid w:val="006D5EC3"/>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sz w:val="22"/>
      <w:szCs w:val="22"/>
      <w:lang w:val="en-GB"/>
      <w14:ligatures w14:val="none"/>
    </w:rPr>
  </w:style>
  <w:style w:type="paragraph" w:customStyle="1" w:styleId="Bulletnewletters">
    <w:name w:val="Bullet new letters"/>
    <w:basedOn w:val="Bulletnew"/>
    <w:uiPriority w:val="99"/>
    <w:rsid w:val="006D5EC3"/>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6D5EC3"/>
    <w:pPr>
      <w:pageBreakBefore/>
      <w:spacing w:before="360" w:line="360" w:lineRule="exact"/>
      <w:jc w:val="center"/>
    </w:pPr>
    <w:rPr>
      <w:b/>
      <w:sz w:val="36"/>
    </w:rPr>
  </w:style>
  <w:style w:type="paragraph" w:customStyle="1" w:styleId="Bulletnewnumbers">
    <w:name w:val="Bullet new numbers"/>
    <w:basedOn w:val="Bulletnewletters"/>
    <w:uiPriority w:val="99"/>
    <w:rsid w:val="006D5EC3"/>
    <w:pPr>
      <w:tabs>
        <w:tab w:val="right" w:pos="8789"/>
      </w:tabs>
      <w:jc w:val="both"/>
    </w:pPr>
    <w:rPr>
      <w:rFonts w:cs="Arial"/>
    </w:rPr>
  </w:style>
  <w:style w:type="paragraph" w:customStyle="1" w:styleId="Bodytxt">
    <w:name w:val="Bodytxt"/>
    <w:basedOn w:val="Normal"/>
    <w:uiPriority w:val="99"/>
    <w:rsid w:val="006D5EC3"/>
    <w:pPr>
      <w:keepNext/>
      <w:spacing w:after="0" w:line="240" w:lineRule="auto"/>
      <w:jc w:val="both"/>
    </w:pPr>
    <w:rPr>
      <w:rFonts w:ascii="Times New Roman" w:eastAsia="Times New Roman" w:hAnsi="Times New Roman" w:cs="Times New Roman"/>
      <w:kern w:val="0"/>
      <w:sz w:val="22"/>
      <w:lang w:val="en-GB" w:eastAsia="de-DE"/>
      <w14:ligatures w14:val="none"/>
    </w:rPr>
  </w:style>
  <w:style w:type="paragraph" w:customStyle="1" w:styleId="ListBulletNoSpace">
    <w:name w:val="List Bullet NoSpace"/>
    <w:basedOn w:val="ListBullet"/>
    <w:uiPriority w:val="99"/>
    <w:rsid w:val="006D5EC3"/>
    <w:pPr>
      <w:numPr>
        <w:ilvl w:val="0"/>
        <w:numId w:val="0"/>
      </w:numPr>
      <w:tabs>
        <w:tab w:val="left" w:pos="425"/>
      </w:tabs>
      <w:spacing w:before="0" w:after="0" w:line="270" w:lineRule="atLeast"/>
      <w:ind w:left="425" w:hanging="425"/>
      <w:jc w:val="left"/>
    </w:pPr>
    <w:rPr>
      <w:sz w:val="23"/>
      <w:szCs w:val="20"/>
      <w:lang w:val="en-GB" w:eastAsia="da-DK"/>
    </w:rPr>
  </w:style>
  <w:style w:type="paragraph" w:customStyle="1" w:styleId="BodyTextNoSpace">
    <w:name w:val="Body Text NoSpace"/>
    <w:basedOn w:val="BodyText"/>
    <w:link w:val="BodyTextNoSpaceRakstz"/>
    <w:uiPriority w:val="99"/>
    <w:rsid w:val="006D5EC3"/>
    <w:pPr>
      <w:spacing w:line="270" w:lineRule="atLeast"/>
      <w:jc w:val="left"/>
    </w:pPr>
    <w:rPr>
      <w:sz w:val="23"/>
      <w:lang w:val="en-GB" w:eastAsia="da-DK"/>
    </w:rPr>
  </w:style>
  <w:style w:type="character" w:customStyle="1" w:styleId="BodyTextNoSpaceRakstz">
    <w:name w:val="Body Text NoSpace Rakstz."/>
    <w:link w:val="BodyTextNoSpace"/>
    <w:uiPriority w:val="99"/>
    <w:locked/>
    <w:rsid w:val="006D5EC3"/>
    <w:rPr>
      <w:rFonts w:ascii="Times New Roman" w:eastAsia="Times New Roman" w:hAnsi="Times New Roman" w:cs="Times New Roman"/>
      <w:kern w:val="0"/>
      <w:sz w:val="23"/>
      <w:szCs w:val="20"/>
      <w:lang w:val="en-GB" w:eastAsia="da-DK"/>
      <w14:ligatures w14:val="none"/>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99"/>
    <w:qFormat/>
    <w:rsid w:val="006D5EC3"/>
    <w:pPr>
      <w:spacing w:before="140" w:after="140" w:line="250" w:lineRule="atLeast"/>
      <w:ind w:left="1276" w:hanging="1276"/>
    </w:pPr>
    <w:rPr>
      <w:rFonts w:ascii="Times New Roman" w:eastAsia="Times New Roman" w:hAnsi="Times New Roman" w:cs="Times New Roman"/>
      <w:i/>
      <w:kern w:val="0"/>
      <w:sz w:val="21"/>
      <w:lang w:val="en-GB" w:eastAsia="da-DK"/>
      <w14:ligatures w14:val="none"/>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99"/>
    <w:locked/>
    <w:rsid w:val="006D5EC3"/>
    <w:rPr>
      <w:rFonts w:ascii="Times New Roman" w:eastAsia="Times New Roman" w:hAnsi="Times New Roman" w:cs="Times New Roman"/>
      <w:i/>
      <w:kern w:val="0"/>
      <w:sz w:val="21"/>
      <w:lang w:val="en-GB" w:eastAsia="da-DK"/>
      <w14:ligatures w14:val="none"/>
    </w:rPr>
  </w:style>
  <w:style w:type="paragraph" w:customStyle="1" w:styleId="Table">
    <w:name w:val="Table"/>
    <w:basedOn w:val="Normal"/>
    <w:uiPriority w:val="99"/>
    <w:rsid w:val="006D5EC3"/>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List4">
    <w:name w:val="List 4"/>
    <w:basedOn w:val="Normal"/>
    <w:uiPriority w:val="99"/>
    <w:rsid w:val="006D5EC3"/>
    <w:pPr>
      <w:spacing w:after="0" w:line="240" w:lineRule="auto"/>
      <w:ind w:left="1132" w:hanging="283"/>
    </w:pPr>
    <w:rPr>
      <w:rFonts w:ascii="Times New Roman" w:eastAsia="Times New Roman" w:hAnsi="Times New Roman" w:cs="Times New Roman"/>
      <w:kern w:val="0"/>
      <w14:ligatures w14:val="none"/>
    </w:rPr>
  </w:style>
  <w:style w:type="paragraph" w:styleId="ListContinue3">
    <w:name w:val="List Continue 3"/>
    <w:basedOn w:val="Normal"/>
    <w:uiPriority w:val="99"/>
    <w:rsid w:val="006D5EC3"/>
    <w:pPr>
      <w:spacing w:after="120" w:line="240" w:lineRule="auto"/>
      <w:ind w:left="849"/>
    </w:pPr>
    <w:rPr>
      <w:rFonts w:ascii="Times New Roman" w:eastAsia="Times New Roman" w:hAnsi="Times New Roman" w:cs="Times New Roman"/>
      <w:kern w:val="0"/>
      <w14:ligatures w14:val="none"/>
    </w:rPr>
  </w:style>
  <w:style w:type="paragraph" w:customStyle="1" w:styleId="HeaderEven">
    <w:name w:val="HeaderEven"/>
    <w:basedOn w:val="Normal"/>
    <w:uiPriority w:val="99"/>
    <w:rsid w:val="006D5EC3"/>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BodyText"/>
    <w:next w:val="BodyText"/>
    <w:uiPriority w:val="99"/>
    <w:rsid w:val="006D5EC3"/>
    <w:pPr>
      <w:spacing w:after="270" w:line="270" w:lineRule="atLeast"/>
      <w:ind w:hanging="2268"/>
      <w:jc w:val="left"/>
    </w:pPr>
    <w:rPr>
      <w:sz w:val="23"/>
      <w:lang w:val="en-GB" w:eastAsia="da-DK"/>
    </w:rPr>
  </w:style>
  <w:style w:type="paragraph" w:customStyle="1" w:styleId="MarginFrame">
    <w:name w:val="Margin Frame"/>
    <w:basedOn w:val="Normal"/>
    <w:uiPriority w:val="99"/>
    <w:rsid w:val="006D5EC3"/>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uiPriority w:val="99"/>
    <w:rsid w:val="006D5EC3"/>
    <w:pPr>
      <w:spacing w:after="0"/>
    </w:pPr>
  </w:style>
  <w:style w:type="paragraph" w:styleId="ListBullet2">
    <w:name w:val="List Bullet 2"/>
    <w:basedOn w:val="ListBullet"/>
    <w:uiPriority w:val="99"/>
    <w:rsid w:val="006D5EC3"/>
    <w:pPr>
      <w:numPr>
        <w:ilvl w:val="0"/>
        <w:numId w:val="0"/>
      </w:numPr>
      <w:tabs>
        <w:tab w:val="left" w:pos="851"/>
      </w:tabs>
      <w:spacing w:before="0" w:after="270" w:line="270" w:lineRule="atLeast"/>
      <w:ind w:left="850" w:hanging="425"/>
      <w:jc w:val="left"/>
    </w:pPr>
    <w:rPr>
      <w:sz w:val="23"/>
      <w:szCs w:val="20"/>
      <w:lang w:val="en-GB" w:eastAsia="da-DK"/>
    </w:rPr>
  </w:style>
  <w:style w:type="paragraph" w:customStyle="1" w:styleId="ListBullet2NoSpace">
    <w:name w:val="List Bullet 2 NoSpace"/>
    <w:basedOn w:val="ListBullet2"/>
    <w:uiPriority w:val="99"/>
    <w:rsid w:val="006D5EC3"/>
    <w:pPr>
      <w:spacing w:after="0"/>
    </w:pPr>
  </w:style>
  <w:style w:type="paragraph" w:styleId="ListContinue">
    <w:name w:val="List Continue"/>
    <w:basedOn w:val="ListNumber"/>
    <w:uiPriority w:val="99"/>
    <w:rsid w:val="006D5EC3"/>
    <w:pPr>
      <w:ind w:firstLine="0"/>
    </w:pPr>
  </w:style>
  <w:style w:type="paragraph" w:styleId="ListNumber">
    <w:name w:val="List Number"/>
    <w:basedOn w:val="BodyText"/>
    <w:uiPriority w:val="99"/>
    <w:rsid w:val="006D5EC3"/>
    <w:pPr>
      <w:tabs>
        <w:tab w:val="num" w:pos="2345"/>
      </w:tabs>
      <w:spacing w:after="270" w:line="270" w:lineRule="atLeast"/>
      <w:ind w:left="2345" w:hanging="360"/>
      <w:jc w:val="left"/>
    </w:pPr>
    <w:rPr>
      <w:sz w:val="23"/>
      <w:lang w:val="en-GB" w:eastAsia="da-DK"/>
    </w:rPr>
  </w:style>
  <w:style w:type="paragraph" w:styleId="ListNumber2">
    <w:name w:val="List Number 2"/>
    <w:basedOn w:val="ListNumber"/>
    <w:uiPriority w:val="99"/>
    <w:rsid w:val="006D5EC3"/>
    <w:pPr>
      <w:numPr>
        <w:ilvl w:val="1"/>
      </w:numPr>
      <w:tabs>
        <w:tab w:val="num" w:pos="2345"/>
      </w:tabs>
      <w:ind w:left="850" w:hanging="425"/>
    </w:pPr>
  </w:style>
  <w:style w:type="paragraph" w:customStyle="1" w:styleId="ListContinueNoSpace">
    <w:name w:val="List Continue NoSpace"/>
    <w:basedOn w:val="ListContinue"/>
    <w:uiPriority w:val="99"/>
    <w:rsid w:val="006D5EC3"/>
    <w:pPr>
      <w:spacing w:after="0"/>
    </w:pPr>
  </w:style>
  <w:style w:type="paragraph" w:customStyle="1" w:styleId="ListContinue2NoSpace">
    <w:name w:val="List Continue 2 NoSpace"/>
    <w:basedOn w:val="ListContinue2"/>
    <w:uiPriority w:val="99"/>
    <w:rsid w:val="006D5EC3"/>
    <w:pPr>
      <w:spacing w:after="0" w:line="270" w:lineRule="atLeast"/>
      <w:ind w:left="851"/>
      <w:contextualSpacing w:val="0"/>
    </w:pPr>
    <w:rPr>
      <w:sz w:val="23"/>
      <w:lang w:val="en-GB" w:eastAsia="da-DK"/>
    </w:rPr>
  </w:style>
  <w:style w:type="paragraph" w:customStyle="1" w:styleId="ListNumberNoSpace">
    <w:name w:val="List Number NoSpace"/>
    <w:basedOn w:val="ListNumber"/>
    <w:uiPriority w:val="99"/>
    <w:rsid w:val="006D5EC3"/>
    <w:pPr>
      <w:numPr>
        <w:numId w:val="57"/>
      </w:numPr>
      <w:tabs>
        <w:tab w:val="clear" w:pos="851"/>
        <w:tab w:val="num" w:pos="425"/>
      </w:tabs>
      <w:spacing w:after="0"/>
      <w:ind w:left="425" w:hanging="425"/>
    </w:pPr>
  </w:style>
  <w:style w:type="paragraph" w:customStyle="1" w:styleId="ListNumber2NoSpace">
    <w:name w:val="List Number 2 NoSpace"/>
    <w:basedOn w:val="ListNumber2"/>
    <w:uiPriority w:val="99"/>
    <w:rsid w:val="006D5EC3"/>
    <w:pPr>
      <w:spacing w:after="0"/>
    </w:pPr>
  </w:style>
  <w:style w:type="paragraph" w:customStyle="1" w:styleId="ListHanging">
    <w:name w:val="List Hanging"/>
    <w:basedOn w:val="BodyText"/>
    <w:uiPriority w:val="99"/>
    <w:rsid w:val="006D5EC3"/>
    <w:pPr>
      <w:spacing w:after="270" w:line="270" w:lineRule="atLeast"/>
      <w:ind w:left="1701" w:hanging="1701"/>
      <w:jc w:val="left"/>
    </w:pPr>
    <w:rPr>
      <w:sz w:val="23"/>
      <w:lang w:val="en-GB" w:eastAsia="da-DK"/>
    </w:rPr>
  </w:style>
  <w:style w:type="paragraph" w:customStyle="1" w:styleId="ListHangingNoSpace">
    <w:name w:val="List Hanging NoSpace"/>
    <w:basedOn w:val="ListHanging"/>
    <w:uiPriority w:val="99"/>
    <w:rsid w:val="006D5EC3"/>
    <w:pPr>
      <w:spacing w:after="0"/>
    </w:pPr>
  </w:style>
  <w:style w:type="paragraph" w:styleId="Signature">
    <w:name w:val="Signature"/>
    <w:basedOn w:val="BodyText"/>
    <w:link w:val="SignatureChar"/>
    <w:uiPriority w:val="99"/>
    <w:rsid w:val="006D5EC3"/>
    <w:pPr>
      <w:numPr>
        <w:ilvl w:val="1"/>
        <w:numId w:val="58"/>
      </w:numPr>
      <w:tabs>
        <w:tab w:val="clear" w:pos="851"/>
      </w:tabs>
      <w:spacing w:line="220" w:lineRule="atLeast"/>
      <w:ind w:left="0" w:firstLine="0"/>
      <w:jc w:val="left"/>
    </w:pPr>
    <w:rPr>
      <w:sz w:val="18"/>
      <w:lang w:val="en-GB" w:eastAsia="da-DK"/>
    </w:rPr>
  </w:style>
  <w:style w:type="character" w:customStyle="1" w:styleId="SignatureChar">
    <w:name w:val="Signature Char"/>
    <w:basedOn w:val="DefaultParagraphFont"/>
    <w:link w:val="Signature"/>
    <w:uiPriority w:val="99"/>
    <w:rsid w:val="006D5EC3"/>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Normal"/>
    <w:next w:val="BodyText"/>
    <w:uiPriority w:val="99"/>
    <w:rsid w:val="006D5EC3"/>
    <w:pPr>
      <w:suppressAutoHyphens/>
      <w:spacing w:line="320" w:lineRule="exact"/>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BodyText"/>
    <w:uiPriority w:val="99"/>
    <w:rsid w:val="006D5EC3"/>
    <w:pPr>
      <w:spacing w:line="400" w:lineRule="exact"/>
    </w:pPr>
    <w:rPr>
      <w:rFonts w:ascii="TrueHelveticaBlack" w:hAnsi="TrueHelveticaBlack"/>
      <w:sz w:val="36"/>
    </w:rPr>
  </w:style>
  <w:style w:type="paragraph" w:styleId="ListBullet3">
    <w:name w:val="List Bullet 3"/>
    <w:basedOn w:val="ListBullet2"/>
    <w:uiPriority w:val="99"/>
    <w:rsid w:val="006D5EC3"/>
    <w:pPr>
      <w:tabs>
        <w:tab w:val="clear" w:pos="851"/>
        <w:tab w:val="left" w:pos="1276"/>
      </w:tabs>
      <w:ind w:left="1276"/>
    </w:pPr>
  </w:style>
  <w:style w:type="paragraph" w:styleId="ListNumber3">
    <w:name w:val="List Number 3"/>
    <w:basedOn w:val="ListNumber2"/>
    <w:uiPriority w:val="99"/>
    <w:rsid w:val="006D5EC3"/>
    <w:pPr>
      <w:numPr>
        <w:ilvl w:val="0"/>
      </w:numPr>
      <w:tabs>
        <w:tab w:val="left" w:pos="1276"/>
        <w:tab w:val="num" w:pos="2160"/>
        <w:tab w:val="num" w:pos="2345"/>
      </w:tabs>
      <w:ind w:left="1276" w:hanging="425"/>
    </w:pPr>
  </w:style>
  <w:style w:type="paragraph" w:customStyle="1" w:styleId="ListBullet3NoSpace">
    <w:name w:val="List Bullet 3 NoSpace"/>
    <w:basedOn w:val="ListBullet3"/>
    <w:uiPriority w:val="99"/>
    <w:rsid w:val="006D5EC3"/>
    <w:pPr>
      <w:spacing w:after="0"/>
    </w:pPr>
  </w:style>
  <w:style w:type="paragraph" w:customStyle="1" w:styleId="ListContinue3NoSpace">
    <w:name w:val="List Continue 3 NoSpace"/>
    <w:basedOn w:val="ListContinue3"/>
    <w:uiPriority w:val="99"/>
    <w:rsid w:val="006D5EC3"/>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ListNumber3"/>
    <w:uiPriority w:val="99"/>
    <w:rsid w:val="006D5EC3"/>
    <w:pPr>
      <w:spacing w:after="0"/>
    </w:pPr>
  </w:style>
  <w:style w:type="paragraph" w:customStyle="1" w:styleId="ListContinue0">
    <w:name w:val="List Continue 0"/>
    <w:basedOn w:val="ListContinue"/>
    <w:uiPriority w:val="99"/>
    <w:rsid w:val="006D5EC3"/>
    <w:pPr>
      <w:ind w:left="0"/>
    </w:pPr>
  </w:style>
  <w:style w:type="paragraph" w:customStyle="1" w:styleId="ListContinue0NoSpace">
    <w:name w:val="List Continue 0 NoSpace"/>
    <w:basedOn w:val="ListContinue0"/>
    <w:uiPriority w:val="99"/>
    <w:rsid w:val="006D5EC3"/>
    <w:pPr>
      <w:spacing w:after="0"/>
    </w:pPr>
  </w:style>
  <w:style w:type="paragraph" w:customStyle="1" w:styleId="CaptionMargin">
    <w:name w:val="Caption Margin"/>
    <w:basedOn w:val="Caption"/>
    <w:next w:val="BodyText"/>
    <w:uiPriority w:val="99"/>
    <w:rsid w:val="006D5EC3"/>
    <w:pPr>
      <w:ind w:left="-992"/>
    </w:pPr>
    <w:rPr>
      <w:szCs w:val="20"/>
    </w:rPr>
  </w:style>
  <w:style w:type="paragraph" w:customStyle="1" w:styleId="FrontPageFrame">
    <w:name w:val="FrontPageFrame"/>
    <w:basedOn w:val="Normal"/>
    <w:uiPriority w:val="99"/>
    <w:rsid w:val="006D5EC3"/>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Normal"/>
    <w:next w:val="Normal"/>
    <w:uiPriority w:val="99"/>
    <w:rsid w:val="006D5EC3"/>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uiPriority w:val="99"/>
    <w:rsid w:val="006D5EC3"/>
    <w:pPr>
      <w:framePr w:hSpace="284" w:wrap="around" w:vAnchor="text" w:hAnchor="margin" w:xAlign="right" w:y="1"/>
      <w:numPr>
        <w:ilvl w:val="2"/>
        <w:numId w:val="58"/>
      </w:numPr>
      <w:tabs>
        <w:tab w:val="clear" w:pos="1211"/>
      </w:tabs>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Normal"/>
    <w:next w:val="Normal"/>
    <w:uiPriority w:val="99"/>
    <w:rsid w:val="006D5EC3"/>
    <w:pPr>
      <w:framePr w:hSpace="284" w:wrap="around" w:vAnchor="text" w:hAnchor="margin" w:xAlign="right" w:y="1"/>
      <w:spacing w:after="0" w:line="270" w:lineRule="atLeast"/>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BlockText"/>
    <w:uiPriority w:val="99"/>
    <w:rsid w:val="006D5EC3"/>
    <w:pPr>
      <w:spacing w:before="160" w:after="0"/>
    </w:pPr>
    <w:rPr>
      <w:sz w:val="20"/>
    </w:rPr>
  </w:style>
  <w:style w:type="paragraph" w:customStyle="1" w:styleId="ContentsPage">
    <w:name w:val="ContentsPage"/>
    <w:basedOn w:val="Normal"/>
    <w:next w:val="BodyText"/>
    <w:uiPriority w:val="99"/>
    <w:rsid w:val="006D5EC3"/>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uiPriority w:val="99"/>
    <w:rsid w:val="006D5EC3"/>
    <w:pPr>
      <w:pageBreakBefore w:val="0"/>
      <w:spacing w:before="120" w:after="320"/>
    </w:pPr>
  </w:style>
  <w:style w:type="paragraph" w:customStyle="1" w:styleId="Appendix">
    <w:name w:val="Appendix"/>
    <w:basedOn w:val="Normal"/>
    <w:next w:val="BodyText"/>
    <w:uiPriority w:val="99"/>
    <w:rsid w:val="006D5EC3"/>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uiPriority w:val="99"/>
    <w:rsid w:val="006D5EC3"/>
    <w:pPr>
      <w:framePr w:wrap="around"/>
    </w:pPr>
    <w:rPr>
      <w:rFonts w:ascii="DaneHelveticaNeue" w:hAnsi="DaneHelveticaNeue"/>
      <w:sz w:val="16"/>
    </w:rPr>
  </w:style>
  <w:style w:type="paragraph" w:styleId="Date">
    <w:name w:val="Date"/>
    <w:basedOn w:val="Normal"/>
    <w:next w:val="Normal"/>
    <w:link w:val="DateChar"/>
    <w:uiPriority w:val="99"/>
    <w:rsid w:val="006D5EC3"/>
    <w:pPr>
      <w:spacing w:after="0" w:line="360" w:lineRule="auto"/>
    </w:pPr>
    <w:rPr>
      <w:rFonts w:ascii="Times New Roman" w:eastAsia="Times New Roman" w:hAnsi="Times New Roman" w:cs="Times New Roman"/>
      <w:kern w:val="0"/>
      <w:lang w:val="en-GB"/>
      <w14:ligatures w14:val="none"/>
    </w:rPr>
  </w:style>
  <w:style w:type="character" w:customStyle="1" w:styleId="DateChar">
    <w:name w:val="Date Char"/>
    <w:basedOn w:val="DefaultParagraphFont"/>
    <w:link w:val="Date"/>
    <w:uiPriority w:val="99"/>
    <w:rsid w:val="006D5EC3"/>
    <w:rPr>
      <w:rFonts w:ascii="Times New Roman" w:eastAsia="Times New Roman" w:hAnsi="Times New Roman" w:cs="Times New Roman"/>
      <w:kern w:val="0"/>
      <w:lang w:val="en-GB"/>
      <w14:ligatures w14:val="none"/>
    </w:rPr>
  </w:style>
  <w:style w:type="paragraph" w:customStyle="1" w:styleId="NormalA">
    <w:name w:val="Normal A"/>
    <w:basedOn w:val="Normal"/>
    <w:uiPriority w:val="99"/>
    <w:rsid w:val="006D5EC3"/>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lang w:val="en-GB"/>
      <w14:ligatures w14:val="none"/>
    </w:rPr>
  </w:style>
  <w:style w:type="paragraph" w:styleId="ListNumber4">
    <w:name w:val="List Number 4"/>
    <w:basedOn w:val="Normal"/>
    <w:uiPriority w:val="99"/>
    <w:rsid w:val="006D5EC3"/>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ListContinue4">
    <w:name w:val="List Continue 4"/>
    <w:basedOn w:val="Normal"/>
    <w:uiPriority w:val="99"/>
    <w:rsid w:val="006D5EC3"/>
    <w:pPr>
      <w:spacing w:after="120" w:line="240" w:lineRule="auto"/>
      <w:ind w:left="1132"/>
    </w:pPr>
    <w:rPr>
      <w:rFonts w:ascii="Times New Roman" w:eastAsia="Times New Roman" w:hAnsi="Times New Roman" w:cs="Times New Roman"/>
      <w:kern w:val="0"/>
      <w:lang w:val="en-GB"/>
      <w14:ligatures w14:val="none"/>
    </w:rPr>
  </w:style>
  <w:style w:type="paragraph" w:customStyle="1" w:styleId="NBSclause">
    <w:name w:val="NBS clause"/>
    <w:basedOn w:val="Normal"/>
    <w:uiPriority w:val="99"/>
    <w:rsid w:val="006D5EC3"/>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 w:val="22"/>
      <w:szCs w:val="20"/>
      <w:lang w:val="en-GB"/>
      <w14:ligatures w14:val="none"/>
    </w:rPr>
  </w:style>
  <w:style w:type="paragraph" w:customStyle="1" w:styleId="FooterEven">
    <w:name w:val="FooterEven"/>
    <w:basedOn w:val="Footer"/>
    <w:uiPriority w:val="99"/>
    <w:rsid w:val="006D5EC3"/>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uiPriority w:val="99"/>
    <w:rsid w:val="006D5EC3"/>
    <w:pPr>
      <w:framePr w:wrap="around"/>
      <w:numPr>
        <w:numId w:val="56"/>
      </w:numPr>
      <w:ind w:left="0" w:firstLine="0"/>
    </w:pPr>
    <w:rPr>
      <w:noProof/>
      <w:color w:val="FFFFFF"/>
      <w:szCs w:val="12"/>
    </w:rPr>
  </w:style>
  <w:style w:type="paragraph" w:customStyle="1" w:styleId="Niveau3">
    <w:name w:val="Niveau 3"/>
    <w:basedOn w:val="Heading3"/>
    <w:next w:val="BodyText"/>
    <w:uiPriority w:val="99"/>
    <w:rsid w:val="006D5EC3"/>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BodyText"/>
    <w:next w:val="BodyText"/>
    <w:uiPriority w:val="99"/>
    <w:rsid w:val="006D5EC3"/>
    <w:pPr>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6D5EC3"/>
    <w:rPr>
      <w:sz w:val="23"/>
      <w:lang w:val="en-GB" w:eastAsia="da-DK"/>
    </w:rPr>
  </w:style>
  <w:style w:type="character" w:customStyle="1" w:styleId="BodyTextChar1">
    <w:name w:val="Body Text Char1"/>
    <w:uiPriority w:val="99"/>
    <w:rsid w:val="006D5EC3"/>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6D5EC3"/>
    <w:rPr>
      <w:sz w:val="23"/>
      <w:lang w:val="en-GB" w:eastAsia="da-DK"/>
    </w:rPr>
  </w:style>
  <w:style w:type="paragraph" w:customStyle="1" w:styleId="Style2">
    <w:name w:val="Style2"/>
    <w:basedOn w:val="Normal"/>
    <w:uiPriority w:val="99"/>
    <w:rsid w:val="006D5EC3"/>
    <w:pPr>
      <w:widowControl w:val="0"/>
      <w:spacing w:after="0" w:line="240" w:lineRule="auto"/>
    </w:pPr>
    <w:rPr>
      <w:rFonts w:ascii="Times New Roman" w:eastAsia="Times New Roman" w:hAnsi="Times New Roman" w:cs="Times New Roman"/>
      <w:kern w:val="0"/>
      <w14:ligatures w14:val="none"/>
    </w:rPr>
  </w:style>
  <w:style w:type="paragraph" w:customStyle="1" w:styleId="Daa">
    <w:name w:val="Daļa"/>
    <w:basedOn w:val="PielikumiRakstz"/>
    <w:uiPriority w:val="99"/>
    <w:rsid w:val="006D5EC3"/>
    <w:pPr>
      <w:jc w:val="center"/>
    </w:pPr>
    <w:rPr>
      <w:sz w:val="22"/>
      <w:szCs w:val="22"/>
    </w:rPr>
  </w:style>
  <w:style w:type="paragraph" w:customStyle="1" w:styleId="nDaa">
    <w:name w:val="nDaļa"/>
    <w:basedOn w:val="Nodaa"/>
    <w:uiPriority w:val="99"/>
    <w:rsid w:val="006D5EC3"/>
    <w:pPr>
      <w:jc w:val="center"/>
    </w:pPr>
  </w:style>
  <w:style w:type="paragraph" w:customStyle="1" w:styleId="Pielikumi">
    <w:name w:val="Pielikumi"/>
    <w:basedOn w:val="PielikumiRakstz"/>
    <w:uiPriority w:val="99"/>
    <w:rsid w:val="006D5EC3"/>
  </w:style>
  <w:style w:type="character" w:customStyle="1" w:styleId="NoIndentRakstz1">
    <w:name w:val="No Indent Rakstz.1"/>
    <w:uiPriority w:val="99"/>
    <w:rsid w:val="006D5EC3"/>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RakstzCharCharRakstzCharChar1">
    <w:name w:val="Char Char1 Rakstz. Char Char Rakstz. Char Char Rakstz. Char Char1"/>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
    <w:name w:val="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evision1">
    <w:name w:val="Revision1"/>
    <w:hidden/>
    <w:uiPriority w:val="99"/>
    <w:semiHidden/>
    <w:rsid w:val="006D5EC3"/>
    <w:pPr>
      <w:spacing w:after="0" w:line="240" w:lineRule="auto"/>
    </w:pPr>
    <w:rPr>
      <w:rFonts w:ascii="Times New Roman" w:eastAsia="Times New Roman" w:hAnsi="Times New Roman" w:cs="Times New Roman"/>
      <w:kern w:val="0"/>
      <w:lang w:eastAsia="lv-LV"/>
      <w14:ligatures w14:val="none"/>
    </w:rPr>
  </w:style>
  <w:style w:type="character" w:customStyle="1" w:styleId="mediumtext1">
    <w:name w:val="medium_text1"/>
    <w:uiPriority w:val="99"/>
    <w:rsid w:val="006D5EC3"/>
    <w:rPr>
      <w:sz w:val="24"/>
    </w:rPr>
  </w:style>
  <w:style w:type="character" w:customStyle="1" w:styleId="longtext1">
    <w:name w:val="long_text1"/>
    <w:uiPriority w:val="99"/>
    <w:rsid w:val="006D5EC3"/>
    <w:rPr>
      <w:sz w:val="20"/>
    </w:rPr>
  </w:style>
  <w:style w:type="paragraph" w:customStyle="1" w:styleId="tvhtml">
    <w:name w:val="tv_html"/>
    <w:basedOn w:val="Normal"/>
    <w:uiPriority w:val="99"/>
    <w:rsid w:val="006D5EC3"/>
    <w:pPr>
      <w:spacing w:before="100" w:beforeAutospacing="1" w:after="100" w:afterAutospacing="1" w:line="240" w:lineRule="auto"/>
    </w:pPr>
    <w:rPr>
      <w:rFonts w:ascii="Verdana" w:eastAsia="Times New Roman" w:hAnsi="Verdana" w:cs="Times New Roman"/>
      <w:kern w:val="0"/>
      <w:sz w:val="18"/>
      <w:szCs w:val="18"/>
      <w:lang w:eastAsia="lv-LV"/>
      <w14:ligatures w14:val="none"/>
    </w:rPr>
  </w:style>
  <w:style w:type="paragraph" w:customStyle="1" w:styleId="ApakpunktsRakstzRakstz1">
    <w:name w:val="Apakšpunkts Rakstz. Rakstz.1"/>
    <w:basedOn w:val="Normal"/>
    <w:link w:val="ApakpunktsRakstzRakstzRakstz"/>
    <w:uiPriority w:val="99"/>
    <w:rsid w:val="006D5EC3"/>
    <w:pPr>
      <w:tabs>
        <w:tab w:val="num" w:pos="851"/>
      </w:tabs>
      <w:spacing w:after="0" w:line="240" w:lineRule="auto"/>
      <w:ind w:left="851" w:hanging="851"/>
    </w:pPr>
    <w:rPr>
      <w:rFonts w:ascii="Arial" w:eastAsia="Times New Roman" w:hAnsi="Arial" w:cs="Times New Roman"/>
      <w:b/>
      <w:kern w:val="0"/>
      <w:sz w:val="20"/>
      <w:lang w:eastAsia="lv-LV"/>
      <w14:ligatures w14:val="none"/>
    </w:rPr>
  </w:style>
  <w:style w:type="character" w:customStyle="1" w:styleId="ApakpunktsRakstzRakstzRakstz">
    <w:name w:val="Apakšpunkts Rakstz. Rakstz. Rakstz."/>
    <w:link w:val="ApakpunktsRakstzRakstz1"/>
    <w:uiPriority w:val="99"/>
    <w:locked/>
    <w:rsid w:val="006D5EC3"/>
    <w:rPr>
      <w:rFonts w:ascii="Arial" w:eastAsia="Times New Roman" w:hAnsi="Arial" w:cs="Times New Roman"/>
      <w:b/>
      <w:kern w:val="0"/>
      <w:sz w:val="20"/>
      <w:lang w:eastAsia="lv-LV"/>
      <w14:ligatures w14:val="none"/>
    </w:rPr>
  </w:style>
  <w:style w:type="character" w:customStyle="1" w:styleId="linktootherbold">
    <w:name w:val="linktoother bold"/>
    <w:uiPriority w:val="99"/>
    <w:rsid w:val="006D5EC3"/>
    <w:rPr>
      <w:rFonts w:cs="Times New Roman"/>
    </w:rPr>
  </w:style>
  <w:style w:type="character" w:customStyle="1" w:styleId="ParagrfsRakstzRakstz">
    <w:name w:val="Paragrāfs Rakstz. Rakstz."/>
    <w:link w:val="ParagrfsRakstz"/>
    <w:uiPriority w:val="99"/>
    <w:locked/>
    <w:rsid w:val="006D5EC3"/>
    <w:rPr>
      <w:rFonts w:ascii="Arial" w:eastAsia="Times New Roman" w:hAnsi="Arial" w:cs="Times New Roman"/>
      <w:kern w:val="0"/>
      <w:sz w:val="20"/>
      <w:lang w:eastAsia="lv-LV"/>
      <w14:ligatures w14:val="none"/>
    </w:rPr>
  </w:style>
  <w:style w:type="character" w:customStyle="1" w:styleId="CharChar2">
    <w:name w:val="Char Char2"/>
    <w:uiPriority w:val="99"/>
    <w:rsid w:val="006D5EC3"/>
    <w:rPr>
      <w:rFonts w:ascii="Arial" w:hAnsi="Arial"/>
      <w:sz w:val="24"/>
      <w:lang w:val="lv-LV" w:eastAsia="en-US"/>
    </w:rPr>
  </w:style>
  <w:style w:type="character" w:customStyle="1" w:styleId="hps">
    <w:name w:val="hps"/>
    <w:uiPriority w:val="99"/>
    <w:rsid w:val="006D5EC3"/>
    <w:rPr>
      <w:rFonts w:cs="Times New Roman"/>
    </w:rPr>
  </w:style>
  <w:style w:type="character" w:customStyle="1" w:styleId="hpsatn">
    <w:name w:val="hps atn"/>
    <w:uiPriority w:val="99"/>
    <w:rsid w:val="006D5EC3"/>
    <w:rPr>
      <w:rFonts w:cs="Times New Roman"/>
    </w:rPr>
  </w:style>
  <w:style w:type="character" w:customStyle="1" w:styleId="atn">
    <w:name w:val="atn"/>
    <w:uiPriority w:val="99"/>
    <w:rsid w:val="006D5EC3"/>
    <w:rPr>
      <w:rFonts w:cs="Times New Roman"/>
    </w:rPr>
  </w:style>
  <w:style w:type="paragraph" w:customStyle="1" w:styleId="CharChar1RakstzCharCharRakstz">
    <w:name w:val="Char Char1 Rakstz. Char Char Rakstz."/>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Aizzme1Rakstz">
    <w:name w:val="Aizzīme 1 Rakstz."/>
    <w:basedOn w:val="Normal"/>
    <w:link w:val="Aizzme1RakstzRakstz"/>
    <w:uiPriority w:val="99"/>
    <w:rsid w:val="006D5EC3"/>
    <w:pPr>
      <w:tabs>
        <w:tab w:val="num" w:pos="720"/>
        <w:tab w:val="num" w:pos="993"/>
        <w:tab w:val="num" w:pos="1437"/>
      </w:tabs>
      <w:spacing w:after="60" w:line="240" w:lineRule="auto"/>
      <w:ind w:left="993" w:hanging="453"/>
      <w:jc w:val="both"/>
    </w:pPr>
    <w:rPr>
      <w:rFonts w:ascii="Garamond" w:eastAsia="Times New Roman" w:hAnsi="Garamond" w:cs="Times New Roman"/>
      <w:kern w:val="0"/>
      <w:sz w:val="22"/>
      <w:szCs w:val="22"/>
      <w:lang w:eastAsia="lv-LV"/>
      <w14:ligatures w14:val="none"/>
    </w:rPr>
  </w:style>
  <w:style w:type="character" w:customStyle="1" w:styleId="Aizzme1RakstzRakstz">
    <w:name w:val="Aizzīme 1 Rakstz. Rakstz."/>
    <w:link w:val="Aizzme1Rakstz"/>
    <w:uiPriority w:val="99"/>
    <w:locked/>
    <w:rsid w:val="006D5EC3"/>
    <w:rPr>
      <w:rFonts w:ascii="Garamond" w:eastAsia="Times New Roman" w:hAnsi="Garamond" w:cs="Times New Roman"/>
      <w:kern w:val="0"/>
      <w:sz w:val="22"/>
      <w:szCs w:val="22"/>
      <w:lang w:eastAsia="lv-LV"/>
      <w14:ligatures w14:val="none"/>
    </w:rPr>
  </w:style>
  <w:style w:type="paragraph" w:customStyle="1" w:styleId="bullet2">
    <w:name w:val="bullet 2"/>
    <w:basedOn w:val="Normal"/>
    <w:uiPriority w:val="99"/>
    <w:rsid w:val="006D5EC3"/>
    <w:pPr>
      <w:spacing w:after="0" w:line="240" w:lineRule="auto"/>
    </w:pPr>
    <w:rPr>
      <w:rFonts w:ascii="Times New Roman" w:eastAsia="Times New Roman" w:hAnsi="Times New Roman" w:cs="Times New Roman"/>
      <w:kern w:val="0"/>
      <w:lang w:val="en-GB" w:eastAsia="lv-LV"/>
      <w14:ligatures w14:val="none"/>
    </w:rPr>
  </w:style>
  <w:style w:type="paragraph" w:customStyle="1" w:styleId="StyleStyle2Justified">
    <w:name w:val="Style Style2 + Justified"/>
    <w:basedOn w:val="Style2"/>
    <w:uiPriority w:val="99"/>
    <w:rsid w:val="006D5EC3"/>
    <w:pPr>
      <w:widowControl/>
      <w:tabs>
        <w:tab w:val="num" w:pos="567"/>
      </w:tabs>
      <w:spacing w:before="240" w:after="120"/>
      <w:ind w:left="567" w:hanging="567"/>
      <w:jc w:val="both"/>
    </w:pPr>
    <w:rPr>
      <w:b/>
      <w:sz w:val="22"/>
      <w:szCs w:val="20"/>
    </w:rPr>
  </w:style>
  <w:style w:type="paragraph" w:customStyle="1" w:styleId="StyleStyle1Justified">
    <w:name w:val="Style Style1 + Justified"/>
    <w:basedOn w:val="Style1"/>
    <w:uiPriority w:val="99"/>
    <w:rsid w:val="006D5EC3"/>
    <w:pPr>
      <w:tabs>
        <w:tab w:val="clear" w:pos="567"/>
        <w:tab w:val="num" w:pos="1134"/>
      </w:tabs>
      <w:spacing w:before="40" w:after="40"/>
      <w:ind w:left="1134" w:right="0"/>
    </w:pPr>
    <w:rPr>
      <w:rFonts w:eastAsia="Times New Roman"/>
      <w:bCs/>
      <w:sz w:val="22"/>
      <w:szCs w:val="20"/>
    </w:rPr>
  </w:style>
  <w:style w:type="paragraph" w:customStyle="1" w:styleId="CharChar1RakstzCharCharRakstzCharChar">
    <w:name w:val="Char Char1 Rakstz.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BodyTextChar1CharCharCharCharCharCharRakstzRakstzRakstzRakstz">
    <w:name w:val="Body Text Char1 Char Char Char Char Char Char Rakstz. Rakstz. Rakstz. Rakstz."/>
    <w:uiPriority w:val="99"/>
    <w:rsid w:val="006D5EC3"/>
    <w:rPr>
      <w:sz w:val="24"/>
      <w:lang w:val="lv-LV" w:eastAsia="lv-LV"/>
    </w:rPr>
  </w:style>
  <w:style w:type="character" w:customStyle="1" w:styleId="PielikumiRakstzRakstzRakstz">
    <w:name w:val="Pielikumi Rakstz. Rakstz. Rakstz."/>
    <w:uiPriority w:val="99"/>
    <w:rsid w:val="006D5EC3"/>
    <w:rPr>
      <w:rFonts w:ascii="Arial" w:hAnsi="Arial"/>
      <w:b/>
      <w:sz w:val="24"/>
      <w:lang w:val="lv-LV" w:eastAsia="lv-LV"/>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uiPriority w:val="99"/>
    <w:locked/>
    <w:rsid w:val="006D5EC3"/>
    <w:rPr>
      <w:rFonts w:ascii="Arial" w:eastAsia="Times New Roman" w:hAnsi="Arial" w:cs="Times New Roman"/>
      <w:kern w:val="0"/>
      <w:sz w:val="20"/>
      <w:szCs w:val="20"/>
      <w:lang w:val="en-GB"/>
      <w14:ligatures w14:val="none"/>
    </w:rPr>
  </w:style>
  <w:style w:type="character" w:customStyle="1" w:styleId="NoIndentChar">
    <w:name w:val="No Indent Char"/>
    <w:uiPriority w:val="99"/>
    <w:rsid w:val="006D5EC3"/>
    <w:rPr>
      <w:color w:val="000000"/>
      <w:sz w:val="24"/>
      <w:lang w:val="en-GB" w:eastAsia="en-US"/>
    </w:rPr>
  </w:style>
  <w:style w:type="character" w:customStyle="1" w:styleId="BodyTextNoSpaceChar">
    <w:name w:val="Body Text NoSpace Char"/>
    <w:uiPriority w:val="99"/>
    <w:rsid w:val="006D5EC3"/>
    <w:rPr>
      <w:sz w:val="24"/>
      <w:lang w:val="en-GB" w:eastAsia="da-DK"/>
    </w:rPr>
  </w:style>
  <w:style w:type="character" w:customStyle="1" w:styleId="CaptionCharCharChar1CharCharCharRakstz">
    <w:name w:val="Caption Char Char Char1 Char Char Char Rakstz."/>
    <w:uiPriority w:val="99"/>
    <w:rsid w:val="006D5EC3"/>
    <w:rPr>
      <w:i/>
      <w:sz w:val="24"/>
      <w:lang w:val="en-GB" w:eastAsia="da-DK"/>
    </w:rPr>
  </w:style>
  <w:style w:type="character" w:customStyle="1" w:styleId="right3">
    <w:name w:val="right3"/>
    <w:uiPriority w:val="99"/>
    <w:rsid w:val="006D5EC3"/>
  </w:style>
  <w:style w:type="paragraph" w:styleId="DocumentMap">
    <w:name w:val="Document Map"/>
    <w:basedOn w:val="Normal"/>
    <w:link w:val="DocumentMapChar"/>
    <w:uiPriority w:val="99"/>
    <w:rsid w:val="006D5EC3"/>
    <w:pPr>
      <w:shd w:val="clear" w:color="auto" w:fill="000080"/>
      <w:spacing w:after="0" w:line="240" w:lineRule="auto"/>
    </w:pPr>
    <w:rPr>
      <w:rFonts w:ascii="Tahoma" w:eastAsia="Times New Roman" w:hAnsi="Tahoma" w:cs="Tahoma"/>
      <w:kern w:val="0"/>
      <w:shd w:val="clear" w:color="auto" w:fill="000080"/>
      <w:lang w:eastAsia="lv-LV"/>
      <w14:ligatures w14:val="none"/>
    </w:rPr>
  </w:style>
  <w:style w:type="character" w:customStyle="1" w:styleId="DocumentMapChar">
    <w:name w:val="Document Map Char"/>
    <w:basedOn w:val="DefaultParagraphFont"/>
    <w:link w:val="DocumentMap"/>
    <w:uiPriority w:val="99"/>
    <w:rsid w:val="006D5EC3"/>
    <w:rPr>
      <w:rFonts w:ascii="Tahoma" w:eastAsia="Times New Roman" w:hAnsi="Tahoma" w:cs="Tahoma"/>
      <w:kern w:val="0"/>
      <w:shd w:val="clear" w:color="auto" w:fill="000080"/>
      <w:lang w:eastAsia="lv-LV"/>
      <w14:ligatures w14:val="none"/>
    </w:rPr>
  </w:style>
  <w:style w:type="paragraph" w:customStyle="1" w:styleId="Stils1">
    <w:name w:val="Stils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Virsraksts110">
    <w:name w:val="Virsraksts 1.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CharCharRakstzCharChar">
    <w:name w:val="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akstz8CharCharRakstzCharChar">
    <w:name w:val="Rakstz.8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Titullapa">
    <w:name w:val="Titullapa"/>
    <w:basedOn w:val="Normal"/>
    <w:uiPriority w:val="99"/>
    <w:rsid w:val="006D5EC3"/>
    <w:pPr>
      <w:widowControl w:val="0"/>
      <w:snapToGrid w:val="0"/>
      <w:spacing w:before="120" w:after="240" w:line="240" w:lineRule="auto"/>
      <w:ind w:left="68"/>
      <w:jc w:val="center"/>
    </w:pPr>
    <w:rPr>
      <w:rFonts w:ascii="Times New Roman" w:eastAsia="Times New Roman" w:hAnsi="Times New Roman" w:cs="Times New Roman"/>
      <w:b/>
      <w:bCs/>
      <w:kern w:val="0"/>
      <w:sz w:val="28"/>
      <w:szCs w:val="32"/>
      <w14:ligatures w14:val="none"/>
    </w:rPr>
  </w:style>
  <w:style w:type="character" w:customStyle="1" w:styleId="FontStyle81">
    <w:name w:val="Font Style81"/>
    <w:uiPriority w:val="99"/>
    <w:rsid w:val="006D5EC3"/>
    <w:rPr>
      <w:rFonts w:ascii="Arial Unicode MS" w:eastAsia="Times New Roman"/>
      <w:sz w:val="16"/>
    </w:rPr>
  </w:style>
  <w:style w:type="paragraph" w:customStyle="1" w:styleId="Style33">
    <w:name w:val="Style33"/>
    <w:basedOn w:val="Normal"/>
    <w:uiPriority w:val="99"/>
    <w:rsid w:val="006D5EC3"/>
    <w:pPr>
      <w:widowControl w:val="0"/>
      <w:autoSpaceDE w:val="0"/>
      <w:autoSpaceDN w:val="0"/>
      <w:adjustRightInd w:val="0"/>
      <w:spacing w:after="0" w:line="240" w:lineRule="exact"/>
      <w:ind w:hanging="946"/>
      <w:jc w:val="both"/>
    </w:pPr>
    <w:rPr>
      <w:rFonts w:ascii="Arial Unicode MS" w:eastAsia="Times New Roman" w:hAnsi="Calibri" w:cs="Arial Unicode MS"/>
      <w:kern w:val="0"/>
      <w:lang w:eastAsia="lv-LV"/>
      <w14:ligatures w14:val="none"/>
    </w:rPr>
  </w:style>
  <w:style w:type="character" w:customStyle="1" w:styleId="FontStyle79">
    <w:name w:val="Font Style79"/>
    <w:uiPriority w:val="99"/>
    <w:rsid w:val="006D5EC3"/>
    <w:rPr>
      <w:rFonts w:ascii="Arial Unicode MS" w:eastAsia="Times New Roman"/>
      <w:i/>
      <w:spacing w:val="20"/>
      <w:sz w:val="16"/>
    </w:rPr>
  </w:style>
  <w:style w:type="character" w:customStyle="1" w:styleId="FontStyle92">
    <w:name w:val="Font Style92"/>
    <w:uiPriority w:val="99"/>
    <w:rsid w:val="006D5EC3"/>
    <w:rPr>
      <w:rFonts w:ascii="Arial Unicode MS" w:eastAsia="Times New Roman"/>
      <w:b/>
      <w:sz w:val="16"/>
    </w:rPr>
  </w:style>
  <w:style w:type="character" w:customStyle="1" w:styleId="FontStyle115">
    <w:name w:val="Font Style115"/>
    <w:uiPriority w:val="99"/>
    <w:rsid w:val="006D5EC3"/>
    <w:rPr>
      <w:rFonts w:ascii="Arial Unicode MS" w:eastAsia="Times New Roman"/>
      <w:sz w:val="16"/>
    </w:rPr>
  </w:style>
  <w:style w:type="character" w:customStyle="1" w:styleId="FontStyle80">
    <w:name w:val="Font Style80"/>
    <w:uiPriority w:val="99"/>
    <w:rsid w:val="006D5EC3"/>
    <w:rPr>
      <w:rFonts w:ascii="Franklin Gothic Book" w:hAnsi="Franklin Gothic Book"/>
      <w:i/>
      <w:spacing w:val="10"/>
      <w:sz w:val="16"/>
    </w:rPr>
  </w:style>
  <w:style w:type="character" w:customStyle="1" w:styleId="FontStyle84">
    <w:name w:val="Font Style84"/>
    <w:uiPriority w:val="99"/>
    <w:rsid w:val="006D5EC3"/>
    <w:rPr>
      <w:rFonts w:ascii="Arial Unicode MS" w:eastAsia="Times New Roman"/>
      <w:sz w:val="18"/>
    </w:rPr>
  </w:style>
  <w:style w:type="paragraph" w:customStyle="1" w:styleId="Style17">
    <w:name w:val="Style17"/>
    <w:basedOn w:val="Normal"/>
    <w:uiPriority w:val="99"/>
    <w:rsid w:val="006D5EC3"/>
    <w:pPr>
      <w:widowControl w:val="0"/>
      <w:autoSpaceDE w:val="0"/>
      <w:autoSpaceDN w:val="0"/>
      <w:adjustRightInd w:val="0"/>
      <w:spacing w:after="0" w:line="241" w:lineRule="exact"/>
      <w:jc w:val="both"/>
    </w:pPr>
    <w:rPr>
      <w:rFonts w:ascii="Arial Unicode MS" w:eastAsia="Times New Roman" w:hAnsi="Calibri" w:cs="Arial Unicode MS"/>
      <w:kern w:val="0"/>
      <w:lang w:eastAsia="lv-LV"/>
      <w14:ligatures w14:val="none"/>
    </w:rPr>
  </w:style>
  <w:style w:type="paragraph" w:customStyle="1" w:styleId="Style53">
    <w:name w:val="Style53"/>
    <w:basedOn w:val="Normal"/>
    <w:uiPriority w:val="99"/>
    <w:rsid w:val="006D5EC3"/>
    <w:pPr>
      <w:widowControl w:val="0"/>
      <w:autoSpaceDE w:val="0"/>
      <w:autoSpaceDN w:val="0"/>
      <w:adjustRightInd w:val="0"/>
      <w:spacing w:after="0" w:line="240" w:lineRule="exact"/>
      <w:ind w:hanging="557"/>
      <w:jc w:val="both"/>
    </w:pPr>
    <w:rPr>
      <w:rFonts w:ascii="Arial Unicode MS" w:eastAsia="Times New Roman" w:hAnsi="Calibri" w:cs="Arial Unicode MS"/>
      <w:kern w:val="0"/>
      <w:lang w:eastAsia="lv-LV"/>
      <w14:ligatures w14:val="none"/>
    </w:rPr>
  </w:style>
  <w:style w:type="paragraph" w:customStyle="1" w:styleId="Style4">
    <w:name w:val="Style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8">
    <w:name w:val="Style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68">
    <w:name w:val="Style68"/>
    <w:basedOn w:val="Normal"/>
    <w:uiPriority w:val="99"/>
    <w:rsid w:val="006D5EC3"/>
    <w:pPr>
      <w:widowControl w:val="0"/>
      <w:autoSpaceDE w:val="0"/>
      <w:autoSpaceDN w:val="0"/>
      <w:adjustRightInd w:val="0"/>
      <w:spacing w:after="0" w:line="240" w:lineRule="exact"/>
      <w:ind w:hanging="566"/>
      <w:jc w:val="both"/>
    </w:pPr>
    <w:rPr>
      <w:rFonts w:ascii="Arial Unicode MS" w:eastAsia="Times New Roman" w:hAnsi="Calibri" w:cs="Arial Unicode MS"/>
      <w:kern w:val="0"/>
      <w:lang w:eastAsia="lv-LV"/>
      <w14:ligatures w14:val="none"/>
    </w:rPr>
  </w:style>
  <w:style w:type="paragraph" w:customStyle="1" w:styleId="Style12">
    <w:name w:val="Style12"/>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20">
    <w:name w:val="Style20"/>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4">
    <w:name w:val="Style14"/>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6">
    <w:name w:val="Style46"/>
    <w:basedOn w:val="Normal"/>
    <w:uiPriority w:val="99"/>
    <w:rsid w:val="006D5EC3"/>
    <w:pPr>
      <w:widowControl w:val="0"/>
      <w:autoSpaceDE w:val="0"/>
      <w:autoSpaceDN w:val="0"/>
      <w:adjustRightInd w:val="0"/>
      <w:spacing w:after="0" w:line="240" w:lineRule="exact"/>
      <w:jc w:val="right"/>
    </w:pPr>
    <w:rPr>
      <w:rFonts w:ascii="Arial Unicode MS" w:eastAsia="Times New Roman" w:hAnsi="Calibri" w:cs="Arial Unicode MS"/>
      <w:kern w:val="0"/>
      <w:lang w:eastAsia="lv-LV"/>
      <w14:ligatures w14:val="none"/>
    </w:rPr>
  </w:style>
  <w:style w:type="paragraph" w:customStyle="1" w:styleId="Style16">
    <w:name w:val="Style16"/>
    <w:basedOn w:val="Normal"/>
    <w:uiPriority w:val="99"/>
    <w:rsid w:val="006D5EC3"/>
    <w:pPr>
      <w:widowControl w:val="0"/>
      <w:autoSpaceDE w:val="0"/>
      <w:autoSpaceDN w:val="0"/>
      <w:adjustRightInd w:val="0"/>
      <w:spacing w:after="0" w:line="240" w:lineRule="exact"/>
      <w:jc w:val="center"/>
    </w:pPr>
    <w:rPr>
      <w:rFonts w:ascii="Arial Unicode MS" w:eastAsia="Times New Roman" w:hAnsi="Calibri" w:cs="Arial Unicode MS"/>
      <w:kern w:val="0"/>
      <w:lang w:eastAsia="lv-LV"/>
      <w14:ligatures w14:val="none"/>
    </w:rPr>
  </w:style>
  <w:style w:type="paragraph" w:customStyle="1" w:styleId="Style31">
    <w:name w:val="Style31"/>
    <w:basedOn w:val="Normal"/>
    <w:uiPriority w:val="99"/>
    <w:rsid w:val="006D5EC3"/>
    <w:pPr>
      <w:widowControl w:val="0"/>
      <w:autoSpaceDE w:val="0"/>
      <w:autoSpaceDN w:val="0"/>
      <w:adjustRightInd w:val="0"/>
      <w:spacing w:after="0" w:line="240" w:lineRule="auto"/>
      <w:jc w:val="center"/>
    </w:pPr>
    <w:rPr>
      <w:rFonts w:ascii="Arial Unicode MS" w:eastAsia="Times New Roman" w:hAnsi="Calibri" w:cs="Arial Unicode MS"/>
      <w:kern w:val="0"/>
      <w:lang w:eastAsia="lv-LV"/>
      <w14:ligatures w14:val="none"/>
    </w:rPr>
  </w:style>
  <w:style w:type="paragraph" w:customStyle="1" w:styleId="Style19">
    <w:name w:val="Style1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3">
    <w:name w:val="Style1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8">
    <w:name w:val="Style1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1">
    <w:name w:val="Font Style91"/>
    <w:uiPriority w:val="99"/>
    <w:rsid w:val="006D5EC3"/>
    <w:rPr>
      <w:rFonts w:ascii="Arial Unicode MS" w:eastAsia="Times New Roman"/>
      <w:b/>
      <w:sz w:val="16"/>
    </w:rPr>
  </w:style>
  <w:style w:type="character" w:customStyle="1" w:styleId="FontStyle78">
    <w:name w:val="Font Style78"/>
    <w:uiPriority w:val="99"/>
    <w:rsid w:val="006D5EC3"/>
    <w:rPr>
      <w:rFonts w:ascii="Arial Unicode MS" w:eastAsia="Times New Roman"/>
      <w:b/>
      <w:sz w:val="16"/>
    </w:rPr>
  </w:style>
  <w:style w:type="character" w:customStyle="1" w:styleId="FontStyle87">
    <w:name w:val="Font Style87"/>
    <w:uiPriority w:val="99"/>
    <w:rsid w:val="006D5EC3"/>
    <w:rPr>
      <w:rFonts w:ascii="Arial Unicode MS" w:eastAsia="Times New Roman"/>
      <w:sz w:val="10"/>
    </w:rPr>
  </w:style>
  <w:style w:type="paragraph" w:customStyle="1" w:styleId="Style41">
    <w:name w:val="Style4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1">
    <w:name w:val="Style5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7">
    <w:name w:val="Style57"/>
    <w:basedOn w:val="Normal"/>
    <w:uiPriority w:val="99"/>
    <w:rsid w:val="006D5EC3"/>
    <w:pPr>
      <w:widowControl w:val="0"/>
      <w:autoSpaceDE w:val="0"/>
      <w:autoSpaceDN w:val="0"/>
      <w:adjustRightInd w:val="0"/>
      <w:spacing w:after="0" w:line="245" w:lineRule="exact"/>
      <w:ind w:firstLine="3432"/>
    </w:pPr>
    <w:rPr>
      <w:rFonts w:ascii="Arial Unicode MS" w:eastAsia="Times New Roman" w:hAnsi="Calibri" w:cs="Arial Unicode MS"/>
      <w:kern w:val="0"/>
      <w:lang w:eastAsia="lv-LV"/>
      <w14:ligatures w14:val="none"/>
    </w:rPr>
  </w:style>
  <w:style w:type="paragraph" w:customStyle="1" w:styleId="Style67">
    <w:name w:val="Style67"/>
    <w:basedOn w:val="Normal"/>
    <w:uiPriority w:val="99"/>
    <w:rsid w:val="006D5EC3"/>
    <w:pPr>
      <w:widowControl w:val="0"/>
      <w:autoSpaceDE w:val="0"/>
      <w:autoSpaceDN w:val="0"/>
      <w:adjustRightInd w:val="0"/>
      <w:spacing w:after="0" w:line="242" w:lineRule="exact"/>
      <w:ind w:hanging="2525"/>
      <w:jc w:val="both"/>
    </w:pPr>
    <w:rPr>
      <w:rFonts w:ascii="Arial Unicode MS" w:eastAsia="Times New Roman" w:hAnsi="Calibri" w:cs="Arial Unicode MS"/>
      <w:kern w:val="0"/>
      <w:lang w:eastAsia="lv-LV"/>
      <w14:ligatures w14:val="none"/>
    </w:rPr>
  </w:style>
  <w:style w:type="paragraph" w:customStyle="1" w:styleId="Style70">
    <w:name w:val="Style70"/>
    <w:basedOn w:val="Normal"/>
    <w:uiPriority w:val="99"/>
    <w:rsid w:val="006D5EC3"/>
    <w:pPr>
      <w:widowControl w:val="0"/>
      <w:autoSpaceDE w:val="0"/>
      <w:autoSpaceDN w:val="0"/>
      <w:adjustRightInd w:val="0"/>
      <w:spacing w:after="0" w:line="240" w:lineRule="exact"/>
      <w:ind w:firstLine="562"/>
      <w:jc w:val="both"/>
    </w:pPr>
    <w:rPr>
      <w:rFonts w:ascii="Arial Unicode MS" w:eastAsia="Times New Roman" w:hAnsi="Calibri" w:cs="Arial Unicode MS"/>
      <w:kern w:val="0"/>
      <w:lang w:eastAsia="lv-LV"/>
      <w14:ligatures w14:val="none"/>
    </w:rPr>
  </w:style>
  <w:style w:type="character" w:customStyle="1" w:styleId="FontStyle82">
    <w:name w:val="Font Style82"/>
    <w:uiPriority w:val="99"/>
    <w:rsid w:val="006D5EC3"/>
    <w:rPr>
      <w:rFonts w:ascii="Franklin Gothic Book" w:hAnsi="Franklin Gothic Book"/>
      <w:i/>
      <w:spacing w:val="10"/>
      <w:sz w:val="14"/>
    </w:rPr>
  </w:style>
  <w:style w:type="character" w:customStyle="1" w:styleId="FontStyle111">
    <w:name w:val="Font Style111"/>
    <w:uiPriority w:val="99"/>
    <w:rsid w:val="006D5EC3"/>
    <w:rPr>
      <w:rFonts w:ascii="Candara" w:hAnsi="Candara"/>
      <w:spacing w:val="-10"/>
      <w:sz w:val="12"/>
    </w:rPr>
  </w:style>
  <w:style w:type="character" w:customStyle="1" w:styleId="FontStyle124">
    <w:name w:val="Font Style124"/>
    <w:uiPriority w:val="99"/>
    <w:rsid w:val="006D5EC3"/>
    <w:rPr>
      <w:rFonts w:ascii="Candara" w:hAnsi="Candara"/>
      <w:sz w:val="20"/>
    </w:rPr>
  </w:style>
  <w:style w:type="paragraph" w:customStyle="1" w:styleId="Style40">
    <w:name w:val="Style40"/>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25">
    <w:name w:val="Style25"/>
    <w:basedOn w:val="Normal"/>
    <w:uiPriority w:val="99"/>
    <w:rsid w:val="006D5EC3"/>
    <w:pPr>
      <w:widowControl w:val="0"/>
      <w:autoSpaceDE w:val="0"/>
      <w:autoSpaceDN w:val="0"/>
      <w:adjustRightInd w:val="0"/>
      <w:spacing w:after="0" w:line="240" w:lineRule="exact"/>
      <w:ind w:hanging="715"/>
      <w:jc w:val="both"/>
    </w:pPr>
    <w:rPr>
      <w:rFonts w:ascii="Arial Unicode MS" w:eastAsia="Times New Roman" w:hAnsi="Calibri" w:cs="Arial Unicode MS"/>
      <w:kern w:val="0"/>
      <w:lang w:eastAsia="lv-LV"/>
      <w14:ligatures w14:val="none"/>
    </w:rPr>
  </w:style>
  <w:style w:type="paragraph" w:customStyle="1" w:styleId="Style56">
    <w:name w:val="Style56"/>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9">
    <w:name w:val="Style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3">
    <w:name w:val="Font Style93"/>
    <w:uiPriority w:val="99"/>
    <w:rsid w:val="006D5EC3"/>
    <w:rPr>
      <w:rFonts w:ascii="Arial Unicode MS" w:eastAsia="Times New Roman"/>
      <w:b/>
      <w:sz w:val="16"/>
    </w:rPr>
  </w:style>
  <w:style w:type="character" w:customStyle="1" w:styleId="FontStyle101">
    <w:name w:val="Font Style101"/>
    <w:uiPriority w:val="99"/>
    <w:rsid w:val="006D5EC3"/>
    <w:rPr>
      <w:rFonts w:ascii="Arial Unicode MS" w:eastAsia="Times New Roman"/>
      <w:sz w:val="20"/>
    </w:rPr>
  </w:style>
  <w:style w:type="paragraph" w:customStyle="1" w:styleId="Style26">
    <w:name w:val="Style26"/>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4">
    <w:name w:val="Style4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75">
    <w:name w:val="Font Style75"/>
    <w:uiPriority w:val="99"/>
    <w:rsid w:val="006D5EC3"/>
    <w:rPr>
      <w:rFonts w:ascii="Arial Unicode MS" w:eastAsia="Times New Roman"/>
      <w:b/>
      <w:smallCaps/>
      <w:sz w:val="20"/>
    </w:rPr>
  </w:style>
  <w:style w:type="paragraph" w:customStyle="1" w:styleId="Style23">
    <w:name w:val="Style2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119">
    <w:name w:val="Font Style119"/>
    <w:uiPriority w:val="99"/>
    <w:rsid w:val="006D5EC3"/>
    <w:rPr>
      <w:rFonts w:ascii="Century Gothic" w:hAnsi="Century Gothic"/>
      <w:smallCaps/>
      <w:sz w:val="16"/>
    </w:rPr>
  </w:style>
  <w:style w:type="character" w:customStyle="1" w:styleId="FontStyle120">
    <w:name w:val="Font Style120"/>
    <w:uiPriority w:val="99"/>
    <w:rsid w:val="006D5EC3"/>
    <w:rPr>
      <w:rFonts w:ascii="Arial Unicode MS" w:eastAsia="Times New Roman"/>
      <w:sz w:val="16"/>
    </w:rPr>
  </w:style>
  <w:style w:type="character" w:customStyle="1" w:styleId="FontStyle121">
    <w:name w:val="Font Style121"/>
    <w:uiPriority w:val="99"/>
    <w:rsid w:val="006D5EC3"/>
    <w:rPr>
      <w:rFonts w:ascii="Arial Unicode MS" w:eastAsia="Times New Roman"/>
      <w:smallCaps/>
      <w:sz w:val="12"/>
    </w:rPr>
  </w:style>
  <w:style w:type="paragraph" w:customStyle="1" w:styleId="Style">
    <w:name w:val="Style"/>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Numeracija">
    <w:name w:val="Numeracija"/>
    <w:basedOn w:val="Normal"/>
    <w:uiPriority w:val="99"/>
    <w:rsid w:val="006D5EC3"/>
    <w:pPr>
      <w:numPr>
        <w:numId w:val="59"/>
      </w:numPr>
      <w:spacing w:after="0" w:line="240" w:lineRule="auto"/>
      <w:jc w:val="both"/>
    </w:pPr>
    <w:rPr>
      <w:rFonts w:ascii="Times New Roman" w:eastAsia="Times New Roman" w:hAnsi="Times New Roman" w:cs="Times New Roman"/>
      <w:kern w:val="0"/>
      <w:sz w:val="26"/>
      <w14:ligatures w14:val="none"/>
    </w:rPr>
  </w:style>
  <w:style w:type="character" w:customStyle="1" w:styleId="watch-title">
    <w:name w:val="watch-title"/>
    <w:uiPriority w:val="99"/>
    <w:rsid w:val="006D5EC3"/>
  </w:style>
  <w:style w:type="character" w:customStyle="1" w:styleId="BodytextItalic">
    <w:name w:val="Body text + Italic"/>
    <w:aliases w:val="Spacing 0 pt"/>
    <w:uiPriority w:val="99"/>
    <w:rsid w:val="006D5EC3"/>
    <w:rPr>
      <w:rFonts w:ascii="Times New Roman" w:hAnsi="Times New Roman"/>
      <w:i/>
      <w:color w:val="000000"/>
      <w:spacing w:val="0"/>
      <w:w w:val="100"/>
      <w:position w:val="0"/>
      <w:sz w:val="19"/>
      <w:u w:val="none"/>
      <w:lang w:val="lv-LV"/>
    </w:rPr>
  </w:style>
  <w:style w:type="character" w:customStyle="1" w:styleId="Bodytext3SmallCaps">
    <w:name w:val="Body text (3) + Small Caps"/>
    <w:uiPriority w:val="99"/>
    <w:rsid w:val="006D5EC3"/>
    <w:rPr>
      <w:rFonts w:ascii="Times New Roman" w:hAnsi="Times New Roman"/>
      <w:smallCaps/>
      <w:color w:val="000000"/>
      <w:spacing w:val="11"/>
      <w:w w:val="100"/>
      <w:position w:val="0"/>
      <w:sz w:val="16"/>
      <w:u w:val="none"/>
      <w:lang w:val="lv-LV"/>
    </w:rPr>
  </w:style>
  <w:style w:type="character" w:customStyle="1" w:styleId="Bodytext30">
    <w:name w:val="Body text (3)_"/>
    <w:link w:val="Bodytext32"/>
    <w:uiPriority w:val="99"/>
    <w:locked/>
    <w:rsid w:val="006D5EC3"/>
    <w:rPr>
      <w:i/>
      <w:sz w:val="19"/>
      <w:shd w:val="clear" w:color="auto" w:fill="FFFFFF"/>
    </w:rPr>
  </w:style>
  <w:style w:type="character" w:customStyle="1" w:styleId="BodytextBold">
    <w:name w:val="Body text + Bold"/>
    <w:aliases w:val="Spacing 0 pt1"/>
    <w:uiPriority w:val="99"/>
    <w:rsid w:val="006D5EC3"/>
    <w:rPr>
      <w:rFonts w:ascii="Times New Roman" w:hAnsi="Times New Roman"/>
      <w:b/>
      <w:color w:val="000000"/>
      <w:spacing w:val="4"/>
      <w:w w:val="100"/>
      <w:position w:val="0"/>
      <w:sz w:val="19"/>
      <w:u w:val="none"/>
      <w:lang w:val="lv-LV"/>
    </w:rPr>
  </w:style>
  <w:style w:type="paragraph" w:customStyle="1" w:styleId="Bodytext32">
    <w:name w:val="Body text (3)"/>
    <w:basedOn w:val="Normal"/>
    <w:link w:val="Bodytext30"/>
    <w:uiPriority w:val="99"/>
    <w:rsid w:val="006D5EC3"/>
    <w:pPr>
      <w:widowControl w:val="0"/>
      <w:shd w:val="clear" w:color="auto" w:fill="FFFFFF"/>
      <w:spacing w:before="540" w:after="60" w:line="240" w:lineRule="atLeast"/>
      <w:jc w:val="center"/>
    </w:pPr>
    <w:rPr>
      <w:i/>
      <w:sz w:val="19"/>
    </w:rPr>
  </w:style>
  <w:style w:type="character" w:customStyle="1" w:styleId="FootnoteTextChar1">
    <w:name w:val="Footnote Text Char1"/>
    <w:uiPriority w:val="99"/>
    <w:rsid w:val="006D5EC3"/>
    <w:rPr>
      <w:lang w:eastAsia="ar-SA" w:bidi="ar-SA"/>
    </w:rPr>
  </w:style>
  <w:style w:type="character" w:customStyle="1" w:styleId="v1Char">
    <w:name w:val="v1 Char"/>
    <w:link w:val="v1"/>
    <w:rsid w:val="006D5EC3"/>
    <w:rPr>
      <w:rFonts w:ascii="Times New Roman" w:eastAsia="Times New Roman" w:hAnsi="Times New Roman" w:cs="Times New Roman"/>
      <w:b/>
      <w:kern w:val="0"/>
      <w:sz w:val="22"/>
      <w:szCs w:val="22"/>
      <w14:ligatures w14:val="none"/>
    </w:rPr>
  </w:style>
  <w:style w:type="paragraph" w:customStyle="1" w:styleId="vv1">
    <w:name w:val="vv1"/>
    <w:basedOn w:val="v1"/>
    <w:link w:val="vv1Char"/>
    <w:qFormat/>
    <w:rsid w:val="006D5EC3"/>
    <w:pPr>
      <w:numPr>
        <w:numId w:val="61"/>
      </w:numPr>
      <w:tabs>
        <w:tab w:val="clear" w:pos="0"/>
        <w:tab w:val="clear" w:pos="3600"/>
      </w:tabs>
      <w:overflowPunct w:val="0"/>
      <w:autoSpaceDE w:val="0"/>
      <w:autoSpaceDN w:val="0"/>
      <w:adjustRightInd w:val="0"/>
    </w:pPr>
    <w:rPr>
      <w:noProof/>
    </w:rPr>
  </w:style>
  <w:style w:type="character" w:customStyle="1" w:styleId="vv1Char">
    <w:name w:val="vv1 Char"/>
    <w:link w:val="vv1"/>
    <w:rsid w:val="006D5EC3"/>
    <w:rPr>
      <w:rFonts w:ascii="Times New Roman" w:eastAsia="Times New Roman" w:hAnsi="Times New Roman" w:cs="Times New Roman"/>
      <w:b/>
      <w:noProof/>
      <w:kern w:val="0"/>
      <w:sz w:val="22"/>
      <w:szCs w:val="22"/>
      <w14:ligatures w14:val="none"/>
    </w:rPr>
  </w:style>
  <w:style w:type="numbering" w:customStyle="1" w:styleId="Style111">
    <w:name w:val="Style111"/>
    <w:rsid w:val="006D5EC3"/>
    <w:pPr>
      <w:numPr>
        <w:numId w:val="60"/>
      </w:numPr>
    </w:pPr>
  </w:style>
  <w:style w:type="paragraph" w:customStyle="1" w:styleId="RixL3">
    <w:name w:val="Rix_L3"/>
    <w:basedOn w:val="ListParagraph"/>
    <w:link w:val="RixL3Char"/>
    <w:autoRedefine/>
    <w:qFormat/>
    <w:rsid w:val="006D5EC3"/>
    <w:pPr>
      <w:tabs>
        <w:tab w:val="left" w:pos="567"/>
      </w:tabs>
      <w:spacing w:after="120" w:line="240" w:lineRule="auto"/>
      <w:ind w:left="1560" w:right="-6" w:hanging="709"/>
      <w:contextualSpacing w:val="0"/>
      <w:jc w:val="both"/>
    </w:pPr>
    <w:rPr>
      <w:rFonts w:ascii="Calibri" w:eastAsia="Calibri" w:hAnsi="Calibri" w:cs="Calibri"/>
      <w:noProof/>
      <w:kern w:val="0"/>
      <w:shd w:val="clear" w:color="auto" w:fill="FFFFFF"/>
      <w:lang w:eastAsia="lv-LV"/>
      <w14:ligatures w14:val="none"/>
    </w:rPr>
  </w:style>
  <w:style w:type="character" w:customStyle="1" w:styleId="RixL3Char">
    <w:name w:val="Rix_L3 Char"/>
    <w:link w:val="RixL3"/>
    <w:rsid w:val="006D5EC3"/>
    <w:rPr>
      <w:rFonts w:ascii="Calibri" w:eastAsia="Calibri" w:hAnsi="Calibri" w:cs="Calibri"/>
      <w:noProof/>
      <w:kern w:val="0"/>
      <w:lang w:eastAsia="lv-LV"/>
      <w14:ligatures w14:val="none"/>
    </w:rPr>
  </w:style>
  <w:style w:type="numbering" w:customStyle="1" w:styleId="Style22">
    <w:name w:val="Style22"/>
    <w:uiPriority w:val="99"/>
    <w:rsid w:val="006D5EC3"/>
    <w:pPr>
      <w:numPr>
        <w:numId w:val="62"/>
      </w:numPr>
    </w:pPr>
  </w:style>
  <w:style w:type="paragraph" w:customStyle="1" w:styleId="TimesnewRoman">
    <w:name w:val="Times new Roman"/>
    <w:basedOn w:val="Normal"/>
    <w:uiPriority w:val="99"/>
    <w:rsid w:val="006D5EC3"/>
    <w:pPr>
      <w:spacing w:after="0" w:line="240" w:lineRule="auto"/>
    </w:pPr>
    <w:rPr>
      <w:rFonts w:ascii="Arial" w:eastAsia="Times New Roman" w:hAnsi="Arial" w:cs="Times New Roman"/>
      <w:kern w:val="0"/>
      <w:lang w:eastAsia="lv-LV"/>
      <w14:ligatures w14:val="none"/>
    </w:rPr>
  </w:style>
  <w:style w:type="numbering" w:customStyle="1" w:styleId="WWNum131">
    <w:name w:val="WWNum131"/>
    <w:rsid w:val="006D5EC3"/>
    <w:pPr>
      <w:numPr>
        <w:numId w:val="63"/>
      </w:numPr>
    </w:pPr>
  </w:style>
  <w:style w:type="numbering" w:customStyle="1" w:styleId="WW8Num81">
    <w:name w:val="WW8Num81"/>
    <w:basedOn w:val="NoList"/>
    <w:rsid w:val="006D5EC3"/>
    <w:pPr>
      <w:numPr>
        <w:numId w:val="64"/>
      </w:numPr>
    </w:pPr>
  </w:style>
  <w:style w:type="paragraph" w:customStyle="1" w:styleId="Textbody">
    <w:name w:val="Text body"/>
    <w:basedOn w:val="Standard"/>
    <w:rsid w:val="006D5EC3"/>
    <w:pPr>
      <w:spacing w:after="120"/>
    </w:pPr>
    <w:rPr>
      <w:rFonts w:ascii="RimTimes, 'Times New Roman'" w:hAnsi="RimTimes, 'Times New Roman'"/>
    </w:rPr>
  </w:style>
  <w:style w:type="numbering" w:customStyle="1" w:styleId="List51">
    <w:name w:val="List 51"/>
    <w:rsid w:val="006D5EC3"/>
    <w:pPr>
      <w:numPr>
        <w:numId w:val="65"/>
      </w:numPr>
    </w:pPr>
  </w:style>
  <w:style w:type="numbering" w:customStyle="1" w:styleId="WWOutlineListStyle5113">
    <w:name w:val="WW_OutlineListStyle_5113"/>
    <w:rsid w:val="006D5EC3"/>
  </w:style>
  <w:style w:type="numbering" w:customStyle="1" w:styleId="ImportedStyle54">
    <w:name w:val="Imported Style 54"/>
    <w:rsid w:val="00F80B23"/>
    <w:pPr>
      <w:numPr>
        <w:numId w:val="5"/>
      </w:numPr>
    </w:pPr>
  </w:style>
  <w:style w:type="numbering" w:customStyle="1" w:styleId="WWOutlineListStyle5114">
    <w:name w:val="WW_OutlineListStyle_5114"/>
    <w:rsid w:val="00A00FA9"/>
  </w:style>
  <w:style w:type="paragraph" w:customStyle="1" w:styleId="Pa13">
    <w:name w:val="Pa13"/>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table" w:customStyle="1" w:styleId="Reatabula4">
    <w:name w:val="Režģa tabula4"/>
    <w:basedOn w:val="TableNormal"/>
    <w:next w:val="TableGrid"/>
    <w:uiPriority w:val="39"/>
    <w:rsid w:val="00A01A7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NoList"/>
    <w:uiPriority w:val="99"/>
    <w:semiHidden/>
    <w:unhideWhenUsed/>
    <w:rsid w:val="003A1B58"/>
  </w:style>
  <w:style w:type="character" w:customStyle="1" w:styleId="doclead">
    <w:name w:val="doclead"/>
    <w:uiPriority w:val="99"/>
    <w:rsid w:val="003A1B58"/>
    <w:rPr>
      <w:rFonts w:cs="Times New Roman"/>
    </w:rPr>
  </w:style>
  <w:style w:type="numbering" w:customStyle="1" w:styleId="WWOutlineListStyle511111">
    <w:name w:val="WW_OutlineListStyle_511111"/>
    <w:rsid w:val="008655AE"/>
  </w:style>
  <w:style w:type="numbering" w:customStyle="1" w:styleId="WWOutlineListStyle5115">
    <w:name w:val="WW_OutlineListStyle_5115"/>
    <w:rsid w:val="00AC49A6"/>
    <w:pPr>
      <w:numPr>
        <w:numId w:val="95"/>
      </w:numPr>
    </w:pPr>
  </w:style>
  <w:style w:type="numbering" w:customStyle="1" w:styleId="WWOutlineListStyle5116">
    <w:name w:val="WW_OutlineListStyle_5116"/>
    <w:rsid w:val="00734D3D"/>
  </w:style>
  <w:style w:type="numbering" w:customStyle="1" w:styleId="WWOutlineListStyle5117">
    <w:name w:val="WW_OutlineListStyle_5117"/>
    <w:rsid w:val="00EC017D"/>
    <w:pPr>
      <w:numPr>
        <w:numId w:val="21"/>
      </w:numPr>
    </w:pPr>
  </w:style>
  <w:style w:type="paragraph" w:customStyle="1" w:styleId="CharCharCharChar">
    <w:name w:val="Char Char Char Char"/>
    <w:aliases w:val="Char2"/>
    <w:basedOn w:val="Normal"/>
    <w:next w:val="Normal"/>
    <w:link w:val="FootnoteReference"/>
    <w:uiPriority w:val="99"/>
    <w:rsid w:val="00670E67"/>
    <w:pPr>
      <w:keepNext/>
      <w:keepLines/>
      <w:spacing w:before="120" w:line="240" w:lineRule="exact"/>
      <w:jc w:val="both"/>
      <w:outlineLvl w:val="0"/>
    </w:pPr>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962B49"/>
    <w:pPr>
      <w:spacing w:line="240" w:lineRule="exact"/>
      <w:jc w:val="both"/>
    </w:pPr>
    <w:rPr>
      <w:rFonts w:ascii="Times New Roman" w:hAnsi="Times New Roman"/>
      <w:kern w:val="0"/>
      <w:szCs w:val="22"/>
      <w:vertAlign w:val="superscript"/>
      <w14:ligatures w14:val="none"/>
    </w:rPr>
  </w:style>
  <w:style w:type="table" w:customStyle="1" w:styleId="TableNormal2">
    <w:name w:val="Table Normal2"/>
    <w:uiPriority w:val="2"/>
    <w:semiHidden/>
    <w:unhideWhenUsed/>
    <w:qFormat/>
    <w:rsid w:val="00C70ED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WWOutlineListStyle5118">
    <w:name w:val="WW_OutlineListStyle_5118"/>
    <w:rsid w:val="00BE45E0"/>
  </w:style>
  <w:style w:type="table" w:customStyle="1" w:styleId="TableNormal3">
    <w:name w:val="Table Normal3"/>
    <w:uiPriority w:val="2"/>
    <w:semiHidden/>
    <w:unhideWhenUsed/>
    <w:qFormat/>
    <w:rsid w:val="005605A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05A7"/>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customStyle="1" w:styleId="INpunkts">
    <w:name w:val="IN_punkts"/>
    <w:basedOn w:val="Normal"/>
    <w:qFormat/>
    <w:rsid w:val="00554217"/>
    <w:pPr>
      <w:numPr>
        <w:ilvl w:val="1"/>
        <w:numId w:val="86"/>
      </w:numPr>
      <w:spacing w:before="60" w:after="60" w:line="240" w:lineRule="auto"/>
      <w:ind w:right="-21"/>
      <w:jc w:val="both"/>
    </w:pPr>
    <w:rPr>
      <w:rFonts w:ascii="Times New Roman" w:eastAsia="Times New Roman" w:hAnsi="Times New Roman" w:cs="Times New Roman"/>
      <w:kern w:val="0"/>
      <w14:ligatures w14:val="none"/>
    </w:rPr>
  </w:style>
  <w:style w:type="paragraph" w:customStyle="1" w:styleId="INnodaa">
    <w:name w:val="IN_nodaļa"/>
    <w:basedOn w:val="INpunkts"/>
    <w:qFormat/>
    <w:rsid w:val="00554217"/>
    <w:pPr>
      <w:numPr>
        <w:ilvl w:val="0"/>
      </w:numPr>
    </w:pPr>
    <w:rPr>
      <w:b/>
    </w:rPr>
  </w:style>
  <w:style w:type="paragraph" w:customStyle="1" w:styleId="INapaksp">
    <w:name w:val="IN_apaksp"/>
    <w:basedOn w:val="INnodaa"/>
    <w:link w:val="INapakspRakstz"/>
    <w:qFormat/>
    <w:rsid w:val="00554217"/>
    <w:pPr>
      <w:numPr>
        <w:ilvl w:val="2"/>
      </w:numPr>
      <w:ind w:left="1224"/>
    </w:pPr>
    <w:rPr>
      <w:b w:val="0"/>
    </w:rPr>
  </w:style>
  <w:style w:type="character" w:customStyle="1" w:styleId="INapakspRakstz">
    <w:name w:val="IN_apaksp Rakstz."/>
    <w:basedOn w:val="DefaultParagraphFont"/>
    <w:link w:val="INapaksp"/>
    <w:rsid w:val="00554217"/>
    <w:rPr>
      <w:rFonts w:ascii="Times New Roman" w:eastAsia="Times New Roman" w:hAnsi="Times New Roman" w:cs="Times New Roman"/>
      <w:kern w:val="0"/>
      <w14:ligatures w14:val="none"/>
    </w:rPr>
  </w:style>
  <w:style w:type="paragraph" w:customStyle="1" w:styleId="INapaks2">
    <w:name w:val="IN_apaks2"/>
    <w:basedOn w:val="INapaksp"/>
    <w:qFormat/>
    <w:rsid w:val="00554217"/>
    <w:pPr>
      <w:numPr>
        <w:ilvl w:val="3"/>
      </w:numPr>
      <w:tabs>
        <w:tab w:val="num" w:pos="360"/>
      </w:tabs>
      <w:ind w:left="1641"/>
    </w:pPr>
  </w:style>
  <w:style w:type="table" w:customStyle="1" w:styleId="TableNormal11">
    <w:name w:val="Table Normal11"/>
    <w:uiPriority w:val="2"/>
    <w:semiHidden/>
    <w:unhideWhenUsed/>
    <w:qFormat/>
    <w:rsid w:val="0046129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8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91AE1-E31F-4DE7-A541-BF8B34E0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12278</Words>
  <Characters>7000</Characters>
  <Application>Microsoft Office Word</Application>
  <DocSecurity>0</DocSecurity>
  <Lines>58</Lines>
  <Paragraphs>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dc:creator>
  <cp:keywords/>
  <dc:description/>
  <cp:lastModifiedBy>Sabīne Zuntmane</cp:lastModifiedBy>
  <cp:revision>2</cp:revision>
  <cp:lastPrinted>2026-08-31T10:43:00Z</cp:lastPrinted>
  <dcterms:created xsi:type="dcterms:W3CDTF">2026-08-31T11:09:00Z</dcterms:created>
  <dcterms:modified xsi:type="dcterms:W3CDTF">2026-08-31T11:09:00Z</dcterms:modified>
</cp:coreProperties>
</file>